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bd79" w14:textId="818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ақпандағы № 178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Республикасының Үкіметі жанындағы Стратегиялық объектілер жөніндегі </w:t>
      </w:r>
      <w:r>
        <w:rPr>
          <w:rFonts w:ascii="Times New Roman"/>
          <w:b w:val="false"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 - 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   Министрінің бірінші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даму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 -  Қазақстан Республикасының Экономика Марат Әпсеметұлы  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  - 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        -  Қазақстан Республикасы Ішкі істер Ерлан Заманбекұлы              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«Шварцкопф                   -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министрлігі Мемлекеттік активтерді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басқару саясаты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директоры, хатшы,»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«Шварцкопф                   - 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Мемлекеттік активтерді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саясаты департаментінің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хатшы»;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Қырымбек Елеуұлы Көшербаев, Абай Мұқашұлы Ескендіров, Махметғали Нұрғалиұлы Сарыбеков, Қайрат Сағатханұлы Тыныбеков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Үкіметі жанындағы стратегиялық объектілер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Қазақстан Республикасы Экономика және бюджеттік жоспарлау министрлігі Комиссияның жұмыс органы болып табылады, ол Комиссияның қызметін ұйымдық-ақпараттық қамтамасыз етуді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