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9d83" w14:textId="0679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 шикі қант әкелудің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22 ақпандағы № 170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«Сауда қызметін реттеу туралы» 2004 жылғы 12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«Беларусь Республикасының, Қазақстан Республикасының және Ресей Федерациясының Кеден одағын бірыңғай кедендік-тарифтік реттеу туралы» Еуразиялық экономикалық қоғамдастықтың Кеден одағы комиссиясының 2009 жылғы 27 қарашадағы № 130 шешіміне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Дәмдік-хош иістік немесе бояғыш қоспалары жоқ 434 700,0 тонна көлеміндегі шикі құрақ қантын (бұдан әрі – шикі қант) (ҚО СЭҚ ТН кодтары 1701 13, 1701 14) әкелу 2013 жылы Қазақстан Республикасының аумағына ішкі тұтыну үшін шығарудың кедендік рәсіміне кедендік баж төлемей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және бюджеттік жоспарлау министрлігі белгіленген тәртіппен тізбесі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қант өндіретін кәсіпорындарға не әкелінетін шикі қанттың нысаналы мақсаты туралы көрсетілген кәсіпорындармен келісім-шарт негізінде шикі қант жеткізушілерге Қазақстан Республикасы Ауыл шаруашылығы министрлігімен келісім бойынша бекітілген көлем шегінде 2009 жылғы 9 маусымдағы Тауарлардың сыртқы саудасы саласындағы лицензиялау ережесі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рұқсаттар 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Кедендік бақылау комитеті ішкі тұтыну үшін шығарудың кедендік рәсімінде әкелінетін шикі қант импортын кедендік декларациялау мен одан кедендік баж алуды: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кедендік әкелу бажының нөлдік ставкалары бойынша Қазақстан Республикасы Экономика және бюджеттік жоспарлау министрлігі беретін рұқсаттар негізінде: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Кеден одағының Бірыңғай кедендік тарифінде көрсетілген кедендік әкелу бажының ставкалары бойынша Қазақстан Республикасы Экономика және бюджеттік жоспарлау министрлігі беретін рұқсатсыз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істер министрлігі екі апта мерзімде Еуразиялық экономикалық қоғамдастық Интеграциялық комитетінің Хатшылығына Қазақстан Республикасының Үкіметі қабылдайтын сыртқы сауда қызметін реттеу шаралары туралы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алғашқы ресми хабарланғанынан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Қант өндіретін кәсіпорындар тізбесі*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0787"/>
      </w:tblGrid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өндіретін кәсіпорын атауы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«Орталық Азия Қант корпорациясы» жауапкершілігі шектеулі серіктестігі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Кәсіпорындардың тізбесі кәсіпорындарды шикі қант құрағынан қант өндіретін зауыттарға жатқызудың мынадай өлшемдеріне сәйкес қалыптастырылады: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кәсіпорынның шикі қант құрағын өңдеуге арналған технологиялық жабдығының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шикі қант құрағынан ақ қанттың сериялық өндірісінің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кәсіпорынның алдағы күнтізбелік жылға арналған жобалық қуаты.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