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8fb6" w14:textId="208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ақпандағы № 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мүлікті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тікұшақтар түріндегі мемлекеттік мүлік Қазақстан Республикасының заңнамасында белгіленген тәртіппен «Қазақстан Республикасы Төтенше жағдайлар министрлігі» мемлекеттік мекемесінің теңгерімінен «Қазавиақұтқару»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Төтенше жағдайлар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Акцияларды төлеуге берілетін тікұшақтар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4627"/>
        <w:gridCol w:w="1427"/>
        <w:gridCol w:w="2634"/>
        <w:gridCol w:w="2885"/>
      </w:tblGrid>
      <w:tr>
        <w:trPr>
          <w:trHeight w:val="2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Зауыттық нөмір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1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«Simplex» өрт сөндіру жүйесі және Shektrum Aeromed 6062-2 медициналық модулі бар Ка-32А11ВС тікұшағы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2012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523324069832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2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«Simplex» өрт сөндіру жүйесі және Shektrum Aeromed 6062-2 медициналық модулі бар Ка-32А11ВС тікұшағы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2012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523324069833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3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 xml:space="preserve">Қосымша жабдығы (КО-50 керосинді жылытқышы, 8МТ-1280-100 діріл бәсеңдеткіші, АРМ-406П авариялық радиомаягы, ГСША-18 с УС-1 гарнитурасы) бар көліктік нұсқадағы Ми-17В5 тікұшағы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2008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398М23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4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Ми-8Т тікұшағы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1982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d1b11"/>
                <w:sz w:val="20"/>
              </w:rPr>
              <w:t>9775319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