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c446c" w14:textId="49c44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Табиғи монополияларды реттеу агенттігі көрсететін мемлекеттік қызмет стандарттарын бекіту туралы" Қазақстан Республикасы Үкіметінің 2012 жылғы 31 тамыздағы № 1132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Үкіметінің 2013 жылғы 13 ақпандағы № 130 қаулысы. Күші жойылды - Қазақстан Республикасы Үкіметінің 2014 жылғы 13 ақпандағы № 86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13.02.2014 </w:t>
      </w:r>
      <w:r>
        <w:rPr>
          <w:rFonts w:ascii="Times New Roman"/>
          <w:b w:val="false"/>
          <w:i w:val="false"/>
          <w:color w:val="ff0000"/>
          <w:sz w:val="28"/>
        </w:rPr>
        <w:t>№ 86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енгiзiледi).</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«Қазақстан Республикасы Табиғи монополияларды реттеу агенттігі көрсететін мемлекеттік қызмет стандарттарын бекіту туралы» Қазақстан Республикасы Үкіметінің 2012 жылғы 31 тамыздағы № 1132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68, 994-құжат)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«Магистральдық газ құбыржолдарын, мұнай құбыржолдарын, мұнай өнiмдерi құбыржолдарын пайдалану жөніндегі қызметке лицензиялар беру, қайта ресімдеу, лицензияның телнұсқаларын беру» мемлекеттік қызмет </w:t>
      </w:r>
      <w:r>
        <w:rPr>
          <w:rFonts w:ascii="Times New Roman"/>
          <w:b w:val="false"/>
          <w:i w:val="false"/>
          <w:color w:val="000000"/>
          <w:sz w:val="28"/>
        </w:rPr>
        <w:t>стандартында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«Магистральдық газ құбыржолдарын, мұнай құбыржолдарын, мұнай өнiмдерi құбыржолдарын пайдалану жөніндегі қызметке лицензиялар беру, қайта ресімдеу, лицензияның телнұсқаларын беру» мемлекеттік қызметін (бұдан әрі – мемлекеттік қызмет) мекенжайлары мен жұмыс кестелері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Қазақстан Республикасы Табиғи монополияларды реттеу агенттігі және оның аумақтық органдары (бұдан әрі – уәкілетті орган) мекенжайлары осы стандартқа </w:t>
      </w:r>
      <w:r>
        <w:rPr>
          <w:rFonts w:ascii="Times New Roman"/>
          <w:b w:val="false"/>
          <w:i w:val="false"/>
          <w:color w:val="000000"/>
          <w:sz w:val="28"/>
        </w:rPr>
        <w:t>1-1-қосымшада</w:t>
      </w:r>
      <w:r>
        <w:rPr>
          <w:rFonts w:ascii="Times New Roman"/>
          <w:b w:val="false"/>
          <w:i w:val="false"/>
          <w:color w:val="000000"/>
          <w:sz w:val="28"/>
        </w:rPr>
        <w:t xml:space="preserve"> көрсетілген халыққа қызмет көрсету орталықтары (бұдан әрі – орталық) арқылы баламалы негізде, сондай-ақ мемлекеттік қызметті алушыда электрондық цифрлық қолтаңба (бұдан әрі – ЭЦҚ) болған жағдайда www.e.gov.kz «электрондық үкімет» веб-порталы немесе www.elicence.kz «Е-лицензиялау» веб-порталы (бұдан әрі - портал) арқылы көрсетеді.»;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«4. Мемлекеттік қызмет туралы ақпарат порталда, Қазақстан Республикасы Табиғи монополияларды реттеу агенттігінің (бұдан әрі – Агенттік) www.arem.kz интернет-ресурсында,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Агенттіктің облыстар, Астана және Алматы қалалары бойынша департаменттерінің (бұдан әрі – Агенттіктің аумақтық органдары) үй-жайларында орналасқан стендтерде, сондай-ақ Қазақстан Республикасы Көлік және коммуникация министрлігі Мемлекеттiк қызметтердi автоматтандыруды бақылау және халыққа қызмет көрсету орталықтарының қызметiн үйлестiру комитетiнің «Халыққа қызмет көрсету орталығы», республикалық мемлекеттік кәсіпорнының (бұдан әрі – «Орталық» РМК) www.con.gov.kz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«7. Мемлекеттік қызметті көрсету мерзімдері:</w:t>
      </w:r>
      <w:r>
        <w:br/>
      </w:r>
      <w:r>
        <w:rPr>
          <w:rFonts w:ascii="Times New Roman"/>
          <w:b w:val="false"/>
          <w:i w:val="false"/>
          <w:color w:val="000000"/>
          <w:sz w:val="28"/>
        </w:rPr>
        <w:t>
</w:t>
      </w:r>
      <w:r>
        <w:rPr>
          <w:rFonts w:ascii="Times New Roman"/>
          <w:b w:val="false"/>
          <w:i w:val="false"/>
          <w:color w:val="000000"/>
          <w:sz w:val="28"/>
        </w:rPr>
        <w:t>
      1) уәкілетті органға немесе Орталыққа өтініш берген жағдайда стандарттың мемлекеттік қызметін көрсету мерзімдері (құжаттарды қабылдаған күнінен бастап):</w:t>
      </w:r>
      <w:r>
        <w:br/>
      </w:r>
      <w:r>
        <w:rPr>
          <w:rFonts w:ascii="Times New Roman"/>
          <w:b w:val="false"/>
          <w:i w:val="false"/>
          <w:color w:val="000000"/>
          <w:sz w:val="28"/>
        </w:rPr>
        <w:t>
</w:t>
      </w:r>
      <w:r>
        <w:rPr>
          <w:rFonts w:ascii="Times New Roman"/>
          <w:b w:val="false"/>
          <w:i w:val="false"/>
          <w:color w:val="000000"/>
          <w:sz w:val="28"/>
        </w:rPr>
        <w:t>
      лицензияны және (немесе) лицензияға қосымшаны беру кезінде – тұтынушы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анықталған қажетті құжаттарды тапсырған сәттен бастап он бес жұмыс күні ішінде (құжаттарды қабылдаған күнінен бастап);</w:t>
      </w:r>
      <w:r>
        <w:br/>
      </w:r>
      <w:r>
        <w:rPr>
          <w:rFonts w:ascii="Times New Roman"/>
          <w:b w:val="false"/>
          <w:i w:val="false"/>
          <w:color w:val="000000"/>
          <w:sz w:val="28"/>
        </w:rPr>
        <w:t>
</w:t>
      </w:r>
      <w:r>
        <w:rPr>
          <w:rFonts w:ascii="Times New Roman"/>
          <w:b w:val="false"/>
          <w:i w:val="false"/>
          <w:color w:val="000000"/>
          <w:sz w:val="28"/>
        </w:rPr>
        <w:t>
      лицензияны және (немесе) лицензияға қосымшаны қайта ресімдеу кезінде – тұтынушы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анықталған қажетті құжаттарды тапсырған сәттен бастап он жұмыс күні ішінде (құжаттарды қабылдаған күнінен бастап); </w:t>
      </w:r>
      <w:r>
        <w:br/>
      </w:r>
      <w:r>
        <w:rPr>
          <w:rFonts w:ascii="Times New Roman"/>
          <w:b w:val="false"/>
          <w:i w:val="false"/>
          <w:color w:val="000000"/>
          <w:sz w:val="28"/>
        </w:rPr>
        <w:t>
</w:t>
      </w:r>
      <w:r>
        <w:rPr>
          <w:rFonts w:ascii="Times New Roman"/>
          <w:b w:val="false"/>
          <w:i w:val="false"/>
          <w:color w:val="000000"/>
          <w:sz w:val="28"/>
        </w:rPr>
        <w:t>
      лицензияның және (немесе) лицензияға қосымшаның телнұсқаларын беру кезінде – тұтынушы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анықталған қажетті құжаттарды тапсырған сәттен бастап екі жұмыс күні ішінде (құжаттарды қабылдаған күнінен бастап); </w:t>
      </w:r>
      <w:r>
        <w:br/>
      </w:r>
      <w:r>
        <w:rPr>
          <w:rFonts w:ascii="Times New Roman"/>
          <w:b w:val="false"/>
          <w:i w:val="false"/>
          <w:color w:val="000000"/>
          <w:sz w:val="28"/>
        </w:rPr>
        <w:t>
</w:t>
      </w:r>
      <w:r>
        <w:rPr>
          <w:rFonts w:ascii="Times New Roman"/>
          <w:b w:val="false"/>
          <w:i w:val="false"/>
          <w:color w:val="000000"/>
          <w:sz w:val="28"/>
        </w:rPr>
        <w:t>
      порталда:</w:t>
      </w:r>
      <w:r>
        <w:br/>
      </w:r>
      <w:r>
        <w:rPr>
          <w:rFonts w:ascii="Times New Roman"/>
          <w:b w:val="false"/>
          <w:i w:val="false"/>
          <w:color w:val="000000"/>
          <w:sz w:val="28"/>
        </w:rPr>
        <w:t>
</w:t>
      </w:r>
      <w:r>
        <w:rPr>
          <w:rFonts w:ascii="Times New Roman"/>
          <w:b w:val="false"/>
          <w:i w:val="false"/>
          <w:color w:val="000000"/>
          <w:sz w:val="28"/>
        </w:rPr>
        <w:t>
      лицензияны және (немесе) лицензияға қосымшаны беру – тұтынушы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анықталған қажетті құжаттарды тапсырған күнінен бастап он бес жұмыс күні ішінде;</w:t>
      </w:r>
      <w:r>
        <w:br/>
      </w:r>
      <w:r>
        <w:rPr>
          <w:rFonts w:ascii="Times New Roman"/>
          <w:b w:val="false"/>
          <w:i w:val="false"/>
          <w:color w:val="000000"/>
          <w:sz w:val="28"/>
        </w:rPr>
        <w:t>
</w:t>
      </w:r>
      <w:r>
        <w:rPr>
          <w:rFonts w:ascii="Times New Roman"/>
          <w:b w:val="false"/>
          <w:i w:val="false"/>
          <w:color w:val="000000"/>
          <w:sz w:val="28"/>
        </w:rPr>
        <w:t>
      лицензияны және (немесе) лицензияға қосымшаны қайта ресімдеу – тұтынушы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анықталған қажетті құжаттарды тапсырған күнінен бастап он жұмыс күні ішінде;</w:t>
      </w:r>
      <w:r>
        <w:br/>
      </w:r>
      <w:r>
        <w:rPr>
          <w:rFonts w:ascii="Times New Roman"/>
          <w:b w:val="false"/>
          <w:i w:val="false"/>
          <w:color w:val="000000"/>
          <w:sz w:val="28"/>
        </w:rPr>
        <w:t>
</w:t>
      </w:r>
      <w:r>
        <w:rPr>
          <w:rFonts w:ascii="Times New Roman"/>
          <w:b w:val="false"/>
          <w:i w:val="false"/>
          <w:color w:val="000000"/>
          <w:sz w:val="28"/>
        </w:rPr>
        <w:t>
      2) құжаттарды тапсырған кезде ең ұзақ кезек күту уақыты – 20 минуттан аспайды;</w:t>
      </w:r>
      <w:r>
        <w:br/>
      </w:r>
      <w:r>
        <w:rPr>
          <w:rFonts w:ascii="Times New Roman"/>
          <w:b w:val="false"/>
          <w:i w:val="false"/>
          <w:color w:val="000000"/>
          <w:sz w:val="28"/>
        </w:rPr>
        <w:t>
</w:t>
      </w:r>
      <w:r>
        <w:rPr>
          <w:rFonts w:ascii="Times New Roman"/>
          <w:b w:val="false"/>
          <w:i w:val="false"/>
          <w:color w:val="000000"/>
          <w:sz w:val="28"/>
        </w:rPr>
        <w:t>
      3) құжаттарды алған кезде ең ұзақ кезек күту уақыты – 20 минуттан аспайды.»;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«9. Жұмыс кестесі:</w:t>
      </w:r>
      <w:r>
        <w:br/>
      </w:r>
      <w:r>
        <w:rPr>
          <w:rFonts w:ascii="Times New Roman"/>
          <w:b w:val="false"/>
          <w:i w:val="false"/>
          <w:color w:val="000000"/>
          <w:sz w:val="28"/>
        </w:rPr>
        <w:t>
</w:t>
      </w:r>
      <w:r>
        <w:rPr>
          <w:rFonts w:ascii="Times New Roman"/>
          <w:b w:val="false"/>
          <w:i w:val="false"/>
          <w:color w:val="000000"/>
          <w:sz w:val="28"/>
        </w:rPr>
        <w:t>
      1) демалыс және мереке күндерін қоспағанда, Агенттіктің және Агенттіктің аумақтық органдарының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қабылдау кезек тәртібімен алдын ала жазылусыз және жеделдетіп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2) орталықтардың – демалыс және мереке күндерін қоспағанда, еңбек заңнамасына сәйкес белгіленген жұмыс кестесіне сай күн сайын дүйсенбі мен сенбі аралығында үзіліссіз сағат 9-00–ден 20-00-ге дейін;</w:t>
      </w:r>
      <w:r>
        <w:br/>
      </w:r>
      <w:r>
        <w:rPr>
          <w:rFonts w:ascii="Times New Roman"/>
          <w:b w:val="false"/>
          <w:i w:val="false"/>
          <w:color w:val="000000"/>
          <w:sz w:val="28"/>
        </w:rPr>
        <w:t>
</w:t>
      </w:r>
      <w:r>
        <w:rPr>
          <w:rFonts w:ascii="Times New Roman"/>
          <w:b w:val="false"/>
          <w:i w:val="false"/>
          <w:color w:val="000000"/>
          <w:sz w:val="28"/>
        </w:rPr>
        <w:t>
      қабылдау жеделдетіп қызмет көрсетусіз «электрондық»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3) порталда – тәулік бойы.»;</w:t>
      </w:r>
      <w:r>
        <w:br/>
      </w:r>
      <w:r>
        <w:rPr>
          <w:rFonts w:ascii="Times New Roman"/>
          <w:b w:val="false"/>
          <w:i w:val="false"/>
          <w:color w:val="000000"/>
          <w:sz w:val="28"/>
        </w:rPr>
        <w:t>
      </w:t>
      </w:r>
      <w:r>
        <w:rPr>
          <w:rFonts w:ascii="Times New Roman"/>
          <w:b w:val="false"/>
          <w:i w:val="false"/>
          <w:color w:val="000000"/>
          <w:sz w:val="28"/>
        </w:rPr>
        <w:t>12-тармақ</w:t>
      </w:r>
      <w:r>
        <w:rPr>
          <w:rFonts w:ascii="Times New Roman"/>
          <w:b w:val="false"/>
          <w:i w:val="false"/>
          <w:color w:val="000000"/>
          <w:sz w:val="28"/>
        </w:rPr>
        <w:t xml:space="preserve"> мынадай мазмұндағы бөлікпен толықтырылсын:</w:t>
      </w:r>
      <w:r>
        <w:br/>
      </w:r>
      <w:r>
        <w:rPr>
          <w:rFonts w:ascii="Times New Roman"/>
          <w:b w:val="false"/>
          <w:i w:val="false"/>
          <w:color w:val="000000"/>
          <w:sz w:val="28"/>
        </w:rPr>
        <w:t>
      «Мемлекеттік қызметті алушы орталыққа өтініш жасаған жағдайда осы стандартқа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бекітілген нысандағы өтініш бланкілері күту залындағы арнайы тұғырда, сондай-ақ «Орталық» РМК-нің www.con.gov.kz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бөлікпен толықтырылсын: </w:t>
      </w:r>
      <w:r>
        <w:br/>
      </w:r>
      <w:r>
        <w:rPr>
          <w:rFonts w:ascii="Times New Roman"/>
          <w:b w:val="false"/>
          <w:i w:val="false"/>
          <w:color w:val="000000"/>
          <w:sz w:val="28"/>
        </w:rPr>
        <w:t>
</w:t>
      </w:r>
      <w:r>
        <w:rPr>
          <w:rFonts w:ascii="Times New Roman"/>
          <w:b w:val="false"/>
          <w:i w:val="false"/>
          <w:color w:val="000000"/>
          <w:sz w:val="28"/>
        </w:rPr>
        <w:t>
      «Орталықтарда құжаттарды қабылдау операциялық залда «кедергісіз қызмет көрсету» арқылы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бөлікпен толықтырылсын:</w:t>
      </w:r>
      <w:r>
        <w:br/>
      </w:r>
      <w:r>
        <w:rPr>
          <w:rFonts w:ascii="Times New Roman"/>
          <w:b w:val="false"/>
          <w:i w:val="false"/>
          <w:color w:val="000000"/>
          <w:sz w:val="28"/>
        </w:rPr>
        <w:t>
      «Орталыққа өтініш жасалған кезде құжаттардың тапсырылғанын тиісті құжаттарды қабылдау туралы:</w:t>
      </w:r>
      <w:r>
        <w:br/>
      </w:r>
      <w:r>
        <w:rPr>
          <w:rFonts w:ascii="Times New Roman"/>
          <w:b w:val="false"/>
          <w:i w:val="false"/>
          <w:color w:val="000000"/>
          <w:sz w:val="28"/>
        </w:rPr>
        <w:t>
</w:t>
      </w:r>
      <w:r>
        <w:rPr>
          <w:rFonts w:ascii="Times New Roman"/>
          <w:b w:val="false"/>
          <w:i w:val="false"/>
          <w:color w:val="000000"/>
          <w:sz w:val="28"/>
        </w:rPr>
        <w:t xml:space="preserve">
      1) сұранысты қабылдау нөмірі мен күні; </w:t>
      </w:r>
      <w:r>
        <w:br/>
      </w:r>
      <w:r>
        <w:rPr>
          <w:rFonts w:ascii="Times New Roman"/>
          <w:b w:val="false"/>
          <w:i w:val="false"/>
          <w:color w:val="000000"/>
          <w:sz w:val="28"/>
        </w:rPr>
        <w:t>
</w:t>
      </w:r>
      <w:r>
        <w:rPr>
          <w:rFonts w:ascii="Times New Roman"/>
          <w:b w:val="false"/>
          <w:i w:val="false"/>
          <w:color w:val="000000"/>
          <w:sz w:val="28"/>
        </w:rPr>
        <w:t xml:space="preserve">
      2) сұратылып отырған мемлекеттік қызметтің түрі; </w:t>
      </w:r>
      <w:r>
        <w:br/>
      </w:r>
      <w:r>
        <w:rPr>
          <w:rFonts w:ascii="Times New Roman"/>
          <w:b w:val="false"/>
          <w:i w:val="false"/>
          <w:color w:val="000000"/>
          <w:sz w:val="28"/>
        </w:rPr>
        <w:t>
</w:t>
      </w:r>
      <w:r>
        <w:rPr>
          <w:rFonts w:ascii="Times New Roman"/>
          <w:b w:val="false"/>
          <w:i w:val="false"/>
          <w:color w:val="000000"/>
          <w:sz w:val="28"/>
        </w:rPr>
        <w:t xml:space="preserve">
      3) қоса берілген құжаттардың саны мен атауы; </w:t>
      </w:r>
      <w:r>
        <w:br/>
      </w:r>
      <w:r>
        <w:rPr>
          <w:rFonts w:ascii="Times New Roman"/>
          <w:b w:val="false"/>
          <w:i w:val="false"/>
          <w:color w:val="000000"/>
          <w:sz w:val="28"/>
        </w:rPr>
        <w:t>
</w:t>
      </w:r>
      <w:r>
        <w:rPr>
          <w:rFonts w:ascii="Times New Roman"/>
          <w:b w:val="false"/>
          <w:i w:val="false"/>
          <w:color w:val="000000"/>
          <w:sz w:val="28"/>
        </w:rPr>
        <w:t xml:space="preserve">
      4) құжаттарды тапсыру күні (уақыты) және орны; </w:t>
      </w:r>
      <w:r>
        <w:br/>
      </w:r>
      <w:r>
        <w:rPr>
          <w:rFonts w:ascii="Times New Roman"/>
          <w:b w:val="false"/>
          <w:i w:val="false"/>
          <w:color w:val="000000"/>
          <w:sz w:val="28"/>
        </w:rPr>
        <w:t>
</w:t>
      </w:r>
      <w:r>
        <w:rPr>
          <w:rFonts w:ascii="Times New Roman"/>
          <w:b w:val="false"/>
          <w:i w:val="false"/>
          <w:color w:val="000000"/>
          <w:sz w:val="28"/>
        </w:rPr>
        <w:t xml:space="preserve">
      5) құжаттарды ресімдеуге арналған өтінішті қабылдаған орталық қызметкерінің тегі, аты, әкесінің аты; </w:t>
      </w:r>
      <w:r>
        <w:br/>
      </w:r>
      <w:r>
        <w:rPr>
          <w:rFonts w:ascii="Times New Roman"/>
          <w:b w:val="false"/>
          <w:i w:val="false"/>
          <w:color w:val="000000"/>
          <w:sz w:val="28"/>
        </w:rPr>
        <w:t>
</w:t>
      </w:r>
      <w:r>
        <w:rPr>
          <w:rFonts w:ascii="Times New Roman"/>
          <w:b w:val="false"/>
          <w:i w:val="false"/>
          <w:color w:val="000000"/>
          <w:sz w:val="28"/>
        </w:rPr>
        <w:t xml:space="preserve">
      6) өтініш берушінің тегі, аты, әкесінің аты, уәкілетті өкілдің тегі, аты, әкесінің аты және олардың байланыс телефондары көрсетілген қолхат растайды.»;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бөліктермен толықтырылсын:</w:t>
      </w:r>
      <w:r>
        <w:br/>
      </w:r>
      <w:r>
        <w:rPr>
          <w:rFonts w:ascii="Times New Roman"/>
          <w:b w:val="false"/>
          <w:i w:val="false"/>
          <w:color w:val="000000"/>
          <w:sz w:val="28"/>
        </w:rPr>
        <w:t>
</w:t>
      </w:r>
      <w:r>
        <w:rPr>
          <w:rFonts w:ascii="Times New Roman"/>
          <w:b w:val="false"/>
          <w:i w:val="false"/>
          <w:color w:val="000000"/>
          <w:sz w:val="28"/>
        </w:rPr>
        <w:t>
      «Орталықта тұтынушыға дайын құжаттарды тапсыруды орталық қызметкері «терезе» арқылы қолхаттың негізінде онда көрсетілген мерзімде күн сайын жүзеге асырады.</w:t>
      </w:r>
      <w:r>
        <w:br/>
      </w:r>
      <w:r>
        <w:rPr>
          <w:rFonts w:ascii="Times New Roman"/>
          <w:b w:val="false"/>
          <w:i w:val="false"/>
          <w:color w:val="000000"/>
          <w:sz w:val="28"/>
        </w:rPr>
        <w:t>
</w:t>
      </w:r>
      <w:r>
        <w:rPr>
          <w:rFonts w:ascii="Times New Roman"/>
          <w:b w:val="false"/>
          <w:i w:val="false"/>
          <w:color w:val="000000"/>
          <w:sz w:val="28"/>
        </w:rPr>
        <w:t>
      Егер тұтынушы көрсетілген мерзімде қызмет нәтижесін алмаған жағдайларда, орталық бір ай бойы оның сақталуын қамтамасыз етеді, одан кейін оны уәкілетті органға табыс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«16. Егер:</w:t>
      </w:r>
      <w:r>
        <w:br/>
      </w:r>
      <w:r>
        <w:rPr>
          <w:rFonts w:ascii="Times New Roman"/>
          <w:b w:val="false"/>
          <w:i w:val="false"/>
          <w:color w:val="000000"/>
          <w:sz w:val="28"/>
        </w:rPr>
        <w:t>
</w:t>
      </w:r>
      <w:r>
        <w:rPr>
          <w:rFonts w:ascii="Times New Roman"/>
          <w:b w:val="false"/>
          <w:i w:val="false"/>
          <w:color w:val="000000"/>
          <w:sz w:val="28"/>
        </w:rPr>
        <w:t>
      1) осы санаттағы субъектiлер үшiн қызмет түрімен айналысуға Қазақстан Республикасының заңдарында тыйым салынған;</w:t>
      </w:r>
      <w:r>
        <w:br/>
      </w:r>
      <w:r>
        <w:rPr>
          <w:rFonts w:ascii="Times New Roman"/>
          <w:b w:val="false"/>
          <w:i w:val="false"/>
          <w:color w:val="000000"/>
          <w:sz w:val="28"/>
        </w:rPr>
        <w:t>
</w:t>
      </w:r>
      <w:r>
        <w:rPr>
          <w:rFonts w:ascii="Times New Roman"/>
          <w:b w:val="false"/>
          <w:i w:val="false"/>
          <w:color w:val="000000"/>
          <w:sz w:val="28"/>
        </w:rPr>
        <w:t>
      2) қызмет түрiне лицензия беруге өтiнiш берiлген жағдайда жекелеген қызмет түрлерiмен айналысу құқығы үшiн лицензиялық алым енгiзiлмеген;</w:t>
      </w:r>
      <w:r>
        <w:br/>
      </w:r>
      <w:r>
        <w:rPr>
          <w:rFonts w:ascii="Times New Roman"/>
          <w:b w:val="false"/>
          <w:i w:val="false"/>
          <w:color w:val="000000"/>
          <w:sz w:val="28"/>
        </w:rPr>
        <w:t>
</w:t>
      </w:r>
      <w:r>
        <w:rPr>
          <w:rFonts w:ascii="Times New Roman"/>
          <w:b w:val="false"/>
          <w:i w:val="false"/>
          <w:color w:val="000000"/>
          <w:sz w:val="28"/>
        </w:rPr>
        <w:t>
      3) мемлекеттік қызметті алушы бiлiктiлiк талаптарына сәйкес келмеген;</w:t>
      </w:r>
      <w:r>
        <w:br/>
      </w:r>
      <w:r>
        <w:rPr>
          <w:rFonts w:ascii="Times New Roman"/>
          <w:b w:val="false"/>
          <w:i w:val="false"/>
          <w:color w:val="000000"/>
          <w:sz w:val="28"/>
        </w:rPr>
        <w:t>
</w:t>
      </w:r>
      <w:r>
        <w:rPr>
          <w:rFonts w:ascii="Times New Roman"/>
          <w:b w:val="false"/>
          <w:i w:val="false"/>
          <w:color w:val="000000"/>
          <w:sz w:val="28"/>
        </w:rPr>
        <w:t>
      4) келiсушi мемлекеттiк орган мемлекеттік қызметті алушыға лицензия беруді келiспеген;</w:t>
      </w:r>
      <w:r>
        <w:br/>
      </w:r>
      <w:r>
        <w:rPr>
          <w:rFonts w:ascii="Times New Roman"/>
          <w:b w:val="false"/>
          <w:i w:val="false"/>
          <w:color w:val="000000"/>
          <w:sz w:val="28"/>
        </w:rPr>
        <w:t>
</w:t>
      </w:r>
      <w:r>
        <w:rPr>
          <w:rFonts w:ascii="Times New Roman"/>
          <w:b w:val="false"/>
          <w:i w:val="false"/>
          <w:color w:val="000000"/>
          <w:sz w:val="28"/>
        </w:rPr>
        <w:t>
      5) мемлекеттік қызметті алушының жекелеген қызмет түрiмен айналысуына тыйым салатын заңды күшiне енген оған қатысты сот үкiмi болған;</w:t>
      </w:r>
      <w:r>
        <w:br/>
      </w:r>
      <w:r>
        <w:rPr>
          <w:rFonts w:ascii="Times New Roman"/>
          <w:b w:val="false"/>
          <w:i w:val="false"/>
          <w:color w:val="000000"/>
          <w:sz w:val="28"/>
        </w:rPr>
        <w:t>
</w:t>
      </w:r>
      <w:r>
        <w:rPr>
          <w:rFonts w:ascii="Times New Roman"/>
          <w:b w:val="false"/>
          <w:i w:val="false"/>
          <w:color w:val="000000"/>
          <w:sz w:val="28"/>
        </w:rPr>
        <w:t>
      6) сот орындаушысының ұсынысы негiзiнде сот мемлекеттік қызметті алушыға лицензия алуға тыйым салған жағдайларда лицензия және (немесе) лицензияға қосымшаны беруден бас тарту жүзеге асырылады.</w:t>
      </w:r>
      <w:r>
        <w:br/>
      </w:r>
      <w:r>
        <w:rPr>
          <w:rFonts w:ascii="Times New Roman"/>
          <w:b w:val="false"/>
          <w:i w:val="false"/>
          <w:color w:val="000000"/>
          <w:sz w:val="28"/>
        </w:rPr>
        <w:t>
</w:t>
      </w:r>
      <w:r>
        <w:rPr>
          <w:rFonts w:ascii="Times New Roman"/>
          <w:b w:val="false"/>
          <w:i w:val="false"/>
          <w:color w:val="000000"/>
          <w:sz w:val="28"/>
        </w:rPr>
        <w:t>
      Егер уәкілетті орган белгіленген мерзімде мемлекеттік қызметті алушыға лицензияны және (немесе) лицензияға қосымшаны бермеген не лицензияны және (немесе) лицензияға қосымшаны беруден дәлелді бас тартуды ұсынбаған жағдайда, онда оларды беру мерзімі аяқталған күнінен бастап лицензия және (немесе) лицензияға қосымша берілді деп есептеледі.</w:t>
      </w:r>
      <w:r>
        <w:br/>
      </w:r>
      <w:r>
        <w:rPr>
          <w:rFonts w:ascii="Times New Roman"/>
          <w:b w:val="false"/>
          <w:i w:val="false"/>
          <w:color w:val="000000"/>
          <w:sz w:val="28"/>
        </w:rPr>
        <w:t>
</w:t>
      </w:r>
      <w:r>
        <w:rPr>
          <w:rFonts w:ascii="Times New Roman"/>
          <w:b w:val="false"/>
          <w:i w:val="false"/>
          <w:color w:val="000000"/>
          <w:sz w:val="28"/>
        </w:rPr>
        <w:t xml:space="preserve">
      Уәкілетті орган мемлекеттік қызметті алушыға лицензияны және (немесе) лицензияға қосымшаны беру мерзімі өткен кезден бастап бес жұмыс күнінен кешіктірмей тиісті лицензияны және (немесе) лицензияға қосымшаны беруге міндетті. </w:t>
      </w:r>
      <w:r>
        <w:br/>
      </w:r>
      <w:r>
        <w:rPr>
          <w:rFonts w:ascii="Times New Roman"/>
          <w:b w:val="false"/>
          <w:i w:val="false"/>
          <w:color w:val="000000"/>
          <w:sz w:val="28"/>
        </w:rPr>
        <w:t>
</w:t>
      </w:r>
      <w:r>
        <w:rPr>
          <w:rFonts w:ascii="Times New Roman"/>
          <w:b w:val="false"/>
          <w:i w:val="false"/>
          <w:color w:val="000000"/>
          <w:sz w:val="28"/>
        </w:rPr>
        <w:t>
      Уәкілетті орган бес жұмыс күні өткен соң лицензияны және (немесе) лицензияға қосымшаны бермеген жағдайда, лицензия және (немесе) лицензияға қосымша алынды деп есептеледі, ал лицензияның өзін алғанға дейін лицензияланатын қызмет түрін жүзеге асырудың заңдылығын растайтын құжат уәкілетті органның құжаттарды қабылдау күні туралы белгісі бар тізімдеменің көшірмесі, өтініш портал арқылы жасалған кезде – уәкілетті органның өтінішті алғаны туралы хабарлама (сұраныс нөмірі), сондай-ақ орталықтың қызметкері нөмірі мен күнін көрсете отырып берген қолхат болып табылады.</w:t>
      </w:r>
      <w:r>
        <w:br/>
      </w:r>
      <w:r>
        <w:rPr>
          <w:rFonts w:ascii="Times New Roman"/>
          <w:b w:val="false"/>
          <w:i w:val="false"/>
          <w:color w:val="000000"/>
          <w:sz w:val="28"/>
        </w:rPr>
        <w:t>
</w:t>
      </w:r>
      <w:r>
        <w:rPr>
          <w:rFonts w:ascii="Times New Roman"/>
          <w:b w:val="false"/>
          <w:i w:val="false"/>
          <w:color w:val="000000"/>
          <w:sz w:val="28"/>
        </w:rPr>
        <w:t>
      Орталық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біреуін ұсынбаған жағдайда құжаттарды қабылдаудан бас тартады.</w:t>
      </w:r>
      <w:r>
        <w:br/>
      </w:r>
      <w:r>
        <w:rPr>
          <w:rFonts w:ascii="Times New Roman"/>
          <w:b w:val="false"/>
          <w:i w:val="false"/>
          <w:color w:val="000000"/>
          <w:sz w:val="28"/>
        </w:rPr>
        <w:t>
</w:t>
      </w:r>
      <w:r>
        <w:rPr>
          <w:rFonts w:ascii="Times New Roman"/>
          <w:b w:val="false"/>
          <w:i w:val="false"/>
          <w:color w:val="000000"/>
          <w:sz w:val="28"/>
        </w:rPr>
        <w:t>
      Орталық қызметкері құжаттарды қабылдаудан бас тартқан кезде тұтынушыға жетіспейтін құжаттар көрсетілген қолхат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«20. Мемлекеттік қызметті ұсыну сапасына наразылық болған жағдайда, уәкілетті органның қызметкерлеріне шағым:</w:t>
      </w:r>
      <w:r>
        <w:br/>
      </w:r>
      <w:r>
        <w:rPr>
          <w:rFonts w:ascii="Times New Roman"/>
          <w:b w:val="false"/>
          <w:i w:val="false"/>
          <w:color w:val="000000"/>
          <w:sz w:val="28"/>
        </w:rPr>
        <w:t>
</w:t>
      </w:r>
      <w:r>
        <w:rPr>
          <w:rFonts w:ascii="Times New Roman"/>
          <w:b w:val="false"/>
          <w:i w:val="false"/>
          <w:color w:val="000000"/>
          <w:sz w:val="28"/>
        </w:rPr>
        <w:t>
      1) Агенттіктің орталық аппаратында лицензиялау мәселелерін қадағалайтын Агенттік төрағасы орынбасарының атына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 бойынша;</w:t>
      </w:r>
      <w:r>
        <w:br/>
      </w:r>
      <w:r>
        <w:rPr>
          <w:rFonts w:ascii="Times New Roman"/>
          <w:b w:val="false"/>
          <w:i w:val="false"/>
          <w:color w:val="000000"/>
          <w:sz w:val="28"/>
        </w:rPr>
        <w:t>
</w:t>
      </w:r>
      <w:r>
        <w:rPr>
          <w:rFonts w:ascii="Times New Roman"/>
          <w:b w:val="false"/>
          <w:i w:val="false"/>
          <w:color w:val="000000"/>
          <w:sz w:val="28"/>
        </w:rPr>
        <w:t>
      2) Агенттіктің аумақтық органдарында Агенттіктің тиісті аумақтық органының бірінші басшысының атына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 бойынша беріледі;</w:t>
      </w:r>
      <w:r>
        <w:br/>
      </w:r>
      <w:r>
        <w:rPr>
          <w:rFonts w:ascii="Times New Roman"/>
          <w:b w:val="false"/>
          <w:i w:val="false"/>
          <w:color w:val="000000"/>
          <w:sz w:val="28"/>
        </w:rPr>
        <w:t>
</w:t>
      </w:r>
      <w:r>
        <w:rPr>
          <w:rFonts w:ascii="Times New Roman"/>
          <w:b w:val="false"/>
          <w:i w:val="false"/>
          <w:color w:val="000000"/>
          <w:sz w:val="28"/>
        </w:rPr>
        <w:t>
      3) Орталық көрсеткен мемлекеттік қызметтің нәтижелерімен келіспеген жағдайда Орталықта шағым мекенжайы мен телефоны осы стандарттың </w:t>
      </w:r>
      <w:r>
        <w:rPr>
          <w:rFonts w:ascii="Times New Roman"/>
          <w:b w:val="false"/>
          <w:i w:val="false"/>
          <w:color w:val="000000"/>
          <w:sz w:val="28"/>
        </w:rPr>
        <w:t>26-тармағында</w:t>
      </w:r>
      <w:r>
        <w:rPr>
          <w:rFonts w:ascii="Times New Roman"/>
          <w:b w:val="false"/>
          <w:i w:val="false"/>
          <w:color w:val="000000"/>
          <w:sz w:val="28"/>
        </w:rPr>
        <w:t xml:space="preserve"> көрсетілген «Орталық» РМК-ға беріледі.</w:t>
      </w:r>
      <w:r>
        <w:br/>
      </w:r>
      <w:r>
        <w:rPr>
          <w:rFonts w:ascii="Times New Roman"/>
          <w:b w:val="false"/>
          <w:i w:val="false"/>
          <w:color w:val="000000"/>
          <w:sz w:val="28"/>
        </w:rPr>
        <w:t>
</w:t>
      </w:r>
      <w:r>
        <w:rPr>
          <w:rFonts w:ascii="Times New Roman"/>
          <w:b w:val="false"/>
          <w:i w:val="false"/>
          <w:color w:val="000000"/>
          <w:sz w:val="28"/>
        </w:rPr>
        <w:t>
      Уәкілетті орган қызметкерлерінің іс-әрекеттеріне (әрекетсіздіктеріне) шағымдану тәртібін:</w:t>
      </w:r>
      <w:r>
        <w:br/>
      </w:r>
      <w:r>
        <w:rPr>
          <w:rFonts w:ascii="Times New Roman"/>
          <w:b w:val="false"/>
          <w:i w:val="false"/>
          <w:color w:val="000000"/>
          <w:sz w:val="28"/>
        </w:rPr>
        <w:t>
</w:t>
      </w:r>
      <w:r>
        <w:rPr>
          <w:rFonts w:ascii="Times New Roman"/>
          <w:b w:val="false"/>
          <w:i w:val="false"/>
          <w:color w:val="000000"/>
          <w:sz w:val="28"/>
        </w:rPr>
        <w:t>
      1) Агенттіктің орталық аппаратында лицензиялау мәселелерін қадағалайтын Агенттік төрағасының орынбасары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 бойынша;</w:t>
      </w:r>
      <w:r>
        <w:br/>
      </w:r>
      <w:r>
        <w:rPr>
          <w:rFonts w:ascii="Times New Roman"/>
          <w:b w:val="false"/>
          <w:i w:val="false"/>
          <w:color w:val="000000"/>
          <w:sz w:val="28"/>
        </w:rPr>
        <w:t>
</w:t>
      </w:r>
      <w:r>
        <w:rPr>
          <w:rFonts w:ascii="Times New Roman"/>
          <w:b w:val="false"/>
          <w:i w:val="false"/>
          <w:color w:val="000000"/>
          <w:sz w:val="28"/>
        </w:rPr>
        <w:t>
      2) Агенттіктің аумақтық органдарында Агенттіктің тиісті аумақтық органының бірінші басшысы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түсіндіреді.»;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21-тармақ</w:t>
      </w:r>
      <w:r>
        <w:rPr>
          <w:rFonts w:ascii="Times New Roman"/>
          <w:b w:val="false"/>
          <w:i w:val="false"/>
          <w:color w:val="000000"/>
          <w:sz w:val="28"/>
        </w:rPr>
        <w:t xml:space="preserve"> мынадай мазмұндағы бөлікпен толықтырылсын:</w:t>
      </w:r>
      <w:r>
        <w:br/>
      </w:r>
      <w:r>
        <w:rPr>
          <w:rFonts w:ascii="Times New Roman"/>
          <w:b w:val="false"/>
          <w:i w:val="false"/>
          <w:color w:val="000000"/>
          <w:sz w:val="28"/>
        </w:rPr>
        <w:t>
      «Орталық қызметкерінің іс-әрекетіне (әрекетсіздігіне) шағымдану тәртібі туралы ақпаратты «электрондық үкіметтің» call-орталығының ақпараттық-анықтамалық қызметінің 1414 телефоны не осы стандартқа </w:t>
      </w:r>
      <w:r>
        <w:rPr>
          <w:rFonts w:ascii="Times New Roman"/>
          <w:b w:val="false"/>
          <w:i w:val="false"/>
          <w:color w:val="000000"/>
          <w:sz w:val="28"/>
        </w:rPr>
        <w:t>1-1-қосымшада</w:t>
      </w:r>
      <w:r>
        <w:rPr>
          <w:rFonts w:ascii="Times New Roman"/>
          <w:b w:val="false"/>
          <w:i w:val="false"/>
          <w:color w:val="000000"/>
          <w:sz w:val="28"/>
        </w:rPr>
        <w:t xml:space="preserve"> көрсетілген мекенжайлар мен телефондар арқылы алуға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25-тармақ</w:t>
      </w:r>
      <w:r>
        <w:rPr>
          <w:rFonts w:ascii="Times New Roman"/>
          <w:b w:val="false"/>
          <w:i w:val="false"/>
          <w:color w:val="000000"/>
          <w:sz w:val="28"/>
        </w:rPr>
        <w:t xml:space="preserve"> мынадай мазмұндағы бөліктермен толықтырылсын:</w:t>
      </w:r>
      <w:r>
        <w:br/>
      </w:r>
      <w:r>
        <w:rPr>
          <w:rFonts w:ascii="Times New Roman"/>
          <w:b w:val="false"/>
          <w:i w:val="false"/>
          <w:color w:val="000000"/>
          <w:sz w:val="28"/>
        </w:rPr>
        <w:t xml:space="preserve">
      «Мемлекеттік қызметті алушы орталыққа өтініш жасаған кезде қолма-қол, сол сияқты почта арқылы түскен шағымның алынғанын растау оны орталықтың немесе «Орталық» РМК-нің кеңсесінде тіркеу (шағымның екінші данасына немесе шағымға ілеспе хатқа мөртабан, кіріс нөмірі және күні қойылады) болып табылады. </w:t>
      </w:r>
      <w:r>
        <w:br/>
      </w:r>
      <w:r>
        <w:rPr>
          <w:rFonts w:ascii="Times New Roman"/>
          <w:b w:val="false"/>
          <w:i w:val="false"/>
          <w:color w:val="000000"/>
          <w:sz w:val="28"/>
        </w:rPr>
        <w:t>
</w:t>
      </w:r>
      <w:r>
        <w:rPr>
          <w:rFonts w:ascii="Times New Roman"/>
          <w:b w:val="false"/>
          <w:i w:val="false"/>
          <w:color w:val="000000"/>
          <w:sz w:val="28"/>
        </w:rPr>
        <w:t xml:space="preserve">
      Шағымды қабылдаған адам мемлекеттік қызметті алушыға оның шағымының қабылданғаны туралы растау талонын береді, онда нөмірі, күні, байланыс деректерін көрсете отырып, шағымды қабылдаған адамның тегі көрсетіледі. </w:t>
      </w:r>
      <w:r>
        <w:br/>
      </w:r>
      <w:r>
        <w:rPr>
          <w:rFonts w:ascii="Times New Roman"/>
          <w:b w:val="false"/>
          <w:i w:val="false"/>
          <w:color w:val="000000"/>
          <w:sz w:val="28"/>
        </w:rPr>
        <w:t>
</w:t>
      </w:r>
      <w:r>
        <w:rPr>
          <w:rFonts w:ascii="Times New Roman"/>
          <w:b w:val="false"/>
          <w:i w:val="false"/>
          <w:color w:val="000000"/>
          <w:sz w:val="28"/>
        </w:rPr>
        <w:t>
      Орталық мемлекеттік қызметті алушыға шағымды қарау нәтижелерi туралы жазбаша түрде почта арқылы не қолма-қол қол қойғызып хабарлайды.»;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«26. Пайдалы ақпаратты:</w:t>
      </w:r>
      <w:r>
        <w:br/>
      </w:r>
      <w:r>
        <w:rPr>
          <w:rFonts w:ascii="Times New Roman"/>
          <w:b w:val="false"/>
          <w:i w:val="false"/>
          <w:color w:val="000000"/>
          <w:sz w:val="28"/>
        </w:rPr>
        <w:t>
</w:t>
      </w:r>
      <w:r>
        <w:rPr>
          <w:rFonts w:ascii="Times New Roman"/>
          <w:b w:val="false"/>
          <w:i w:val="false"/>
          <w:color w:val="000000"/>
          <w:sz w:val="28"/>
        </w:rPr>
        <w:t>
      1) Агенттіктің орталық аппаратының www.arem.kz интернет-ресурсынан не Агенттіктің аумақтық органдарының үй-жайларында орналасқан стендтерден;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 Мемлекеттiк қызметтердi автоматтандыруды бақылау және халыққа қызмет көрсету орталықтарының қызметiн үйлестiру комитетi «Халыққа қызмет көрсету орталығы» республикалық мемлекеттік кәсіпорнының www.con.gov.kz интернет-ресурсынан не Астана қаласы, Республика даңғылы, 43А үй мекенжайы, 8 7172 94 99 95 телефоны бойынша алуға болады.».</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жиырма бір күн өткен соң қолданысқа енгiзiледi.</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61" w:id="2"/>
    <w:p>
      <w:pPr>
        <w:spacing w:after="0"/>
        <w:ind w:left="0"/>
        <w:jc w:val="both"/>
      </w:pPr>
      <w:r>
        <w:rPr>
          <w:rFonts w:ascii="Times New Roman"/>
          <w:b w:val="false"/>
          <w:i w:val="false"/>
          <w:color w:val="000000"/>
          <w:sz w:val="28"/>
        </w:rPr>
        <w:t xml:space="preserve">
«Магистральдық газ құбыржолдарын,  </w:t>
      </w:r>
      <w:r>
        <w:br/>
      </w:r>
      <w:r>
        <w:rPr>
          <w:rFonts w:ascii="Times New Roman"/>
          <w:b w:val="false"/>
          <w:i w:val="false"/>
          <w:color w:val="000000"/>
          <w:sz w:val="28"/>
        </w:rPr>
        <w:t xml:space="preserve">
мұнай құбыржолдарын, мұнай өнімдері </w:t>
      </w:r>
      <w:r>
        <w:br/>
      </w:r>
      <w:r>
        <w:rPr>
          <w:rFonts w:ascii="Times New Roman"/>
          <w:b w:val="false"/>
          <w:i w:val="false"/>
          <w:color w:val="000000"/>
          <w:sz w:val="28"/>
        </w:rPr>
        <w:t xml:space="preserve">
құбыржолдарын пайдалану бойынша    </w:t>
      </w:r>
      <w:r>
        <w:br/>
      </w:r>
      <w:r>
        <w:rPr>
          <w:rFonts w:ascii="Times New Roman"/>
          <w:b w:val="false"/>
          <w:i w:val="false"/>
          <w:color w:val="000000"/>
          <w:sz w:val="28"/>
        </w:rPr>
        <w:t>
қызметке лицензия беру, қайта ресімдеу,</w:t>
      </w:r>
      <w:r>
        <w:br/>
      </w:r>
      <w:r>
        <w:rPr>
          <w:rFonts w:ascii="Times New Roman"/>
          <w:b w:val="false"/>
          <w:i w:val="false"/>
          <w:color w:val="000000"/>
          <w:sz w:val="28"/>
        </w:rPr>
        <w:t xml:space="preserve">
лицензияға телнұсқалар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1-1-қосымша             </w:t>
      </w:r>
    </w:p>
    <w:bookmarkEnd w:id="2"/>
    <w:bookmarkStart w:name="z62" w:id="3"/>
    <w:p>
      <w:pPr>
        <w:spacing w:after="0"/>
        <w:ind w:left="0"/>
        <w:jc w:val="left"/>
      </w:pPr>
      <w:r>
        <w:rPr>
          <w:rFonts w:ascii="Times New Roman"/>
          <w:b/>
          <w:i w:val="false"/>
          <w:color w:val="000000"/>
        </w:rPr>
        <w:t xml:space="preserve"> 
Халыққа қызмет көрсету орталықтарының тізбесі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4"/>
        <w:gridCol w:w="3399"/>
        <w:gridCol w:w="5011"/>
        <w:gridCol w:w="3756"/>
      </w:tblGrid>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Орталықтардың атауы (филиалдары, бөлімдері, бөлімшелері)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Орналасқан мекенжайы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 деректері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«Ақмола облысы бойынша ХҚО» РМК филиалы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ХҚО» РМК филиалы</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к-сі, 189 а</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(7162) 40-10-76 </w:t>
            </w:r>
            <w:r>
              <w:br/>
            </w:r>
            <w:r>
              <w:rPr>
                <w:rFonts w:ascii="Times New Roman"/>
                <w:b w:val="false"/>
                <w:i w:val="false"/>
                <w:color w:val="000000"/>
                <w:sz w:val="20"/>
              </w:rPr>
              <w:t>
8 (7162) 40-10-63</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қалалық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 Біржан Сал к-сі, 42-үй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25-00-67</w:t>
            </w:r>
            <w:r>
              <w:br/>
            </w:r>
            <w:r>
              <w:rPr>
                <w:rFonts w:ascii="Times New Roman"/>
                <w:b w:val="false"/>
                <w:i w:val="false"/>
                <w:color w:val="000000"/>
                <w:sz w:val="20"/>
              </w:rPr>
              <w:t>
8 (7162) 25-06-21</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бөлім Красный Яр ауылы</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 Красный Яр ауылы, Ленин к-сі, 65-үй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(7162) 40-43-27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Ақкөл қ., Нұрмағамбетов к-сі, 102-үй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2-09-96</w:t>
            </w:r>
            <w:r>
              <w:br/>
            </w:r>
            <w:r>
              <w:rPr>
                <w:rFonts w:ascii="Times New Roman"/>
                <w:b w:val="false"/>
                <w:i w:val="false"/>
                <w:color w:val="000000"/>
                <w:sz w:val="20"/>
              </w:rPr>
              <w:t>
8 (71638) 2-18-49</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ауылы, М. Мәметова к-сі, 19-үй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(71644) 2-10-77</w:t>
            </w:r>
            <w:r>
              <w:br/>
            </w:r>
            <w:r>
              <w:rPr>
                <w:rFonts w:ascii="Times New Roman"/>
                <w:b w:val="false"/>
                <w:i w:val="false"/>
                <w:color w:val="000000"/>
                <w:sz w:val="20"/>
              </w:rPr>
              <w:t>
8 (71644) 2-28-28</w:t>
            </w:r>
            <w:r>
              <w:br/>
            </w:r>
            <w:r>
              <w:rPr>
                <w:rFonts w:ascii="Times New Roman"/>
                <w:b w:val="false"/>
                <w:i w:val="false"/>
                <w:color w:val="000000"/>
                <w:sz w:val="20"/>
              </w:rPr>
              <w:t>
8 (71644) 2-10-77</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Атбасар қ., Уәлиханов к-сі, 11-үй, кеңсе</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(71643) 2-45-94</w:t>
            </w:r>
            <w:r>
              <w:br/>
            </w:r>
            <w:r>
              <w:rPr>
                <w:rFonts w:ascii="Times New Roman"/>
                <w:b w:val="false"/>
                <w:i w:val="false"/>
                <w:color w:val="000000"/>
                <w:sz w:val="20"/>
              </w:rPr>
              <w:t>
8 (71643) 4-07-22</w:t>
            </w:r>
            <w:r>
              <w:br/>
            </w:r>
            <w:r>
              <w:rPr>
                <w:rFonts w:ascii="Times New Roman"/>
                <w:b w:val="false"/>
                <w:i w:val="false"/>
                <w:color w:val="000000"/>
                <w:sz w:val="20"/>
              </w:rPr>
              <w:t>
8 (71643) 4-12-58</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 ауылы, Әл-Фараби к-сі, 44-үй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(71641) 2-35-96</w:t>
            </w:r>
            <w:r>
              <w:br/>
            </w:r>
            <w:r>
              <w:rPr>
                <w:rFonts w:ascii="Times New Roman"/>
                <w:b w:val="false"/>
                <w:i w:val="false"/>
                <w:color w:val="000000"/>
                <w:sz w:val="20"/>
              </w:rPr>
              <w:t>
8 (71641) 2-21-94</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Макинск қ., Сейфуллин к-сі, 18б-үй, кеңсе</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(71646) 2-37-20 </w:t>
            </w:r>
            <w:r>
              <w:br/>
            </w:r>
            <w:r>
              <w:rPr>
                <w:rFonts w:ascii="Times New Roman"/>
                <w:b w:val="false"/>
                <w:i w:val="false"/>
                <w:color w:val="000000"/>
                <w:sz w:val="20"/>
              </w:rPr>
              <w:t>
8 (71646) 2-37-81</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Бурабай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Щучинск қ., Абылай Хан к-сі, 28-үй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(71636) 4-29-97 </w:t>
            </w:r>
            <w:r>
              <w:br/>
            </w:r>
            <w:r>
              <w:rPr>
                <w:rFonts w:ascii="Times New Roman"/>
                <w:b w:val="false"/>
                <w:i w:val="false"/>
                <w:color w:val="000000"/>
                <w:sz w:val="20"/>
              </w:rPr>
              <w:t>
8 (71636) 4-28-91</w:t>
            </w:r>
            <w:r>
              <w:br/>
            </w:r>
            <w:r>
              <w:rPr>
                <w:rFonts w:ascii="Times New Roman"/>
                <w:b w:val="false"/>
                <w:i w:val="false"/>
                <w:color w:val="000000"/>
                <w:sz w:val="20"/>
              </w:rPr>
              <w:t>
8 (71636) 4-59-28</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Егіндікөл ауылы, Жеңіс к-сі, 7-үй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(71642) 2-12-57</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Ерейментау қ., Мұсабаев к-сі, 15-үй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(71633) 2-44-92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Степняк қ., Сыздықов к-сі, 2а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(71639) 2-22-41 </w:t>
            </w:r>
            <w:r>
              <w:br/>
            </w:r>
            <w:r>
              <w:rPr>
                <w:rFonts w:ascii="Times New Roman"/>
                <w:b w:val="false"/>
                <w:i w:val="false"/>
                <w:color w:val="000000"/>
                <w:sz w:val="20"/>
              </w:rPr>
              <w:t>
8 (71639) 2-22-42</w:t>
            </w:r>
            <w:r>
              <w:br/>
            </w:r>
            <w:r>
              <w:rPr>
                <w:rFonts w:ascii="Times New Roman"/>
                <w:b w:val="false"/>
                <w:i w:val="false"/>
                <w:color w:val="000000"/>
                <w:sz w:val="20"/>
              </w:rPr>
              <w:t>
8 (71639) 2-22-18</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Есіл қ., Жеңіс к-сі, 56-үй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2-22-07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Державинск қ., Ғабдуллин к-сі, 104-үй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(71648) 9-00-35 </w:t>
            </w:r>
            <w:r>
              <w:br/>
            </w:r>
            <w:r>
              <w:rPr>
                <w:rFonts w:ascii="Times New Roman"/>
                <w:b w:val="false"/>
                <w:i w:val="false"/>
                <w:color w:val="000000"/>
                <w:sz w:val="20"/>
              </w:rPr>
              <w:t>
8 (71647) 2-22-05</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Жақсы ауылы, Ленин к-сі, 8-үй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(71635) 2-17-10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Зеренді ауылы, Бейбітшілік к-сі, 52-үй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2-00-74 </w:t>
            </w:r>
            <w:r>
              <w:br/>
            </w:r>
            <w:r>
              <w:rPr>
                <w:rFonts w:ascii="Times New Roman"/>
                <w:b w:val="false"/>
                <w:i w:val="false"/>
                <w:color w:val="000000"/>
                <w:sz w:val="20"/>
              </w:rPr>
              <w:t>
8 (71632) 2-29-43</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ауылы, Абай к-сі, 44а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(71637) 2-17-83</w:t>
            </w:r>
            <w:r>
              <w:br/>
            </w:r>
            <w:r>
              <w:rPr>
                <w:rFonts w:ascii="Times New Roman"/>
                <w:b w:val="false"/>
                <w:i w:val="false"/>
                <w:color w:val="000000"/>
                <w:sz w:val="20"/>
              </w:rPr>
              <w:t>
8 (71637) 2-20-36</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 қалалық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 4 шағын аудан, 7-үй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(71645) 2-00-40 </w:t>
            </w:r>
            <w:r>
              <w:br/>
            </w:r>
            <w:r>
              <w:rPr>
                <w:rFonts w:ascii="Times New Roman"/>
                <w:b w:val="false"/>
                <w:i w:val="false"/>
                <w:color w:val="000000"/>
                <w:sz w:val="20"/>
              </w:rPr>
              <w:t>
8 (71645) 2-00-30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Балқаш ауылы, Абылай хан к-сі, 119-үй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(71640) 9-26-66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ауылы, Гагарин к-сі, 15-үй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(71651) 3-12-30 </w:t>
            </w:r>
            <w:r>
              <w:br/>
            </w:r>
            <w:r>
              <w:rPr>
                <w:rFonts w:ascii="Times New Roman"/>
                <w:b w:val="false"/>
                <w:i w:val="false"/>
                <w:color w:val="000000"/>
                <w:sz w:val="20"/>
              </w:rPr>
              <w:t>
8 (71651) 3-11-98</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ауылы, Аты аталмаған тұйық к-сі, 1-үй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(71631) 2-17-97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«Ақтөбе облысы бойынша ХҚО» РМК филиалы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ХҚО» РМК филиалы</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 Тургенев к-сі, 109-үй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56-57-87</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қалалық № 1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 Тургенев к-сі, 109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57-80-27</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ауылы (Жилянка)</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 Қарғалы ауданы, Қарғалы ауылы (Жилянка), Сәтпаев к-сі, 10</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98-60-06</w:t>
            </w:r>
            <w:r>
              <w:br/>
            </w:r>
            <w:r>
              <w:rPr>
                <w:rFonts w:ascii="Times New Roman"/>
                <w:b w:val="false"/>
                <w:i w:val="false"/>
                <w:color w:val="000000"/>
                <w:sz w:val="20"/>
              </w:rPr>
              <w:t>
8 (7132) 98-60-05</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Алға қ., Киров к-сі, 23</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(71337) 3-20-79</w:t>
            </w:r>
            <w:r>
              <w:br/>
            </w:r>
            <w:r>
              <w:rPr>
                <w:rFonts w:ascii="Times New Roman"/>
                <w:b w:val="false"/>
                <w:i w:val="false"/>
                <w:color w:val="000000"/>
                <w:sz w:val="20"/>
              </w:rPr>
              <w:t>
8 (71337) 3-10-96</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Мәртөк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Мәртөк кенті, Байтұрсынов к-сі, 1 «Б»</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(71331) 22-4-13</w:t>
            </w:r>
            <w:r>
              <w:br/>
            </w:r>
            <w:r>
              <w:rPr>
                <w:rFonts w:ascii="Times New Roman"/>
                <w:b w:val="false"/>
                <w:i w:val="false"/>
                <w:color w:val="000000"/>
                <w:sz w:val="20"/>
              </w:rPr>
              <w:t>
8 (71331) 22-1-14</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Хромтау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Хромтау қ., Абай к-сі, 12</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 26-6-33</w:t>
            </w:r>
            <w:r>
              <w:br/>
            </w:r>
            <w:r>
              <w:rPr>
                <w:rFonts w:ascii="Times New Roman"/>
                <w:b w:val="false"/>
                <w:i w:val="false"/>
                <w:color w:val="000000"/>
                <w:sz w:val="20"/>
              </w:rPr>
              <w:t>
8 (71336) 26-6-34</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Қандыағаш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 Мұғалжар ауданы, Молодежный шағын ауданы, 47 «Б»</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(71333) 30-2-19</w:t>
            </w:r>
            <w:r>
              <w:br/>
            </w:r>
            <w:r>
              <w:rPr>
                <w:rFonts w:ascii="Times New Roman"/>
                <w:b w:val="false"/>
                <w:i w:val="false"/>
                <w:color w:val="000000"/>
                <w:sz w:val="20"/>
              </w:rPr>
              <w:t>
8 (71333) 30-2-18</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Ембі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қ., Мұғалжар ауданы, Әміров к-сі, 10</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(71334) 23-9-83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аудандық № 8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Шұбарқұдық кенті, Байғанин к-сі, 15 «А»</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(71346) 23-5-83</w:t>
            </w:r>
            <w:r>
              <w:br/>
            </w:r>
            <w:r>
              <w:rPr>
                <w:rFonts w:ascii="Times New Roman"/>
                <w:b w:val="false"/>
                <w:i w:val="false"/>
                <w:color w:val="000000"/>
                <w:sz w:val="20"/>
              </w:rPr>
              <w:t>
8 (71334) 23-9-87</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Қобда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Қобда кенті, Нұрымжанов қиылысы, 2</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(71341) 22-1-47</w:t>
            </w:r>
            <w:r>
              <w:br/>
            </w:r>
            <w:r>
              <w:rPr>
                <w:rFonts w:ascii="Times New Roman"/>
                <w:b w:val="false"/>
                <w:i w:val="false"/>
                <w:color w:val="000000"/>
                <w:sz w:val="20"/>
              </w:rPr>
              <w:t>
8 (71341) 22-1-38</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аудандық бөлімі Бадамша ауылы</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Бадамша ауылы, Әйтеке би к-сі, 27</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(71342) 23-4-64</w:t>
            </w:r>
            <w:r>
              <w:br/>
            </w:r>
            <w:r>
              <w:rPr>
                <w:rFonts w:ascii="Times New Roman"/>
                <w:b w:val="false"/>
                <w:i w:val="false"/>
                <w:color w:val="000000"/>
                <w:sz w:val="20"/>
              </w:rPr>
              <w:t>
8 (71342) 23-4-62</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Ойыл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Ойыл ауылы, Көкжар к-сі, 64</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(71332) 21-1-81</w:t>
            </w:r>
            <w:r>
              <w:br/>
            </w:r>
            <w:r>
              <w:rPr>
                <w:rFonts w:ascii="Times New Roman"/>
                <w:b w:val="false"/>
                <w:i w:val="false"/>
                <w:color w:val="000000"/>
                <w:sz w:val="20"/>
              </w:rPr>
              <w:t>
8 (71332) 21-1-82</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Әйтеке би аудандық № 12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Комсомол ауылы, Балдырған к-сі, 10</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(71339) 22-3-73</w:t>
            </w:r>
            <w:r>
              <w:br/>
            </w:r>
            <w:r>
              <w:rPr>
                <w:rFonts w:ascii="Times New Roman"/>
                <w:b w:val="false"/>
                <w:i w:val="false"/>
                <w:color w:val="000000"/>
                <w:sz w:val="20"/>
              </w:rPr>
              <w:t>
8 (71339) 22-3-74</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Байғанин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Қарауылкелді ауылы, Барақ батыр к-сі, 41 «А»</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(71345) 23-5-86</w:t>
            </w:r>
            <w:r>
              <w:br/>
            </w:r>
            <w:r>
              <w:rPr>
                <w:rFonts w:ascii="Times New Roman"/>
                <w:b w:val="false"/>
                <w:i w:val="false"/>
                <w:color w:val="000000"/>
                <w:sz w:val="20"/>
              </w:rPr>
              <w:t>
8 (71345) 23-5-87</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Ырғыз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Ырғыз ауданы, Ырғыз ауылы, Жангелдин к-сі, 7</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(71343) 21-8-28</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Шалқар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Шалқар қ., Шалқар ауданы, Әйтеке би к-сі, 63</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(71335) 23-6-10</w:t>
            </w:r>
            <w:r>
              <w:br/>
            </w:r>
            <w:r>
              <w:rPr>
                <w:rFonts w:ascii="Times New Roman"/>
                <w:b w:val="false"/>
                <w:i w:val="false"/>
                <w:color w:val="000000"/>
                <w:sz w:val="20"/>
              </w:rPr>
              <w:t>
8 (71335) 23-6-11</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«Алматы облысы бойынша ХҚО» РМК филиалы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ХҚО» РМК филиалы</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 Тәуелсіздік к-сі, 67 Б</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24-15-06</w:t>
            </w:r>
            <w:r>
              <w:br/>
            </w:r>
            <w:r>
              <w:rPr>
                <w:rFonts w:ascii="Times New Roman"/>
                <w:b w:val="false"/>
                <w:i w:val="false"/>
                <w:color w:val="000000"/>
                <w:sz w:val="20"/>
              </w:rPr>
              <w:t>
8 (7282) 24-41-33</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кенті, Қабанбай батыр к-сі, 20</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(72832) 2-14-51</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бөлімшесі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ауылы, Алпысбаев к-сі, 3</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(72841) 2-17-60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 8 наурыз к-сі, 63</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(72833) 2-35-46</w:t>
            </w:r>
            <w:r>
              <w:br/>
            </w:r>
            <w:r>
              <w:rPr>
                <w:rFonts w:ascii="Times New Roman"/>
                <w:b w:val="false"/>
                <w:i w:val="false"/>
                <w:color w:val="000000"/>
                <w:sz w:val="20"/>
              </w:rPr>
              <w:t>
8 (72833) 2-35-48</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бөлімшесі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ауылы, Абылай хан к-сі, 237</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(72837) 4-13-85</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Бижанов к-сі, 25 «А»</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(72773) 95-2-22 </w:t>
            </w:r>
            <w:r>
              <w:br/>
            </w:r>
            <w:r>
              <w:rPr>
                <w:rFonts w:ascii="Times New Roman"/>
                <w:b w:val="false"/>
                <w:i w:val="false"/>
                <w:color w:val="000000"/>
                <w:sz w:val="20"/>
              </w:rPr>
              <w:t>
8 (72773) 9-18-20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 Абай к-сі, 314А</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4-54-70</w:t>
            </w:r>
            <w:r>
              <w:br/>
            </w:r>
            <w:r>
              <w:rPr>
                <w:rFonts w:ascii="Times New Roman"/>
                <w:b w:val="false"/>
                <w:i w:val="false"/>
                <w:color w:val="000000"/>
                <w:sz w:val="20"/>
              </w:rPr>
              <w:t>
8 (72775) 4-54-69</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бөлімшесі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ауылы, Бижанов к-сі, 100</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2-34-96</w:t>
            </w:r>
            <w:r>
              <w:br/>
            </w:r>
            <w:r>
              <w:rPr>
                <w:rFonts w:ascii="Times New Roman"/>
                <w:b w:val="false"/>
                <w:i w:val="false"/>
                <w:color w:val="000000"/>
                <w:sz w:val="20"/>
              </w:rPr>
              <w:t>
8 (72775) 2-34-97</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 Оразбеков к-сі, 52</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(72836) 3-22-16</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кенті, Мәжитов к-сі, 1</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(72770) 2-30-90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Іле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 Қуат шағын ауданы, Тәуелсіздік к-сі, 25</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251-74-46</w:t>
            </w:r>
            <w:r>
              <w:br/>
            </w:r>
            <w:r>
              <w:rPr>
                <w:rFonts w:ascii="Times New Roman"/>
                <w:b w:val="false"/>
                <w:i w:val="false"/>
                <w:color w:val="000000"/>
                <w:sz w:val="20"/>
              </w:rPr>
              <w:t>
8 (727) 251-74-47</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бөлімшесі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ауылы, Вокзал к-сі, 6 «А»</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(72738) 7-82-42</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бөлімшесі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ауылы, Тыңдала к-сі, 9</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(7275) 24-88-10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бөлімшесі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ауылы, Қонаев к-сі, 29</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 Жанғозин к-сі, 38</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(72771) 2-56-86</w:t>
            </w:r>
            <w:r>
              <w:br/>
            </w:r>
            <w:r>
              <w:rPr>
                <w:rFonts w:ascii="Times New Roman"/>
                <w:b w:val="false"/>
                <w:i w:val="false"/>
                <w:color w:val="000000"/>
                <w:sz w:val="20"/>
              </w:rPr>
              <w:t>
8 (72771) 2-56-96</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Тау-Самалы бөлімшесі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кенті, Рысқұлов к-сі, 129</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391-38-58</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бөлімшесі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станциясы, Қонаев к-сі, 1 «В»</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93-66-33</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аудандық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 Абылай хан к-сі, 22</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(72834) 2-02-07 </w:t>
            </w:r>
            <w:r>
              <w:br/>
            </w:r>
            <w:r>
              <w:rPr>
                <w:rFonts w:ascii="Times New Roman"/>
                <w:b w:val="false"/>
                <w:i w:val="false"/>
                <w:color w:val="000000"/>
                <w:sz w:val="20"/>
              </w:rPr>
              <w:t>
8 (72834) 2-20-92</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қ., Момышұлы к-сі,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(72840) 3-25-88</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бөлімшесі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кенті, Желтоқсан к-сі, 45</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(72842) 9-10-59</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кенті, Измайлов к-сі, 10</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(72838) 2-16-19</w:t>
            </w:r>
            <w:r>
              <w:br/>
            </w:r>
            <w:r>
              <w:rPr>
                <w:rFonts w:ascii="Times New Roman"/>
                <w:b w:val="false"/>
                <w:i w:val="false"/>
                <w:color w:val="000000"/>
                <w:sz w:val="20"/>
              </w:rPr>
              <w:t xml:space="preserve">
8 (72838) 2-16-18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қалалық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 Қонаев к-сі, 41</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4-79-61</w:t>
            </w:r>
            <w:r>
              <w:br/>
            </w:r>
            <w:r>
              <w:rPr>
                <w:rFonts w:ascii="Times New Roman"/>
                <w:b w:val="false"/>
                <w:i w:val="false"/>
                <w:color w:val="000000"/>
                <w:sz w:val="20"/>
              </w:rPr>
              <w:t>
8 (72772) 4-79-60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бөлімшесі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кенті, Сейфуллин к-сі, 34</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7-11-94</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аудандық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қ., Жамбыл к-сі,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(72839) 2-35-80 </w:t>
            </w:r>
            <w:r>
              <w:br/>
            </w:r>
            <w:r>
              <w:rPr>
                <w:rFonts w:ascii="Times New Roman"/>
                <w:b w:val="false"/>
                <w:i w:val="false"/>
                <w:color w:val="000000"/>
                <w:sz w:val="20"/>
              </w:rPr>
              <w:t>
8 (72839) 2-37-14</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бөлімшесі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станциясы, Төлебаев к-сі, 1</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(72843) 2-10-16</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Момышұлы к-сі,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(72777) 2-20-84 </w:t>
            </w:r>
            <w:r>
              <w:br/>
            </w:r>
            <w:r>
              <w:rPr>
                <w:rFonts w:ascii="Times New Roman"/>
                <w:b w:val="false"/>
                <w:i w:val="false"/>
                <w:color w:val="000000"/>
                <w:sz w:val="20"/>
              </w:rPr>
              <w:t xml:space="preserve">
8 (72777) 2-20-82 </w:t>
            </w:r>
            <w:r>
              <w:br/>
            </w:r>
            <w:r>
              <w:rPr>
                <w:rFonts w:ascii="Times New Roman"/>
                <w:b w:val="false"/>
                <w:i w:val="false"/>
                <w:color w:val="000000"/>
                <w:sz w:val="20"/>
              </w:rPr>
              <w:t>
8 (72777) 2-18-78</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бөлімшесі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Нарынқол кенті, Райымбек к-сі, нөмірсіз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(72779) 2-11-65</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 Головацкий к-сі,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(72831) 5-51-11</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 Лермонтов к-сі, 53 «А»</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(727) 388-11-30 </w:t>
            </w:r>
            <w:r>
              <w:br/>
            </w:r>
            <w:r>
              <w:rPr>
                <w:rFonts w:ascii="Times New Roman"/>
                <w:b w:val="false"/>
                <w:i w:val="false"/>
                <w:color w:val="000000"/>
                <w:sz w:val="20"/>
              </w:rPr>
              <w:t xml:space="preserve">
8 (72774) 2-21-43 </w:t>
            </w:r>
            <w:r>
              <w:br/>
            </w:r>
            <w:r>
              <w:rPr>
                <w:rFonts w:ascii="Times New Roman"/>
                <w:b w:val="false"/>
                <w:i w:val="false"/>
                <w:color w:val="000000"/>
                <w:sz w:val="20"/>
              </w:rPr>
              <w:t>
8 (72774) 2-21-33</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бөлімшесі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кенті, Школьная к-сі, 10</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(72774) 5-80-62</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қалалық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 Тәуелсіздік к-сі, 67 Б</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24-49-75</w:t>
            </w:r>
            <w:r>
              <w:br/>
            </w:r>
            <w:r>
              <w:rPr>
                <w:rFonts w:ascii="Times New Roman"/>
                <w:b w:val="false"/>
                <w:i w:val="false"/>
                <w:color w:val="000000"/>
                <w:sz w:val="20"/>
              </w:rPr>
              <w:t>
8 (7282) 24-40-43</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қалалық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 Октябрь к-сі, 7</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(72835) 4-35-38 </w:t>
            </w:r>
            <w:r>
              <w:br/>
            </w:r>
            <w:r>
              <w:rPr>
                <w:rFonts w:ascii="Times New Roman"/>
                <w:b w:val="false"/>
                <w:i w:val="false"/>
                <w:color w:val="000000"/>
                <w:sz w:val="20"/>
              </w:rPr>
              <w:t>
8 (72835) 4-35-18</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ауылы, Қасымбеков к-сі, 35</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(72778) 2-43-35 </w:t>
            </w:r>
            <w:r>
              <w:br/>
            </w:r>
            <w:r>
              <w:rPr>
                <w:rFonts w:ascii="Times New Roman"/>
                <w:b w:val="false"/>
                <w:i w:val="false"/>
                <w:color w:val="000000"/>
                <w:sz w:val="20"/>
              </w:rPr>
              <w:t xml:space="preserve">
8 (72778) 2-43-31 </w:t>
            </w:r>
            <w:r>
              <w:br/>
            </w:r>
            <w:r>
              <w:rPr>
                <w:rFonts w:ascii="Times New Roman"/>
                <w:b w:val="false"/>
                <w:i w:val="false"/>
                <w:color w:val="000000"/>
                <w:sz w:val="20"/>
              </w:rPr>
              <w:t>
8 (72778) 2-43-32</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«Атырау облысы бойынша ХҚО» РМК филиалы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ХҚО» РМК филиалы</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 Сәтпаев д-лы, 23-үй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(7122) 21-34-67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бөлім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 Сәтпаев д-лы, 23-үй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21-29-42</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қалалық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 Баймұқанов к-сі, 16а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35-75-05</w:t>
            </w:r>
            <w:r>
              <w:br/>
            </w:r>
            <w:r>
              <w:rPr>
                <w:rFonts w:ascii="Times New Roman"/>
                <w:b w:val="false"/>
                <w:i w:val="false"/>
                <w:color w:val="000000"/>
                <w:sz w:val="20"/>
              </w:rPr>
              <w:t>
8 (7122) 35-75-30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қалалық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 Балықшы, Байжігітов к-сі, 80а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24-34-90</w:t>
            </w:r>
            <w:r>
              <w:br/>
            </w:r>
            <w:r>
              <w:rPr>
                <w:rFonts w:ascii="Times New Roman"/>
                <w:b w:val="false"/>
                <w:i w:val="false"/>
                <w:color w:val="000000"/>
                <w:sz w:val="20"/>
              </w:rPr>
              <w:t>
8 (7122) 24-37-89</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Индер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Индер ауданы, Индербор кенті, Меңдіғалиев к-сі, 30</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(71234) 2-12-96</w:t>
            </w:r>
            <w:r>
              <w:br/>
            </w:r>
            <w:r>
              <w:rPr>
                <w:rFonts w:ascii="Times New Roman"/>
                <w:b w:val="false"/>
                <w:i w:val="false"/>
                <w:color w:val="000000"/>
                <w:sz w:val="20"/>
              </w:rPr>
              <w:t>
8 (71234) 2-18-38</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Махамбет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Махамбет ауданы, Махамбет ауылы, Абай к-сі, 10-үй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2-24-96</w:t>
            </w:r>
            <w:r>
              <w:br/>
            </w:r>
            <w:r>
              <w:rPr>
                <w:rFonts w:ascii="Times New Roman"/>
                <w:b w:val="false"/>
                <w:i w:val="false"/>
                <w:color w:val="000000"/>
                <w:sz w:val="20"/>
              </w:rPr>
              <w:t>
8 (71236) 2-15-25</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Қызылқоға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Қызылқоға ауданы, Миялы ауылы, Абай к-сі, 1-үй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(71238) 2-20-46</w:t>
            </w:r>
            <w:r>
              <w:br/>
            </w:r>
            <w:r>
              <w:rPr>
                <w:rFonts w:ascii="Times New Roman"/>
                <w:b w:val="false"/>
                <w:i w:val="false"/>
                <w:color w:val="000000"/>
                <w:sz w:val="20"/>
              </w:rPr>
              <w:t>
8 (71238) 2-20-27</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Жылыой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Жылыой ауданы, Құлсары қ., Бейбітшілік к-сі, 8</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(71237) 5-03-54</w:t>
            </w:r>
            <w:r>
              <w:br/>
            </w:r>
            <w:r>
              <w:rPr>
                <w:rFonts w:ascii="Times New Roman"/>
                <w:b w:val="false"/>
                <w:i w:val="false"/>
                <w:color w:val="000000"/>
                <w:sz w:val="20"/>
              </w:rPr>
              <w:t>
8 (71237) 5-01-28</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Құрманғазы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Құрманғазы ауданы, Ганюшкино ауылы, Есболаев к-сі, 66а</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(71233) 2-05-13</w:t>
            </w:r>
            <w:r>
              <w:br/>
            </w:r>
            <w:r>
              <w:rPr>
                <w:rFonts w:ascii="Times New Roman"/>
                <w:b w:val="false"/>
                <w:i w:val="false"/>
                <w:color w:val="000000"/>
                <w:sz w:val="20"/>
              </w:rPr>
              <w:t>
8 (71233) 2-07-14</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Мақат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Мақат ауданы, Мақат кенті, Центральная к-сі, 2</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(71239) 3-22-97</w:t>
            </w:r>
            <w:r>
              <w:br/>
            </w:r>
            <w:r>
              <w:rPr>
                <w:rFonts w:ascii="Times New Roman"/>
                <w:b w:val="false"/>
                <w:i w:val="false"/>
                <w:color w:val="000000"/>
                <w:sz w:val="20"/>
              </w:rPr>
              <w:t>
8 (71239) 3-22-96</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Исатай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Исатай ауданы, Аққыстау ауылы, Егеменді Қазақстан к-сі, 9-үй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(71231) 2-16-70</w:t>
            </w:r>
            <w:r>
              <w:br/>
            </w:r>
            <w:r>
              <w:rPr>
                <w:rFonts w:ascii="Times New Roman"/>
                <w:b w:val="false"/>
                <w:i w:val="false"/>
                <w:color w:val="000000"/>
                <w:sz w:val="20"/>
              </w:rPr>
              <w:t>
8 (71231) 2-16-69</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«Шығыс Қазақстан облысы бойынша ХҚО» РМК филиалы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ХҚО» РМК филиалы</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 Белинский к-сі, 37 а</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78-42-36</w:t>
            </w:r>
            <w:r>
              <w:br/>
            </w:r>
            <w:r>
              <w:rPr>
                <w:rFonts w:ascii="Times New Roman"/>
                <w:b w:val="false"/>
                <w:i w:val="false"/>
                <w:color w:val="000000"/>
                <w:sz w:val="20"/>
              </w:rPr>
              <w:t>
8 (7232) 28-94-67</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Өскемен қалалық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 Сәтпаев д-лы, 20/1</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60-39-22</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Өскемен қалалық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 Қазақстан к-сі, 99/1</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57-83-88</w:t>
            </w:r>
            <w:r>
              <w:br/>
            </w:r>
            <w:r>
              <w:rPr>
                <w:rFonts w:ascii="Times New Roman"/>
                <w:b w:val="false"/>
                <w:i w:val="false"/>
                <w:color w:val="000000"/>
                <w:sz w:val="20"/>
              </w:rPr>
              <w:t>
8 (7232) 22-81-37</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аудандық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 Глубокое кенті, Попович к-сі, 22</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2-23-35</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аудандық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Зайсан қ., Жангелдин к-сі, 52 а</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2-67-81</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аудандық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Зырян қ., Стаханов к-сі, 39</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6-02-39</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аудандық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 Үлкен Нарын ауылы, Абылай хан к-сі, 96</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2-23-60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Күршім ауылы, Б. Момышұлы к-сі, 77</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2-13-10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аудандық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 Семей к-сі, 12</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4-62-62</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Ақсуат ауылы, Абылай хан көшесі, 23</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 2-24-96</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аудандық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Молодежный ауылы, 9-үй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2-78-96</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қалалық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Шемонайха қ., 3 шағын аудан, 12</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3-41-00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Семей қалалық № 1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 408-орам, 21</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33-57-97</w:t>
            </w:r>
            <w:r>
              <w:br/>
            </w:r>
            <w:r>
              <w:rPr>
                <w:rFonts w:ascii="Times New Roman"/>
                <w:b w:val="false"/>
                <w:i w:val="false"/>
                <w:color w:val="000000"/>
                <w:sz w:val="20"/>
              </w:rPr>
              <w:t>
8 (7222) 33-55-93</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Семей қалалық № 2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 Найманбаев к-сі, 161А</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52-69-29</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Қарауыл ауылы, Құнанбаев к-сі, 12</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2-22-64</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қалалық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 Аягөз ауданы, Дүйсенов к-сі, 84</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5-24-32</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Бесқарағай ауылы, Пушкин к-сі, 2А</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 9-06-30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Бородулиха ауылы, Молодежная к-сі, 25</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2-20-48</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Қалбатау ауылы, Достық к-сі, 98</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6-54-00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аудандық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ауданы, Курчатов қ, Абай к-сі,12</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(72251) 2-21-66</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аудандық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Көкпекті ауылы, Шериаздан к-сі, 38</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2-21-71</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 Абылай хан к-сі, 116</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2-19-85</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«Жамбыл облысы бойынша ХҚО» РМК филиалы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ХҚО» РМК филиалы</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 Абай д-лы, 232</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56-90-01</w:t>
            </w:r>
            <w:r>
              <w:br/>
            </w:r>
            <w:r>
              <w:rPr>
                <w:rFonts w:ascii="Times New Roman"/>
                <w:b w:val="false"/>
                <w:i w:val="false"/>
                <w:color w:val="000000"/>
                <w:sz w:val="20"/>
              </w:rPr>
              <w:t>
8 (7262) 46-00-28</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қалалық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 К. Қойгелді к-сі, № 158 «а»</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43-84-21</w:t>
            </w:r>
          </w:p>
        </w:tc>
      </w:tr>
      <w:tr>
        <w:trPr>
          <w:trHeight w:val="645"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 Сәтпаев к-сі, 1 «б»</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56-90-27</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бөлім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 Талас шағын ауданы, 2</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(72622) 6-17-78</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 Абай д-лы, 232</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56-90-04</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Медеу к-сі, 33</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(72637) 2-28-04</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Абай к-сі, 127</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2-11-99</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аудандық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Момышұлы ауылы, Сауранбекұлы к-сі, 49</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(72635) 5-02-46</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Домалақ ана к-сі, 215</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(72636) 2-13-52</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Мерке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ауылы, Исмайылов к-сі, 232</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(72632) 4-42-54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ауылы, Рысқұлбеков к-сі, 215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(72642) 2-47-93</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 Жібек жолы к-сі, 1</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(72634) 6-33-00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 Молдағұлов к-сі, 51</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(72644) 6-33-93</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аудандық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 Жібек жолы к-сі, 71</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(72631) 2-18-10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қ., Автобаза к-сі, 1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(72643) 2-17-97</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ауылдық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ауылы, Бейбітшілік к-сі, 88</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3-16-76</w:t>
            </w:r>
            <w:r>
              <w:br/>
            </w:r>
            <w:r>
              <w:rPr>
                <w:rFonts w:ascii="Times New Roman"/>
                <w:b w:val="false"/>
                <w:i w:val="false"/>
                <w:color w:val="000000"/>
                <w:sz w:val="20"/>
              </w:rPr>
              <w:t>
8 (7262) 51-23-24</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«Батыс Қазақстан облысы бойынша ХҚО» РМК филиалы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ХҚО» РМК филиалы</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Орал қ., Жамбыл к-сі, 81/2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23-68-81</w:t>
            </w:r>
            <w:r>
              <w:br/>
            </w:r>
            <w:r>
              <w:rPr>
                <w:rFonts w:ascii="Times New Roman"/>
                <w:b w:val="false"/>
                <w:i w:val="false"/>
                <w:color w:val="000000"/>
                <w:sz w:val="20"/>
              </w:rPr>
              <w:t>
8 (7112) 28-25-27</w:t>
            </w:r>
            <w:r>
              <w:br/>
            </w:r>
            <w:r>
              <w:rPr>
                <w:rFonts w:ascii="Times New Roman"/>
                <w:b w:val="false"/>
                <w:i w:val="false"/>
                <w:color w:val="000000"/>
                <w:sz w:val="20"/>
              </w:rPr>
              <w:t>
8 (7112) 28-29-14</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Ақжайық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Ақжайық ауданы, Чапаев ауылы, Ақжайық тұйық к-сі, 2</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8-711-36-92-580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аудандық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Бөкейорда ауданы, Сайхин ауылы, Берғалиев к-сі, 1</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8-711-40-21-8478-711-40-21-835</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Бөрлі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Бөрлі ауданы, Ақсай қ., Железнодорожная к-сі, 121А</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8-711-33- 35-5508-711-33-36-778</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Жаңақала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Жанақала ауданы, Жаңақала ауылы, Халықтар достығы к-сі, 63А</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8-711-41-22-4038-711-41-22-404</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аудандық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Жәнібек ауданы, Жәнібек ауылы, Иманов к-сі, 79</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8-711-35-22-425</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аудандық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Зеленов ауданы, Переметное ауылы, Гагарин к-сі, 69 Б</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8-711-30-23-6148-711-30-23-616</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аудандық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Қазталов ауданы, Қазталов ауылы, Лұқманов к-сі, 22 А</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8-711-44-32-2048-711-44-32-205</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аудандық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Қаратөбе ауданы, Қаратөбе ауылы, Құрманғалиев к-сі, 23/1</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8-711-45-31-8008-711-45-31-463</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аудандық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Сырым ауданы, Жымпиты ауылы, Қазақстан к-сі, 11/2</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8-711-34-31-4468-711-34-31-447</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аудандық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Тасқала ауданы, Тасқала ауылы, Вокзал к-сі, 6</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8-711-39-22-3988-711-39-21-979</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аудандық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Теректі ауданы, Федоровка ауылы, Юбилейная к-сі, 24</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8-711-32-23-3788-711-32-23-379</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аудандық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Шыңғырлау ауданы, Шыңғырлау ауылы, Тайманов к-сі, 95</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8-711-37-33-3118-711-37-34-420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аудандық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Қазталов ауданы, Жалпақтал ауылы, С. Датұлы к-сі, 23</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8-711-38-21-0448-711-38-21-045</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Дарьинское ауылдық округы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Зеленов ауданы, Дарьинское ауылы, Балдырған к-сі, 27/1</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8-711-31-24-0808-711-31-24-082</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Ақжайық ауданы Тайпақ ауылдық округы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Ақжайық ауданы, Тайпақ ауылы, Шемякин к-сі, 13</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8-711-42-21-884</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Теректі ауданының Ақжайық ауылдық округы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Теректі ауданы, Ақжайық ауылы, Ақ жайық к-сі, 5</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8-711-43-91-316</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«Қарағанды облысы бойынша ХҚО» РМК филиалы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ХҚО» РМК филиалы</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Чкалов к-сі, 7</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41-63-10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 1 бөлім</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Ержанов к-сі, 47/3</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33-13-10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 2 бөлім</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Чкалов к-сі, 7</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41-03-92</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Қалалық № 3 бөлім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Мұқанов к-сі, 5</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77-26-57</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 4 бөлім</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Архитектурная к-сі, 8</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45-71-01</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Қалалық № 5 бөлім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шағын аудан, 6/7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32-92-51</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Қалалық № 6 бөлім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Серов к-сі, 73</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93-16-94</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қалалық № 1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Блюхер к-сі, 23</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44-67-45</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Теміртау қалалық № 2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д-лы, 128</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99-79-96</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 1 бөлім</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 Абай к-сі, 54</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4-77-07</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 2 бөлім</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 Топар кенті, Казыбек би к-сі, 3</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3-04-46</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Саран қалалық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 Жамбыл к-сі, 85</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4-25-26</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қалалық № 1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 А. Құнанбаев д-лы, 65 Б</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5-21-25</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қалалық № 2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 Шахан кенті, 10/16 орам 16-үй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3-20-99</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Осакаров аудандық № 1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кенті, Пристационная к-сі, 12</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(72149) 4-32-62</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Осакаров аудандық №2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ауданы, Молодежный кенті, Абай к-сі, 13</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(72148) 2-22-46</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қалалық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 Сәтпаев д-лы, 111</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 4-03-47</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қалалық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Балхаш қ., Бөкейхан к-сі, 20а</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 6-83-37</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 Аюлы ауылы, Жапақов к-сі, 23/1 Ақадыр кенті, Тәуелсіз Қазақстан к-сі, 4</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2-21-88</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 Б.Момышұлы, 9</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73-81-09</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Жаңаарқа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А.Оспанов к-сі, 40, Атасу кенті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2-69-09</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Қаражал қалалық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 Ленин к-сі, 18</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2-70-21</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 қалалық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 қ., Балқаш к-сі, 7</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(71039) 5-27-37</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 жырау аудандық № 1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Абылай хан к-сі, 37 Ботақара кенті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2-23-73</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 жырау аудандық № 2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Бейбітшілік к-сі, 24</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3-15-62</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аудандық № 1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кенті, Бөкейхан к-сі, 10 Ақтоғай кенті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(71037) 2-11-05</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аудандық № 2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Сарышаған кенті, Абай к-сі, 12</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(71038) 22-3-39</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Нұра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 Сүлейменовтер к-сі, 2</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2-11-11</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Ұлытау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Ұлытау кенті, Амангелді к-сі, 29а Ұлытау кенті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(71035) 2-13-06</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Қарқаралы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 Әубәкіров к-сі, 21</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(72146) 3-17-03</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«Қостанай облысы бойынша ХҚО» РМК филиалы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ХҚО» РМК филиалы</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қ., Таран к-сі, 114-үй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53-44-84</w:t>
            </w:r>
            <w:r>
              <w:br/>
            </w:r>
            <w:r>
              <w:rPr>
                <w:rFonts w:ascii="Times New Roman"/>
                <w:b w:val="false"/>
                <w:i w:val="false"/>
                <w:color w:val="000000"/>
                <w:sz w:val="20"/>
              </w:rPr>
              <w:t>
8 (7142) 53-25-56</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қалалық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қ., Гашик к-сі, 14-үй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26-45-51</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Алтынсарин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Силантьевка кенті, Ленин к-сі, 51</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(71445) 21-5-28</w:t>
            </w:r>
            <w:r>
              <w:br/>
            </w:r>
            <w:r>
              <w:rPr>
                <w:rFonts w:ascii="Times New Roman"/>
                <w:b w:val="false"/>
                <w:i w:val="false"/>
                <w:color w:val="000000"/>
                <w:sz w:val="20"/>
              </w:rPr>
              <w:t>
8 (71445) 21-5-29</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Амангелді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Амангелді ауылы, Майлин к-сі, 27/7</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(71440) 21-2-55</w:t>
            </w:r>
            <w:r>
              <w:br/>
            </w:r>
            <w:r>
              <w:rPr>
                <w:rFonts w:ascii="Times New Roman"/>
                <w:b w:val="false"/>
                <w:i w:val="false"/>
                <w:color w:val="000000"/>
                <w:sz w:val="20"/>
              </w:rPr>
              <w:t>
8 (71440) 21-2-69</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Арқалық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Арқалық қ., Абай к-сі, 62</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 75-6-87</w:t>
            </w:r>
            <w:r>
              <w:br/>
            </w:r>
            <w:r>
              <w:rPr>
                <w:rFonts w:ascii="Times New Roman"/>
                <w:b w:val="false"/>
                <w:i w:val="false"/>
                <w:color w:val="000000"/>
                <w:sz w:val="20"/>
              </w:rPr>
              <w:t>
8 (71430) 75-6-86</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Әулиекөл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Әулиекөл ауылы, Ленин к-сі, 32</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(71453) 21-8-31</w:t>
            </w:r>
            <w:r>
              <w:br/>
            </w:r>
            <w:r>
              <w:rPr>
                <w:rFonts w:ascii="Times New Roman"/>
                <w:b w:val="false"/>
                <w:i w:val="false"/>
                <w:color w:val="000000"/>
                <w:sz w:val="20"/>
              </w:rPr>
              <w:t>
8 (71453) 21-9-02</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Денисов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Денисовка ауылы, Совет к-сі, 13</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(71434) 22-0-30</w:t>
            </w:r>
            <w:r>
              <w:br/>
            </w:r>
            <w:r>
              <w:rPr>
                <w:rFonts w:ascii="Times New Roman"/>
                <w:b w:val="false"/>
                <w:i w:val="false"/>
                <w:color w:val="000000"/>
                <w:sz w:val="20"/>
              </w:rPr>
              <w:t>
8 (71434) 92-7-16</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Жангелді ауданы, Торғай ауылы, 8 наурыз к-сі, 37</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 22-0-05</w:t>
            </w:r>
            <w:r>
              <w:br/>
            </w:r>
            <w:r>
              <w:rPr>
                <w:rFonts w:ascii="Times New Roman"/>
                <w:b w:val="false"/>
                <w:i w:val="false"/>
                <w:color w:val="000000"/>
                <w:sz w:val="20"/>
              </w:rPr>
              <w:t>
8 (71439) 21-5-85</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Жітіқара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Жітіқара қ., Ленин к-сі, 108-үй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(71435) 28-2-83</w:t>
            </w:r>
            <w:r>
              <w:br/>
            </w:r>
            <w:r>
              <w:rPr>
                <w:rFonts w:ascii="Times New Roman"/>
                <w:b w:val="false"/>
                <w:i w:val="false"/>
                <w:color w:val="000000"/>
                <w:sz w:val="20"/>
              </w:rPr>
              <w:t>
8 (71435) 28-2-00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Қамысты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Қамысты ауданы, Қамысты ауылы, Ержанов к-сі, 66-үй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(71437) 22-2-76</w:t>
            </w:r>
            <w:r>
              <w:br/>
            </w:r>
            <w:r>
              <w:rPr>
                <w:rFonts w:ascii="Times New Roman"/>
                <w:b w:val="false"/>
                <w:i w:val="false"/>
                <w:color w:val="000000"/>
                <w:sz w:val="20"/>
              </w:rPr>
              <w:t>
8 (71437) 22-2-75</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Қарабалық ауданы, Қарабалық ауылы, Космонавтар к-сі, 16-үй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(71441) 32-9-61</w:t>
            </w:r>
            <w:r>
              <w:br/>
            </w:r>
            <w:r>
              <w:rPr>
                <w:rFonts w:ascii="Times New Roman"/>
                <w:b w:val="false"/>
                <w:i w:val="false"/>
                <w:color w:val="000000"/>
                <w:sz w:val="20"/>
              </w:rPr>
              <w:t>
8 (71441) 32-5-02</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Қарасу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Қарасу ауданы, Қарасу ауылы, Комсомольская көшесі, 24-үй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 22-1-47</w:t>
            </w:r>
            <w:r>
              <w:br/>
            </w:r>
            <w:r>
              <w:rPr>
                <w:rFonts w:ascii="Times New Roman"/>
                <w:b w:val="false"/>
                <w:i w:val="false"/>
                <w:color w:val="000000"/>
                <w:sz w:val="20"/>
              </w:rPr>
              <w:t>
8 (71452) 21-9-69</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Лисаковск қаласы, № 4 шағын аудан, 25-үй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(71433) 32-0-90</w:t>
            </w:r>
            <w:r>
              <w:br/>
            </w:r>
            <w:r>
              <w:rPr>
                <w:rFonts w:ascii="Times New Roman"/>
                <w:b w:val="false"/>
                <w:i w:val="false"/>
                <w:color w:val="000000"/>
                <w:sz w:val="20"/>
              </w:rPr>
              <w:t>
8 (71433) 35-3-89</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Меңдіқара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Меңдіқара ауданы, Боровское ауылы, Королев көшесі, 4А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(714-43) 22-4-60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Наурызым ауданы, Карамеңді кенті, Шақшақ Жәнібек к-сі, 5-үй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(714-54) 21-0-53</w:t>
            </w:r>
            <w:r>
              <w:br/>
            </w:r>
            <w:r>
              <w:rPr>
                <w:rFonts w:ascii="Times New Roman"/>
                <w:b w:val="false"/>
                <w:i w:val="false"/>
                <w:color w:val="000000"/>
                <w:sz w:val="20"/>
              </w:rPr>
              <w:t>
8 (714-54) 21-0-15</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Рудный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Рудный қ., Космонавт к-сі, 12-үй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49-8-02</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Рудный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Рудный қ., Корчагин көшесі, 76-үй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90-0-38</w:t>
            </w:r>
            <w:r>
              <w:br/>
            </w:r>
            <w:r>
              <w:rPr>
                <w:rFonts w:ascii="Times New Roman"/>
                <w:b w:val="false"/>
                <w:i w:val="false"/>
                <w:color w:val="000000"/>
                <w:sz w:val="20"/>
              </w:rPr>
              <w:t>
8 (71431) 98-9-47</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Сарыкөл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Сарыкөл ауданы, Сарыкөл кенті, Ленин к-сі, 104</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 21-3-21</w:t>
            </w:r>
            <w:r>
              <w:br/>
            </w:r>
            <w:r>
              <w:rPr>
                <w:rFonts w:ascii="Times New Roman"/>
                <w:b w:val="false"/>
                <w:i w:val="false"/>
                <w:color w:val="000000"/>
                <w:sz w:val="20"/>
              </w:rPr>
              <w:t>
8 (71451) 21-2-09</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Таран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Таран ауданы, Таран ауылы, Калинин к-сі, 93</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 36-5-89</w:t>
            </w:r>
            <w:r>
              <w:br/>
            </w:r>
            <w:r>
              <w:rPr>
                <w:rFonts w:ascii="Times New Roman"/>
                <w:b w:val="false"/>
                <w:i w:val="false"/>
                <w:color w:val="000000"/>
                <w:sz w:val="20"/>
              </w:rPr>
              <w:t>
8 (71436) 37-4-52</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Ұзынкөл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Ұзынкөл ауданы, Ұзынкөл ауылы, Абай к-сі, 79</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(71444) 21-5-67</w:t>
            </w:r>
            <w:r>
              <w:br/>
            </w:r>
            <w:r>
              <w:rPr>
                <w:rFonts w:ascii="Times New Roman"/>
                <w:b w:val="false"/>
                <w:i w:val="false"/>
                <w:color w:val="000000"/>
                <w:sz w:val="20"/>
              </w:rPr>
              <w:t>
8 (71444) 21-1-62</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Федоров ауданы, Федоровка кенті, Красноармейская к-сі, 56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 22-5-18</w:t>
            </w:r>
            <w:r>
              <w:br/>
            </w:r>
            <w:r>
              <w:rPr>
                <w:rFonts w:ascii="Times New Roman"/>
                <w:b w:val="false"/>
                <w:i w:val="false"/>
                <w:color w:val="000000"/>
                <w:sz w:val="20"/>
              </w:rPr>
              <w:t>
8 (71442) 23-2-83</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ауданының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ауданы, Затобол кенті, Калинин к-сі, 53</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(71455) 24-3-15</w:t>
            </w:r>
            <w:r>
              <w:br/>
            </w:r>
            <w:r>
              <w:rPr>
                <w:rFonts w:ascii="Times New Roman"/>
                <w:b w:val="false"/>
                <w:i w:val="false"/>
                <w:color w:val="000000"/>
                <w:sz w:val="20"/>
              </w:rPr>
              <w:t>
8 (71455) 24-3-16</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«Қызылорда облысы бойынша ХҚО» РМК филиалы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ХҚО» РМК филиалы</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Қызылорда қ., Мұратбаев к-сі, 2 Е</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23-07-16</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қалалық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 Тасбөгет кенті, Амангелді к-сі,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21-66-64</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қалалық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 Жанқожа батыр к-сі, 82</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25-60-57</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қалалық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 Шұғыла шағын ауданы, 45</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24-86-11</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қалалық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 Ақмешіт к-сі, 1 б</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22-48-27</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Байқоңыр қалалық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Байқоңыр қ., Максимов к-сі, № 17а</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(3362) 27-54-81</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қ., Қарасақал к-сі,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(72433) 25-0-02</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Қазалы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Қазалы қ., Жанқожа батыр к-сі, нөмірсіз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(72438) 26-1-27</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Қармақшы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Жосалы кенті, Абай к-сі,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(72437) 2-11-62</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Жалағаш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Жалағаш кенті, Желтоқсан к-сі,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(72431) 32-3-03</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Сырдария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Тереңөзек кенті, Амангелді к-сі № 55 «а»</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(72436) 2-29-00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Шиелі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кенті, Рысқұлов к-сі,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 4-15-59</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Жаңақорған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Жаңақорған кенті, Сығанақ к-сі,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 21-4-51</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«Маңғыстау облысы бойынша ХҚО» РМК филиалы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ХҚО» РМК филиалы</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 15 шағын аудан, 67 б ғимарат</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42-23-11</w:t>
            </w:r>
            <w:r>
              <w:br/>
            </w:r>
            <w:r>
              <w:rPr>
                <w:rFonts w:ascii="Times New Roman"/>
                <w:b w:val="false"/>
                <w:i w:val="false"/>
                <w:color w:val="000000"/>
                <w:sz w:val="20"/>
              </w:rPr>
              <w:t xml:space="preserve">
8 (7292) 42-23-12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 1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 15 шағын аудан, 67 б ғимарат</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42-23-17</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Жаңаөзен қалалық № 2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 Өркен шағын ауданы, Оқушылар шығармашылығы үйі ғимараты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5-03-90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Мұнайлы аудандық № 3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Маңғыстау ауылы, Қоғамдық ұйымдар ғимараты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46-56-83</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аудандық № 4 бөлім</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ауылы, Қосай ата к-сі, Жастар орталығы ғимараты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2-55-35</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Бейнеу ауданының Боранқұл № 9 бөлімшесі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Боранқұл 7 ауыл, «Боранқұлмәдениет» ММ ғимараты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3-16-95</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аудандық № 5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ауылы, Центральная көшесі, № 15 Казпочта ғимараты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22-0-79</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Қарақия аудандық № 6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Кұрық ауылы, Уәлиханов к-сі, № 15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(72937) 22-2-10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Түпқараған аудандық № 7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 Маяулыз к-сі, 6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2-30-38</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ауданының Ақшүкір № 10 бөлімшесі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Ақшүкір ауылы, «Жайлау» ЖШС ғимараты, Үштерек к-сі, № 5</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33-28-44</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Жетібай аудандық № 8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кенті, Жаңа құрылыс, № 10 ғимарат</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(72935) 26-9-33</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«Павлодар облысы бойынша ХҚО» РМК филиалы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ХҚО» РМК филиалы</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 Павлов к-сі, 48</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33-47-35</w:t>
            </w:r>
            <w:r>
              <w:br/>
            </w:r>
            <w:r>
              <w:rPr>
                <w:rFonts w:ascii="Times New Roman"/>
                <w:b w:val="false"/>
                <w:i w:val="false"/>
                <w:color w:val="000000"/>
                <w:sz w:val="20"/>
              </w:rPr>
              <w:t>
8 (7182) 70-42-01</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 Кутузов к-сі, 204</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34-59-04</w:t>
            </w:r>
            <w:r>
              <w:br/>
            </w:r>
            <w:r>
              <w:rPr>
                <w:rFonts w:ascii="Times New Roman"/>
                <w:b w:val="false"/>
                <w:i w:val="false"/>
                <w:color w:val="000000"/>
                <w:sz w:val="20"/>
              </w:rPr>
              <w:t>
8 (8182) 34-59-05</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Павлодар қалалық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 Исиналиев к-сі, 24</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32-04-67</w:t>
            </w:r>
            <w:r>
              <w:br/>
            </w:r>
            <w:r>
              <w:rPr>
                <w:rFonts w:ascii="Times New Roman"/>
                <w:b w:val="false"/>
                <w:i w:val="false"/>
                <w:color w:val="000000"/>
                <w:sz w:val="20"/>
              </w:rPr>
              <w:t>
8 (7182) 70-42-09</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 Толстой к-сі, 10</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62-92-29</w:t>
            </w:r>
            <w:r>
              <w:br/>
            </w:r>
            <w:r>
              <w:rPr>
                <w:rFonts w:ascii="Times New Roman"/>
                <w:b w:val="false"/>
                <w:i w:val="false"/>
                <w:color w:val="000000"/>
                <w:sz w:val="20"/>
              </w:rPr>
              <w:t>
8 (7182) 32-26-83</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Екібастұз қалалық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 Мәшхүр-Жүсіп к-сі, 92/2</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(7187) 77-66-93</w:t>
            </w:r>
            <w:r>
              <w:br/>
            </w:r>
            <w:r>
              <w:rPr>
                <w:rFonts w:ascii="Times New Roman"/>
                <w:b w:val="false"/>
                <w:i w:val="false"/>
                <w:color w:val="000000"/>
                <w:sz w:val="20"/>
              </w:rPr>
              <w:t>
8 (7182) 70-42-27</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Ақсу қалалық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 Ленин к-сі, 10</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 76-90-60</w:t>
            </w:r>
            <w:r>
              <w:br/>
            </w:r>
            <w:r>
              <w:rPr>
                <w:rFonts w:ascii="Times New Roman"/>
                <w:b w:val="false"/>
                <w:i w:val="false"/>
                <w:color w:val="000000"/>
                <w:sz w:val="20"/>
              </w:rPr>
              <w:t>
8 (7183) 76-91-77</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к-сі, 72</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(71841) 2-21-66</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Баянауыл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Сәтбаев к-сі, 49</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(71840) 9-23-65 </w:t>
            </w:r>
            <w:r>
              <w:br/>
            </w:r>
            <w:r>
              <w:rPr>
                <w:rFonts w:ascii="Times New Roman"/>
                <w:b w:val="false"/>
                <w:i w:val="false"/>
                <w:color w:val="000000"/>
                <w:sz w:val="20"/>
              </w:rPr>
              <w:t>
8 (71840) 9-23-61</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Железин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ауылы, Торайғыров к-сі, 58</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(71831) 2-25-86</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Шарбақты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В. Чайко к-сі, 45</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(71836) 2-34-43</w:t>
            </w:r>
            <w:r>
              <w:br/>
            </w:r>
            <w:r>
              <w:rPr>
                <w:rFonts w:ascii="Times New Roman"/>
                <w:b w:val="false"/>
                <w:i w:val="false"/>
                <w:color w:val="000000"/>
                <w:sz w:val="20"/>
              </w:rPr>
              <w:t>
8 (71836) 2-33-37</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Қашыр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Тургенев к-сі, 85</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(71833) 2-24-79</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Лебяжі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ауылы, Тәшімов к-сі, 114</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(71839) 2-11-07</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Ертіс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Иса Байзақов к-сі, 14</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(71832) 22-91-12</w:t>
            </w:r>
            <w:r>
              <w:br/>
            </w:r>
            <w:r>
              <w:rPr>
                <w:rFonts w:ascii="Times New Roman"/>
                <w:b w:val="false"/>
                <w:i w:val="false"/>
                <w:color w:val="000000"/>
                <w:sz w:val="20"/>
              </w:rPr>
              <w:t>
8 (71832) 22-91-11</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ауылы, Сейфуллин к-сі, 13</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(71838) 9-21-44</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Успен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ауылы, Тәуелсіздікке 10 жыл к-сі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(71834) 9-18-40</w:t>
            </w:r>
            <w:r>
              <w:br/>
            </w:r>
            <w:r>
              <w:rPr>
                <w:rFonts w:ascii="Times New Roman"/>
                <w:b w:val="false"/>
                <w:i w:val="false"/>
                <w:color w:val="000000"/>
                <w:sz w:val="20"/>
              </w:rPr>
              <w:t>
8 (71834) 9-12-51</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«Солтүстік Қазақстан облысы бойынша ХҚО» РМК филиалы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ХҚО» РМК филиалы</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к-сі, 157-үй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33-12-57</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Қалалық бөлім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Конституциясы к-сі, 72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33-02-26</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Айыртау ауданы бойынша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Сыздықов к-сі, 4</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2-01-84</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Ақжар ауданы бойынша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 к-сі, 67</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2-21-08</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ауданы бойынша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к-сі, 11</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2-25-86</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бойынша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к-сі, 6</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2-20-03</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бойынша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Горький тұйық к-сі, 10 Г</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2-29-16</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 Мүсірепов атындағы аудан бойынша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к-сі, 7</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2-22-19</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ауданы бойынша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Институт к-сі, 1 А</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2-17-46</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Жұмабаев ауданы бойынша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к-сі, 62</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2-03-76</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Мамлют ауданы бойынша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Мұқанов к-сі, 11</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2-27-48</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Тайынша ауданы бойынша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Конституциясы к-сі, 208</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2-36-03</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Тимирязов ауданы бойынша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к-сі, 17</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2-03-02</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ауданы бойынша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к-сі, 80</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 2-28-11</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бойынша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 к-сі, 31</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2-73-90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«Оңтүстік Қазақстан облысы бойынша ХҚО» РМК филиалы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ХҚО» РМК филиалы</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Мәделі Қожа к-сі,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8 (7252) 21-09-00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қаласының № 1 қалалық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 Мәделі Қожа к-сі, нөмірсіз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8 (7252) 99-72-76</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қаласының № 2 қалалық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Мәделі Қожа к-сі,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99-72-31</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қаласының № 3 қалалық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Оспанов к-сі № 61</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30-01-35</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қаласының № 4 қалалық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Сайрам к-сі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52-50-84</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қаласының № 5 қалалық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Республика к-сі, 15</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56-52-84</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Арыс қалалық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Арыс қ., Ергөбек к-сі, нөмірсіз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(72540) 2-31-18</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Бәйдібек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Мыңбұлақ к-сі,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21-443</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Кентау қалалық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 Абылай хан к-сі, № 10</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(72536) 36-456</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к-сі,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22-757</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Мақтаарал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 Жайшыбеков к-сі,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61-343</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Отырар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Жібек жолы д-лы,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22-616</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Ордабасы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Қажымұқан к-сі,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22-670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Түркістан қалалық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 Тілеулі мыңбасы к-сі,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(72533) 41679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аудандық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 Төле би к-сі,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61-90-56</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Түлкібас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ауылы, Т.Рысқұлов к-сі, 189</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52-709</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Сайрам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ауылы, Қыстаубаев к-сі,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(72531) 77-079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Созақ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Қожанов к-сі,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43-329</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Сарыағаш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ауылы, Шораұлы к-сі,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27-020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ауылдық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ауылы, А. Жылқышиев к-сі,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(72532) 31-629</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Шардара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 Шардара тұйық к-сі,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(72535) 21-583</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«Алматы қаласы бойынша ХҚО» РМК филиалы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Жандосов к-сі, 51</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247-16-28</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аудандық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Жандосов к-сі, 51</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247-16-27</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Алмалы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Бөгенбай батыр к-сі, 221</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378-09-09</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Алатау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Шаңырақ-2 шағын ауданы, Жанқожа батыр к-сі, 24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395-36-10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аудандық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Алмагүл 9а шағын ауданы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396-37-00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Жетісу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 би к-сі, 155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330-72-43</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Медеу аудандық бөлімі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Марков к-сі, 44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239-65-52</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аудандық бөлімі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Рихард Зорге к-сі, 9</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234-09-74</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«Астана қаласы бойынша ХҚО» РМК филиалы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халыққа қызмет көрсету орталығы» РМК филиалы</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д-лы, 12/2</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57-07-74</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ауданы бойынша бөлім</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Мирзоян к-сі, 25-үй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61-84-11</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бөлімше</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д-лы, 12/2-үй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32-80-10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бөлімше</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к-сі, 53-үй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21-10-27</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бөлімше</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Железнодорожный кенті, Ақтасты к-сі, 20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94-71-80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ауданы бойынша бөлім</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д-лы, 43-үй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32-46-97</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«Тілендиев» бөлімшесі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Бөгенбай д-лы, 6а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94-99-96</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бөлімшесі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Есенберлин к-сі, 16/2 («Темірбанк» АҚ ғимаратында)</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59-28-33</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бөлімшесі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Кемеңгерұлы к-сі, 6/1</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30-40-70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«Кенесары» бөлімшесі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д-лы, 12-үй («БТА-банк» АҚ ғимаратында)</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23-79-03</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«Жеңіс» бөлімшесі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 д-лы, 34-үй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31-70-37</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Сауран к-сі, 7</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50-13-70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бөлімше</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Қабанбай батыр д-лы, 5/1 үй, вп. № 1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50-91-95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