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635a" w14:textId="04e6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резервтің материалдық құндылықтарын броннан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қаңтардағы № 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облысындағы табиғи сипаттағы төтенше жағдайды жою жөніндегі бірінші кезектегі жұмыстарды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материалдық резервтен материалдық құндылықтар броннан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мемлекеттік материалдық резервтің материалдық құндылықтарын межелі пунктіне дейін тасымалдау және жеткізу үшін жылжымалы құрамның уақтылы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материалдық резервтен шығарылатын материалдық құндылықтардың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493"/>
        <w:gridCol w:w="2833"/>
        <w:gridCol w:w="33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Шнекроторлы қар тазалағыш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