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b2b" w14:textId="96d6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29-жол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32-1-1-жолмен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3492"/>
        <w:gridCol w:w="1537"/>
        <w:gridCol w:w="2095"/>
        <w:gridCol w:w="2513"/>
        <w:gridCol w:w="2514"/>
        <w:gridCol w:w="24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32-1-1.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органдары туралы (жаңа редакция)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