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ffc4" w14:textId="36df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мемлекеттік қызметтер көрсету мәселелері бойынша өзгерістер мен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желтоқсандағы № 1580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мемлекеттік қызметтер көрсету мәселелері бойынша өзгерістер мен толықтырулар енгізу туралы» Қазақстан Республикасы Заңының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Республикасының кейбір заңнамалық актілеріне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қызметтер көрсету мәселелері бойынша</w:t>
      </w:r>
      <w:r>
        <w:br/>
      </w:r>
      <w:r>
        <w:rPr>
          <w:rFonts w:ascii="Times New Roman"/>
          <w:b/>
          <w:i w:val="false"/>
          <w:color w:val="000000"/>
        </w:rPr>
        <w:t>
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Қазақстан Республикасының мына заңнамалық актілеріне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2008 жылғы 4 желтоқсандағы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2008 ж., № 21, 93-құжат; 2009 ж., № 23, 112-құжат; № 24, 129-құжат, 2010 ж., № 5, 23-құжат; № 7, 29, 32-құжаттар; № 15, 71-құжат; № 24, 146, 149, 150-құжаттар; 2011 ж., № 2, 21, 25-құжаттар; № 4, 37-құжат; № 6, 50-құжат; № 7, 54-құжат; № 11, 102-құжат; № 13, 115-құжат; № 15, 125-құжат; № 16, 129-құжат; № 20, 151-құжат; № 24, 196-құжат; 2012 ж., № 1, 5-құжат; № 2, 16-құжат; № 3, 21-құжат; № 4, 30, 32-құжаттар; № 5, 36, 41-құжаттар; № 8, 64-құжат; № 13, 91-құжат; № 14, 94-құжат; № 21, 93-құжат):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34-бап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"34-бап. Мемлекеттік функцияларды, өкілеттіктерді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асыруға және олардан туындайтын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қызметтерді көрсетуге бағытталған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функцияларды, өкілеттіктерді жүзеге асыруға және олардың туындайтын мемлекеттік қызметтерді көрсетуге бағытталған бюджеттік бағдарламаның құнына олармен байланысты барлық ағымдағы шығыстар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бағдарламалардың атауларында жүзеге асырылатын мемлекеттік функциялардың, өкілеттіктердің мазмұны және олардан туындайтын мемлекеттік қызметтерді көрсету немесе мемлекеттік орган қызметінің бағыттары көрсетілуге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Үкіметтік емес ұйымдардың мемлекеттік әлеуметтік тапсырысты орындауы мемлекеттік қызметтер көрсетуге бағытталған бюджеттік бағдарламалар бойынша қаржыландырылады.»;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53-баптың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Республикалық бюджеттен қаржыландырылатын орталық мемлекеттік органдар мен олардың аумақтық бөлімшелерінің шығыстары заттай нормалар ескеріле отырып, Қазақстан Республикасының Президенті және Қазақстан Республикасының Үкіметі бекітетін штат санының лимиттері негізінде жоспарланады.»;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54-баптың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«4. Облыстық бюджеттен қаржыландырылатын жергілікті атқарушы органдардың шығыстары заттай нормалар ескеріле отырып, Қазақстан Республикасының Үкіметі бекітетін штат санының лимиттері негізінде жоспарланады.»;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55-баптың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Республикалық маңызы бар қаланың, астананың бюджеттерінен қаржыландырылатын жергілікті атқарушы органдардың шығыстары заттай нормалар ескеріле отырып, Қазақстан Республикасының Үкіметі бекітетін штат санының лимиттері негізінде жоспарланады.»;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56-баптың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Аудан (облыстық маңызы бар қала) бюджетінен қаржыландырылатын жергілікті атқарушы органдардың шығыстары заттай нормалар ескеріле отырып, Қазақстан Республикасының Үкіметі бекітетін штат санының лимиттері негізінде жоспарланады.»;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68-баптың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 әкімшілерінің бюджеттік өтінімдерін олардың Қазақстан Республикасының бюджеттік және өзге де заңнамасына, әлеуметтік-экономикалық даму болжамына, қолданыстағы заттай нормаларға сәйкестігі тұрғысынан;».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«Нормативтік құқықтық актілер туралы» 1998 жылғы 24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1998 ж., № 2-3, 25-құжат; 2001 ж., № 20, 258-құжат; 2002 ж., № 5, 50-құжат; 2004 ж., № 5, 29-құжат; № 13, 74-құжат; 2005 ж., № 17-18, 73-құжат; 2006 ж., № 3, 22-құжат; № 24, 148-құжат; 2007 ж., № 2, 18-құжат, № 12, 86-құжат; № 13, 100-құжат; № 19, 147-құжат; 2008 ж, № 13-14, 55-құжат; № 21, 97-құжат; 2009 ж., № 15-16, 74-құжат; № 18, 84-құжат; № 22, 94-құжат; 2010 ж., № 5, 23-құжат; № 7, 29-құжат; № 24, 146-құжат; 2011 ж., № 1, 7-құжат;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54-құжат; № 11, 102-құжат; № 12, 111-құжат; 2012 ж., № 8, 64-құжат; № 15, 97-құжат):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1-3) және 1-4)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«1-3) мемлекеттік қызмет көрсету стандарты - мемлекеттік қызмет көрсетуге қойылатын талаптарды белгілейтін, сондай-ақ мемлекеттік    қызметтер көрсету процесінің сипаттамасын, оның нысандарын, мазмұнын, нәтижесін және сапасының критерийлерін қамтитын нормативтік құқықтық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1-4) мемлекеттік қызмет көрсету регламенті - көрсетілетін мемлекеттік қызметті беруші мемлекеттік қызмет көрсету жөніндегі қызметінің ішкі тәртібін және өзге мемлекеттік қызметтер көрсетуді ұсынушылармен өзара іс-қимыл жасау тәртібін айқындайтын нормативтік құқықтық акт;»;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1-5) тармақша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«Әкімшілік рәсімдер туралы» 2000 жылғы 27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2000 ж., № 20, 379-құжат; 2004 ж., № 5, 29-құжат; 2007 ж., № 12, 86-құжат; № 19, 147-құжат; 2008 ж., № 21, 97-құжат; 2009 ж., № 15-16, 74-құжат; № 18, 84-құжат; 2010 ж., № 5, 23-құжат; № 7, 29-құжат; № 17-18, 111-құжат; 2011 ж., № 1, 2-құжат; № 7, 54-құжат; № 11, 102-құжат; № 12, 111-құжат; № 15, 118-құжат; 2012 ж., № 8, 64-құжат; № 13, 21-құжат; № 15, 97-құжат):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кіріспедегі «, сондай-ақ мемлекеттік қызметтер көрсету жөніндегі қызметке»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2-2, 2-3, 2-5, 2-6, 2-7, 2-8, 2-9-тармақтары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2-баптың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7) тармақшасы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3-баптың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9-1-бапта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9-1-бап. Мемлекеттік орган және мемлекеттік органның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құрылымдық бөлімшесі туралы ереже, регламент»;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2, 3, 4-тармақтар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15-1-бап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15-2-баптың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«Жеке және заңды тұлғалардың өтініштерін қарау тәртібі туралы» 2007 жылғы 12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2007 ж., № 2, 17-құжат; 2011 ж., № 3, 32-құжат; № 14, 117-құжат):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Мемлекеттік қызметтер көрсету мәселелері жөніндегі өтініштерді қарау ерекшеліктері Қазақстан Республикасының мемлекеттік қызметтер көрсету туралы заңнамасында айқындалады.».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«Қазақстан Республикасындағы мемлекеттік бақылау және қадағалау туралы» 2011 жылғы 6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2011 ж., № 1, 1-құжат; № 2, 26-құжат; № 11, 102-құжат; № 15, 120-құжат; 2012 ж., № 1, 5-құжат; № 2, 9, 14-құжаттар; № 3, 21, 25, 27-құжаттар; № 8, 64-құжат; № 10, 77-құжат; № 11, 80-құжат; № 15, 97-құжат):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Мемлекеттік қызметтер көрсету сапасына бақылау жүргізу ерекшеліктері Қазақстан Республикасының мемлекеттік қызмет көрсету туралы заңнамасында айқындалады.».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«Мемлекеттік құқықтық статистика және арнайы есепке алу туралы» 2003 жылғы 22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2003 ж., № 24, 176-құжат; 2005 ж., № 5, 5-құжат; 2009 ж., № 19, 88-құжат; 2010 ж., № 5, 23-құжат; 2011 ж., № 1, 3-құжат; № 11, 102-құжат; № 23, 178-құжат):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13) тармақшасындағы «жол-көлік оқиғаларын арнайы есепке алуды жүзеге асырады.» деген сөздер «жол-көлік оқиғаларын;» деген сөздермен ауыстырылып, мынадай мазмұндағы 14)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Қазақстан Республикасы заңнамасымен белгіленген тәртіпте  мемлекет алдындағы міндеттемелерін өз еркімен орындамаған адамдарды арнайы есепке алуды жүзеге асырады.».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Заң алғаш рет ресми жарияланғаннан кейін бір ай 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