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365b" w14:textId="5053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желтоқсандағы № 1576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зейнетақы жүйесін одан дамыту дамыту жөнінде ұсыныстар әзірлеу үшін комиссия құру туралы" Қазақстан Республикасы Үкіметінің 2011 жылғы 2 қыркүйектегі № 1004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зейнетақы жүйесін одан әрі дамыту жөнінде ұсыныстар әзірлейтін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Келімбетов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Нематұлы                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Досаев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Асқарбекұлы            Экономикалық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Әбілқасымова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Мәдина Ерасылқызы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Жәмішев 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Бидахметұлы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Әбденов                     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Сақбалдыұлы             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Дүйсенова                   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Тамара Босымбекқызы           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Ашуев                      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Айдын Жұмабекұлы              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Ақышев                      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Данияр Талғатұлы              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Үмбетәлиев                   - "Экономикалық зерттеулер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Мади Тоқтарұлы                 акционерлік қоғамының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