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d021" w14:textId="b51d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"Павлодар қаласындағы өңірлік кардиохирургиялық орталығы" шаруашылық жүргізу құқығындағы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қарашадағы № 1467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«Павлодар қаласындағы өңірлік кардиохирургиялық орталығы» шаруашылық жүргізу құқығындағы республикалық мемлекеттік кәсіпорны (бұдан әрі – кәсіпорын)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тиісті саланың кәсіпорынға қатысты уәкілетті органы Қазақстан Республикасы Денсаулық сақтау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мәні денсаулық сақтау саласындағы қызмет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 </w:t>
      </w:r>
      <w:r>
        <w:rPr>
          <w:rFonts w:ascii="Times New Roman"/>
          <w:b w:val="false"/>
          <w:i w:val="false"/>
          <w:color w:val="000000"/>
          <w:sz w:val="28"/>
        </w:rPr>
        <w:t>шешімдеріне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енгізілетін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толықтырулар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