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ab5e" w14:textId="192a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19 қарашадағы № 1461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w:t>
      </w:r>
      <w:r>
        <w:rPr>
          <w:rFonts w:ascii="Times New Roman"/>
          <w:b w:val="false"/>
          <w:i w:val="false"/>
          <w:color w:val="000000"/>
          <w:sz w:val="28"/>
        </w:rPr>
        <w:t>шешімдеріне</w:t>
      </w:r>
      <w:r>
        <w:rPr>
          <w:rFonts w:ascii="Times New Roman"/>
          <w:b w:val="false"/>
          <w:i w:val="false"/>
          <w:color w:val="000000"/>
          <w:sz w:val="28"/>
        </w:rPr>
        <w:t xml:space="preserve">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қарашадағы </w:t>
      </w:r>
      <w:r>
        <w:br/>
      </w:r>
      <w:r>
        <w:rPr>
          <w:rFonts w:ascii="Times New Roman"/>
          <w:b w:val="false"/>
          <w:i w:val="false"/>
          <w:color w:val="000000"/>
          <w:sz w:val="28"/>
        </w:rPr>
        <w:t xml:space="preserve">
№ 1461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6" w:id="3"/>
    <w:p>
      <w:pPr>
        <w:spacing w:after="0"/>
        <w:ind w:left="0"/>
        <w:jc w:val="both"/>
      </w:pPr>
      <w:r>
        <w:rPr>
          <w:rFonts w:ascii="Times New Roman"/>
          <w:b w:val="false"/>
          <w:i w:val="false"/>
          <w:color w:val="000000"/>
          <w:sz w:val="28"/>
        </w:rPr>
        <w:t>
      1. «Еуразиялық экономикалық қоғамдастыққа мүше мемлекеттердің инфекциялық ауруларға қарсы күрес саласындағы ынтымақтастығы туралы келісімге қол қою туралы» Қазақстан Республикасы Үкіметінің 2012 жылғы 20 қыркүйектегі № 1224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инфекциялық ауруларға қарсы күрес саласындағы ынтымақтастығы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келісімге қол қою туралы» Қазақстан Республикасы Үкіметінің 2012 жылғы 24 қыркүйектегі № 1235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келісімге қол қою туралы» Қазақстан Республикасы Үкіметінің 2012 жылғы 24 қыркүйектегі № 1236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4.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келісімге қол қою туралы» Қазақстан Республикасы Үкіметінің 2012 жылғы 24 қыркүйектегі № 1234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5.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келісімге қол қою туралы» Қазақстан Республикасы Үкіметінің 2012 жылғы 24 қыркүйектегі № 1233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6.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келiсiмге қол қою туралы» Қазақстан Республикасы Үкіметінің 2012 жылғы 30 шілдедегі № 991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келiсiмге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7. «Еуразиялық экономикалық қоғамдастығындағы мәдениет саласындағы ынтымақтастықтың бағыттары туралы келісімге қол қою туралы» Қазақстан Республикасы Үкіметінің 2012 жылғы 24 қыркүйектегі № 1237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қоғамдастығындағы мәдениет саласындағы ынтымақтастықтың бағыттары туралы келісімге қол қоюға өкілеттік берілсін.».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