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9293d" w14:textId="329293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жанындағы Денсаулық сақтау жөніндегі ұлттық үйлестіру кеңесін құру туралы" Қазақстан Республикасы Үкіметінің 2005 жылғы 3 ақпандағы № 99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19 қарашадағы № 1457 Қаулысы. Күші жойылды - Қазақстан Республикасы Үкіметінің 2015 жылғы 28 желтоқсандағы № 1085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28.12.2015 </w:t>
      </w:r>
      <w:r>
        <w:rPr>
          <w:rFonts w:ascii="Times New Roman"/>
          <w:b w:val="false"/>
          <w:i w:val="false"/>
          <w:color w:val="ff0000"/>
          <w:sz w:val="28"/>
        </w:rPr>
        <w:t>№ 1085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Yкiметi </w:t>
      </w:r>
      <w:r>
        <w:rPr>
          <w:rFonts w:ascii="Times New Roman"/>
          <w:b/>
          <w:i w:val="false"/>
          <w:color w:val="000000"/>
          <w:sz w:val="28"/>
        </w:rPr>
        <w:t>ҚАУЛЫ ЕТЕДI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Үкіметінің жанындағы Денсаулық сақтау жөніндегі ұлттық үйлестіру кеңесін құру туралы» Қазақстан Республикасы Үкіметінің 2005 жылғы 3 ақпандағы № 99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5, 48-құжат)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Үкіметінің жанындағы Денсаулық сақтау жөніндегі ұлттық үйлестіру кеңесінің құрамына: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Ақпомбаев                  - Қазақстан Республикасының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Иманжүсіп Латкенұлы          министрі орынбасарының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құрамнан Әміржан Нұрышұлы Түсіпбеков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