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fdf55" w14:textId="15fdf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"Азаматтық қызметшілерге, мемлекеттік бюджет қаражаты есебінен ұсталатын ұйымдардың қызметкерлеріне, қазыналық кәсіпорындардың қызметкерлеріне еңбекақы төлеу жүйесі туралы" Қазақстан Республикасы Үкіметінің 2007 жылғы 29 желтоқсандағы № 1400 қаулысына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9 қарашадағы № 1424 Қаулысы. Күші жойылды - Қазақстан Республикасы Үкіметінің 2015 жылғы 31 желтоқсандағы № 1193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31.12.2015 </w:t>
      </w:r>
      <w:r>
        <w:rPr>
          <w:rFonts w:ascii="Times New Roman"/>
          <w:b w:val="false"/>
          <w:i w:val="false"/>
          <w:color w:val="ff0000"/>
          <w:sz w:val="28"/>
        </w:rPr>
        <w:t>№ 1193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(01.01.2016 бастап қолданысқа енгізіледі).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«Азаматтық қызметшілерге, мемлекеттік бюджет қаражаты есебінен ұсталатын ұйымдардың қызметкерлеріне, қазыналық кәсіпорындардың қызметкерлеріне еңбекақы төлеу жүйесі туралы» Қазақстан Республикасы Үкіметінің 2007 жылғы 29 желтоқсандағы № 1400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2007 ж., № 51, 648-құжат) мынадай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 </w:t>
      </w:r>
      <w:r>
        <w:rPr>
          <w:rFonts w:ascii="Times New Roman"/>
          <w:b w:val="false"/>
          <w:i w:val="false"/>
          <w:color w:val="000000"/>
          <w:sz w:val="28"/>
        </w:rPr>
        <w:t>4-қосымша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8-тармақпен толықтырылсын: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7"/>
        <w:gridCol w:w="5297"/>
        <w:gridCol w:w="1933"/>
        <w:gridCol w:w="2159"/>
        <w:gridCol w:w="3334"/>
      </w:tblGrid>
      <w:tr>
        <w:trPr>
          <w:trHeight w:val="9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Біліктілік деңгейі үшін қосымша ақы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Көрсетілген қосымша ақыны белгілеу тәртібі мен шарттарын білім беру саласындағы уәкілетті орган айқындайды </w:t>
            </w:r>
          </w:p>
        </w:tc>
      </w:tr>
      <w:tr>
        <w:trPr>
          <w:trHeight w:val="90" w:hRule="atLeast"/>
        </w:trPr>
        <w:tc>
          <w:tcPr>
            <w:tcW w:w="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«Назарбаев зияткерлік мектептері» ДБҰ-ның оқу бағдарламалары бойынша біліктілікті арттырудан өткен және тиісті деңгейдегі бағдарлама бойынша сертификат алған бастауыш, негізгі және жалпы орта білім беретін оқу бағдарламаларын іске асыратын білім беру ұйымдарының мұғалімдеріне: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(ілгері) деңгейдегі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ЛЖ-дан 100 %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екінші (негізгі) деңгейдегі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ЛЖ-дан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үшінші (базалық) деңгейдегі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ЛЖ-дан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30 %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».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 2012 жылғы 1 қыркүйектен бастап қолданысқа енгізіледі.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