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4ceac" w14:textId="874ce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"Әлеуметтік серіктестік пен әлеуметтік және еңбек қатынастарын реттеу жөніндегі республикалық үшжақты комиссиядағы Қазақстан Республикасы Үкіметі өкілдерінің құрамы туралы" Қазақстан Республикасы Үкіметінің 1998 жылғы 21 желтоқсандағы № 1305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5 қарашадағы № 1400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«Әлеуметтік серіктестік пен әлеуметтік және еңбек қатынастарын реттеу жөніндегі республикалық үшжақты комиссиядағы Қазақстан Республикасы Үкіметі өкілдерінің құрамы туралы» Қазақстан Республикасы Үкіметінің 1998 жылғы 21 желтоқсандағы № 1305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1998 ж., № 48, 437-құжат)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серіктестік пен әлеуметтік және еңбек қатынастарын реттеу жөніндегі республикалық үшжақты комиссиядағы Қазақстан Республикасы Үкіметі өкілдерінің құрамына: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Әбденов                         – Қазақстан Республикасының Еңбек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Сақбалдыұлы                 және халықты әлеуметтік қорғау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министрі енгізілсін;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көрсетілген құрамнан Гүлшара Наушақызы Әбдіқалықова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С. Ахметов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