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c184" w14:textId="e07c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"Теңіздегі ғылыми зерттеулерді жүзгізу қағидасын бекіту туралы" Қазақстан Республикасы Үкіметінің 2010 жылғы 24 қарашадағы № 1244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1349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«Теңіздегі ғылыми зерттеулерді жүргізу қағидасын бекіту туралы» Қазақстан Республикасы Үкіметінің 2010 жылғы 24 қарашадағы № 1244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 25-құжат)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Теңіздегі ғылыми зерттеулерді жүргізу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қазандағы</w:t>
      </w:r>
      <w:r>
        <w:br/>
      </w:r>
      <w:r>
        <w:rPr>
          <w:rFonts w:ascii="Times New Roman"/>
          <w:b w:val="false"/>
          <w:i w:val="false"/>
          <w:color w:val="000000"/>
          <w:sz w:val="28"/>
        </w:rPr>
        <w:t xml:space="preserve">
№ 1349 қаулысына   </w:t>
      </w:r>
      <w:r>
        <w:br/>
      </w:r>
      <w:r>
        <w:rPr>
          <w:rFonts w:ascii="Times New Roman"/>
          <w:b w:val="false"/>
          <w:i w:val="false"/>
          <w:color w:val="000000"/>
          <w:sz w:val="28"/>
        </w:rPr>
        <w:t xml:space="preserve">
қосымша      </w:t>
      </w:r>
      <w:r>
        <w:rPr>
          <w:rFonts w:ascii="Times New Roman"/>
          <w:b w:val="false"/>
          <w:i w:val="false"/>
          <w:color w:val="ffffff"/>
          <w:sz w:val="28"/>
        </w:rPr>
        <w:t>_</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24 қарашадағы</w:t>
      </w:r>
      <w:r>
        <w:br/>
      </w:r>
      <w:r>
        <w:rPr>
          <w:rFonts w:ascii="Times New Roman"/>
          <w:b w:val="false"/>
          <w:i w:val="false"/>
          <w:color w:val="000000"/>
          <w:sz w:val="28"/>
        </w:rPr>
        <w:t xml:space="preserve">
№ 1244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Теңіздегі ғылыми зерттеулерді жүргізу қағидасы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Теңіздегі ғылыми зерттеулерді жүргізу қағидасы (бұдан әрі – Қағида)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49) тармақшасына</w:t>
      </w:r>
      <w:r>
        <w:rPr>
          <w:rFonts w:ascii="Times New Roman"/>
          <w:b w:val="false"/>
          <w:i w:val="false"/>
          <w:color w:val="000000"/>
          <w:sz w:val="28"/>
        </w:rPr>
        <w:t xml:space="preserve"> сәйкес әзірленді және Каспий және Арал теңіздерінің қазақстандық бөлігінде теңіздегі ғылыми зерттеулерді жүргізу тәртібін айқындайды.</w:t>
      </w:r>
      <w:r>
        <w:br/>
      </w:r>
      <w:r>
        <w:rPr>
          <w:rFonts w:ascii="Times New Roman"/>
          <w:b w:val="false"/>
          <w:i w:val="false"/>
          <w:color w:val="000000"/>
          <w:sz w:val="28"/>
        </w:rPr>
        <w:t>
</w:t>
      </w:r>
      <w:r>
        <w:rPr>
          <w:rFonts w:ascii="Times New Roman"/>
          <w:b w:val="false"/>
          <w:i w:val="false"/>
          <w:color w:val="000000"/>
          <w:sz w:val="28"/>
        </w:rPr>
        <w:t>
      2. Теңіздегі ғылыми зерттеулер жер қойнауын пайдалану жөніндегі операциялардың теңізге әсерін және олардың қоршаған ортаға салдары мен биологиялық әртүрлілігін зерттеу мақсатында жүргізіледі.</w:t>
      </w:r>
      <w:r>
        <w:br/>
      </w:r>
      <w:r>
        <w:rPr>
          <w:rFonts w:ascii="Times New Roman"/>
          <w:b w:val="false"/>
          <w:i w:val="false"/>
          <w:color w:val="000000"/>
          <w:sz w:val="28"/>
        </w:rPr>
        <w:t>
</w:t>
      </w:r>
      <w:r>
        <w:rPr>
          <w:rFonts w:ascii="Times New Roman"/>
          <w:b w:val="false"/>
          <w:i w:val="false"/>
          <w:color w:val="000000"/>
          <w:sz w:val="28"/>
        </w:rPr>
        <w:t>
      3. Теңіздегі ғылыми зерттеулерді қазақстандық та, шетелдік те жеке және заңды тұлғалар, шетелдік мемлекеттік және құзыретті халықаралық ұйымдар жүзеге асыра алады.</w:t>
      </w:r>
      <w:r>
        <w:br/>
      </w:r>
      <w:r>
        <w:rPr>
          <w:rFonts w:ascii="Times New Roman"/>
          <w:b w:val="false"/>
          <w:i w:val="false"/>
          <w:color w:val="000000"/>
          <w:sz w:val="28"/>
        </w:rPr>
        <w:t>
</w:t>
      </w:r>
      <w:r>
        <w:rPr>
          <w:rFonts w:ascii="Times New Roman"/>
          <w:b w:val="false"/>
          <w:i w:val="false"/>
          <w:color w:val="000000"/>
          <w:sz w:val="28"/>
        </w:rPr>
        <w:t>
      4. Қазақстан Республикасы Мұнай және газ министрлігі теңіздегі ғылыми зерттеулер саласындағы құзыретті орган (бұдан әрі – құзыретті орган) болып табылады.</w:t>
      </w:r>
      <w:r>
        <w:br/>
      </w:r>
      <w:r>
        <w:rPr>
          <w:rFonts w:ascii="Times New Roman"/>
          <w:b w:val="false"/>
          <w:i w:val="false"/>
          <w:color w:val="000000"/>
          <w:sz w:val="28"/>
        </w:rPr>
        <w:t>
</w:t>
      </w:r>
      <w:r>
        <w:rPr>
          <w:rFonts w:ascii="Times New Roman"/>
          <w:b w:val="false"/>
          <w:i w:val="false"/>
          <w:color w:val="000000"/>
          <w:sz w:val="28"/>
        </w:rPr>
        <w:t>
      5. Теңізде жер қойнауын пайдалану жөніндегі операцияларды жүргізу кезінде мынадай теңіздегі ғылыми зерттеулер жүзеге асырылуы мүмкін:</w:t>
      </w:r>
      <w:r>
        <w:br/>
      </w:r>
      <w:r>
        <w:rPr>
          <w:rFonts w:ascii="Times New Roman"/>
          <w:b w:val="false"/>
          <w:i w:val="false"/>
          <w:color w:val="000000"/>
          <w:sz w:val="28"/>
        </w:rPr>
        <w:t>
</w:t>
      </w:r>
      <w:r>
        <w:rPr>
          <w:rFonts w:ascii="Times New Roman"/>
          <w:b w:val="false"/>
          <w:i w:val="false"/>
          <w:color w:val="000000"/>
          <w:sz w:val="28"/>
        </w:rPr>
        <w:t>
      1) экологиялық зерттеулер (мұнайдың төгілуін зерттеу, қоршаған ортаны ластаушылармен күрес жөніндегі әдістер мен технологияларды әзірлеуге байланысты зерттеулер, авариялық жағдайларды зерттеу және басқалар);</w:t>
      </w:r>
      <w:r>
        <w:br/>
      </w:r>
      <w:r>
        <w:rPr>
          <w:rFonts w:ascii="Times New Roman"/>
          <w:b w:val="false"/>
          <w:i w:val="false"/>
          <w:color w:val="000000"/>
          <w:sz w:val="28"/>
        </w:rPr>
        <w:t>
</w:t>
      </w:r>
      <w:r>
        <w:rPr>
          <w:rFonts w:ascii="Times New Roman"/>
          <w:b w:val="false"/>
          <w:i w:val="false"/>
          <w:color w:val="000000"/>
          <w:sz w:val="28"/>
        </w:rPr>
        <w:t>
      2) сулы ортаның және мұзды жағдайдың гидродинамикасын зерттеу;</w:t>
      </w:r>
      <w:r>
        <w:br/>
      </w:r>
      <w:r>
        <w:rPr>
          <w:rFonts w:ascii="Times New Roman"/>
          <w:b w:val="false"/>
          <w:i w:val="false"/>
          <w:color w:val="000000"/>
          <w:sz w:val="28"/>
        </w:rPr>
        <w:t>
</w:t>
      </w:r>
      <w:r>
        <w:rPr>
          <w:rFonts w:ascii="Times New Roman"/>
          <w:b w:val="false"/>
          <w:i w:val="false"/>
          <w:color w:val="000000"/>
          <w:sz w:val="28"/>
        </w:rPr>
        <w:t>
      3) Каспий теңізі деңгейінің тербелістерін және оның теңіздегі мұнай-газ кәсіпшілігі гидротехникалық құрылыстарына және жағадағы мұнай-газ инфрақұрылымына тигізетін әсерін зерттеу және болжамдау;</w:t>
      </w:r>
      <w:r>
        <w:br/>
      </w:r>
      <w:r>
        <w:rPr>
          <w:rFonts w:ascii="Times New Roman"/>
          <w:b w:val="false"/>
          <w:i w:val="false"/>
          <w:color w:val="000000"/>
          <w:sz w:val="28"/>
        </w:rPr>
        <w:t>
</w:t>
      </w:r>
      <w:r>
        <w:rPr>
          <w:rFonts w:ascii="Times New Roman"/>
          <w:b w:val="false"/>
          <w:i w:val="false"/>
          <w:color w:val="000000"/>
          <w:sz w:val="28"/>
        </w:rPr>
        <w:t>
      4) ғылыми-зерттеу мақсатында мұнай операциялары мен бұрғылауды жүргізудің су асты әдістерін әзірлеуге бағытталған зерттеулер;</w:t>
      </w:r>
      <w:r>
        <w:br/>
      </w:r>
      <w:r>
        <w:rPr>
          <w:rFonts w:ascii="Times New Roman"/>
          <w:b w:val="false"/>
          <w:i w:val="false"/>
          <w:color w:val="000000"/>
          <w:sz w:val="28"/>
        </w:rPr>
        <w:t>
</w:t>
      </w:r>
      <w:r>
        <w:rPr>
          <w:rFonts w:ascii="Times New Roman"/>
          <w:b w:val="false"/>
          <w:i w:val="false"/>
          <w:color w:val="000000"/>
          <w:sz w:val="28"/>
        </w:rPr>
        <w:t>
      5) теңіз аясында түрлі құрылыс материалдарының жай-күйін зерттеуге бағытталған зерттеулер;</w:t>
      </w:r>
      <w:r>
        <w:br/>
      </w:r>
      <w:r>
        <w:rPr>
          <w:rFonts w:ascii="Times New Roman"/>
          <w:b w:val="false"/>
          <w:i w:val="false"/>
          <w:color w:val="000000"/>
          <w:sz w:val="28"/>
        </w:rPr>
        <w:t>
</w:t>
      </w:r>
      <w:r>
        <w:rPr>
          <w:rFonts w:ascii="Times New Roman"/>
          <w:b w:val="false"/>
          <w:i w:val="false"/>
          <w:color w:val="000000"/>
          <w:sz w:val="28"/>
        </w:rPr>
        <w:t>
      6) су асты кәбілдері мен құбырларын төсеу жобасын (жобаларын) әзірлеудің ғылыми қамтамасыз етілуіне бағытталған зерттеулер;</w:t>
      </w:r>
      <w:r>
        <w:br/>
      </w:r>
      <w:r>
        <w:rPr>
          <w:rFonts w:ascii="Times New Roman"/>
          <w:b w:val="false"/>
          <w:i w:val="false"/>
          <w:color w:val="000000"/>
          <w:sz w:val="28"/>
        </w:rPr>
        <w:t>
</w:t>
      </w:r>
      <w:r>
        <w:rPr>
          <w:rFonts w:ascii="Times New Roman"/>
          <w:b w:val="false"/>
          <w:i w:val="false"/>
          <w:color w:val="000000"/>
          <w:sz w:val="28"/>
        </w:rPr>
        <w:t>
      7) Каспий теңізінің қазақстандық секторында жасанды аралдар, құрылыстар мен қондырғылар жасау жобасын (жобаларды) әзірлеудің ғылыми қамтамасыз етілуіне бағытталған зерттеулер;</w:t>
      </w:r>
      <w:r>
        <w:br/>
      </w:r>
      <w:r>
        <w:rPr>
          <w:rFonts w:ascii="Times New Roman"/>
          <w:b w:val="false"/>
          <w:i w:val="false"/>
          <w:color w:val="000000"/>
          <w:sz w:val="28"/>
        </w:rPr>
        <w:t>
</w:t>
      </w:r>
      <w:r>
        <w:rPr>
          <w:rFonts w:ascii="Times New Roman"/>
          <w:b w:val="false"/>
          <w:i w:val="false"/>
          <w:color w:val="000000"/>
          <w:sz w:val="28"/>
        </w:rPr>
        <w:t>
      8) гидрографикалық, геофизикалық, гидробиологиялық және геотехникалық зерттеулер;</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операцияларға байланысты өзге де ғылыми зерттеулер.</w:t>
      </w:r>
    </w:p>
    <w:bookmarkEnd w:id="5"/>
    <w:bookmarkStart w:name="z23" w:id="6"/>
    <w:p>
      <w:pPr>
        <w:spacing w:after="0"/>
        <w:ind w:left="0"/>
        <w:jc w:val="left"/>
      </w:pPr>
      <w:r>
        <w:rPr>
          <w:rFonts w:ascii="Times New Roman"/>
          <w:b/>
          <w:i w:val="false"/>
          <w:color w:val="000000"/>
        </w:rPr>
        <w:t xml:space="preserve"> 
2. Теңіздегі ғылыми зерттеулерді жүргізу тәртібі</w:t>
      </w:r>
    </w:p>
    <w:bookmarkEnd w:id="6"/>
    <w:bookmarkStart w:name="z24" w:id="7"/>
    <w:p>
      <w:pPr>
        <w:spacing w:after="0"/>
        <w:ind w:left="0"/>
        <w:jc w:val="both"/>
      </w:pPr>
      <w:r>
        <w:rPr>
          <w:rFonts w:ascii="Times New Roman"/>
          <w:b w:val="false"/>
          <w:i w:val="false"/>
          <w:color w:val="000000"/>
          <w:sz w:val="28"/>
        </w:rPr>
        <w:t>
      6. Теңіздегі ғылыми зерттеулерді жүргізуге мүдделі тұлғалар (бұдан әрі - өтініш берушілер) осындай жұмыстардың басталуы жөнінде құзыретті органды хабардар етеді.</w:t>
      </w:r>
      <w:r>
        <w:br/>
      </w:r>
      <w:r>
        <w:rPr>
          <w:rFonts w:ascii="Times New Roman"/>
          <w:b w:val="false"/>
          <w:i w:val="false"/>
          <w:color w:val="000000"/>
          <w:sz w:val="28"/>
        </w:rPr>
        <w:t>
</w:t>
      </w:r>
      <w:r>
        <w:rPr>
          <w:rFonts w:ascii="Times New Roman"/>
          <w:b w:val="false"/>
          <w:i w:val="false"/>
          <w:color w:val="000000"/>
          <w:sz w:val="28"/>
        </w:rPr>
        <w:t>
      Хабарламада мыналар қамтылуы тиіс:</w:t>
      </w:r>
      <w:r>
        <w:br/>
      </w:r>
      <w:r>
        <w:rPr>
          <w:rFonts w:ascii="Times New Roman"/>
          <w:b w:val="false"/>
          <w:i w:val="false"/>
          <w:color w:val="000000"/>
          <w:sz w:val="28"/>
        </w:rPr>
        <w:t>
</w:t>
      </w:r>
      <w:r>
        <w:rPr>
          <w:rFonts w:ascii="Times New Roman"/>
          <w:b w:val="false"/>
          <w:i w:val="false"/>
          <w:color w:val="000000"/>
          <w:sz w:val="28"/>
        </w:rPr>
        <w:t>
      1) теңіздегі ғылыми зерттеулердің сипаты мен мақсаты туралы ақпарат;</w:t>
      </w:r>
      <w:r>
        <w:br/>
      </w:r>
      <w:r>
        <w:rPr>
          <w:rFonts w:ascii="Times New Roman"/>
          <w:b w:val="false"/>
          <w:i w:val="false"/>
          <w:color w:val="000000"/>
          <w:sz w:val="28"/>
        </w:rPr>
        <w:t>
</w:t>
      </w:r>
      <w:r>
        <w:rPr>
          <w:rFonts w:ascii="Times New Roman"/>
          <w:b w:val="false"/>
          <w:i w:val="false"/>
          <w:color w:val="000000"/>
          <w:sz w:val="28"/>
        </w:rPr>
        <w:t>
      2) теңіздегі ғылыми зерттеулерді жүргізу жоспарланатын ауданның географиялық координаталары, көрсетілген аудандарға баратын және кері қайтатын маршруттар;</w:t>
      </w:r>
      <w:r>
        <w:br/>
      </w:r>
      <w:r>
        <w:rPr>
          <w:rFonts w:ascii="Times New Roman"/>
          <w:b w:val="false"/>
          <w:i w:val="false"/>
          <w:color w:val="000000"/>
          <w:sz w:val="28"/>
        </w:rPr>
        <w:t>
</w:t>
      </w:r>
      <w:r>
        <w:rPr>
          <w:rFonts w:ascii="Times New Roman"/>
          <w:b w:val="false"/>
          <w:i w:val="false"/>
          <w:color w:val="000000"/>
          <w:sz w:val="28"/>
        </w:rPr>
        <w:t>
      3) зерттеу жүргізетін кемелердің алғашқы келетін және түпкілікті кететін болжамды күндері, ғылыми жабдықтарды орналастыру және шығару мерзімдері.</w:t>
      </w:r>
      <w:r>
        <w:br/>
      </w:r>
      <w:r>
        <w:rPr>
          <w:rFonts w:ascii="Times New Roman"/>
          <w:b w:val="false"/>
          <w:i w:val="false"/>
          <w:color w:val="000000"/>
          <w:sz w:val="28"/>
        </w:rPr>
        <w:t>
</w:t>
      </w:r>
      <w:r>
        <w:rPr>
          <w:rFonts w:ascii="Times New Roman"/>
          <w:b w:val="false"/>
          <w:i w:val="false"/>
          <w:color w:val="000000"/>
          <w:sz w:val="28"/>
        </w:rPr>
        <w:t>
      7. Теңіздегі ғылыми зерттеулерді жүргізуге мынадай жағдайларда жол берілмейді: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қауіпсіздігіне қауіп төндірсе немесе төндіруі мүмкін болса;</w:t>
      </w:r>
      <w:r>
        <w:br/>
      </w:r>
      <w:r>
        <w:rPr>
          <w:rFonts w:ascii="Times New Roman"/>
          <w:b w:val="false"/>
          <w:i w:val="false"/>
          <w:color w:val="000000"/>
          <w:sz w:val="28"/>
        </w:rPr>
        <w:t>
</w:t>
      </w:r>
      <w:r>
        <w:rPr>
          <w:rFonts w:ascii="Times New Roman"/>
          <w:b w:val="false"/>
          <w:i w:val="false"/>
          <w:color w:val="000000"/>
          <w:sz w:val="28"/>
        </w:rPr>
        <w:t>
      2) қоршаған теңіз аясын қорғау, табиғи ресурстарды сақтау, сондай-ақ теңіздердің су ресурстарын кешенді пайдалану талаптарымен үйлеспейтін болса;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тыйым салынған жабдықты, қондырғыларды немесе іс-қимылдарды қамтитын болса;</w:t>
      </w:r>
      <w:r>
        <w:br/>
      </w:r>
      <w:r>
        <w:rPr>
          <w:rFonts w:ascii="Times New Roman"/>
          <w:b w:val="false"/>
          <w:i w:val="false"/>
          <w:color w:val="000000"/>
          <w:sz w:val="28"/>
        </w:rPr>
        <w:t>
</w:t>
      </w:r>
      <w:r>
        <w:rPr>
          <w:rFonts w:ascii="Times New Roman"/>
          <w:b w:val="false"/>
          <w:i w:val="false"/>
          <w:color w:val="000000"/>
          <w:sz w:val="28"/>
        </w:rPr>
        <w:t>
      4) Қазақстан Республикасының теңіз акваториясының қазақстандық бөлігінде өзінің егеменді және айрықша құқықтарын жүзеге асыруда жүргізетін қызметіне кедергі келтіретін болса;</w:t>
      </w:r>
      <w:r>
        <w:br/>
      </w:r>
      <w:r>
        <w:rPr>
          <w:rFonts w:ascii="Times New Roman"/>
          <w:b w:val="false"/>
          <w:i w:val="false"/>
          <w:color w:val="000000"/>
          <w:sz w:val="28"/>
        </w:rPr>
        <w:t>
</w:t>
      </w:r>
      <w:r>
        <w:rPr>
          <w:rFonts w:ascii="Times New Roman"/>
          <w:b w:val="false"/>
          <w:i w:val="false"/>
          <w:color w:val="000000"/>
          <w:sz w:val="28"/>
        </w:rPr>
        <w:t>
      5) жасанды аралдарды, қондырғыларды және құрылыстарды салуды, қолдануды немесе пайдалануды қамтитын болса.</w:t>
      </w:r>
      <w:r>
        <w:br/>
      </w:r>
      <w:r>
        <w:rPr>
          <w:rFonts w:ascii="Times New Roman"/>
          <w:b w:val="false"/>
          <w:i w:val="false"/>
          <w:color w:val="000000"/>
          <w:sz w:val="28"/>
        </w:rPr>
        <w:t>
</w:t>
      </w:r>
      <w:r>
        <w:rPr>
          <w:rFonts w:ascii="Times New Roman"/>
          <w:b w:val="false"/>
          <w:i w:val="false"/>
          <w:color w:val="000000"/>
          <w:sz w:val="28"/>
        </w:rPr>
        <w:t>
      8. Хабарламаны алғаннан кейін құзыретті орган бес жұмыс күні ішінде оны жер қойнауын зерттеу және пайдалану, қоршаған ортаны қорғау, су ресурстары және мемлекеттік шекараны қорғауды қамтамасыз ету саласындағы уәкілетті органдарға жібереді.</w:t>
      </w:r>
      <w:r>
        <w:br/>
      </w:r>
      <w:r>
        <w:rPr>
          <w:rFonts w:ascii="Times New Roman"/>
          <w:b w:val="false"/>
          <w:i w:val="false"/>
          <w:color w:val="000000"/>
          <w:sz w:val="28"/>
        </w:rPr>
        <w:t>
</w:t>
      </w:r>
      <w:r>
        <w:rPr>
          <w:rFonts w:ascii="Times New Roman"/>
          <w:b w:val="false"/>
          <w:i w:val="false"/>
          <w:color w:val="000000"/>
          <w:sz w:val="28"/>
        </w:rPr>
        <w:t>
      9. Теңіздегі ғылыми зерттеулер тапсырыс беруші (теңіздегі ғылыми зерттеулерді жүргізуді ұйымдастырушы тұлға) бекітетін жеке жобалар бойынша өткізіледі және нәтижесі қоршаған ортаны қорғау саласындағы уәкілетті органмен келісіледі. Қоршаған ортаны қорғау саласындағы уәкілетті орган жобаны 2007 жылғы 9 қаңтардағы Экологиялық кодекстің </w:t>
      </w:r>
      <w:r>
        <w:rPr>
          <w:rFonts w:ascii="Times New Roman"/>
          <w:b w:val="false"/>
          <w:i w:val="false"/>
          <w:color w:val="000000"/>
          <w:sz w:val="28"/>
        </w:rPr>
        <w:t>50-бабында</w:t>
      </w:r>
      <w:r>
        <w:rPr>
          <w:rFonts w:ascii="Times New Roman"/>
          <w:b w:val="false"/>
          <w:i w:val="false"/>
          <w:color w:val="000000"/>
          <w:sz w:val="28"/>
        </w:rPr>
        <w:t xml:space="preserve"> белгіленген мерзімдерде қарайды.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