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b846c" w14:textId="4ab84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"Шетелдіктердің және азаматтығы жоқ адамдардың шекаралық аймаққа кіруіне рұқсаттама беру" мемлекеттiк қызмет стандартын бекiту және "Жеке және заңды тұлғаларға көрсетiлетiн мемлекеттiк қызметтердiң тiзiлiмiн бекiту туралы" Қазақстан Республикасы Үкiметiнiң 2010 жылғы 20 шiлдедегi № 745 қаулысына өзгерiс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8 қазандағы № 1266 қаулысы. Күші жойылды - Қазақстан Республикасы Үкіметінің 2014 жылғы 19 ақпандағы № 113 қаулысымен</w:t>
      </w:r>
    </w:p>
    <w:p>
      <w:pPr>
        <w:spacing w:after="0"/>
        <w:ind w:left="0"/>
        <w:jc w:val="both"/>
      </w:pPr>
      <w:r>
        <w:rPr>
          <w:rFonts w:ascii="Times New Roman"/>
          <w:b w:val="false"/>
          <w:i w:val="false"/>
          <w:color w:val="ff0000"/>
          <w:sz w:val="28"/>
        </w:rPr>
        <w:t xml:space="preserve">      Ескерту. Күші жойылды - ҚР Үкіметінің 19.02.2014 </w:t>
      </w:r>
      <w:r>
        <w:rPr>
          <w:rFonts w:ascii="Times New Roman"/>
          <w:b w:val="false"/>
          <w:i w:val="false"/>
          <w:color w:val="ff0000"/>
          <w:sz w:val="28"/>
        </w:rPr>
        <w:t>№ 113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xml:space="preserve">      Ескерту. Тақырып жаңа редакцияда - ҚР Үкіметінің 23.07.2013 </w:t>
      </w:r>
      <w:r>
        <w:rPr>
          <w:rFonts w:ascii="Times New Roman"/>
          <w:b w:val="false"/>
          <w:i w:val="false"/>
          <w:color w:val="ff0000"/>
          <w:sz w:val="28"/>
        </w:rPr>
        <w:t>№ 734</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34-бабына</w:t>
      </w:r>
      <w:r>
        <w:rPr>
          <w:rFonts w:ascii="Times New Roman"/>
          <w:b w:val="false"/>
          <w:i w:val="false"/>
          <w:color w:val="000000"/>
          <w:sz w:val="28"/>
        </w:rPr>
        <w:t xml:space="preserve"> және «Әкімшілік рәсімдер туралы» Қазақстан Республикасының 2000 жылғы 27 қарашадағы Заңының </w:t>
      </w:r>
      <w:r>
        <w:rPr>
          <w:rFonts w:ascii="Times New Roman"/>
          <w:b w:val="false"/>
          <w:i w:val="false"/>
          <w:color w:val="000000"/>
          <w:sz w:val="28"/>
        </w:rPr>
        <w:t>9-1-бабына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«Шетелдіктердің және азаматтығы жоқ адамдардың шекаралық аймаққа кіруіне рұқсаттама беру» мемлекеттiк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Үкіметінің 23.07.2013 </w:t>
      </w:r>
      <w:r>
        <w:rPr>
          <w:rFonts w:ascii="Times New Roman"/>
          <w:b w:val="false"/>
          <w:i w:val="false"/>
          <w:color w:val="000000"/>
          <w:sz w:val="28"/>
        </w:rPr>
        <w:t>№ 734</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Күші жойылды - ҚР Үкіметінің 18.09.2013 </w:t>
      </w:r>
      <w:r>
        <w:rPr>
          <w:rFonts w:ascii="Times New Roman"/>
          <w:b w:val="false"/>
          <w:i w:val="false"/>
          <w:color w:val="000000"/>
          <w:sz w:val="28"/>
        </w:rPr>
        <w:t>№ 983</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7"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8 қазандағы</w:t>
      </w:r>
      <w:r>
        <w:br/>
      </w:r>
      <w:r>
        <w:rPr>
          <w:rFonts w:ascii="Times New Roman"/>
          <w:b w:val="false"/>
          <w:i w:val="false"/>
          <w:color w:val="000000"/>
          <w:sz w:val="28"/>
        </w:rPr>
        <w:t xml:space="preserve">
№ 1266 қаулысымен  </w:t>
      </w:r>
      <w:r>
        <w:br/>
      </w:r>
      <w:r>
        <w:rPr>
          <w:rFonts w:ascii="Times New Roman"/>
          <w:b w:val="false"/>
          <w:i w:val="false"/>
          <w:color w:val="000000"/>
          <w:sz w:val="28"/>
        </w:rPr>
        <w:t xml:space="preserve">
бекітілген      </w:t>
      </w:r>
    </w:p>
    <w:bookmarkEnd w:id="1"/>
    <w:bookmarkStart w:name="z8" w:id="2"/>
    <w:p>
      <w:pPr>
        <w:spacing w:after="0"/>
        <w:ind w:left="0"/>
        <w:jc w:val="left"/>
      </w:pPr>
      <w:r>
        <w:rPr>
          <w:rFonts w:ascii="Times New Roman"/>
          <w:b/>
          <w:i w:val="false"/>
          <w:color w:val="000000"/>
        </w:rPr>
        <w:t xml:space="preserve"> 
«Шетелдіктердің және азаматтығы жоқ адамдардың шекаралық</w:t>
      </w:r>
      <w:r>
        <w:br/>
      </w:r>
      <w:r>
        <w:rPr>
          <w:rFonts w:ascii="Times New Roman"/>
          <w:b/>
          <w:i w:val="false"/>
          <w:color w:val="000000"/>
        </w:rPr>
        <w:t>
аймаққа кіруіне рұқсаттама беру» мемлекеттiк қызмет стандарты</w:t>
      </w:r>
    </w:p>
    <w:bookmarkEnd w:id="2"/>
    <w:p>
      <w:pPr>
        <w:spacing w:after="0"/>
        <w:ind w:left="0"/>
        <w:jc w:val="both"/>
      </w:pPr>
      <w:r>
        <w:rPr>
          <w:rFonts w:ascii="Times New Roman"/>
          <w:b w:val="false"/>
          <w:i w:val="false"/>
          <w:color w:val="ff0000"/>
          <w:sz w:val="28"/>
        </w:rPr>
        <w:t xml:space="preserve">      Ескерту. Стандарттың тақырыбы жаңа редакцияда - ҚР Үкіметінің 23.07.2013 </w:t>
      </w:r>
      <w:r>
        <w:rPr>
          <w:rFonts w:ascii="Times New Roman"/>
          <w:b w:val="false"/>
          <w:i w:val="false"/>
          <w:color w:val="ff0000"/>
          <w:sz w:val="28"/>
        </w:rPr>
        <w:t>№ 734</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bookmarkStart w:name="z9" w:id="3"/>
    <w:p>
      <w:pPr>
        <w:spacing w:after="0"/>
        <w:ind w:left="0"/>
        <w:jc w:val="left"/>
      </w:pPr>
      <w:r>
        <w:rPr>
          <w:rFonts w:ascii="Times New Roman"/>
          <w:b/>
          <w:i w:val="false"/>
          <w:color w:val="000000"/>
        </w:rPr>
        <w:t xml:space="preserve"> 
1. Жалпы ережелер</w:t>
      </w:r>
    </w:p>
    <w:bookmarkEnd w:id="3"/>
    <w:bookmarkStart w:name="z10" w:id="4"/>
    <w:p>
      <w:pPr>
        <w:spacing w:after="0"/>
        <w:ind w:left="0"/>
        <w:jc w:val="both"/>
      </w:pPr>
      <w:r>
        <w:rPr>
          <w:rFonts w:ascii="Times New Roman"/>
          <w:b w:val="false"/>
          <w:i w:val="false"/>
          <w:color w:val="000000"/>
          <w:sz w:val="28"/>
        </w:rPr>
        <w:t>       
1. Мемлекеттік қызметті Қазақстан Республикасы Ішкі істер министрлігінің (бұдан әрі – ІІМ) көші-қон полициясының бөлімшелері және мекенжайлары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Астана, Алматы қалаларының және облыстардың ішкі істер департаменттерінің көші-қон полициясы басқармалары (бұдан әрі – ІІД КҚПБ) көрсетеді.</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Үкіметінің 23.07.2013 </w:t>
      </w:r>
      <w:r>
        <w:rPr>
          <w:rFonts w:ascii="Times New Roman"/>
          <w:b w:val="false"/>
          <w:i w:val="false"/>
          <w:color w:val="000000"/>
          <w:sz w:val="28"/>
        </w:rPr>
        <w:t>№ 734</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w:t>
      </w:r>
      <w:r>
        <w:br/>
      </w:r>
      <w:r>
        <w:rPr>
          <w:rFonts w:ascii="Times New Roman"/>
          <w:b w:val="false"/>
          <w:i w:val="false"/>
          <w:color w:val="000000"/>
          <w:sz w:val="28"/>
        </w:rPr>
        <w:t>
</w:t>
      </w:r>
      <w:r>
        <w:rPr>
          <w:rFonts w:ascii="Times New Roman"/>
          <w:b w:val="false"/>
          <w:i w:val="false"/>
          <w:color w:val="000000"/>
          <w:sz w:val="28"/>
        </w:rPr>
        <w:t>
      1) «Қазақстан Республикасының Мемлекеттік шекарасы туралы» 2013 жылғы 16 қаңтардағы Қазақстан Республикасының Заңы </w:t>
      </w:r>
      <w:r>
        <w:rPr>
          <w:rFonts w:ascii="Times New Roman"/>
          <w:b w:val="false"/>
          <w:i w:val="false"/>
          <w:color w:val="000000"/>
          <w:sz w:val="28"/>
        </w:rPr>
        <w:t>40-бабының</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2) «Халықтың көші-қоны туралы» Қазақстан Республикасының 1997 жылғы 13 желтоқсандағы Заңының </w:t>
      </w:r>
      <w:r>
        <w:rPr>
          <w:rFonts w:ascii="Times New Roman"/>
          <w:b w:val="false"/>
          <w:i w:val="false"/>
          <w:color w:val="000000"/>
          <w:sz w:val="28"/>
        </w:rPr>
        <w:t>9-бабының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«Шетелдіктердің құқықтық жағдайы туралы» Қазақстан Республикасының 1995 жылғы 19 маусымдағы Заңының </w:t>
      </w:r>
      <w:r>
        <w:rPr>
          <w:rFonts w:ascii="Times New Roman"/>
          <w:b w:val="false"/>
          <w:i w:val="false"/>
          <w:color w:val="000000"/>
          <w:sz w:val="28"/>
        </w:rPr>
        <w:t>24-бабының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ff0000"/>
          <w:sz w:val="28"/>
        </w:rPr>
        <w:t xml:space="preserve">Ескерту. 3-тармаққа өзгеріс енгізілді - ҚР Үкіметінің 23.07.2013 </w:t>
      </w:r>
      <w:r>
        <w:rPr>
          <w:rFonts w:ascii="Times New Roman"/>
          <w:b w:val="false"/>
          <w:i w:val="false"/>
          <w:color w:val="000000"/>
          <w:sz w:val="28"/>
        </w:rPr>
        <w:t>№ 734</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 Мемлекеттік қызмет және қажетті құжаттар туралы толық ақпарат, сондай-ақ оларды толтыру бланкілерінің үлгілері Қазақстан Республикасы Ішкі істер министрлігінің (</w:t>
      </w:r>
      <w:r>
        <w:rPr>
          <w:rFonts w:ascii="Times New Roman"/>
          <w:b w:val="false"/>
          <w:i w:val="false"/>
          <w:color w:val="000000"/>
          <w:sz w:val="28"/>
          <w:u w:val="single"/>
        </w:rPr>
        <w:t>www.mvd.kz</w:t>
      </w:r>
      <w:r>
        <w:rPr>
          <w:rFonts w:ascii="Times New Roman"/>
          <w:b w:val="false"/>
          <w:i w:val="false"/>
          <w:color w:val="000000"/>
          <w:sz w:val="28"/>
        </w:rPr>
        <w:t xml:space="preserve"> «Ішкі істер органдарының қызметі туралы» бөлімінде) және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облыстардың, Астана, Алматы қалалары ішкі істер департаменттерінің (бұдан әрі – ІІД) интернет-ресурсында, сондай-ақ көші-қон полициясы бөлімшелерінде орналасқан ресми ақпарат көздері мен стенділерде орналастырылады.</w:t>
      </w:r>
      <w:r>
        <w:br/>
      </w:r>
      <w:r>
        <w:rPr>
          <w:rFonts w:ascii="Times New Roman"/>
          <w:b w:val="false"/>
          <w:i w:val="false"/>
          <w:color w:val="000000"/>
          <w:sz w:val="28"/>
        </w:rPr>
        <w:t>
</w:t>
      </w:r>
      <w:r>
        <w:rPr>
          <w:rFonts w:ascii="Times New Roman"/>
          <w:b w:val="false"/>
          <w:i w:val="false"/>
          <w:color w:val="000000"/>
          <w:sz w:val="28"/>
        </w:rPr>
        <w:t>
      5.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шекаралық аймаққа кіруге рұқсаттама беру көрсетілетін мемлекеттік қызметтің нәтижесі болып табылады. Рұқсаттама тиісінше ІІМ көші-қон полициясы бөлімшелерінің немесе ІІД КҚПБ бастығының мөрімен және қолымен бекітіледі.</w:t>
      </w:r>
      <w:r>
        <w:br/>
      </w:r>
      <w:r>
        <w:rPr>
          <w:rFonts w:ascii="Times New Roman"/>
          <w:b w:val="false"/>
          <w:i w:val="false"/>
          <w:color w:val="000000"/>
          <w:sz w:val="28"/>
        </w:rPr>
        <w:t>
      </w:t>
      </w:r>
      <w:r>
        <w:rPr>
          <w:rFonts w:ascii="Times New Roman"/>
          <w:b w:val="false"/>
          <w:i w:val="false"/>
          <w:color w:val="ff0000"/>
          <w:sz w:val="28"/>
        </w:rPr>
        <w:t xml:space="preserve">Ескерту. 5-тармақ жаңа редакцияда - ҚР Үкіметінің 23.07.2013 </w:t>
      </w:r>
      <w:r>
        <w:rPr>
          <w:rFonts w:ascii="Times New Roman"/>
          <w:b w:val="false"/>
          <w:i w:val="false"/>
          <w:color w:val="000000"/>
          <w:sz w:val="28"/>
        </w:rPr>
        <w:t>№ 734</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тұтынушы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 тапсырған сәттен бастап 7 жұмыс күні ішінде;</w:t>
      </w:r>
      <w:r>
        <w:br/>
      </w:r>
      <w:r>
        <w:rPr>
          <w:rFonts w:ascii="Times New Roman"/>
          <w:b w:val="false"/>
          <w:i w:val="false"/>
          <w:color w:val="000000"/>
          <w:sz w:val="28"/>
        </w:rPr>
        <w:t>
</w:t>
      </w:r>
      <w:r>
        <w:rPr>
          <w:rFonts w:ascii="Times New Roman"/>
          <w:b w:val="false"/>
          <w:i w:val="false"/>
          <w:color w:val="000000"/>
          <w:sz w:val="28"/>
        </w:rPr>
        <w:t>
      2) тұтынушы өтініш берген күні сол жерде көрсетілетін мемлекеттік қызметті алғанға дейін күтудің рұқсат етілген ең ұзақ уақыты 15 минуттан аспайды;</w:t>
      </w:r>
      <w:r>
        <w:br/>
      </w:r>
      <w:r>
        <w:rPr>
          <w:rFonts w:ascii="Times New Roman"/>
          <w:b w:val="false"/>
          <w:i w:val="false"/>
          <w:color w:val="000000"/>
          <w:sz w:val="28"/>
        </w:rPr>
        <w:t>
</w:t>
      </w:r>
      <w:r>
        <w:rPr>
          <w:rFonts w:ascii="Times New Roman"/>
          <w:b w:val="false"/>
          <w:i w:val="false"/>
          <w:color w:val="000000"/>
          <w:sz w:val="28"/>
        </w:rPr>
        <w:t>
      3) өтініш берген күні тұтынушыға қызмет көрсетудің рұқсат етілген ең ұзақ уақыты 15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 жұмыс күндері аптасына алты күн (дүйсенбі - жұма сағат 9-00-ден 18-00-ге дейін, сағат 13-00-ден 14-30-ға дейінгі түскі үзіліс, сенбіде сағат 9-00-ден 13-00-ге дейін) ұсынылады. Қабылдау кезек тәртібімен, алдын ала жазылусыз және жедел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10. Осы мемлекеттік қызмет көрсетілетін көші-қон полициясы бөлімшелерінің үй-жайлары ғимараттың бірінші қабатында орналасады, ішкі істер органдарының басқа бөлімшелерінен бөлек, физикалық мүмкіндіктері шектеулі адамдардың кіруіне арналған пандустары бар кіретін есігі, күту залы, құжаттарды толтыруға арналған орындары болады, қажетті құжаттардың тізбесі мен оларды толтыру үлгілері бар стенділермен жарақталады.</w:t>
      </w:r>
    </w:p>
    <w:bookmarkEnd w:id="4"/>
    <w:bookmarkStart w:name="z26" w:id="5"/>
    <w:p>
      <w:pPr>
        <w:spacing w:after="0"/>
        <w:ind w:left="0"/>
        <w:jc w:val="left"/>
      </w:pPr>
      <w:r>
        <w:rPr>
          <w:rFonts w:ascii="Times New Roman"/>
          <w:b/>
          <w:i w:val="false"/>
          <w:color w:val="000000"/>
        </w:rPr>
        <w:t xml:space="preserve"> 
2. Мемлекеттік қызмет көрсету тәртібі</w:t>
      </w:r>
    </w:p>
    <w:bookmarkEnd w:id="5"/>
    <w:bookmarkStart w:name="z27" w:id="6"/>
    <w:p>
      <w:pPr>
        <w:spacing w:after="0"/>
        <w:ind w:left="0"/>
        <w:jc w:val="both"/>
      </w:pPr>
      <w:r>
        <w:rPr>
          <w:rFonts w:ascii="Times New Roman"/>
          <w:b w:val="false"/>
          <w:i w:val="false"/>
          <w:color w:val="000000"/>
          <w:sz w:val="28"/>
        </w:rPr>
        <w:t>
      11. Шекаралық аймаққа келуге және онда болуға рұқсаттамалар алу үшін жеке адамдар және заңды тұлғалар тұрғылықты жері бойынша ішкі істер органдарына мынадай құжаттарды ұсынады:</w:t>
      </w:r>
      <w:r>
        <w:br/>
      </w:r>
      <w:r>
        <w:rPr>
          <w:rFonts w:ascii="Times New Roman"/>
          <w:b w:val="false"/>
          <w:i w:val="false"/>
          <w:color w:val="000000"/>
          <w:sz w:val="28"/>
        </w:rPr>
        <w:t>
</w:t>
      </w:r>
      <w:r>
        <w:rPr>
          <w:rFonts w:ascii="Times New Roman"/>
          <w:b w:val="false"/>
          <w:i w:val="false"/>
          <w:color w:val="000000"/>
          <w:sz w:val="28"/>
        </w:rPr>
        <w:t>
      1) жеке тұлғалар – осы стандартқа </w:t>
      </w:r>
      <w:r>
        <w:rPr>
          <w:rFonts w:ascii="Times New Roman"/>
          <w:b w:val="false"/>
          <w:i w:val="false"/>
          <w:color w:val="000000"/>
          <w:sz w:val="28"/>
        </w:rPr>
        <w:t>3-қосымшада</w:t>
      </w:r>
      <w:r>
        <w:rPr>
          <w:rFonts w:ascii="Times New Roman"/>
          <w:b w:val="false"/>
          <w:i w:val="false"/>
          <w:color w:val="000000"/>
          <w:sz w:val="28"/>
        </w:rPr>
        <w:t xml:space="preserve"> көрсетілген жазбаша өтініштер және кіру мақсатын растайтын құжаттар (туыстарының тұратыны туралы жергілікті атқарушы органның анықтамасы, оқуға шақыру);</w:t>
      </w:r>
      <w:r>
        <w:br/>
      </w:r>
      <w:r>
        <w:rPr>
          <w:rFonts w:ascii="Times New Roman"/>
          <w:b w:val="false"/>
          <w:i w:val="false"/>
          <w:color w:val="000000"/>
          <w:sz w:val="28"/>
        </w:rPr>
        <w:t>
</w:t>
      </w:r>
      <w:r>
        <w:rPr>
          <w:rFonts w:ascii="Times New Roman"/>
          <w:b w:val="false"/>
          <w:i w:val="false"/>
          <w:color w:val="000000"/>
          <w:sz w:val="28"/>
        </w:rPr>
        <w:t>
      2) заңды тұлғалар – осы стандартқа </w:t>
      </w:r>
      <w:r>
        <w:rPr>
          <w:rFonts w:ascii="Times New Roman"/>
          <w:b w:val="false"/>
          <w:i w:val="false"/>
          <w:color w:val="000000"/>
          <w:sz w:val="28"/>
        </w:rPr>
        <w:t>4-қосымшада</w:t>
      </w:r>
      <w:r>
        <w:rPr>
          <w:rFonts w:ascii="Times New Roman"/>
          <w:b w:val="false"/>
          <w:i w:val="false"/>
          <w:color w:val="000000"/>
          <w:sz w:val="28"/>
        </w:rPr>
        <w:t xml:space="preserve"> көрсетілген кәсіпорын немесе ұйым әкімшілігінің атынан жолданған жұмысқа шақыру.</w:t>
      </w:r>
      <w:r>
        <w:br/>
      </w:r>
      <w:r>
        <w:rPr>
          <w:rFonts w:ascii="Times New Roman"/>
          <w:b w:val="false"/>
          <w:i w:val="false"/>
          <w:color w:val="000000"/>
          <w:sz w:val="28"/>
        </w:rPr>
        <w:t>
</w:t>
      </w:r>
      <w:r>
        <w:rPr>
          <w:rFonts w:ascii="Times New Roman"/>
          <w:b w:val="false"/>
          <w:i w:val="false"/>
          <w:color w:val="000000"/>
          <w:sz w:val="28"/>
        </w:rPr>
        <w:t>
      Егер азаматтар тобы шекаралық аймақта жұмыстар жүргізуге жіберілсе, тізімдер үш данада ұсынылады. Тізімнің бірінші данасы Көші-қон полициясы басқармасы (бөлімі) бастығының немесе оның орынбасарының қолымен расталады, визалық мөрмен бекітіледі, топтардың жетекшілеріне беріледі; екінші данасы ішкі істер органында қалады; үшінші данасы адамдарды тексеру үшін жолданады және ұлттық қауіпсіздік органдарының аумақтық бөлімшелерінде қалады.</w:t>
      </w:r>
      <w:r>
        <w:br/>
      </w:r>
      <w:r>
        <w:rPr>
          <w:rFonts w:ascii="Times New Roman"/>
          <w:b w:val="false"/>
          <w:i w:val="false"/>
          <w:color w:val="000000"/>
          <w:sz w:val="28"/>
        </w:rPr>
        <w:t>
</w:t>
      </w:r>
      <w:r>
        <w:rPr>
          <w:rFonts w:ascii="Times New Roman"/>
          <w:b w:val="false"/>
          <w:i w:val="false"/>
          <w:color w:val="000000"/>
          <w:sz w:val="28"/>
        </w:rPr>
        <w:t>
      12. Бланкілерді көші-қон полициясы бөлімшелерінің қызметкерлері береді, сондай-ақ Ішкі істер министрлігінің www.mvd.kz интернет-ресурсында «Ішкі істер органдарының қызметі туралы» бөлімде, тізбесі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ІІД-нің интернет-ресурстарында орналастырылады.</w:t>
      </w:r>
      <w:r>
        <w:br/>
      </w:r>
      <w:r>
        <w:rPr>
          <w:rFonts w:ascii="Times New Roman"/>
          <w:b w:val="false"/>
          <w:i w:val="false"/>
          <w:color w:val="000000"/>
          <w:sz w:val="28"/>
        </w:rPr>
        <w:t>
</w:t>
      </w:r>
      <w:r>
        <w:rPr>
          <w:rFonts w:ascii="Times New Roman"/>
          <w:b w:val="false"/>
          <w:i w:val="false"/>
          <w:color w:val="000000"/>
          <w:sz w:val="28"/>
        </w:rPr>
        <w:t>
      13.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көрсетiлген құжаттар тұтынушының болатын жерi бойынша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көшi-қон полициясының бөлімшелеріне өткiзiледi.</w:t>
      </w:r>
      <w:r>
        <w:br/>
      </w:r>
      <w:r>
        <w:rPr>
          <w:rFonts w:ascii="Times New Roman"/>
          <w:b w:val="false"/>
          <w:i w:val="false"/>
          <w:color w:val="000000"/>
          <w:sz w:val="28"/>
        </w:rPr>
        <w:t>
      </w:t>
      </w:r>
      <w:r>
        <w:rPr>
          <w:rFonts w:ascii="Times New Roman"/>
          <w:b w:val="false"/>
          <w:i w:val="false"/>
          <w:color w:val="ff0000"/>
          <w:sz w:val="28"/>
        </w:rPr>
        <w:t xml:space="preserve">Ескерту. 13-тармақ жаңа редакцияда - ҚР Үкіметінің 23.07.2013 </w:t>
      </w:r>
      <w:r>
        <w:rPr>
          <w:rFonts w:ascii="Times New Roman"/>
          <w:b w:val="false"/>
          <w:i w:val="false"/>
          <w:color w:val="000000"/>
          <w:sz w:val="28"/>
        </w:rPr>
        <w:t>№ 734</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14. Құжаттарды қабылдағаннан кейін көші-қон полициясы бөлімшесінің қызметкері тұтынушыға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берілетін күнін көрсете отырып, құжаттарды қабылдағаны туралы талон береді.</w:t>
      </w:r>
      <w:r>
        <w:br/>
      </w:r>
      <w:r>
        <w:rPr>
          <w:rFonts w:ascii="Times New Roman"/>
          <w:b w:val="false"/>
          <w:i w:val="false"/>
          <w:color w:val="000000"/>
          <w:sz w:val="28"/>
        </w:rPr>
        <w:t>
</w:t>
      </w:r>
      <w:r>
        <w:rPr>
          <w:rFonts w:ascii="Times New Roman"/>
          <w:b w:val="false"/>
          <w:i w:val="false"/>
          <w:color w:val="000000"/>
          <w:sz w:val="28"/>
        </w:rPr>
        <w:t>
      15. Өтініштер немесе қолдаухаттар оң қаралған кезде жеке тұлғаға немесе заңды тұлғаның өкіліне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шекаралық аймаққа кіруіне рұқсаттама беріледі. Оларға рұқсаттамалар жеке тұлғаның жеке басын куәландыратын немесе заңды тұлға өкілінің өкілеттігін растайтын құжаттарды тексергеннен кейін осы стандартқа </w:t>
      </w:r>
      <w:r>
        <w:rPr>
          <w:rFonts w:ascii="Times New Roman"/>
          <w:b w:val="false"/>
          <w:i w:val="false"/>
          <w:color w:val="000000"/>
          <w:sz w:val="28"/>
        </w:rPr>
        <w:t>6-қосымшаға</w:t>
      </w:r>
      <w:r>
        <w:rPr>
          <w:rFonts w:ascii="Times New Roman"/>
          <w:b w:val="false"/>
          <w:i w:val="false"/>
          <w:color w:val="000000"/>
          <w:sz w:val="28"/>
        </w:rPr>
        <w:t xml:space="preserve"> сәйкес шекаралық аймаққа кіруге берілген рұқсаттамаларды есепке алу кітабында қол қойғыза отырып беріледі. Шекаралық аймаққа кіруге рұқсаттама белгілі бір елді мекенге беріледі.</w:t>
      </w:r>
      <w:r>
        <w:br/>
      </w:r>
      <w:r>
        <w:rPr>
          <w:rFonts w:ascii="Times New Roman"/>
          <w:b w:val="false"/>
          <w:i w:val="false"/>
          <w:color w:val="000000"/>
          <w:sz w:val="28"/>
        </w:rPr>
        <w:t>
      </w:t>
      </w:r>
      <w:r>
        <w:rPr>
          <w:rFonts w:ascii="Times New Roman"/>
          <w:b w:val="false"/>
          <w:i w:val="false"/>
          <w:color w:val="ff0000"/>
          <w:sz w:val="28"/>
        </w:rPr>
        <w:t xml:space="preserve">Ескерту. 15-тармақ жаңа редакцияда - ҚР Үкіметінің 23.07.2013 </w:t>
      </w:r>
      <w:r>
        <w:rPr>
          <w:rFonts w:ascii="Times New Roman"/>
          <w:b w:val="false"/>
          <w:i w:val="false"/>
          <w:color w:val="000000"/>
          <w:sz w:val="28"/>
        </w:rPr>
        <w:t>№ 734</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16. Шекаралық аймаққа кіру үшін қажетті құжаттардың тізбесін толық ұсынбау шекаралыққа аймаққа кіруге рұқсаттама беруден бас тарту үшін негіз болып табылады.</w:t>
      </w:r>
      <w:r>
        <w:br/>
      </w:r>
      <w:r>
        <w:rPr>
          <w:rFonts w:ascii="Times New Roman"/>
          <w:b w:val="false"/>
          <w:i w:val="false"/>
          <w:color w:val="000000"/>
          <w:sz w:val="28"/>
        </w:rPr>
        <w:t>
      </w:t>
      </w:r>
      <w:r>
        <w:rPr>
          <w:rFonts w:ascii="Times New Roman"/>
          <w:b w:val="false"/>
          <w:i w:val="false"/>
          <w:color w:val="ff0000"/>
          <w:sz w:val="28"/>
        </w:rPr>
        <w:t xml:space="preserve">Ескерту. 16-тармақ жаңа редакцияда - ҚР Үкіметінің 23.07.2013 </w:t>
      </w:r>
      <w:r>
        <w:rPr>
          <w:rFonts w:ascii="Times New Roman"/>
          <w:b w:val="false"/>
          <w:i w:val="false"/>
          <w:color w:val="000000"/>
          <w:sz w:val="28"/>
        </w:rPr>
        <w:t>№ 734</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bookmarkEnd w:id="6"/>
    <w:bookmarkStart w:name="z37" w:id="7"/>
    <w:p>
      <w:pPr>
        <w:spacing w:after="0"/>
        <w:ind w:left="0"/>
        <w:jc w:val="left"/>
      </w:pPr>
      <w:r>
        <w:rPr>
          <w:rFonts w:ascii="Times New Roman"/>
          <w:b/>
          <w:i w:val="false"/>
          <w:color w:val="000000"/>
        </w:rPr>
        <w:t xml:space="preserve"> 
3. Жұмыс қағидаттары</w:t>
      </w:r>
    </w:p>
    <w:bookmarkEnd w:id="7"/>
    <w:bookmarkStart w:name="z38" w:id="8"/>
    <w:p>
      <w:pPr>
        <w:spacing w:after="0"/>
        <w:ind w:left="0"/>
        <w:jc w:val="both"/>
      </w:pPr>
      <w:r>
        <w:rPr>
          <w:rFonts w:ascii="Times New Roman"/>
          <w:b w:val="false"/>
          <w:i w:val="false"/>
          <w:color w:val="000000"/>
          <w:sz w:val="28"/>
        </w:rPr>
        <w:t>
      17. Көші-қон полициясы бөлімшелерінің қызметі сыпайылық, толық ақпарат ұсыну, құжаттардың сақталуын, тұтынушы құжаттарының мазмұны туралы ақпаратты қорғауды және құпиялылығын қамтамасыз ету қағидаттарында жүзеге асырылады. </w:t>
      </w:r>
    </w:p>
    <w:bookmarkEnd w:id="8"/>
    <w:bookmarkStart w:name="z39" w:id="9"/>
    <w:p>
      <w:pPr>
        <w:spacing w:after="0"/>
        <w:ind w:left="0"/>
        <w:jc w:val="left"/>
      </w:pPr>
      <w:r>
        <w:rPr>
          <w:rFonts w:ascii="Times New Roman"/>
          <w:b/>
          <w:i w:val="false"/>
          <w:color w:val="000000"/>
        </w:rPr>
        <w:t xml:space="preserve"> 
4. Жұмыс нәтижелері</w:t>
      </w:r>
    </w:p>
    <w:bookmarkEnd w:id="9"/>
    <w:bookmarkStart w:name="z40" w:id="10"/>
    <w:p>
      <w:pPr>
        <w:spacing w:after="0"/>
        <w:ind w:left="0"/>
        <w:jc w:val="both"/>
      </w:pPr>
      <w:r>
        <w:rPr>
          <w:rFonts w:ascii="Times New Roman"/>
          <w:b w:val="false"/>
          <w:i w:val="false"/>
          <w:color w:val="000000"/>
          <w:sz w:val="28"/>
        </w:rPr>
        <w:t>
      18. Көші-қон полициясы бөлімшелерінің жұмыс нәтижелері осы стандартқа </w:t>
      </w:r>
      <w:r>
        <w:rPr>
          <w:rFonts w:ascii="Times New Roman"/>
          <w:b w:val="false"/>
          <w:i w:val="false"/>
          <w:color w:val="000000"/>
          <w:sz w:val="28"/>
        </w:rPr>
        <w:t>7-қосымшаға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Көші-қон полициясы бөлімшелерінің жұмысы бағаланатын мемлекеттік қызметтердің сапасы мен тиімділігі көрсеткіштерінің нысаналы мәндері Қазақстан Республикасы Ішкі істер министрлігінің бұйрығымен бекітіледі. </w:t>
      </w:r>
    </w:p>
    <w:bookmarkEnd w:id="10"/>
    <w:bookmarkStart w:name="z42" w:id="11"/>
    <w:p>
      <w:pPr>
        <w:spacing w:after="0"/>
        <w:ind w:left="0"/>
        <w:jc w:val="left"/>
      </w:pPr>
      <w:r>
        <w:rPr>
          <w:rFonts w:ascii="Times New Roman"/>
          <w:b/>
          <w:i w:val="false"/>
          <w:color w:val="000000"/>
        </w:rPr>
        <w:t xml:space="preserve"> 
5. Шағымдану тәртібі</w:t>
      </w:r>
    </w:p>
    <w:bookmarkEnd w:id="11"/>
    <w:bookmarkStart w:name="z43" w:id="12"/>
    <w:p>
      <w:pPr>
        <w:spacing w:after="0"/>
        <w:ind w:left="0"/>
        <w:jc w:val="both"/>
      </w:pPr>
      <w:r>
        <w:rPr>
          <w:rFonts w:ascii="Times New Roman"/>
          <w:b w:val="false"/>
          <w:i w:val="false"/>
          <w:color w:val="000000"/>
          <w:sz w:val="28"/>
        </w:rPr>
        <w:t>
      20. Мемлекеттік қызмет көрсету нәтижелеріне шағымдану тәртібі туралы ақпаратты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ІІД-нің хатшылығында, ІІМ-де алуға болады.</w:t>
      </w:r>
      <w:r>
        <w:br/>
      </w:r>
      <w:r>
        <w:rPr>
          <w:rFonts w:ascii="Times New Roman"/>
          <w:b w:val="false"/>
          <w:i w:val="false"/>
          <w:color w:val="000000"/>
          <w:sz w:val="28"/>
        </w:rPr>
        <w:t>
      </w:t>
      </w:r>
      <w:r>
        <w:rPr>
          <w:rFonts w:ascii="Times New Roman"/>
          <w:b w:val="false"/>
          <w:i w:val="false"/>
          <w:color w:val="ff0000"/>
          <w:sz w:val="28"/>
        </w:rPr>
        <w:t xml:space="preserve">Ескерту. 20-тармақ жаңа редакцияда - ҚР Үкіметінің 23.07.2013 </w:t>
      </w:r>
      <w:r>
        <w:rPr>
          <w:rFonts w:ascii="Times New Roman"/>
          <w:b w:val="false"/>
          <w:i w:val="false"/>
          <w:color w:val="000000"/>
          <w:sz w:val="28"/>
        </w:rPr>
        <w:t>№ 734</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21. Көрсетілген мемлекеттік қызметтің нәтижелерімен келіспеген жағдайда тұтынушы Астана қаласы, Тәуелсіздік көшесі, 1/1 мекенжайы, 71-51-31 телефон бойынша ІІМ-ге шағым береді.</w:t>
      </w:r>
      <w:r>
        <w:br/>
      </w:r>
      <w:r>
        <w:rPr>
          <w:rFonts w:ascii="Times New Roman"/>
          <w:b w:val="false"/>
          <w:i w:val="false"/>
          <w:color w:val="000000"/>
          <w:sz w:val="28"/>
        </w:rPr>
        <w:t>
      </w:t>
      </w:r>
      <w:r>
        <w:rPr>
          <w:rFonts w:ascii="Times New Roman"/>
          <w:b w:val="false"/>
          <w:i w:val="false"/>
          <w:color w:val="ff0000"/>
          <w:sz w:val="28"/>
        </w:rPr>
        <w:t xml:space="preserve">Ескерту. 21-тармақ жаңа редакцияда - ҚР Үкіметінің 23.07.2013 </w:t>
      </w:r>
      <w:r>
        <w:rPr>
          <w:rFonts w:ascii="Times New Roman"/>
          <w:b w:val="false"/>
          <w:i w:val="false"/>
          <w:color w:val="000000"/>
          <w:sz w:val="28"/>
        </w:rPr>
        <w:t>№ 734</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Жұмыс кестесі: сағат 13-00-ден 14-30-ға дейінгі түскі үзіліспен жұмыс күндері сағат 9-00-ден бастап 18-30-ға дейін.</w:t>
      </w:r>
      <w:r>
        <w:br/>
      </w:r>
      <w:r>
        <w:rPr>
          <w:rFonts w:ascii="Times New Roman"/>
          <w:b w:val="false"/>
          <w:i w:val="false"/>
          <w:color w:val="000000"/>
          <w:sz w:val="28"/>
        </w:rPr>
        <w:t>
</w:t>
      </w:r>
      <w:r>
        <w:rPr>
          <w:rFonts w:ascii="Times New Roman"/>
          <w:b w:val="false"/>
          <w:i w:val="false"/>
          <w:color w:val="000000"/>
          <w:sz w:val="28"/>
        </w:rPr>
        <w:t>
      22. Дөрекі қызмет көрсетілген жағдайларда шағым Астана қаласы, Тәуелсіздік көшесі, 1, телефон 8(7172) 71-40-10, факс (7172) 37-06-01 мекенжайы бойынша Қазақстан Республикасы Ішкі істер министрінің атына сағат 13-00-ден 14-30-ға дейінгі түскі үзіліспен жұмыс күндері сағат 9-00-ден бастап 18-30-ға дейін беріледі.</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қызметтің нәтижелерімен келіспеген жағдайларда тұтынушы заңнамада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
      24. Шағым еркін нысанда жазбаша түрде пошта, электрондық пошта бойынша не ІІД-нің, ІІМ-нің кеңсесі арқылы қолма-қол қабылданады.</w:t>
      </w:r>
      <w:r>
        <w:br/>
      </w:r>
      <w:r>
        <w:rPr>
          <w:rFonts w:ascii="Times New Roman"/>
          <w:b w:val="false"/>
          <w:i w:val="false"/>
          <w:color w:val="000000"/>
          <w:sz w:val="28"/>
        </w:rPr>
        <w:t>
</w:t>
      </w:r>
      <w:r>
        <w:rPr>
          <w:rFonts w:ascii="Times New Roman"/>
          <w:b w:val="false"/>
          <w:i w:val="false"/>
          <w:color w:val="000000"/>
          <w:sz w:val="28"/>
        </w:rPr>
        <w:t>
      Жеке адамның шағымында оның тегі, аты, әкесінің аты, пошталық мекенжайы, заңды тұлғаның шағымында – оның атауы, пошталық мекенжайы, шығыс нөмірі және күні көрсетіледі. Шағымға тұтынушы қол қояды.</w:t>
      </w:r>
      <w:r>
        <w:br/>
      </w:r>
      <w:r>
        <w:rPr>
          <w:rFonts w:ascii="Times New Roman"/>
          <w:b w:val="false"/>
          <w:i w:val="false"/>
          <w:color w:val="000000"/>
          <w:sz w:val="28"/>
        </w:rPr>
        <w:t>
      </w:t>
      </w:r>
      <w:r>
        <w:rPr>
          <w:rFonts w:ascii="Times New Roman"/>
          <w:b w:val="false"/>
          <w:i w:val="false"/>
          <w:color w:val="ff0000"/>
          <w:sz w:val="28"/>
        </w:rPr>
        <w:t xml:space="preserve">Ескерту. 24-тармаққа өзгеріс енгізілді - ҚР Үкіметінің 23.07.2013 </w:t>
      </w:r>
      <w:r>
        <w:rPr>
          <w:rFonts w:ascii="Times New Roman"/>
          <w:b w:val="false"/>
          <w:i w:val="false"/>
          <w:color w:val="000000"/>
          <w:sz w:val="28"/>
        </w:rPr>
        <w:t>№ 734</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25. Қабылданған шағым ішкі істер органдарының ақпаратты есепке алу журналында тіркеледі. Шағымның қабылданған күні мен уақыты, шағымды/арызды қабылдаған адамның тегі және аты-жөні, сондай-ақ берілген шағымға жауап алу мерзімі мен орны және осы стандартқа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шағымды қарау барысы туралы білуге болатын лауазымды адамдардың байланыс деректері көрсетілген талон шағымның қабылданғанын растайтын құжат болып табылады.</w:t>
      </w:r>
      <w:r>
        <w:br/>
      </w:r>
      <w:r>
        <w:rPr>
          <w:rFonts w:ascii="Times New Roman"/>
          <w:b w:val="false"/>
          <w:i w:val="false"/>
          <w:color w:val="000000"/>
          <w:sz w:val="28"/>
        </w:rPr>
        <w:t>
</w:t>
      </w:r>
      <w:r>
        <w:rPr>
          <w:rFonts w:ascii="Times New Roman"/>
          <w:b w:val="false"/>
          <w:i w:val="false"/>
          <w:color w:val="000000"/>
          <w:sz w:val="28"/>
        </w:rPr>
        <w:t>
      Шағым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қаралады.</w:t>
      </w:r>
      <w:r>
        <w:br/>
      </w:r>
      <w:r>
        <w:rPr>
          <w:rFonts w:ascii="Times New Roman"/>
          <w:b w:val="false"/>
          <w:i w:val="false"/>
          <w:color w:val="000000"/>
          <w:sz w:val="28"/>
        </w:rPr>
        <w:t>
</w:t>
      </w:r>
      <w:r>
        <w:rPr>
          <w:rFonts w:ascii="Times New Roman"/>
          <w:b w:val="false"/>
          <w:i w:val="false"/>
          <w:color w:val="000000"/>
          <w:sz w:val="28"/>
        </w:rPr>
        <w:t>
      26. Мемлекеттік қызмет туралы қосымша ақпаратты 010000, Астана қаласы, Тәуелсіздік көшесі, 1/1, ІІМ мекенжайы бойынша, ІІМ-нің www.mvd.kz интернет-ресурсында «Ішкі істер органдарының қызметі туралы» бөлімінде, қабылдау бөлмесінің телефоны 8 (7172) 71-51-31,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ІІД-лерде алуға болады.</w:t>
      </w:r>
      <w:r>
        <w:br/>
      </w:r>
      <w:r>
        <w:rPr>
          <w:rFonts w:ascii="Times New Roman"/>
          <w:b w:val="false"/>
          <w:i w:val="false"/>
          <w:color w:val="000000"/>
          <w:sz w:val="28"/>
        </w:rPr>
        <w:t>
      </w:t>
      </w:r>
      <w:r>
        <w:rPr>
          <w:rFonts w:ascii="Times New Roman"/>
          <w:b w:val="false"/>
          <w:i w:val="false"/>
          <w:color w:val="ff0000"/>
          <w:sz w:val="28"/>
        </w:rPr>
        <w:t xml:space="preserve">Ескерту. 26-тармақ жаңа редакцияда - ҚР Үкіметінің 23.07.2013 </w:t>
      </w:r>
      <w:r>
        <w:rPr>
          <w:rFonts w:ascii="Times New Roman"/>
          <w:b w:val="false"/>
          <w:i w:val="false"/>
          <w:color w:val="000000"/>
          <w:sz w:val="28"/>
        </w:rPr>
        <w:t>№ 734</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bookmarkEnd w:id="12"/>
    <w:bookmarkStart w:name="z53" w:id="13"/>
    <w:p>
      <w:pPr>
        <w:spacing w:after="0"/>
        <w:ind w:left="0"/>
        <w:jc w:val="both"/>
      </w:pPr>
      <w:r>
        <w:rPr>
          <w:rFonts w:ascii="Times New Roman"/>
          <w:b w:val="false"/>
          <w:i w:val="false"/>
          <w:color w:val="000000"/>
          <w:sz w:val="28"/>
        </w:rPr>
        <w:t>
«Шекаралық аймаққа келуге және</w:t>
      </w:r>
      <w:r>
        <w:br/>
      </w:r>
      <w:r>
        <w:rPr>
          <w:rFonts w:ascii="Times New Roman"/>
          <w:b w:val="false"/>
          <w:i w:val="false"/>
          <w:color w:val="000000"/>
          <w:sz w:val="28"/>
        </w:rPr>
        <w:t>
онда болуға рұқсаттаманы беру»</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1-қосымша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
        <w:gridCol w:w="3556"/>
        <w:gridCol w:w="3227"/>
        <w:gridCol w:w="3267"/>
        <w:gridCol w:w="2053"/>
        <w:gridCol w:w="1868"/>
      </w:tblGrid>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департаменттері</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Интернет-ресурс</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департаметтері хатшылығының телефондары</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Көші-қон полициясы бөлімшелерінің телефондары</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Ішкі істер департаменті</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Сейфуллин көшесі, 29</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www.ast.dvd.mvd.kz</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71-61-98,</w:t>
            </w:r>
            <w:r>
              <w:br/>
            </w:r>
            <w:r>
              <w:rPr>
                <w:rFonts w:ascii="Times New Roman"/>
                <w:b w:val="false"/>
                <w:i w:val="false"/>
                <w:color w:val="000000"/>
                <w:sz w:val="20"/>
              </w:rPr>
              <w:t>
</w:t>
            </w:r>
            <w:r>
              <w:rPr>
                <w:rFonts w:ascii="Times New Roman"/>
                <w:b w:val="false"/>
                <w:i w:val="false"/>
                <w:color w:val="000000"/>
                <w:sz w:val="20"/>
              </w:rPr>
              <w:t>71-61-99</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71-61-70,</w:t>
            </w:r>
            <w:r>
              <w:br/>
            </w:r>
            <w:r>
              <w:rPr>
                <w:rFonts w:ascii="Times New Roman"/>
                <w:b w:val="false"/>
                <w:i w:val="false"/>
                <w:color w:val="000000"/>
                <w:sz w:val="20"/>
              </w:rPr>
              <w:t>
</w:t>
            </w:r>
            <w:r>
              <w:rPr>
                <w:rFonts w:ascii="Times New Roman"/>
                <w:b w:val="false"/>
                <w:i w:val="false"/>
                <w:color w:val="000000"/>
                <w:sz w:val="20"/>
              </w:rPr>
              <w:t>71-60-18,</w:t>
            </w:r>
            <w:r>
              <w:br/>
            </w:r>
            <w:r>
              <w:rPr>
                <w:rFonts w:ascii="Times New Roman"/>
                <w:b w:val="false"/>
                <w:i w:val="false"/>
                <w:color w:val="000000"/>
                <w:sz w:val="20"/>
              </w:rPr>
              <w:t>
</w:t>
            </w:r>
            <w:r>
              <w:rPr>
                <w:rFonts w:ascii="Times New Roman"/>
                <w:b w:val="false"/>
                <w:i w:val="false"/>
                <w:color w:val="000000"/>
                <w:sz w:val="20"/>
              </w:rPr>
              <w:t>71-63-66</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ауданының Ішкі істер басқармасы</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Жансүгіров көшесі, 2</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71-68-63</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71-67-37</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ауданының Ішкі істер басқармасы</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Есенберлин көшесі, 1</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71-66-32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71-66-46</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ауданының Ішкі істер басқармасы</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Қорғалжын тас жолы, 21</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79-88-02,</w:t>
            </w:r>
            <w:r>
              <w:br/>
            </w:r>
            <w:r>
              <w:rPr>
                <w:rFonts w:ascii="Times New Roman"/>
                <w:b w:val="false"/>
                <w:i w:val="false"/>
                <w:color w:val="000000"/>
                <w:sz w:val="20"/>
              </w:rPr>
              <w:t>
</w:t>
            </w:r>
            <w:r>
              <w:rPr>
                <w:rFonts w:ascii="Times New Roman"/>
                <w:b w:val="false"/>
                <w:i w:val="false"/>
                <w:color w:val="000000"/>
                <w:sz w:val="20"/>
              </w:rPr>
              <w:t>79-88-10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79-88-02</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Iшкi iстер департаменті</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Горький көшесі, 35</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www.akmdvd.online.kz</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29-11-24,</w:t>
            </w:r>
            <w:r>
              <w:br/>
            </w:r>
            <w:r>
              <w:rPr>
                <w:rFonts w:ascii="Times New Roman"/>
                <w:b w:val="false"/>
                <w:i w:val="false"/>
                <w:color w:val="000000"/>
                <w:sz w:val="20"/>
              </w:rPr>
              <w:t>
</w:t>
            </w:r>
            <w:r>
              <w:rPr>
                <w:rFonts w:ascii="Times New Roman"/>
                <w:b w:val="false"/>
                <w:i w:val="false"/>
                <w:color w:val="000000"/>
                <w:sz w:val="20"/>
              </w:rPr>
              <w:t>29-11-25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25-66-62,</w:t>
            </w:r>
            <w:r>
              <w:br/>
            </w:r>
            <w:r>
              <w:rPr>
                <w:rFonts w:ascii="Times New Roman"/>
                <w:b w:val="false"/>
                <w:i w:val="false"/>
                <w:color w:val="000000"/>
                <w:sz w:val="20"/>
              </w:rPr>
              <w:t>
</w:t>
            </w:r>
            <w:r>
              <w:rPr>
                <w:rFonts w:ascii="Times New Roman"/>
                <w:b w:val="false"/>
                <w:i w:val="false"/>
                <w:color w:val="000000"/>
                <w:sz w:val="20"/>
              </w:rPr>
              <w:t>25-57-01</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Iшкі iстер басқармасы</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Абай көшесі, 121</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25-78-05,</w:t>
            </w:r>
            <w:r>
              <w:br/>
            </w:r>
            <w:r>
              <w:rPr>
                <w:rFonts w:ascii="Times New Roman"/>
                <w:b w:val="false"/>
                <w:i w:val="false"/>
                <w:color w:val="000000"/>
                <w:sz w:val="20"/>
              </w:rPr>
              <w:t>
</w:t>
            </w:r>
            <w:r>
              <w:rPr>
                <w:rFonts w:ascii="Times New Roman"/>
                <w:b w:val="false"/>
                <w:i w:val="false"/>
                <w:color w:val="000000"/>
                <w:sz w:val="20"/>
              </w:rPr>
              <w:t>29-96-79</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23-03-49</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қаласының ішкi iстер бөлiмi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5-шағын аудан, 49</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5-82-02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5-82-02</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ауданының ішкi iстер бөлiмi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қаласы, Октябрь көшесі, 2</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ауданының ішкi iстер бөлiмi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ауылы, Ташенов көшесі, 47</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2-17-44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2-17-44</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Астрахань ауданының iшкi iстер бөлiмi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Астрахань ауылы, Байтұрсынов көшесі, 16</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2-13-02</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iшкi iстер бөлiмi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қаласы, Урицк көшесі, 38</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4-37-40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4-37-40</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ауданының iшкi iстер бөлiмi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Макинск қаласы, Сейфуллин көшесі, 135</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Егiндiкөл ауданының ішкi iстер бөлiмi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ауылы, Бейбітшілік көшесі, 8</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2-14-85</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Еңбекшiлдер ауданының iшкi iстер бөлiмi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Степняк қаласы, Ленин көшесі, 79</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2-30-40</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ауданының iшкi iстер бөлiмi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қаласы, Бөгенбай көшесі, 79</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3-32-68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3-32-68</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Есiл ауданының iшкi iстер бөлiмi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Әуезов көшесі, 63</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iшкi iстер бөлiмi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ауылы, Тұрлыбаев көшесі, 34</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2-12-89</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2-12-89</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ауданының iшкi iстер бөлiмi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Державинск қаласы, Захаров көшесі, 33</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9-63-33</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9-63-33</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Зерендi ауданының iшкi iстер бөлiмi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ауылы, Ілиясов көшесі, 42</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3-44-02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3-44-02</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ауданының iшкi iстер бөлiмi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Қорғалжын ауылы, Болғанбаев көшесі, 8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2-14-35</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ауданының iшкi iстер бөлiмi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Балкашино ауылы, Абай көшесі, 101</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5-00-02</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ауданының iшкi iстер бөлiмi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 ауылы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92-4-18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92-4-18</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ауданының iшкi iстер бөлiмi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ауылы, Советская көшесі, 21</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2-75-02</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ішкі істер бөлімi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Щучинск қаласы, Коммунист көшесі, 33</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4-27-27</w:t>
            </w:r>
            <w:r>
              <w:br/>
            </w:r>
            <w:r>
              <w:rPr>
                <w:rFonts w:ascii="Times New Roman"/>
                <w:b w:val="false"/>
                <w:i w:val="false"/>
                <w:color w:val="000000"/>
                <w:sz w:val="20"/>
              </w:rPr>
              <w:t>
</w:t>
            </w:r>
            <w:r>
              <w:rPr>
                <w:rFonts w:ascii="Times New Roman"/>
                <w:b w:val="false"/>
                <w:i w:val="false"/>
                <w:color w:val="000000"/>
                <w:sz w:val="20"/>
              </w:rPr>
              <w:t>4-43-65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4-43-65</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Ішкі істер департаменті</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Қарасай батыр көшесі, 109</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www.almaty.police.kz</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254-41-55,</w:t>
            </w:r>
            <w:r>
              <w:br/>
            </w:r>
            <w:r>
              <w:rPr>
                <w:rFonts w:ascii="Times New Roman"/>
                <w:b w:val="false"/>
                <w:i w:val="false"/>
                <w:color w:val="000000"/>
                <w:sz w:val="20"/>
              </w:rPr>
              <w:t>
</w:t>
            </w:r>
            <w:r>
              <w:rPr>
                <w:rFonts w:ascii="Times New Roman"/>
                <w:b w:val="false"/>
                <w:i w:val="false"/>
                <w:color w:val="000000"/>
                <w:sz w:val="20"/>
              </w:rPr>
              <w:t>254-42-24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254-40-14,</w:t>
            </w:r>
            <w:r>
              <w:br/>
            </w:r>
            <w:r>
              <w:rPr>
                <w:rFonts w:ascii="Times New Roman"/>
                <w:b w:val="false"/>
                <w:i w:val="false"/>
                <w:color w:val="000000"/>
                <w:sz w:val="20"/>
              </w:rPr>
              <w:t>
</w:t>
            </w:r>
            <w:r>
              <w:rPr>
                <w:rFonts w:ascii="Times New Roman"/>
                <w:b w:val="false"/>
                <w:i w:val="false"/>
                <w:color w:val="000000"/>
                <w:sz w:val="20"/>
              </w:rPr>
              <w:t>254-40-34,</w:t>
            </w:r>
            <w:r>
              <w:br/>
            </w:r>
            <w:r>
              <w:rPr>
                <w:rFonts w:ascii="Times New Roman"/>
                <w:b w:val="false"/>
                <w:i w:val="false"/>
                <w:color w:val="000000"/>
                <w:sz w:val="20"/>
              </w:rPr>
              <w:t>
</w:t>
            </w:r>
            <w:r>
              <w:rPr>
                <w:rFonts w:ascii="Times New Roman"/>
                <w:b w:val="false"/>
                <w:i w:val="false"/>
                <w:color w:val="000000"/>
                <w:sz w:val="20"/>
              </w:rPr>
              <w:t>254-40-33</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ауданының Ішкі істер басқармасы</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Өтеген батыр көшесі, 78</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298-54-85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298-54-88</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ауданының Ішкі істер басқармасы</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Қарасай батыр көшесі, 109</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254-46-29</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254-46-22</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ауданының Ішкі істер басқармасы</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Өтеген батыр көшесі, 76</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298-53-53</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221-09-86</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ауданының Ішкі істер басқармасы</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Радостовец көшесі, 205</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254-47-34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395-05-43</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ауданының Ішкі істер басқармасы</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Райымбек көшесі, 158 а</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279-96-88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233-69-18</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ауданының Ішкі істер басқармасы</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Зенков көшесі, 37</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254-48-18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254-48-15</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Түріксіб ауданының Ішкі істер басқармасы</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Рихард Зорге көшесі, 14</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298-54-09</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298-54-45</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Iшкi iстер департаменті</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312 Атқыштар дивизиясы даңғылы, 5А</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www.aktobepolice.kz</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51-27-55,</w:t>
            </w:r>
            <w:r>
              <w:br/>
            </w:r>
            <w:r>
              <w:rPr>
                <w:rFonts w:ascii="Times New Roman"/>
                <w:b w:val="false"/>
                <w:i w:val="false"/>
                <w:color w:val="000000"/>
                <w:sz w:val="20"/>
              </w:rPr>
              <w:t>
</w:t>
            </w:r>
            <w:r>
              <w:rPr>
                <w:rFonts w:ascii="Times New Roman"/>
                <w:b w:val="false"/>
                <w:i w:val="false"/>
                <w:color w:val="000000"/>
                <w:sz w:val="20"/>
              </w:rPr>
              <w:t>93-03-03</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22-10-52,</w:t>
            </w:r>
            <w:r>
              <w:br/>
            </w:r>
            <w:r>
              <w:rPr>
                <w:rFonts w:ascii="Times New Roman"/>
                <w:b w:val="false"/>
                <w:i w:val="false"/>
                <w:color w:val="000000"/>
                <w:sz w:val="20"/>
              </w:rPr>
              <w:t>
</w:t>
            </w:r>
            <w:r>
              <w:rPr>
                <w:rFonts w:ascii="Times New Roman"/>
                <w:b w:val="false"/>
                <w:i w:val="false"/>
                <w:color w:val="000000"/>
                <w:sz w:val="20"/>
              </w:rPr>
              <w:t>22-14-75</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қаласының ішкі iстер басқармасы</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Әйтеке би көшесі, 21</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21-23-38,</w:t>
            </w:r>
            <w:r>
              <w:br/>
            </w:r>
            <w:r>
              <w:rPr>
                <w:rFonts w:ascii="Times New Roman"/>
                <w:b w:val="false"/>
                <w:i w:val="false"/>
                <w:color w:val="000000"/>
                <w:sz w:val="20"/>
              </w:rPr>
              <w:t>
</w:t>
            </w:r>
            <w:r>
              <w:rPr>
                <w:rFonts w:ascii="Times New Roman"/>
                <w:b w:val="false"/>
                <w:i w:val="false"/>
                <w:color w:val="000000"/>
                <w:sz w:val="20"/>
              </w:rPr>
              <w:t>40-41-08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97-08-77,</w:t>
            </w:r>
            <w:r>
              <w:br/>
            </w:r>
            <w:r>
              <w:rPr>
                <w:rFonts w:ascii="Times New Roman"/>
                <w:b w:val="false"/>
                <w:i w:val="false"/>
                <w:color w:val="000000"/>
                <w:sz w:val="20"/>
              </w:rPr>
              <w:t>
</w:t>
            </w:r>
            <w:r>
              <w:rPr>
                <w:rFonts w:ascii="Times New Roman"/>
                <w:b w:val="false"/>
                <w:i w:val="false"/>
                <w:color w:val="000000"/>
                <w:sz w:val="20"/>
              </w:rPr>
              <w:t>97-08-70</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ауданының iшкi iстер бөлiмi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Комсомол ауылы, Ардагер көшесі, 7</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2-14-29</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2-17-75</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ауданының iшкi iстер бөлiмi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қаласы, Мұхамбетов көшесі, 28</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3-37-02</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ауданының iшкi iстер бөлiмi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ауылы, Советтер көшесі, 15</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22-6-82</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ауданының iшкi iстер бөлiмi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ауылы, Ленин көшесі, 14</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2-12-03</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ауданының iшкi iстер бөлiмi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 ауылы, Пацаев көшесі, 9</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22-8-57</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ауданының iшкi iстер бөлiмi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ауылы, Ленин көшесі, 45</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2-14-90</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ауданының iшкi iстер бөлiмi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қаласы, Жамбыл көшесі, 74а</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3-61-38</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 ауданының iшкi iстер бөлiмi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 құдық ауылы, Желтоқсан көшесі, 1</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2-32-02</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ауданының iшкi iстер бөлiмi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ауылы, Қойшығұлов көшесі, 42</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2-18-98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2-17-17</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ауданының iшкi iстер бөлiмi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ауылы, Астана көшесі, 97</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2-16-95</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ауданының iшкi iстер бөлiмi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қаласы, Абай даңғылы, 10</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2-16-24</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ауданының iшкi iстер бөлiмi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қаласы, Есет Көтібарұлы көшесі, 88</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2-14-63</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Iшкi iстер департаменті</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Жансүгіров көшесі, 91/95</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www.jetisu-police.kz</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60-02-11,</w:t>
            </w:r>
            <w:r>
              <w:br/>
            </w:r>
            <w:r>
              <w:rPr>
                <w:rFonts w:ascii="Times New Roman"/>
                <w:b w:val="false"/>
                <w:i w:val="false"/>
                <w:color w:val="000000"/>
                <w:sz w:val="20"/>
              </w:rPr>
              <w:t>
</w:t>
            </w:r>
            <w:r>
              <w:rPr>
                <w:rFonts w:ascii="Times New Roman"/>
                <w:b w:val="false"/>
                <w:i w:val="false"/>
                <w:color w:val="000000"/>
                <w:sz w:val="20"/>
              </w:rPr>
              <w:t>60-01-54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60-00-79,</w:t>
            </w:r>
            <w:r>
              <w:br/>
            </w:r>
            <w:r>
              <w:rPr>
                <w:rFonts w:ascii="Times New Roman"/>
                <w:b w:val="false"/>
                <w:i w:val="false"/>
                <w:color w:val="000000"/>
                <w:sz w:val="20"/>
              </w:rPr>
              <w:t>
</w:t>
            </w:r>
            <w:r>
              <w:rPr>
                <w:rFonts w:ascii="Times New Roman"/>
                <w:b w:val="false"/>
                <w:i w:val="false"/>
                <w:color w:val="000000"/>
                <w:sz w:val="20"/>
              </w:rPr>
              <w:t>60-00-57</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қаласының Ішкі істер басқармасы</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Абай көшесі, 249</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60-86-04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24-42-00</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ауданының Ішкі істер басқармасы</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қаласы, Тоқатаев көшесі, 105</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4-48-89</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4-48-89</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ауданының Ішкі істер басқармасы</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ауылы, Батталханов көшесі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51-72-14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51-72-14</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ауданының Ішкі істер басқармасы</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қаласы, Абылайхан көшесі, 90</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98-34-22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2-28-06</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ауданының ішкі істер басқармасы</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 Абылай хан көшесі, 120</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295-61-05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295-61-05</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қаласының ішкі істер бөлімі</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Қонаев көшесі, 4</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4-17-98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4-10-98</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қаласының ішкі істер бөлімі</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Қонаев көшесі, 104</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4-51-18</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ауданының ішкі істер бөлімі</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 кенті, Жекебаев көшесі, 104</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2-15-95</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ауданының iшкi iстер бөлiмi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 Қонаев көшесі, 9</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2-22-14</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ауданының iшкi iстер бөлiмi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ауылы, Сейфуллин көшесі, 1</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91-4-01</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Ескелдi ауданының iшкi iстер бөлiмi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кенті, Оразбеков көшесі, 10</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3-01-02</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ауданының ішкi iстер бөлімі</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ауылы, Рысқұлов көшесі, 78</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2-15-45</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ауданының ішкi iстер бөлімі</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қаласы, Төле би көшесі, 63</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2-11-57</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ауданының iшкi iстер бөлiмi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ауылы, Момышұлы көшесі, 32</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31-8-55</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ауданының iшкi iстер бөлiмi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 би ауылы, Исабаев көшесі, 122</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2-06-46</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ауданының iшкi iстер бөлiмi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қаласы, Жансүгіров көшесі, 102</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5-12-02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5-12-02</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ауданының iшкi iстер бөлiмi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Беген ауылы, Жамбыл көшесі, 9</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2-15-59</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ауданының iшкi iстер бөлiмi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қаласы, Жамбыл көшесі, 42</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2-11-54</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ауданының iшкi iстер бөлiмi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Шонжы ауылы, Исламов көшесі, 51</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2-15-97</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Iшкi iстер департаменті</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Азаттық даңғылы, 85</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www.dvd-atyrau.kz</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98-21-17,</w:t>
            </w:r>
            <w:r>
              <w:br/>
            </w:r>
            <w:r>
              <w:rPr>
                <w:rFonts w:ascii="Times New Roman"/>
                <w:b w:val="false"/>
                <w:i w:val="false"/>
                <w:color w:val="000000"/>
                <w:sz w:val="20"/>
              </w:rPr>
              <w:t>
</w:t>
            </w:r>
            <w:r>
              <w:rPr>
                <w:rFonts w:ascii="Times New Roman"/>
                <w:b w:val="false"/>
                <w:i w:val="false"/>
                <w:color w:val="000000"/>
                <w:sz w:val="20"/>
              </w:rPr>
              <w:t>98-20-57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98-20-23,</w:t>
            </w:r>
            <w:r>
              <w:br/>
            </w:r>
            <w:r>
              <w:rPr>
                <w:rFonts w:ascii="Times New Roman"/>
                <w:b w:val="false"/>
                <w:i w:val="false"/>
                <w:color w:val="000000"/>
                <w:sz w:val="20"/>
              </w:rPr>
              <w:t>
</w:t>
            </w:r>
            <w:r>
              <w:rPr>
                <w:rFonts w:ascii="Times New Roman"/>
                <w:b w:val="false"/>
                <w:i w:val="false"/>
                <w:color w:val="000000"/>
                <w:sz w:val="20"/>
              </w:rPr>
              <w:t>98-20-77</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қаласының Ішкі істер басқармасы</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Молдағұлова көшесі, 247</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98-15-72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98-15-14</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ауданының iшкi iстер бөлiмi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Құлсары қаласы, Дүйсенбеков көшесі, 54</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5-17-22</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ауданының iшкi iстер бөлiмi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кенті, Нысанбаев көшесі, 9</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2-13-65</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ауданының iшкi iстер бөлiмi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Аққыстау ауылы, Егемен Қазақстан көшесі, 11</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2-06-97</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ауданының iшкi iстер бөлiмi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Миялы ауылы, Абай көшесі, 8</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2-12-01</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ауданының iшкi iстер бөлiмi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Ганюшкино ауылы, Абай көшесі, 37</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2-11-89</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2-11-20</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ауданының iшкi iстер бөлiмi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ауылы, Газовик көшесі, 13</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3-09-60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3-09-60</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ауданының ішкі iстер бөлiмi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ауылы, Абай көшесі, 13</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2-23-67</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Iшкi iстер департаменті</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Ворошилов көшесі, 1</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www.02vko.kz</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23-43-17,</w:t>
            </w:r>
            <w:r>
              <w:br/>
            </w:r>
            <w:r>
              <w:rPr>
                <w:rFonts w:ascii="Times New Roman"/>
                <w:b w:val="false"/>
                <w:i w:val="false"/>
                <w:color w:val="000000"/>
                <w:sz w:val="20"/>
              </w:rPr>
              <w:t>
</w:t>
            </w:r>
            <w:r>
              <w:rPr>
                <w:rFonts w:ascii="Times New Roman"/>
                <w:b w:val="false"/>
                <w:i w:val="false"/>
                <w:color w:val="000000"/>
                <w:sz w:val="20"/>
              </w:rPr>
              <w:t>23-42-11,</w:t>
            </w:r>
            <w:r>
              <w:br/>
            </w:r>
            <w:r>
              <w:rPr>
                <w:rFonts w:ascii="Times New Roman"/>
                <w:b w:val="false"/>
                <w:i w:val="false"/>
                <w:color w:val="000000"/>
                <w:sz w:val="20"/>
              </w:rPr>
              <w:t>
</w:t>
            </w:r>
            <w:r>
              <w:rPr>
                <w:rFonts w:ascii="Times New Roman"/>
                <w:b w:val="false"/>
                <w:i w:val="false"/>
                <w:color w:val="000000"/>
                <w:sz w:val="20"/>
              </w:rPr>
              <w:t>23-43-21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23-42-17,</w:t>
            </w:r>
            <w:r>
              <w:br/>
            </w:r>
            <w:r>
              <w:rPr>
                <w:rFonts w:ascii="Times New Roman"/>
                <w:b w:val="false"/>
                <w:i w:val="false"/>
                <w:color w:val="000000"/>
                <w:sz w:val="20"/>
              </w:rPr>
              <w:t>
</w:t>
            </w:r>
            <w:r>
              <w:rPr>
                <w:rFonts w:ascii="Times New Roman"/>
                <w:b w:val="false"/>
                <w:i w:val="false"/>
                <w:color w:val="000000"/>
                <w:sz w:val="20"/>
              </w:rPr>
              <w:t>23-42-56</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Ішкi iстер басқармасы</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Пролетарская көшесі, 152</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23-27-11,</w:t>
            </w:r>
            <w:r>
              <w:br/>
            </w:r>
            <w:r>
              <w:rPr>
                <w:rFonts w:ascii="Times New Roman"/>
                <w:b w:val="false"/>
                <w:i w:val="false"/>
                <w:color w:val="000000"/>
                <w:sz w:val="20"/>
              </w:rPr>
              <w:t>
</w:t>
            </w:r>
            <w:r>
              <w:rPr>
                <w:rFonts w:ascii="Times New Roman"/>
                <w:b w:val="false"/>
                <w:i w:val="false"/>
                <w:color w:val="000000"/>
                <w:sz w:val="20"/>
              </w:rPr>
              <w:t>23-27-12,</w:t>
            </w:r>
            <w:r>
              <w:br/>
            </w:r>
            <w:r>
              <w:rPr>
                <w:rFonts w:ascii="Times New Roman"/>
                <w:b w:val="false"/>
                <w:i w:val="false"/>
                <w:color w:val="000000"/>
                <w:sz w:val="20"/>
              </w:rPr>
              <w:t>
</w:t>
            </w:r>
            <w:r>
              <w:rPr>
                <w:rFonts w:ascii="Times New Roman"/>
                <w:b w:val="false"/>
                <w:i w:val="false"/>
                <w:color w:val="000000"/>
                <w:sz w:val="20"/>
              </w:rPr>
              <w:t>23-26-22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23-27-25,</w:t>
            </w:r>
            <w:r>
              <w:br/>
            </w:r>
            <w:r>
              <w:rPr>
                <w:rFonts w:ascii="Times New Roman"/>
                <w:b w:val="false"/>
                <w:i w:val="false"/>
                <w:color w:val="000000"/>
                <w:sz w:val="20"/>
              </w:rPr>
              <w:t>
</w:t>
            </w:r>
            <w:r>
              <w:rPr>
                <w:rFonts w:ascii="Times New Roman"/>
                <w:b w:val="false"/>
                <w:i w:val="false"/>
                <w:color w:val="000000"/>
                <w:sz w:val="20"/>
              </w:rPr>
              <w:t>23-27-86,</w:t>
            </w:r>
            <w:r>
              <w:br/>
            </w:r>
            <w:r>
              <w:rPr>
                <w:rFonts w:ascii="Times New Roman"/>
                <w:b w:val="false"/>
                <w:i w:val="false"/>
                <w:color w:val="000000"/>
                <w:sz w:val="20"/>
              </w:rPr>
              <w:t>
</w:t>
            </w:r>
            <w:r>
              <w:rPr>
                <w:rFonts w:ascii="Times New Roman"/>
                <w:b w:val="false"/>
                <w:i w:val="false"/>
                <w:color w:val="000000"/>
                <w:sz w:val="20"/>
              </w:rPr>
              <w:t>23-27-16</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қаласының Iшкi iстер басқармасы</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Б. Момышұлы көшесі, 17</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56-97-56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56-93-90</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қаласының және Аягөз ауданының iшкi iстер бөлiмi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қаласы, Тәніберген көшесі, 68</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3-33-43,</w:t>
            </w:r>
            <w:r>
              <w:br/>
            </w:r>
            <w:r>
              <w:rPr>
                <w:rFonts w:ascii="Times New Roman"/>
                <w:b w:val="false"/>
                <w:i w:val="false"/>
                <w:color w:val="000000"/>
                <w:sz w:val="20"/>
              </w:rPr>
              <w:t>
</w:t>
            </w:r>
            <w:r>
              <w:rPr>
                <w:rFonts w:ascii="Times New Roman"/>
                <w:b w:val="false"/>
                <w:i w:val="false"/>
                <w:color w:val="000000"/>
                <w:sz w:val="20"/>
              </w:rPr>
              <w:t>3-14-88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3-33-43,</w:t>
            </w:r>
            <w:r>
              <w:br/>
            </w:r>
            <w:r>
              <w:rPr>
                <w:rFonts w:ascii="Times New Roman"/>
                <w:b w:val="false"/>
                <w:i w:val="false"/>
                <w:color w:val="000000"/>
                <w:sz w:val="20"/>
              </w:rPr>
              <w:t>
</w:t>
            </w:r>
            <w:r>
              <w:rPr>
                <w:rFonts w:ascii="Times New Roman"/>
                <w:b w:val="false"/>
                <w:i w:val="false"/>
                <w:color w:val="000000"/>
                <w:sz w:val="20"/>
              </w:rPr>
              <w:t>3-14-88</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қаласының және Зырян ауданының iшкi iстер бөлiмi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 Горький көшесі, 34</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4-19-31,</w:t>
            </w:r>
            <w:r>
              <w:br/>
            </w:r>
            <w:r>
              <w:rPr>
                <w:rFonts w:ascii="Times New Roman"/>
                <w:b w:val="false"/>
                <w:i w:val="false"/>
                <w:color w:val="000000"/>
                <w:sz w:val="20"/>
              </w:rPr>
              <w:t>
</w:t>
            </w:r>
            <w:r>
              <w:rPr>
                <w:rFonts w:ascii="Times New Roman"/>
                <w:b w:val="false"/>
                <w:i w:val="false"/>
                <w:color w:val="000000"/>
                <w:sz w:val="20"/>
              </w:rPr>
              <w:t>3-10-08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4-19-31,</w:t>
            </w:r>
            <w:r>
              <w:br/>
            </w:r>
            <w:r>
              <w:rPr>
                <w:rFonts w:ascii="Times New Roman"/>
                <w:b w:val="false"/>
                <w:i w:val="false"/>
                <w:color w:val="000000"/>
                <w:sz w:val="20"/>
              </w:rPr>
              <w:t>
</w:t>
            </w:r>
            <w:r>
              <w:rPr>
                <w:rFonts w:ascii="Times New Roman"/>
                <w:b w:val="false"/>
                <w:i w:val="false"/>
                <w:color w:val="000000"/>
                <w:sz w:val="20"/>
              </w:rPr>
              <w:t>3-10-08</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iшкi iстер бөлiмi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Тоқтаров көшесі, 8</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4-47-41,</w:t>
            </w:r>
            <w:r>
              <w:br/>
            </w:r>
            <w:r>
              <w:rPr>
                <w:rFonts w:ascii="Times New Roman"/>
                <w:b w:val="false"/>
                <w:i w:val="false"/>
                <w:color w:val="000000"/>
                <w:sz w:val="20"/>
              </w:rPr>
              <w:t>
</w:t>
            </w:r>
            <w:r>
              <w:rPr>
                <w:rFonts w:ascii="Times New Roman"/>
                <w:b w:val="false"/>
                <w:i w:val="false"/>
                <w:color w:val="000000"/>
                <w:sz w:val="20"/>
              </w:rPr>
              <w:t>4-22-50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4-52-13</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ауданының iшкі iстер бөлiмi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 ауылы, Молдағалиев көшесі, 13</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9-13-26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9-13-26</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ауданының iшкі iстер бөлiмi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ауылы, Әуезов көшесі, 45</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9-14-63,</w:t>
            </w:r>
            <w:r>
              <w:br/>
            </w:r>
            <w:r>
              <w:rPr>
                <w:rFonts w:ascii="Times New Roman"/>
                <w:b w:val="false"/>
                <w:i w:val="false"/>
                <w:color w:val="000000"/>
                <w:sz w:val="20"/>
              </w:rPr>
              <w:t>
</w:t>
            </w:r>
            <w:r>
              <w:rPr>
                <w:rFonts w:ascii="Times New Roman"/>
                <w:b w:val="false"/>
                <w:i w:val="false"/>
                <w:color w:val="000000"/>
                <w:sz w:val="20"/>
              </w:rPr>
              <w:t>9-18-61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9-14-63,</w:t>
            </w:r>
            <w:r>
              <w:br/>
            </w:r>
            <w:r>
              <w:rPr>
                <w:rFonts w:ascii="Times New Roman"/>
                <w:b w:val="false"/>
                <w:i w:val="false"/>
                <w:color w:val="000000"/>
                <w:sz w:val="20"/>
              </w:rPr>
              <w:t>
</w:t>
            </w:r>
            <w:r>
              <w:rPr>
                <w:rFonts w:ascii="Times New Roman"/>
                <w:b w:val="false"/>
                <w:i w:val="false"/>
                <w:color w:val="000000"/>
                <w:sz w:val="20"/>
              </w:rPr>
              <w:t>9-18-61</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ауданының iшкi iстер бөлiмi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ауылы, Бейбітшілік даңғылы, 16</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2-15-63</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ауданының iшкi iстер бөлiмi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ауылы, Попович көшесі, 44</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2-18-80,</w:t>
            </w:r>
            <w:r>
              <w:br/>
            </w:r>
            <w:r>
              <w:rPr>
                <w:rFonts w:ascii="Times New Roman"/>
                <w:b w:val="false"/>
                <w:i w:val="false"/>
                <w:color w:val="000000"/>
                <w:sz w:val="20"/>
              </w:rPr>
              <w:t>
</w:t>
            </w:r>
            <w:r>
              <w:rPr>
                <w:rFonts w:ascii="Times New Roman"/>
                <w:b w:val="false"/>
                <w:i w:val="false"/>
                <w:color w:val="000000"/>
                <w:sz w:val="20"/>
              </w:rPr>
              <w:t>2-26-77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2-29-75</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ауданының iшкi iстер бөлiмi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Қалбатау ауылы, Бабатайұлы көшесі, 36</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6-57-54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2-66-40</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ауданының iшкi iстер бөлiмi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қаласы, Сәтпаев көшесі, 14</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r>
              <w:br/>
            </w:r>
            <w:r>
              <w:rPr>
                <w:rFonts w:ascii="Times New Roman"/>
                <w:b w:val="false"/>
                <w:i w:val="false"/>
                <w:color w:val="000000"/>
                <w:sz w:val="20"/>
              </w:rPr>
              <w:t>
</w:t>
            </w:r>
            <w:r>
              <w:rPr>
                <w:rFonts w:ascii="Times New Roman"/>
                <w:b w:val="false"/>
                <w:i w:val="false"/>
                <w:color w:val="000000"/>
                <w:sz w:val="20"/>
              </w:rPr>
              <w:t>2-13-06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r>
              <w:br/>
            </w:r>
            <w:r>
              <w:rPr>
                <w:rFonts w:ascii="Times New Roman"/>
                <w:b w:val="false"/>
                <w:i w:val="false"/>
                <w:color w:val="000000"/>
                <w:sz w:val="20"/>
              </w:rPr>
              <w:t>
</w:t>
            </w:r>
            <w:r>
              <w:rPr>
                <w:rFonts w:ascii="Times New Roman"/>
                <w:b w:val="false"/>
                <w:i w:val="false"/>
                <w:color w:val="000000"/>
                <w:sz w:val="20"/>
              </w:rPr>
              <w:t>2-13-06</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ауданының iшкi iстер бөлiмi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Нарын ауылы, Абай көшесі, 1</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2-13-02</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Көкпектi ауданының iшкi iстер бөлiмi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ауылы, Астана көшесі, 33</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2-17-94,</w:t>
            </w:r>
            <w:r>
              <w:br/>
            </w:r>
            <w:r>
              <w:rPr>
                <w:rFonts w:ascii="Times New Roman"/>
                <w:b w:val="false"/>
                <w:i w:val="false"/>
                <w:color w:val="000000"/>
                <w:sz w:val="20"/>
              </w:rPr>
              <w:t>
</w:t>
            </w:r>
            <w:r>
              <w:rPr>
                <w:rFonts w:ascii="Times New Roman"/>
                <w:b w:val="false"/>
                <w:i w:val="false"/>
                <w:color w:val="000000"/>
                <w:sz w:val="20"/>
              </w:rPr>
              <w:t>2-19-49</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2-17-94,</w:t>
            </w:r>
            <w:r>
              <w:br/>
            </w:r>
            <w:r>
              <w:rPr>
                <w:rFonts w:ascii="Times New Roman"/>
                <w:b w:val="false"/>
                <w:i w:val="false"/>
                <w:color w:val="000000"/>
                <w:sz w:val="20"/>
              </w:rPr>
              <w:t>
</w:t>
            </w:r>
            <w:r>
              <w:rPr>
                <w:rFonts w:ascii="Times New Roman"/>
                <w:b w:val="false"/>
                <w:i w:val="false"/>
                <w:color w:val="000000"/>
                <w:sz w:val="20"/>
              </w:rPr>
              <w:t>2-19-49</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Күршiм ауданының iшкi iстер бөлiмi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ауылы, Новая көшесі, 10</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3-17-76,</w:t>
            </w:r>
            <w:r>
              <w:br/>
            </w:r>
            <w:r>
              <w:rPr>
                <w:rFonts w:ascii="Times New Roman"/>
                <w:b w:val="false"/>
                <w:i w:val="false"/>
                <w:color w:val="000000"/>
                <w:sz w:val="20"/>
              </w:rPr>
              <w:t>
</w:t>
            </w:r>
            <w:r>
              <w:rPr>
                <w:rFonts w:ascii="Times New Roman"/>
                <w:b w:val="false"/>
                <w:i w:val="false"/>
                <w:color w:val="000000"/>
                <w:sz w:val="20"/>
              </w:rPr>
              <w:t>3-21-58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3-17-76,</w:t>
            </w:r>
            <w:r>
              <w:br/>
            </w:r>
            <w:r>
              <w:rPr>
                <w:rFonts w:ascii="Times New Roman"/>
                <w:b w:val="false"/>
                <w:i w:val="false"/>
                <w:color w:val="000000"/>
                <w:sz w:val="20"/>
              </w:rPr>
              <w:t>
</w:t>
            </w:r>
            <w:r>
              <w:rPr>
                <w:rFonts w:ascii="Times New Roman"/>
                <w:b w:val="false"/>
                <w:i w:val="false"/>
                <w:color w:val="000000"/>
                <w:sz w:val="20"/>
              </w:rPr>
              <w:t>3-21-58</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ауданының iшкi iстер бөлiмi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ауылы, Қабанбай ауылы, 1</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2-18-03</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2-18-03</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ауданының iшкi iстер бөлiмi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Молодежное кенті, 5-үй</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2-74-33</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2-74-33</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ауданының iшкi iстер бөлiмi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ауылы, Абылайхан көшесі, 171</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ауданының iшкi iстер бөлiмi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 Интернациональный көшесі, 2</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2-15-71</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қаласының полиция бөлiмi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 Абай көшесі, 10</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2-37-82</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Ішкі істер департаменті</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Желтоқсан көшесі, 80</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www.tarazpolice.kz</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43-39-44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43-37-31,</w:t>
            </w:r>
            <w:r>
              <w:br/>
            </w:r>
            <w:r>
              <w:rPr>
                <w:rFonts w:ascii="Times New Roman"/>
                <w:b w:val="false"/>
                <w:i w:val="false"/>
                <w:color w:val="000000"/>
                <w:sz w:val="20"/>
              </w:rPr>
              <w:t>
</w:t>
            </w:r>
            <w:r>
              <w:rPr>
                <w:rFonts w:ascii="Times New Roman"/>
                <w:b w:val="false"/>
                <w:i w:val="false"/>
                <w:color w:val="000000"/>
                <w:sz w:val="20"/>
              </w:rPr>
              <w:t>43-34-82</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қаласының Ішкі істер басқармасы</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Рысбек батыр көшесі, 5а</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34-36-23</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34-36-23</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ауданының iшкi iстер бөлiмi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ауылы, Орынқұлов көшесі, 9а</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2-16-80</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ауданының ішкi iстер бөлiмi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ауылы, Төле би көшесі, 178</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2-15-63</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2-15-63</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ауданының iшкi iстер бөлiмi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Момышұлы ауылы, Рысбек батыр көшесі, 84</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2-16-20</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ауданының iшкi iстер бөлiмi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ауылы, Жібек жолы көшесі, 326</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2-20-02</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ауданының iшкi iстер бөлiмi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ауылы, Ысмайылов көшесі, 230</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2-49-30</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ауданының iшкi iстер бөлiмi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ауылы, Амангелді көшесі, 69</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2-44-45</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ауданының iшкi iстер бөлiмi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 Әулие ата көшесі, 3</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6-29-13</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6-32-70</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ауданының iшкi iстер бөлiмi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 Қонаев көшесі, 20</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6-27-14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6-27-14</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Тұрар Рысқұлов ауданының iшкi iстер бөлiмi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Күлпан ауылы, Жібек жолы көшесі, 57</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2-14-50</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ауданының iшкi iстер бөлiмi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қаласы, Сәтпаев көшесі, 130</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2-48-02</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Iшкi iстер департаменті</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Пугачев көшесі, 45</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www.dvdzko.kz, www.Sokolur@mail.ru</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98-40-30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98-45-17</w:t>
            </w:r>
            <w:r>
              <w:br/>
            </w:r>
            <w:r>
              <w:rPr>
                <w:rFonts w:ascii="Times New Roman"/>
                <w:b w:val="false"/>
                <w:i w:val="false"/>
                <w:color w:val="000000"/>
                <w:sz w:val="20"/>
              </w:rPr>
              <w:t>
</w:t>
            </w:r>
            <w:r>
              <w:rPr>
                <w:rFonts w:ascii="Times New Roman"/>
                <w:b w:val="false"/>
                <w:i w:val="false"/>
                <w:color w:val="000000"/>
                <w:sz w:val="20"/>
              </w:rPr>
              <w:t>98-40-17</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қаласының Ішкі істер басқармасы</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Космическая көшесі, 10</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92-18-33</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92-18-14</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ауданының iшкi iстер бөлiмi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Чапаев ауылы, Қазақстан көшесі, 71</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91-2-02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91-0-66</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ауданының iшкi iстер бөлiмi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Сайхин кенті, Әбілқайыр хан к-сі, 21</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21-5-61</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Бөрлi ауданының iшкi iстер бөлiмi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Ақсай қаласы, 2-шағын аудан, 28</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9-39-17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9-39-46</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ауданының iшкi iстер бөлiмi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ауылы, Халық Достығы, 53</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2-19-21</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Жәнiбек ауданының iшкi iстер бөлiмi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ауылы, Қазақстан көшесі, 45</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21-5-03</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21-1-05</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ауданының iшкi iстер бөлiмi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Переметный ауылы, Достық көшесі, 64</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22-2-61</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ауданының iшкi iстер бөлiмi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ауылы, С. Датов көшесі, 21</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31-1-02</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ауданының iшкi iстер бөлiмi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ауылы, С. Датов көшесі, 16</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31-3-25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31-7-02</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ауданының iшкi iстер бөлiмi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ауылы, Қазақстан көшесі, 7</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31-1-37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21-5-45</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ауданының iшкi iстер бөлiмi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ауылы, Мирная көшесі 9</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21-8-45</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Теректi ауданының iшкi iстер бөлiмi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Федоровка ауылы, Юбилейный көшесі, н/ж</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23-2-66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21-1-86</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ауданының iшкi iстер бөлiмi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ауылы, Қазақстан көшесі, 7</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33-6-39</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33-2-39</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Ішкі істер департаменті</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Ермеков көшесі, 118</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www.krgdvd.kz</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42-90-19,</w:t>
            </w:r>
            <w:r>
              <w:br/>
            </w:r>
            <w:r>
              <w:rPr>
                <w:rFonts w:ascii="Times New Roman"/>
                <w:b w:val="false"/>
                <w:i w:val="false"/>
                <w:color w:val="000000"/>
                <w:sz w:val="20"/>
              </w:rPr>
              <w:t>
</w:t>
            </w:r>
            <w:r>
              <w:rPr>
                <w:rFonts w:ascii="Times New Roman"/>
                <w:b w:val="false"/>
                <w:i w:val="false"/>
                <w:color w:val="000000"/>
                <w:sz w:val="20"/>
              </w:rPr>
              <w:t>42-91-69</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44-20-07,</w:t>
            </w:r>
            <w:r>
              <w:br/>
            </w:r>
            <w:r>
              <w:rPr>
                <w:rFonts w:ascii="Times New Roman"/>
                <w:b w:val="false"/>
                <w:i w:val="false"/>
                <w:color w:val="000000"/>
                <w:sz w:val="20"/>
              </w:rPr>
              <w:t>
</w:t>
            </w:r>
            <w:r>
              <w:rPr>
                <w:rFonts w:ascii="Times New Roman"/>
                <w:b w:val="false"/>
                <w:i w:val="false"/>
                <w:color w:val="000000"/>
                <w:sz w:val="20"/>
              </w:rPr>
              <w:t>44-70-27</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Ішкі істер басқармасы</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Ермеков көшесі, 118</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40-71-97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56-42-51,</w:t>
            </w:r>
            <w:r>
              <w:br/>
            </w:r>
            <w:r>
              <w:rPr>
                <w:rFonts w:ascii="Times New Roman"/>
                <w:b w:val="false"/>
                <w:i w:val="false"/>
                <w:color w:val="000000"/>
                <w:sz w:val="20"/>
              </w:rPr>
              <w:t>
</w:t>
            </w:r>
            <w:r>
              <w:rPr>
                <w:rFonts w:ascii="Times New Roman"/>
                <w:b w:val="false"/>
                <w:i w:val="false"/>
                <w:color w:val="000000"/>
                <w:sz w:val="20"/>
              </w:rPr>
              <w:t>74-22-56</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қаласының Iшкi iстер басқармасы</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Сейфулин көшесі, 35</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76-13-68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76-43-98</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Темiртау қаласының Iшкi iстер басқармасы</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Мичурин көшесі, 8</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98-43-15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5-43-15</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ауданының Iшкi iстер басқармасы</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К. Маркс көшесі, 42а</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4-46-66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4-46-66</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ауданының Iшкi iстер басқармасы</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Ботақара кенті, Бұхар жырау көшесі, 4</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2-11-78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2-16-55</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қаласының iшкi iстер бөлiмi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Бөкейхан көшесі, 22</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4-03-72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4-46-72</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қаласының iшкi iстер бөлiмi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Тойымбек көшесі, 8</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4-16-30</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қаласының iшкi iстер бөлiмi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Жамбыл көшесі, 60</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2-67-12</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қаласының ішкi iстер бөлiмi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 Абай көшесі, 6а</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3-44-83</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2-31-63</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қаласының iшкi iстер бөлiмi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К. Маркс көшесі, 42а</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4-23-70</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ауданының iшкi iстер бөлiмi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Абай көшесі, 3</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2-16-90</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ауданының iшкi iстер бөлiмi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Атасу ауылы, Тәуелсіздік көшесі, 10</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2-64-70</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ауданының iшкi iстер бөлiмi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Қарқалы қаласы, М. Әуезов көшесі, 31</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3-10-86</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ауданының ішкi iстер бөлiмi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кенті, Талжанов көшесі, 5</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2-29-01</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ауданының iшкi iстер бөлiмi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ауылы, Литвиновская көшесі, 9</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4-16-55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4-13-82</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ауданының iшкi iстер бөлiмi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ауылы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2-11-02</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ауданының iшкi iстер бөлiмi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Ақсу-Аюлы кенті, Шортанбай көшесі, 16</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Iшкi iстер департаменті</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Төлебаев көшесі, 39 А</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www.dvdkzo.kz</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27-44-10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6-11-32,</w:t>
            </w:r>
            <w:r>
              <w:br/>
            </w:r>
            <w:r>
              <w:rPr>
                <w:rFonts w:ascii="Times New Roman"/>
                <w:b w:val="false"/>
                <w:i w:val="false"/>
                <w:color w:val="000000"/>
                <w:sz w:val="20"/>
              </w:rPr>
              <w:t>
</w:t>
            </w:r>
            <w:r>
              <w:rPr>
                <w:rFonts w:ascii="Times New Roman"/>
                <w:b w:val="false"/>
                <w:i w:val="false"/>
                <w:color w:val="000000"/>
                <w:sz w:val="20"/>
              </w:rPr>
              <w:t>7-09-58</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қаласының Ішкі істер басқармасы</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Төле би көшесі,136</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27-45-47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29-71-10</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ауданының iшкi iстер бөлiмi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қаласы, Бақтыбай батыр к-сі, 27</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2-21-02</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ауданының iшкi iстер бөлiмi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ауылы, Желтоқсан көшесі, 1</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3-16-92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3-10-82</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ауданының iшкi iстер</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ауылы, Кожанов көшесі,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24-1-03</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ауданының iшкi iстер бөлiмi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 Әйтеке би ауылы, Біржан сал көшесі, 86</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2-14-93</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ауданының iшкi iстер бөлiмi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Көшербаев көшесі, 39</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2-10-03</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2-11-81</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ауданының iшкi iстер бөлiмi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Тереңөзек ауылы, Амангелді көшесі, 47</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3-10-87</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Шиелi ауданының iшкi iстер бөлiмi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кенті, М.Шоқай көшесі, 7</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4-20-56</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Iшкi iстер департаменті</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Баймағамбетов көшесі, 197</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www.kostanaypolice.kz</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52-60-19,</w:t>
            </w:r>
            <w:r>
              <w:br/>
            </w:r>
            <w:r>
              <w:rPr>
                <w:rFonts w:ascii="Times New Roman"/>
                <w:b w:val="false"/>
                <w:i w:val="false"/>
                <w:color w:val="000000"/>
                <w:sz w:val="20"/>
              </w:rPr>
              <w:t>
</w:t>
            </w:r>
            <w:r>
              <w:rPr>
                <w:rFonts w:ascii="Times New Roman"/>
                <w:b w:val="false"/>
                <w:i w:val="false"/>
                <w:color w:val="000000"/>
                <w:sz w:val="20"/>
              </w:rPr>
              <w:t>52-63-13</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52-60-15,</w:t>
            </w:r>
            <w:r>
              <w:br/>
            </w:r>
            <w:r>
              <w:rPr>
                <w:rFonts w:ascii="Times New Roman"/>
                <w:b w:val="false"/>
                <w:i w:val="false"/>
                <w:color w:val="000000"/>
                <w:sz w:val="20"/>
              </w:rPr>
              <w:t>
</w:t>
            </w:r>
            <w:r>
              <w:rPr>
                <w:rFonts w:ascii="Times New Roman"/>
                <w:b w:val="false"/>
                <w:i w:val="false"/>
                <w:color w:val="000000"/>
                <w:sz w:val="20"/>
              </w:rPr>
              <w:t>52-60-36</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қаласының Iшкi iстер басқармасы</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Байтұрсынов көшесі, 16</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7-10-17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7-27-45</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Жiтіқара қаласының және Жітiқара ауданының iшкi iстер бөлiмi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қаласы, 5 в-шағын ауданы, 18</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2-09-09</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2-09-22</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қаласының ішкі істер басқармасы</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Таран көшесі, 36</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52-68-00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52-68-37</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қаласының iшкi iстер бөлiмi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Лисаковск қаласы, 1 а-шағын ауданы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3-38-51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3-48-07</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қаласының ішкі істер бөлімі</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Горняк көшесі, 7</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4-55-10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2-84-39</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ауданының iшкi iстер бөлiмi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Силантьевка кенті, Ленин көшесі, 51</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2-15-13</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Амангелдi ауданының iшкi iстер бөлiмi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кенті, Дүйсенбин көшесі, 16</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2-11-33</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2-11-33</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ауданының iшкi iстер бөлiмi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Әуликөл ауылы, Ленин көшесі, 34</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2-10-38</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ауданының iшкi iстер бөлiмi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Денисовка кенті, Ленин көшесі, 16</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9-11-72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9-17-51</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ауданының iшкi iстер бөлiмi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Торғай кенті, Алтынскарин көшесі, 7</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ауданының iшкi iстер бөлiмi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кенті, Ержанов көшесі, 87</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2-20-55</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ауданының iшкi iстер бөлiмi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кенті, Нечепуренко көшесі, 2</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3-30-33</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3-38-53</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ауданының iшкi iстер бөлiмi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Исаков көшесі, 80</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2-18-42</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ауданының iшкi iстер бөлiмi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Затабол кенті, Калинин көшесі, 78</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2-31-62</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Меңдiқара ауданының iшкi iстер бөлiмi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Боровское кенті, Ленин көшесі, 7</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2-15-39</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Haуpызым ауданының iшкi iстер бөлiмi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Қарамеңді кенті, Абылай хан көшесі, 24</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2-14-45</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ауданының iшкi iстер бөлiмi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кенті, Пушкин көшесі, 102</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2-18-22</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ауданының iшкi iстер бөлiмi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ауылы, Советская көшесі, 10</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3-61-01</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ауданының iшкi iстер бөлiмi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ауылы Абылайхан көшесі, 34</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2-15-53</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2-12-03</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ауданының iшкi iстер бөлiмi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ауылы Ленин көшесі, 10</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2-11-87</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Iшкi iстер департаменті</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12-шағын аудан</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www.mdvd.kz</w:t>
            </w:r>
            <w:r>
              <w:rPr>
                <w:rFonts w:ascii="Times New Roman"/>
                <w:b w:val="false"/>
                <w:i w:val="false"/>
                <w:color w:val="000000"/>
                <w:sz w:val="20"/>
              </w:rPr>
              <w:t>www.ubd_mang@mail.kz</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43-08-76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50-43-72,</w:t>
            </w:r>
            <w:r>
              <w:br/>
            </w:r>
            <w:r>
              <w:rPr>
                <w:rFonts w:ascii="Times New Roman"/>
                <w:b w:val="false"/>
                <w:i w:val="false"/>
                <w:color w:val="000000"/>
                <w:sz w:val="20"/>
              </w:rPr>
              <w:t>
</w:t>
            </w:r>
            <w:r>
              <w:rPr>
                <w:rFonts w:ascii="Times New Roman"/>
                <w:b w:val="false"/>
                <w:i w:val="false"/>
                <w:color w:val="000000"/>
                <w:sz w:val="20"/>
              </w:rPr>
              <w:t>50-56-96</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қаласының ішкi iстер басқармасы</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3-шағын ауданы, 123</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47-48-79</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47-48-89</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қаласының iшкi iстер бөлiмi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Жаңаөзен қаласы, Спортивная көшесі, 6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31-5-85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31-3-59</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ауданының iшкi iстер бөлiмi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кенті, Досан батыр к-сі, 2</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2-25-89</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2-25-89</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ауданының iшкi iстер бөлiмi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кенті, 1-шағын ауданы, 1</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21-2-99</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21-2-77</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ауданының iшкi iстер бөлiмi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кенті, Б. Момышұлы көшесі, 15</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ауданының ішкі істер бөлімі</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кенті, Рысқұлов көшесі, 11</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46-63-73</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46-63-87</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ауданының iшкi iстер бөлiмi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Оңалбаев көшесі, 4</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22-7-54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22-4-64</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Ішкі істер департаменті</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Торайғыров көшесі, 70/1</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www.dvdpavlodar.kz</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32-04-52,</w:t>
            </w:r>
            <w:r>
              <w:br/>
            </w:r>
            <w:r>
              <w:rPr>
                <w:rFonts w:ascii="Times New Roman"/>
                <w:b w:val="false"/>
                <w:i w:val="false"/>
                <w:color w:val="000000"/>
                <w:sz w:val="20"/>
              </w:rPr>
              <w:t>
</w:t>
            </w:r>
            <w:r>
              <w:rPr>
                <w:rFonts w:ascii="Times New Roman"/>
                <w:b w:val="false"/>
                <w:i w:val="false"/>
                <w:color w:val="000000"/>
                <w:sz w:val="20"/>
              </w:rPr>
              <w:t>39-11-15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32-04-08,</w:t>
            </w:r>
            <w:r>
              <w:br/>
            </w:r>
            <w:r>
              <w:rPr>
                <w:rFonts w:ascii="Times New Roman"/>
                <w:b w:val="false"/>
                <w:i w:val="false"/>
                <w:color w:val="000000"/>
                <w:sz w:val="20"/>
              </w:rPr>
              <w:t>
</w:t>
            </w:r>
            <w:r>
              <w:rPr>
                <w:rFonts w:ascii="Times New Roman"/>
                <w:b w:val="false"/>
                <w:i w:val="false"/>
                <w:color w:val="000000"/>
                <w:sz w:val="20"/>
              </w:rPr>
              <w:t>39-11-50</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қаласының ішкі істер басқармасы</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Лермонтов көшесі, 51/1</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32-76-81,</w:t>
            </w:r>
            <w:r>
              <w:br/>
            </w:r>
            <w:r>
              <w:rPr>
                <w:rFonts w:ascii="Times New Roman"/>
                <w:b w:val="false"/>
                <w:i w:val="false"/>
                <w:color w:val="000000"/>
                <w:sz w:val="20"/>
              </w:rPr>
              <w:t>
</w:t>
            </w:r>
            <w:r>
              <w:rPr>
                <w:rFonts w:ascii="Times New Roman"/>
                <w:b w:val="false"/>
                <w:i w:val="false"/>
                <w:color w:val="000000"/>
                <w:sz w:val="20"/>
              </w:rPr>
              <w:t>32-81-92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37-76-35,</w:t>
            </w:r>
            <w:r>
              <w:br/>
            </w:r>
            <w:r>
              <w:rPr>
                <w:rFonts w:ascii="Times New Roman"/>
                <w:b w:val="false"/>
                <w:i w:val="false"/>
                <w:color w:val="000000"/>
                <w:sz w:val="20"/>
              </w:rPr>
              <w:t>
</w:t>
            </w:r>
            <w:r>
              <w:rPr>
                <w:rFonts w:ascii="Times New Roman"/>
                <w:b w:val="false"/>
                <w:i w:val="false"/>
                <w:color w:val="000000"/>
                <w:sz w:val="20"/>
              </w:rPr>
              <w:t>32-69-54</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қаласының iшкi iстер бөлiмi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Ақсу қаласы, Дөнентаев көшесі, 5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39-19-02,</w:t>
            </w:r>
            <w:r>
              <w:br/>
            </w:r>
            <w:r>
              <w:rPr>
                <w:rFonts w:ascii="Times New Roman"/>
                <w:b w:val="false"/>
                <w:i w:val="false"/>
                <w:color w:val="000000"/>
                <w:sz w:val="20"/>
              </w:rPr>
              <w:t>
</w:t>
            </w:r>
            <w:r>
              <w:rPr>
                <w:rFonts w:ascii="Times New Roman"/>
                <w:b w:val="false"/>
                <w:i w:val="false"/>
                <w:color w:val="000000"/>
                <w:sz w:val="20"/>
              </w:rPr>
              <w:t>39-19-01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39-19-02</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Екiбастұз қаласының iшкi iстер бөлiмi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Ленин көшесі, 98</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34-09-27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34-91-42</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ауданының iшкi iстер бөлiмi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Қайырбай көшесі, 48</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2-12-87,</w:t>
            </w:r>
            <w:r>
              <w:br/>
            </w:r>
            <w:r>
              <w:rPr>
                <w:rFonts w:ascii="Times New Roman"/>
                <w:b w:val="false"/>
                <w:i w:val="false"/>
                <w:color w:val="000000"/>
                <w:sz w:val="20"/>
              </w:rPr>
              <w:t>
</w:t>
            </w:r>
            <w:r>
              <w:rPr>
                <w:rFonts w:ascii="Times New Roman"/>
                <w:b w:val="false"/>
                <w:i w:val="false"/>
                <w:color w:val="000000"/>
                <w:sz w:val="20"/>
              </w:rPr>
              <w:t>39-19-06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21-4-54</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ауданының iшкi iстер бөлiмi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 Сәтпаев көшесі, 28</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9-12-53</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9-12-53</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ауданының iшкi iстер бөлiмi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ауылы, Пушкин көшесі, 9</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39-19-10</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Ертiс ауданының iшкi iстер бөлiмi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 Искаков көшесі, 95</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2-13-41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39-19-12</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ауданының iшкi iстер бөлiмi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ауылы, Сейфулин көшесі, 58</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ауданының iшкi iстер бөлiмi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Аққу ауылы, Амангелді көшесі, 69</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2-15-79</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ауданының iшкi iстер бөлiмi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Көктөбе ауылы, Абылайхан көшесі, 43</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39-19-18</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ауданының iшкi iстер бөлiмi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Суворов көшесі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39-19-20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39-19-19</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Успенск ауданының iшкi iстер бөлiмi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Успенск ауылы, Терешкова көшесі, 30</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39-19-22,</w:t>
            </w:r>
            <w:r>
              <w:br/>
            </w:r>
            <w:r>
              <w:rPr>
                <w:rFonts w:ascii="Times New Roman"/>
                <w:b w:val="false"/>
                <w:i w:val="false"/>
                <w:color w:val="000000"/>
                <w:sz w:val="20"/>
              </w:rPr>
              <w:t>
</w:t>
            </w:r>
            <w:r>
              <w:rPr>
                <w:rFonts w:ascii="Times New Roman"/>
                <w:b w:val="false"/>
                <w:i w:val="false"/>
                <w:color w:val="000000"/>
                <w:sz w:val="20"/>
              </w:rPr>
              <w:t>91-7-02,</w:t>
            </w:r>
            <w:r>
              <w:br/>
            </w:r>
            <w:r>
              <w:rPr>
                <w:rFonts w:ascii="Times New Roman"/>
                <w:b w:val="false"/>
                <w:i w:val="false"/>
                <w:color w:val="000000"/>
                <w:sz w:val="20"/>
              </w:rPr>
              <w:t>
</w:t>
            </w:r>
            <w:r>
              <w:rPr>
                <w:rFonts w:ascii="Times New Roman"/>
                <w:b w:val="false"/>
                <w:i w:val="false"/>
                <w:color w:val="000000"/>
                <w:sz w:val="20"/>
              </w:rPr>
              <w:t>92-7-02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91-9-67</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ауданының iшкi iстер бөлiмi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ауылы, Совет көшесі, 59</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39-19-23</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облысының Iшкi iстер департаменті</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Жұмабаев көшесі, 118</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www.police.sko.kz</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39-40-20,</w:t>
            </w:r>
            <w:r>
              <w:br/>
            </w:r>
            <w:r>
              <w:rPr>
                <w:rFonts w:ascii="Times New Roman"/>
                <w:b w:val="false"/>
                <w:i w:val="false"/>
                <w:color w:val="000000"/>
                <w:sz w:val="20"/>
              </w:rPr>
              <w:t>
</w:t>
            </w:r>
            <w:r>
              <w:rPr>
                <w:rFonts w:ascii="Times New Roman"/>
                <w:b w:val="false"/>
                <w:i w:val="false"/>
                <w:color w:val="000000"/>
                <w:sz w:val="20"/>
              </w:rPr>
              <w:t>39-41-63</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49-43-53,</w:t>
            </w:r>
            <w:r>
              <w:br/>
            </w:r>
            <w:r>
              <w:rPr>
                <w:rFonts w:ascii="Times New Roman"/>
                <w:b w:val="false"/>
                <w:i w:val="false"/>
                <w:color w:val="000000"/>
                <w:sz w:val="20"/>
              </w:rPr>
              <w:t>
</w:t>
            </w:r>
            <w:r>
              <w:rPr>
                <w:rFonts w:ascii="Times New Roman"/>
                <w:b w:val="false"/>
                <w:i w:val="false"/>
                <w:color w:val="000000"/>
                <w:sz w:val="20"/>
              </w:rPr>
              <w:t>49-44-33</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қаласының ішкi iстер басқармасы</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М.Жұмабаев көшесі, 118</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39-48-39,</w:t>
            </w:r>
            <w:r>
              <w:br/>
            </w:r>
            <w:r>
              <w:rPr>
                <w:rFonts w:ascii="Times New Roman"/>
                <w:b w:val="false"/>
                <w:i w:val="false"/>
                <w:color w:val="000000"/>
                <w:sz w:val="20"/>
              </w:rPr>
              <w:t>
</w:t>
            </w:r>
            <w:r>
              <w:rPr>
                <w:rFonts w:ascii="Times New Roman"/>
                <w:b w:val="false"/>
                <w:i w:val="false"/>
                <w:color w:val="000000"/>
                <w:sz w:val="20"/>
              </w:rPr>
              <w:t>39-48-28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39-48-66</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ауданының iшкi iстер бөлiмi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Саумалкөл ауылы, Ш.Уәлиханов көшесі, 24</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39-21-03</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39-21-03</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ауданының iшкi iстер бөлiмi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 ауылы, Абылай хан көшесі, 9</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39-20-97,</w:t>
            </w:r>
            <w:r>
              <w:br/>
            </w:r>
            <w:r>
              <w:rPr>
                <w:rFonts w:ascii="Times New Roman"/>
                <w:b w:val="false"/>
                <w:i w:val="false"/>
                <w:color w:val="000000"/>
                <w:sz w:val="20"/>
              </w:rPr>
              <w:t>
</w:t>
            </w:r>
            <w:r>
              <w:rPr>
                <w:rFonts w:ascii="Times New Roman"/>
                <w:b w:val="false"/>
                <w:i w:val="false"/>
                <w:color w:val="000000"/>
                <w:sz w:val="20"/>
              </w:rPr>
              <w:t>2-15-72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2-15-72</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ауданының iшкi iстер бөлiмi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 кенті, Труд көшесі, 6</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39-20-98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39-20-98</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Ғабит Мүсiрепов атындағы ауданның iшкi iстер бөлiмi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Новоишимский ауылы, Әуелбеков көшесі, 54</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39-21-09</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39-21-09</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Есiл ауданының iшкi iстер бөлiмi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Явленка ауылы, Ибраев көшесі, 13</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39-21-01,</w:t>
            </w:r>
            <w:r>
              <w:br/>
            </w:r>
            <w:r>
              <w:rPr>
                <w:rFonts w:ascii="Times New Roman"/>
                <w:b w:val="false"/>
                <w:i w:val="false"/>
                <w:color w:val="000000"/>
                <w:sz w:val="20"/>
              </w:rPr>
              <w:t>
</w:t>
            </w:r>
            <w:r>
              <w:rPr>
                <w:rFonts w:ascii="Times New Roman"/>
                <w:b w:val="false"/>
                <w:i w:val="false"/>
                <w:color w:val="000000"/>
                <w:sz w:val="20"/>
              </w:rPr>
              <w:t>2-13-90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2-13-90</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ауданының iшкi iстер бөлiмi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Пресновка ауылы, Достық көшесі, 17</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39-21-02,</w:t>
            </w:r>
            <w:r>
              <w:br/>
            </w:r>
            <w:r>
              <w:rPr>
                <w:rFonts w:ascii="Times New Roman"/>
                <w:b w:val="false"/>
                <w:i w:val="false"/>
                <w:color w:val="000000"/>
                <w:sz w:val="20"/>
              </w:rPr>
              <w:t>
</w:t>
            </w:r>
            <w:r>
              <w:rPr>
                <w:rFonts w:ascii="Times New Roman"/>
                <w:b w:val="false"/>
                <w:i w:val="false"/>
                <w:color w:val="000000"/>
                <w:sz w:val="20"/>
              </w:rPr>
              <w:t>2-14-35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2-14-35</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ауданының iшкi iстер бөлiмi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Бескөл кенті, Гагарин көшесі, 8</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39-13-14,</w:t>
            </w:r>
            <w:r>
              <w:br/>
            </w:r>
            <w:r>
              <w:rPr>
                <w:rFonts w:ascii="Times New Roman"/>
                <w:b w:val="false"/>
                <w:i w:val="false"/>
                <w:color w:val="000000"/>
                <w:sz w:val="20"/>
              </w:rPr>
              <w:t>
</w:t>
            </w:r>
            <w:r>
              <w:rPr>
                <w:rFonts w:ascii="Times New Roman"/>
                <w:b w:val="false"/>
                <w:i w:val="false"/>
                <w:color w:val="000000"/>
                <w:sz w:val="20"/>
              </w:rPr>
              <w:t>2-10-32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2-10-32</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Мағжан Жұмабаев ауданының iшкi iстер бөлiмi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Булаево кенті, Юбилейная көшесі, 54</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39-20-99,</w:t>
            </w:r>
            <w:r>
              <w:br/>
            </w:r>
            <w:r>
              <w:rPr>
                <w:rFonts w:ascii="Times New Roman"/>
                <w:b w:val="false"/>
                <w:i w:val="false"/>
                <w:color w:val="000000"/>
                <w:sz w:val="20"/>
              </w:rPr>
              <w:t>
</w:t>
            </w:r>
            <w:r>
              <w:rPr>
                <w:rFonts w:ascii="Times New Roman"/>
                <w:b w:val="false"/>
                <w:i w:val="false"/>
                <w:color w:val="000000"/>
                <w:sz w:val="20"/>
              </w:rPr>
              <w:t>2-11-63</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2-11-63</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ауданының iшкi iстер бөлiмi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Мамлютка кенті, Ленин көшесі, 3 және 45</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39-21-04</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ауданының iшкi iстер бөлiмi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кенті, Центральный тұйық көшесі, 20</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39-21-06</w:t>
            </w: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39-21-06</w:t>
            </w:r>
            <w:r>
              <w:br/>
            </w:r>
            <w:r>
              <w:rPr>
                <w:rFonts w:ascii="Times New Roman"/>
                <w:b w:val="false"/>
                <w:i w:val="false"/>
                <w:color w:val="000000"/>
                <w:sz w:val="20"/>
              </w:rPr>
              <w:t>
 </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ауданының iшкi iстер бөлiмi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кенті, Плетнева көшесі, 15</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39-21-07</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ауданының iшкi iстер бөлiмi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 кенті, Ш.Уәлиханов көшесі, 88</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39-21-08</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ауданының iшкi iстер бөлiмi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Сергеевка кенті, Шал ақын көшесі, 14</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39-21-05,</w:t>
            </w:r>
            <w:r>
              <w:br/>
            </w:r>
            <w:r>
              <w:rPr>
                <w:rFonts w:ascii="Times New Roman"/>
                <w:b w:val="false"/>
                <w:i w:val="false"/>
                <w:color w:val="000000"/>
                <w:sz w:val="20"/>
              </w:rPr>
              <w:t>
</w:t>
            </w:r>
            <w:r>
              <w:rPr>
                <w:rFonts w:ascii="Times New Roman"/>
                <w:b w:val="false"/>
                <w:i w:val="false"/>
                <w:color w:val="000000"/>
                <w:sz w:val="20"/>
              </w:rPr>
              <w:t>2-09-10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2-09-10</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Оңтүстiк Қазақстан облысының Iшкi iстер департаменті</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Желтоқсан көшесі, 13</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www.dvd-uko.kz</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97-66-26,</w:t>
            </w:r>
            <w:r>
              <w:br/>
            </w:r>
            <w:r>
              <w:rPr>
                <w:rFonts w:ascii="Times New Roman"/>
                <w:b w:val="false"/>
                <w:i w:val="false"/>
                <w:color w:val="000000"/>
                <w:sz w:val="20"/>
              </w:rPr>
              <w:t>
</w:t>
            </w:r>
            <w:r>
              <w:rPr>
                <w:rFonts w:ascii="Times New Roman"/>
                <w:b w:val="false"/>
                <w:i w:val="false"/>
                <w:color w:val="000000"/>
                <w:sz w:val="20"/>
              </w:rPr>
              <w:t>97-65-85,</w:t>
            </w:r>
            <w:r>
              <w:br/>
            </w:r>
            <w:r>
              <w:rPr>
                <w:rFonts w:ascii="Times New Roman"/>
                <w:b w:val="false"/>
                <w:i w:val="false"/>
                <w:color w:val="000000"/>
                <w:sz w:val="20"/>
              </w:rPr>
              <w:t>
</w:t>
            </w:r>
            <w:r>
              <w:rPr>
                <w:rFonts w:ascii="Times New Roman"/>
                <w:b w:val="false"/>
                <w:i w:val="false"/>
                <w:color w:val="000000"/>
                <w:sz w:val="20"/>
              </w:rPr>
              <w:t>97-65-90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97-67-41,</w:t>
            </w:r>
            <w:r>
              <w:br/>
            </w:r>
            <w:r>
              <w:rPr>
                <w:rFonts w:ascii="Times New Roman"/>
                <w:b w:val="false"/>
                <w:i w:val="false"/>
                <w:color w:val="000000"/>
                <w:sz w:val="20"/>
              </w:rPr>
              <w:t>
</w:t>
            </w:r>
            <w:r>
              <w:rPr>
                <w:rFonts w:ascii="Times New Roman"/>
                <w:b w:val="false"/>
                <w:i w:val="false"/>
                <w:color w:val="000000"/>
                <w:sz w:val="20"/>
              </w:rPr>
              <w:t>97-67-67</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Түркiстан қаласының Iшкi iстер басқармасы</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Ерубаев көшесі, н/ж</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4-12-73</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Ішкі істер басқармасы</w:t>
            </w:r>
            <w:r>
              <w:br/>
            </w:r>
            <w:r>
              <w:rPr>
                <w:rFonts w:ascii="Times New Roman"/>
                <w:b w:val="false"/>
                <w:i w:val="false"/>
                <w:color w:val="000000"/>
                <w:sz w:val="20"/>
              </w:rPr>
              <w:t>
</w:t>
            </w:r>
            <w:r>
              <w:rPr>
                <w:rFonts w:ascii="Times New Roman"/>
                <w:b w:val="false"/>
                <w:i w:val="false"/>
                <w:color w:val="000000"/>
                <w:sz w:val="20"/>
              </w:rPr>
              <w:t>Әл-Фараби ауданының ПБ</w:t>
            </w:r>
            <w:r>
              <w:br/>
            </w:r>
            <w:r>
              <w:rPr>
                <w:rFonts w:ascii="Times New Roman"/>
                <w:b w:val="false"/>
                <w:i w:val="false"/>
                <w:color w:val="000000"/>
                <w:sz w:val="20"/>
              </w:rPr>
              <w:t>
</w:t>
            </w:r>
            <w:r>
              <w:rPr>
                <w:rFonts w:ascii="Times New Roman"/>
                <w:b w:val="false"/>
                <w:i w:val="false"/>
                <w:color w:val="000000"/>
                <w:sz w:val="20"/>
              </w:rPr>
              <w:t>Абай ауданының ПБ</w:t>
            </w:r>
            <w:r>
              <w:br/>
            </w:r>
            <w:r>
              <w:rPr>
                <w:rFonts w:ascii="Times New Roman"/>
                <w:b w:val="false"/>
                <w:i w:val="false"/>
                <w:color w:val="000000"/>
                <w:sz w:val="20"/>
              </w:rPr>
              <w:t>
</w:t>
            </w:r>
            <w:r>
              <w:rPr>
                <w:rFonts w:ascii="Times New Roman"/>
                <w:b w:val="false"/>
                <w:i w:val="false"/>
                <w:color w:val="000000"/>
                <w:sz w:val="20"/>
              </w:rPr>
              <w:t>Енбекші ауданы ПБ</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Сайрам көшесі, 5 Қалдаяқов көшесі, 5,</w:t>
            </w:r>
            <w:r>
              <w:br/>
            </w:r>
            <w:r>
              <w:rPr>
                <w:rFonts w:ascii="Times New Roman"/>
                <w:b w:val="false"/>
                <w:i w:val="false"/>
                <w:color w:val="000000"/>
                <w:sz w:val="20"/>
              </w:rPr>
              <w:t>
</w:t>
            </w:r>
            <w:r>
              <w:rPr>
                <w:rFonts w:ascii="Times New Roman"/>
                <w:b w:val="false"/>
                <w:i w:val="false"/>
                <w:color w:val="000000"/>
                <w:sz w:val="20"/>
              </w:rPr>
              <w:t>Желтоқсан көшесі, 3,</w:t>
            </w:r>
            <w:r>
              <w:br/>
            </w:r>
            <w:r>
              <w:rPr>
                <w:rFonts w:ascii="Times New Roman"/>
                <w:b w:val="false"/>
                <w:i w:val="false"/>
                <w:color w:val="000000"/>
                <w:sz w:val="20"/>
              </w:rPr>
              <w:t>
</w:t>
            </w:r>
            <w:r>
              <w:rPr>
                <w:rFonts w:ascii="Times New Roman"/>
                <w:b w:val="false"/>
                <w:i w:val="false"/>
                <w:color w:val="000000"/>
                <w:sz w:val="20"/>
              </w:rPr>
              <w:t xml:space="preserve">Елшібек батыр көшесі, 110А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56-02-61,</w:t>
            </w:r>
            <w:r>
              <w:br/>
            </w:r>
            <w:r>
              <w:rPr>
                <w:rFonts w:ascii="Times New Roman"/>
                <w:b w:val="false"/>
                <w:i w:val="false"/>
                <w:color w:val="000000"/>
                <w:sz w:val="20"/>
              </w:rPr>
              <w:t>
</w:t>
            </w:r>
            <w:r>
              <w:rPr>
                <w:rFonts w:ascii="Times New Roman"/>
                <w:b w:val="false"/>
                <w:i w:val="false"/>
                <w:color w:val="000000"/>
                <w:sz w:val="20"/>
              </w:rPr>
              <w:t>97-64-13,</w:t>
            </w:r>
            <w:r>
              <w:br/>
            </w:r>
            <w:r>
              <w:rPr>
                <w:rFonts w:ascii="Times New Roman"/>
                <w:b w:val="false"/>
                <w:i w:val="false"/>
                <w:color w:val="000000"/>
                <w:sz w:val="20"/>
              </w:rPr>
              <w:t>
</w:t>
            </w:r>
            <w:r>
              <w:rPr>
                <w:rFonts w:ascii="Times New Roman"/>
                <w:b w:val="false"/>
                <w:i w:val="false"/>
                <w:color w:val="000000"/>
                <w:sz w:val="20"/>
              </w:rPr>
              <w:t>57-27-50,</w:t>
            </w:r>
            <w:r>
              <w:br/>
            </w:r>
            <w:r>
              <w:rPr>
                <w:rFonts w:ascii="Times New Roman"/>
                <w:b w:val="false"/>
                <w:i w:val="false"/>
                <w:color w:val="000000"/>
                <w:sz w:val="20"/>
              </w:rPr>
              <w:t>
</w:t>
            </w:r>
            <w:r>
              <w:rPr>
                <w:rFonts w:ascii="Times New Roman"/>
                <w:b w:val="false"/>
                <w:i w:val="false"/>
                <w:color w:val="000000"/>
                <w:sz w:val="20"/>
              </w:rPr>
              <w:t>98-06-21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98-07-42,</w:t>
            </w:r>
            <w:r>
              <w:br/>
            </w:r>
            <w:r>
              <w:rPr>
                <w:rFonts w:ascii="Times New Roman"/>
                <w:b w:val="false"/>
                <w:i w:val="false"/>
                <w:color w:val="000000"/>
                <w:sz w:val="20"/>
              </w:rPr>
              <w:t>
</w:t>
            </w:r>
            <w:r>
              <w:rPr>
                <w:rFonts w:ascii="Times New Roman"/>
                <w:b w:val="false"/>
                <w:i w:val="false"/>
                <w:color w:val="000000"/>
                <w:sz w:val="20"/>
              </w:rPr>
              <w:t>97-64-38,</w:t>
            </w:r>
            <w:r>
              <w:br/>
            </w:r>
            <w:r>
              <w:rPr>
                <w:rFonts w:ascii="Times New Roman"/>
                <w:b w:val="false"/>
                <w:i w:val="false"/>
                <w:color w:val="000000"/>
                <w:sz w:val="20"/>
              </w:rPr>
              <w:t>
</w:t>
            </w:r>
            <w:r>
              <w:rPr>
                <w:rFonts w:ascii="Times New Roman"/>
                <w:b w:val="false"/>
                <w:i w:val="false"/>
                <w:color w:val="000000"/>
                <w:sz w:val="20"/>
              </w:rPr>
              <w:t>98-06-31</w:t>
            </w:r>
            <w:r>
              <w:br/>
            </w:r>
            <w:r>
              <w:rPr>
                <w:rFonts w:ascii="Times New Roman"/>
                <w:b w:val="false"/>
                <w:i w:val="false"/>
                <w:color w:val="000000"/>
                <w:sz w:val="20"/>
              </w:rPr>
              <w:t>
</w:t>
            </w:r>
            <w:r>
              <w:rPr>
                <w:rFonts w:ascii="Times New Roman"/>
                <w:b w:val="false"/>
                <w:i w:val="false"/>
                <w:color w:val="000000"/>
                <w:sz w:val="20"/>
              </w:rPr>
              <w:t>98-06-21</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ауданының Iшкi iстер басқармасы</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қаласы, М.Әуезов көшесі, н/ж</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6-70-20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6-70-20</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ауданының Iшкi iстер басқармасы</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қаласы, Жібек жолы көшесі, н/ж</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2-12-90</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ауданының Iшкi iстер басқармасы</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қаласы, Тасбалтаев көшесі,39</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2-15-73</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2-15-73</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қаласының iшкi iстер бөлiмi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Жамбыл көшесі, 29</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3-34-61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3-34-61</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ауданының iшкi iстер бөлiмi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Арыс қаласы, Аймауытов көшесі, 35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2-14-02</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Бәйдiбек ауданының iшкi iстер бөлiмi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 Бәйдібек көшесі, н/ж</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2-10-76</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ауданының iшкi iстер бөлiмi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 Қонаев көшесі, н/ж</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2-12-46</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ауданының iшкi iстер бөлiмi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ауылы, Т.Рысқұлов көшесі, 3</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2-14-13</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2-14-13</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ауданының iшкi iстер бөлiмi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ауылы, Сәрсенбаев көшесі, 5</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2-12-59</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2-12-59</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ауданының iшкi iстер бөлiмi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 Қорған ауылы, Жібек жолы көшесі, 75</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4-14-02</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ауданының iшкi iстер бөлiмi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Леңгір қаласы, Жамбыл көшесі, н/ж</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6-16-02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6-16-02</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Түлкiбас ауданының iшкi iстер бөлiмi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ауылы, Рысқұлов көшесі, 198</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5-18-14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5-18-14</w:t>
            </w:r>
          </w:p>
        </w:tc>
      </w:tr>
      <w:tr>
        <w:trPr>
          <w:trHeight w:val="1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ауданының iшкi iстер бөлiмi</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 Б. Момышұлы көшесі,16</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2-23-82</w:t>
            </w:r>
          </w:p>
        </w:tc>
      </w:tr>
    </w:tbl>
    <w:bookmarkStart w:name="z54" w:id="14"/>
    <w:p>
      <w:pPr>
        <w:spacing w:after="0"/>
        <w:ind w:left="0"/>
        <w:jc w:val="both"/>
      </w:pPr>
      <w:r>
        <w:rPr>
          <w:rFonts w:ascii="Times New Roman"/>
          <w:b w:val="false"/>
          <w:i w:val="false"/>
          <w:color w:val="000000"/>
          <w:sz w:val="28"/>
        </w:rPr>
        <w:t>
«Шетелдіктердің және азаматтығы жоқ</w:t>
      </w:r>
      <w:r>
        <w:br/>
      </w:r>
      <w:r>
        <w:rPr>
          <w:rFonts w:ascii="Times New Roman"/>
          <w:b w:val="false"/>
          <w:i w:val="false"/>
          <w:color w:val="000000"/>
          <w:sz w:val="28"/>
        </w:rPr>
        <w:t xml:space="preserve">
адамдардың шекаралық аймаққа    </w:t>
      </w:r>
      <w:r>
        <w:br/>
      </w:r>
      <w:r>
        <w:rPr>
          <w:rFonts w:ascii="Times New Roman"/>
          <w:b w:val="false"/>
          <w:i w:val="false"/>
          <w:color w:val="000000"/>
          <w:sz w:val="28"/>
        </w:rPr>
        <w:t xml:space="preserve">
кіруіне рұқсаттама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2-қосымша              </w:t>
      </w:r>
    </w:p>
    <w:bookmarkEnd w:id="14"/>
    <w:bookmarkStart w:name="z68" w:id="15"/>
    <w:p>
      <w:pPr>
        <w:spacing w:after="0"/>
        <w:ind w:left="0"/>
        <w:jc w:val="both"/>
      </w:pPr>
      <w:r>
        <w:rPr>
          <w:rFonts w:ascii="Times New Roman"/>
          <w:b w:val="false"/>
          <w:i w:val="false"/>
          <w:color w:val="000000"/>
          <w:sz w:val="28"/>
        </w:rPr>
        <w:t>
НЫСАН</w:t>
      </w:r>
    </w:p>
    <w:bookmarkEnd w:id="15"/>
    <w:bookmarkStart w:name="z55" w:id="16"/>
    <w:p>
      <w:pPr>
        <w:spacing w:after="0"/>
        <w:ind w:left="0"/>
        <w:jc w:val="left"/>
      </w:pPr>
      <w:r>
        <w:rPr>
          <w:rFonts w:ascii="Times New Roman"/>
          <w:b/>
          <w:i w:val="false"/>
          <w:color w:val="000000"/>
        </w:rPr>
        <w:t xml:space="preserve"> 
РҰҚСАТТАМА</w:t>
      </w:r>
    </w:p>
    <w:bookmarkEnd w:id="16"/>
    <w:p>
      <w:pPr>
        <w:spacing w:after="0"/>
        <w:ind w:left="0"/>
        <w:jc w:val="both"/>
      </w:pPr>
      <w:r>
        <w:rPr>
          <w:rFonts w:ascii="Times New Roman"/>
          <w:b w:val="false"/>
          <w:i w:val="false"/>
          <w:color w:val="ff0000"/>
          <w:sz w:val="28"/>
        </w:rPr>
        <w:t xml:space="preserve">      Ескерту. 2-қосымша жаңа редакцияда - ҚР Үкіметінің 23.07.2013 </w:t>
      </w:r>
      <w:r>
        <w:rPr>
          <w:rFonts w:ascii="Times New Roman"/>
          <w:b w:val="false"/>
          <w:i w:val="false"/>
          <w:color w:val="ff0000"/>
          <w:sz w:val="28"/>
        </w:rPr>
        <w:t>№ 734</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4"/>
        <w:gridCol w:w="10586"/>
      </w:tblGrid>
      <w:tr>
        <w:trPr>
          <w:trHeight w:val="30" w:hRule="atLeast"/>
        </w:trPr>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МИНИСТРЛІГІ</w:t>
            </w:r>
          </w:p>
          <w:p>
            <w:pPr>
              <w:spacing w:after="20"/>
              <w:ind w:left="20"/>
              <w:jc w:val="both"/>
            </w:pPr>
            <w:r>
              <w:rPr>
                <w:rFonts w:ascii="Times New Roman"/>
                <w:b w:val="false"/>
                <w:i w:val="false"/>
                <w:color w:val="000000"/>
                <w:sz w:val="20"/>
              </w:rPr>
              <w:t>____________________</w:t>
            </w:r>
            <w:r>
              <w:br/>
            </w:r>
            <w:r>
              <w:rPr>
                <w:rFonts w:ascii="Times New Roman"/>
                <w:b w:val="false"/>
                <w:i w:val="false"/>
                <w:color w:val="000000"/>
                <w:sz w:val="20"/>
              </w:rPr>
              <w:t>
(облыс)</w:t>
            </w:r>
          </w:p>
          <w:p>
            <w:pPr>
              <w:spacing w:after="20"/>
              <w:ind w:left="20"/>
              <w:jc w:val="both"/>
            </w:pPr>
            <w:r>
              <w:rPr>
                <w:rFonts w:ascii="Times New Roman"/>
                <w:b w:val="false"/>
                <w:i w:val="false"/>
                <w:color w:val="000000"/>
                <w:sz w:val="20"/>
              </w:rPr>
              <w:t>____________________</w:t>
            </w:r>
            <w:r>
              <w:br/>
            </w:r>
            <w:r>
              <w:rPr>
                <w:rFonts w:ascii="Times New Roman"/>
                <w:b w:val="false"/>
                <w:i w:val="false"/>
                <w:color w:val="000000"/>
                <w:sz w:val="20"/>
              </w:rPr>
              <w:t>
(ішкі істер органының атауы)</w:t>
            </w:r>
          </w:p>
          <w:p>
            <w:pPr>
              <w:spacing w:after="20"/>
              <w:ind w:left="20"/>
              <w:jc w:val="both"/>
            </w:pPr>
            <w:r>
              <w:rPr>
                <w:rFonts w:ascii="Times New Roman"/>
                <w:b w:val="false"/>
                <w:i w:val="false"/>
                <w:color w:val="000000"/>
                <w:sz w:val="20"/>
              </w:rPr>
              <w:t>20  ж «___» _______.</w:t>
            </w:r>
          </w:p>
          <w:p>
            <w:pPr>
              <w:spacing w:after="20"/>
              <w:ind w:left="20"/>
              <w:jc w:val="both"/>
            </w:pPr>
            <w:r>
              <w:rPr>
                <w:rFonts w:ascii="Times New Roman"/>
                <w:b w:val="false"/>
                <w:i w:val="false"/>
                <w:color w:val="000000"/>
                <w:sz w:val="20"/>
              </w:rPr>
              <w:t>М.О.</w:t>
            </w:r>
          </w:p>
        </w:tc>
        <w:tc>
          <w:tcPr>
            <w:tcW w:w="10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 (ша) ____________________________________________________</w:t>
            </w:r>
            <w:r>
              <w:br/>
            </w:r>
            <w:r>
              <w:rPr>
                <w:rFonts w:ascii="Times New Roman"/>
                <w:b w:val="false"/>
                <w:i w:val="false"/>
                <w:color w:val="000000"/>
                <w:sz w:val="20"/>
              </w:rPr>
              <w:t>
________________________________________________________________</w:t>
            </w:r>
            <w:r>
              <w:br/>
            </w:r>
            <w:r>
              <w:rPr>
                <w:rFonts w:ascii="Times New Roman"/>
                <w:b w:val="false"/>
                <w:i w:val="false"/>
                <w:color w:val="000000"/>
                <w:sz w:val="20"/>
              </w:rPr>
              <w:t>
            (тегі, аты, әкесінің аты және туған күні)</w:t>
            </w:r>
          </w:p>
          <w:p>
            <w:pPr>
              <w:spacing w:after="20"/>
              <w:ind w:left="20"/>
              <w:jc w:val="both"/>
            </w:pPr>
            <w:r>
              <w:rPr>
                <w:rFonts w:ascii="Times New Roman"/>
                <w:b w:val="false"/>
                <w:i w:val="false"/>
                <w:color w:val="000000"/>
                <w:sz w:val="20"/>
              </w:rPr>
              <w:t>________________________________________________________________</w:t>
            </w:r>
            <w:r>
              <w:br/>
            </w:r>
            <w:r>
              <w:rPr>
                <w:rFonts w:ascii="Times New Roman"/>
                <w:b w:val="false"/>
                <w:i w:val="false"/>
                <w:color w:val="000000"/>
                <w:sz w:val="20"/>
              </w:rPr>
              <w:t>
________________________________________________________________</w:t>
            </w:r>
            <w:r>
              <w:br/>
            </w:r>
            <w:r>
              <w:rPr>
                <w:rFonts w:ascii="Times New Roman"/>
                <w:b w:val="false"/>
                <w:i w:val="false"/>
                <w:color w:val="000000"/>
                <w:sz w:val="20"/>
              </w:rPr>
              <w:t>
    (қаланың, қоныстың нақты атауы және құрамы көрсетіледі)</w:t>
            </w:r>
            <w:r>
              <w:br/>
            </w:r>
            <w:r>
              <w:rPr>
                <w:rFonts w:ascii="Times New Roman"/>
                <w:b w:val="false"/>
                <w:i w:val="false"/>
                <w:color w:val="000000"/>
                <w:sz w:val="20"/>
              </w:rPr>
              <w:t>
________________________________________________________________</w:t>
            </w:r>
            <w:r>
              <w:br/>
            </w:r>
            <w:r>
              <w:rPr>
                <w:rFonts w:ascii="Times New Roman"/>
                <w:b w:val="false"/>
                <w:i w:val="false"/>
                <w:color w:val="000000"/>
                <w:sz w:val="20"/>
              </w:rPr>
              <w:t>
               осы пункт қай облысқа кіреді)</w:t>
            </w:r>
            <w:r>
              <w:br/>
            </w:r>
            <w:r>
              <w:rPr>
                <w:rFonts w:ascii="Times New Roman"/>
                <w:b w:val="false"/>
                <w:i w:val="false"/>
                <w:color w:val="000000"/>
                <w:sz w:val="20"/>
              </w:rPr>
              <w:t>
кіруге рұқсат етіледі.</w:t>
            </w:r>
          </w:p>
          <w:p>
            <w:pPr>
              <w:spacing w:after="20"/>
              <w:ind w:left="20"/>
              <w:jc w:val="both"/>
            </w:pPr>
            <w:r>
              <w:rPr>
                <w:rFonts w:ascii="Times New Roman"/>
                <w:b w:val="false"/>
                <w:i w:val="false"/>
                <w:color w:val="000000"/>
                <w:sz w:val="20"/>
              </w:rPr>
              <w:t>Жол жүру мақсаты _______________________________________________</w:t>
            </w:r>
          </w:p>
          <w:p>
            <w:pPr>
              <w:spacing w:after="20"/>
              <w:ind w:left="20"/>
              <w:jc w:val="both"/>
            </w:pPr>
            <w:r>
              <w:rPr>
                <w:rFonts w:ascii="Times New Roman"/>
                <w:b w:val="false"/>
                <w:i w:val="false"/>
                <w:color w:val="000000"/>
                <w:sz w:val="20"/>
              </w:rPr>
              <w:t>Өзімен бірге 16 жасқа толмаған балалары бар ____________________</w:t>
            </w:r>
            <w:r>
              <w:br/>
            </w:r>
            <w:r>
              <w:rPr>
                <w:rFonts w:ascii="Times New Roman"/>
                <w:b w:val="false"/>
                <w:i w:val="false"/>
                <w:color w:val="000000"/>
                <w:sz w:val="20"/>
              </w:rPr>
              <w:t>
________________________________________________________________</w:t>
            </w:r>
            <w:r>
              <w:br/>
            </w:r>
            <w:r>
              <w:rPr>
                <w:rFonts w:ascii="Times New Roman"/>
                <w:b w:val="false"/>
                <w:i w:val="false"/>
                <w:color w:val="000000"/>
                <w:sz w:val="20"/>
              </w:rPr>
              <w:t>
            (әрбір баланың аты, жасы көрсетіледі)</w:t>
            </w:r>
          </w:p>
          <w:p>
            <w:pPr>
              <w:spacing w:after="20"/>
              <w:ind w:left="20"/>
              <w:jc w:val="both"/>
            </w:pPr>
            <w:r>
              <w:rPr>
                <w:rFonts w:ascii="Times New Roman"/>
                <w:b w:val="false"/>
                <w:i w:val="false"/>
                <w:color w:val="000000"/>
                <w:sz w:val="20"/>
              </w:rPr>
              <w:t>Мынадай құжатты ұсынғанда жарамды ______________________________</w:t>
            </w:r>
            <w:r>
              <w:br/>
            </w:r>
            <w:r>
              <w:rPr>
                <w:rFonts w:ascii="Times New Roman"/>
                <w:b w:val="false"/>
                <w:i w:val="false"/>
                <w:color w:val="000000"/>
                <w:sz w:val="20"/>
              </w:rPr>
              <w:t>
________________________________________________________________</w:t>
            </w:r>
            <w:r>
              <w:br/>
            </w:r>
            <w:r>
              <w:rPr>
                <w:rFonts w:ascii="Times New Roman"/>
                <w:b w:val="false"/>
                <w:i w:val="false"/>
                <w:color w:val="000000"/>
                <w:sz w:val="20"/>
              </w:rPr>
              <w:t>
________________________________________________________________</w:t>
            </w:r>
            <w:r>
              <w:br/>
            </w:r>
            <w:r>
              <w:rPr>
                <w:rFonts w:ascii="Times New Roman"/>
                <w:b w:val="false"/>
                <w:i w:val="false"/>
                <w:color w:val="000000"/>
                <w:sz w:val="20"/>
              </w:rPr>
              <w:t>
        (құжаттың сериясы, нөмірі, кім және қашан берді)</w:t>
            </w:r>
          </w:p>
          <w:p>
            <w:pPr>
              <w:spacing w:after="20"/>
              <w:ind w:left="20"/>
              <w:jc w:val="both"/>
            </w:pPr>
            <w:r>
              <w:rPr>
                <w:rFonts w:ascii="Times New Roman"/>
                <w:b w:val="false"/>
                <w:i w:val="false"/>
                <w:color w:val="000000"/>
                <w:sz w:val="20"/>
              </w:rPr>
              <w:t>Рұқсаттаманың жарамдылық мерзімі _______________________________</w:t>
            </w:r>
          </w:p>
          <w:p>
            <w:pPr>
              <w:spacing w:after="20"/>
              <w:ind w:left="20"/>
              <w:jc w:val="both"/>
            </w:pPr>
            <w:r>
              <w:rPr>
                <w:rFonts w:ascii="Times New Roman"/>
                <w:b w:val="false"/>
                <w:i w:val="false"/>
                <w:color w:val="000000"/>
                <w:sz w:val="20"/>
              </w:rPr>
              <w:t>Бастық _________________________________________________________</w:t>
            </w:r>
          </w:p>
        </w:tc>
      </w:tr>
    </w:tbl>
    <w:p>
      <w:pPr>
        <w:spacing w:after="0"/>
        <w:ind w:left="0"/>
        <w:jc w:val="left"/>
      </w:pPr>
      <w:r>
        <w:rPr>
          <w:rFonts w:ascii="Times New Roman"/>
          <w:b/>
          <w:i w:val="false"/>
          <w:color w:val="000000"/>
        </w:rPr>
        <w:t xml:space="preserve"> (сыртқы жағы)</w:t>
      </w:r>
      <w:r>
        <w:br/>
      </w:r>
      <w:r>
        <w:rPr>
          <w:rFonts w:ascii="Times New Roman"/>
          <w:b/>
          <w:i w:val="false"/>
          <w:color w:val="000000"/>
        </w:rPr>
        <w:t>
ҚАҒИДАЛАР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Рұқсаттама онда көрсетілген елді мекенге кіру құқығын береді.</w:t>
            </w:r>
            <w:r>
              <w:br/>
            </w:r>
            <w:r>
              <w:rPr>
                <w:rFonts w:ascii="Times New Roman"/>
                <w:b w:val="false"/>
                <w:i w:val="false"/>
                <w:color w:val="000000"/>
                <w:sz w:val="20"/>
              </w:rPr>
              <w:t>
2. Рұқсаттамада көрсетілген жерге келген адам келгеннен кейін өзінің рұқсаттамасы мен паспортын ішкі істер органдарында тіркеуге беру үшін тіркеуге жауапты үй басқарушысына, жатақхана комендантына, қонақ үй, санаторий, демалыс үйі әкімшілігіне немесе осыған арнайы уәкілетті адамға тапсырады.</w:t>
            </w:r>
            <w:r>
              <w:br/>
            </w:r>
            <w:r>
              <w:rPr>
                <w:rFonts w:ascii="Times New Roman"/>
                <w:b w:val="false"/>
                <w:i w:val="false"/>
                <w:color w:val="000000"/>
                <w:sz w:val="20"/>
              </w:rPr>
              <w:t>
3. Рұқсаттама жоғалған жағдайда, бұл туралы болатын жері бойынша жақын жердегі ішкі істер органына дереу хабарлануы тиіс.</w:t>
            </w:r>
            <w:r>
              <w:br/>
            </w:r>
            <w:r>
              <w:rPr>
                <w:rFonts w:ascii="Times New Roman"/>
                <w:b w:val="false"/>
                <w:i w:val="false"/>
                <w:color w:val="000000"/>
                <w:sz w:val="20"/>
              </w:rPr>
              <w:t>
4. Рұқсаттама алған, бірақ қандай да бір себептермен онда көрсетілген елді мекенге шықпаған адам оны ішкі істер органдарына тапсыруға міндетті.</w:t>
            </w:r>
          </w:p>
          <w:p>
            <w:pPr>
              <w:spacing w:after="20"/>
              <w:ind w:left="20"/>
              <w:jc w:val="both"/>
            </w:pPr>
            <w:r>
              <w:rPr>
                <w:rFonts w:ascii="Times New Roman"/>
                <w:b w:val="false"/>
                <w:i w:val="false"/>
                <w:color w:val="000000"/>
                <w:sz w:val="20"/>
              </w:rPr>
              <w:t>Қағидалармен таныстым ________________________________________________________________</w:t>
            </w:r>
          </w:p>
          <w:p>
            <w:pPr>
              <w:spacing w:after="20"/>
              <w:ind w:left="20"/>
              <w:jc w:val="both"/>
            </w:pPr>
            <w:r>
              <w:rPr>
                <w:rFonts w:ascii="Times New Roman"/>
                <w:b w:val="false"/>
                <w:i w:val="false"/>
                <w:color w:val="000000"/>
                <w:sz w:val="20"/>
              </w:rPr>
              <w:t>(қолы)</w:t>
            </w:r>
          </w:p>
        </w:tc>
      </w:tr>
    </w:tbl>
    <w:bookmarkStart w:name="z57" w:id="17"/>
    <w:p>
      <w:pPr>
        <w:spacing w:after="0"/>
        <w:ind w:left="0"/>
        <w:jc w:val="both"/>
      </w:pPr>
      <w:r>
        <w:rPr>
          <w:rFonts w:ascii="Times New Roman"/>
          <w:b w:val="false"/>
          <w:i w:val="false"/>
          <w:color w:val="000000"/>
          <w:sz w:val="28"/>
        </w:rPr>
        <w:t>
«Шетелдіктердің және азаматтығы жоқ</w:t>
      </w:r>
      <w:r>
        <w:br/>
      </w:r>
      <w:r>
        <w:rPr>
          <w:rFonts w:ascii="Times New Roman"/>
          <w:b w:val="false"/>
          <w:i w:val="false"/>
          <w:color w:val="000000"/>
          <w:sz w:val="28"/>
        </w:rPr>
        <w:t xml:space="preserve">
адамдардың шекаралық аймаққа    </w:t>
      </w:r>
      <w:r>
        <w:br/>
      </w:r>
      <w:r>
        <w:rPr>
          <w:rFonts w:ascii="Times New Roman"/>
          <w:b w:val="false"/>
          <w:i w:val="false"/>
          <w:color w:val="000000"/>
          <w:sz w:val="28"/>
        </w:rPr>
        <w:t xml:space="preserve">
кіруіне рұқсаттама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3-қосымша              </w:t>
      </w:r>
    </w:p>
    <w:bookmarkEnd w:id="17"/>
    <w:bookmarkStart w:name="z69" w:id="18"/>
    <w:p>
      <w:pPr>
        <w:spacing w:after="0"/>
        <w:ind w:left="0"/>
        <w:jc w:val="both"/>
      </w:pPr>
      <w:r>
        <w:rPr>
          <w:rFonts w:ascii="Times New Roman"/>
          <w:b w:val="false"/>
          <w:i w:val="false"/>
          <w:color w:val="000000"/>
          <w:sz w:val="28"/>
        </w:rPr>
        <w:t>
НЫСАН</w:t>
      </w:r>
    </w:p>
    <w:bookmarkEnd w:id="18"/>
    <w:bookmarkStart w:name="z70" w:id="19"/>
    <w:p>
      <w:pPr>
        <w:spacing w:after="0"/>
        <w:ind w:left="0"/>
        <w:jc w:val="left"/>
      </w:pPr>
      <w:r>
        <w:rPr>
          <w:rFonts w:ascii="Times New Roman"/>
          <w:b/>
          <w:i w:val="false"/>
          <w:color w:val="000000"/>
        </w:rPr>
        <w:t xml:space="preserve"> 
ӨТІНІШ</w:t>
      </w:r>
    </w:p>
    <w:bookmarkEnd w:id="19"/>
    <w:p>
      <w:pPr>
        <w:spacing w:after="0"/>
        <w:ind w:left="0"/>
        <w:jc w:val="both"/>
      </w:pPr>
      <w:r>
        <w:rPr>
          <w:rFonts w:ascii="Times New Roman"/>
          <w:b w:val="false"/>
          <w:i w:val="false"/>
          <w:color w:val="ff0000"/>
          <w:sz w:val="28"/>
        </w:rPr>
        <w:t xml:space="preserve">      Ескерту. 3-қосымша жаңа редакцияда - ҚР Үкіметінің 23.07.2013 </w:t>
      </w:r>
      <w:r>
        <w:rPr>
          <w:rFonts w:ascii="Times New Roman"/>
          <w:b w:val="false"/>
          <w:i w:val="false"/>
          <w:color w:val="ff0000"/>
          <w:sz w:val="28"/>
        </w:rPr>
        <w:t>№ 734</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(елді мекен, аудан, облыс)</w:t>
      </w:r>
      <w:r>
        <w:br/>
      </w:r>
      <w:r>
        <w:rPr>
          <w:rFonts w:ascii="Times New Roman"/>
          <w:b w:val="false"/>
          <w:i w:val="false"/>
          <w:color w:val="000000"/>
          <w:sz w:val="28"/>
        </w:rPr>
        <w:t>
кіруге рұқсаттама беруіңізді сұраймын.</w:t>
      </w:r>
    </w:p>
    <w:p>
      <w:pPr>
        <w:spacing w:after="0"/>
        <w:ind w:left="0"/>
        <w:jc w:val="both"/>
      </w:pPr>
      <w:r>
        <w:rPr>
          <w:rFonts w:ascii="Times New Roman"/>
          <w:b w:val="false"/>
          <w:i w:val="false"/>
          <w:color w:val="000000"/>
          <w:sz w:val="28"/>
        </w:rPr>
        <w:t>Онда ________________________________________________________________</w:t>
      </w:r>
      <w:r>
        <w:br/>
      </w:r>
      <w:r>
        <w:rPr>
          <w:rFonts w:ascii="Times New Roman"/>
          <w:b w:val="false"/>
          <w:i w:val="false"/>
          <w:color w:val="000000"/>
          <w:sz w:val="28"/>
        </w:rPr>
        <w:t>
                          (жол жүру мақсаты)</w:t>
      </w:r>
      <w:r>
        <w:br/>
      </w:r>
      <w:r>
        <w:rPr>
          <w:rFonts w:ascii="Times New Roman"/>
          <w:b w:val="false"/>
          <w:i w:val="false"/>
          <w:color w:val="000000"/>
          <w:sz w:val="28"/>
        </w:rPr>
        <w:t>
___________________________________________________ мерзімге шығамын.</w:t>
      </w:r>
    </w:p>
    <w:p>
      <w:pPr>
        <w:spacing w:after="0"/>
        <w:ind w:left="0"/>
        <w:jc w:val="both"/>
      </w:pPr>
      <w:r>
        <w:rPr>
          <w:rFonts w:ascii="Times New Roman"/>
          <w:b w:val="false"/>
          <w:i w:val="false"/>
          <w:color w:val="000000"/>
          <w:sz w:val="28"/>
        </w:rPr>
        <w:t>            Өзім туралы мынадай мәліметтерді хабарлаймын:</w:t>
      </w:r>
    </w:p>
    <w:p>
      <w:pPr>
        <w:spacing w:after="0"/>
        <w:ind w:left="0"/>
        <w:jc w:val="both"/>
      </w:pPr>
      <w:r>
        <w:rPr>
          <w:rFonts w:ascii="Times New Roman"/>
          <w:b w:val="false"/>
          <w:i w:val="false"/>
          <w:color w:val="000000"/>
          <w:sz w:val="28"/>
        </w:rPr>
        <w:t>Тегі ________________________________________________________________</w:t>
      </w:r>
      <w:r>
        <w:br/>
      </w:r>
      <w:r>
        <w:rPr>
          <w:rFonts w:ascii="Times New Roman"/>
          <w:b w:val="false"/>
          <w:i w:val="false"/>
          <w:color w:val="000000"/>
          <w:sz w:val="28"/>
        </w:rPr>
        <w:t>
Аты _________________________________________________________________</w:t>
      </w:r>
      <w:r>
        <w:br/>
      </w:r>
      <w:r>
        <w:rPr>
          <w:rFonts w:ascii="Times New Roman"/>
          <w:b w:val="false"/>
          <w:i w:val="false"/>
          <w:color w:val="000000"/>
          <w:sz w:val="28"/>
        </w:rPr>
        <w:t>
Әкесінің аты ________________________________________________________</w:t>
      </w:r>
      <w:r>
        <w:br/>
      </w:r>
      <w:r>
        <w:rPr>
          <w:rFonts w:ascii="Times New Roman"/>
          <w:b w:val="false"/>
          <w:i w:val="false"/>
          <w:color w:val="000000"/>
          <w:sz w:val="28"/>
        </w:rPr>
        <w:t>
Туған жылы мен жері 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Жұмыс орны __________________________________________________________</w:t>
      </w:r>
      <w:r>
        <w:br/>
      </w:r>
      <w:r>
        <w:rPr>
          <w:rFonts w:ascii="Times New Roman"/>
          <w:b w:val="false"/>
          <w:i w:val="false"/>
          <w:color w:val="000000"/>
          <w:sz w:val="28"/>
        </w:rPr>
        <w:t>
                        (ұйымның атауы және лауазымы)</w:t>
      </w:r>
      <w:r>
        <w:br/>
      </w:r>
      <w:r>
        <w:rPr>
          <w:rFonts w:ascii="Times New Roman"/>
          <w:b w:val="false"/>
          <w:i w:val="false"/>
          <w:color w:val="000000"/>
          <w:sz w:val="28"/>
        </w:rPr>
        <w:t>
Тұрғылықты жері _____________________________________________________</w:t>
      </w:r>
      <w:r>
        <w:br/>
      </w:r>
      <w:r>
        <w:rPr>
          <w:rFonts w:ascii="Times New Roman"/>
          <w:b w:val="false"/>
          <w:i w:val="false"/>
          <w:color w:val="000000"/>
          <w:sz w:val="28"/>
        </w:rPr>
        <w:t>
Өзіммен бірге балаларым бар: ________________________________________</w:t>
      </w:r>
      <w:r>
        <w:br/>
      </w:r>
      <w:r>
        <w:rPr>
          <w:rFonts w:ascii="Times New Roman"/>
          <w:b w:val="false"/>
          <w:i w:val="false"/>
          <w:color w:val="000000"/>
          <w:sz w:val="28"/>
        </w:rPr>
        <w:t>
                                         (аты және жасы)</w:t>
      </w:r>
    </w:p>
    <w:p>
      <w:pPr>
        <w:spacing w:after="0"/>
        <w:ind w:left="0"/>
        <w:jc w:val="both"/>
      </w:pPr>
      <w:r>
        <w:rPr>
          <w:rFonts w:ascii="Times New Roman"/>
          <w:b w:val="false"/>
          <w:i w:val="false"/>
          <w:color w:val="000000"/>
          <w:sz w:val="28"/>
        </w:rPr>
        <w:t>Паспорт сериясы ____ № ______________________ «___» _________ 20__ ж.</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(күні және паспортты берген органның атауы)</w:t>
      </w:r>
    </w:p>
    <w:p>
      <w:pPr>
        <w:spacing w:after="0"/>
        <w:ind w:left="0"/>
        <w:jc w:val="both"/>
      </w:pPr>
      <w:r>
        <w:rPr>
          <w:rFonts w:ascii="Times New Roman"/>
          <w:b w:val="false"/>
          <w:i w:val="false"/>
          <w:color w:val="000000"/>
          <w:sz w:val="28"/>
        </w:rPr>
        <w:t>Бастықтың қолы _________________________</w:t>
      </w:r>
      <w:r>
        <w:br/>
      </w:r>
      <w:r>
        <w:rPr>
          <w:rFonts w:ascii="Times New Roman"/>
          <w:b w:val="false"/>
          <w:i w:val="false"/>
          <w:color w:val="000000"/>
          <w:sz w:val="28"/>
        </w:rPr>
        <w:t>
               _________________________</w:t>
      </w:r>
      <w:r>
        <w:br/>
      </w:r>
      <w:r>
        <w:rPr>
          <w:rFonts w:ascii="Times New Roman"/>
          <w:b w:val="false"/>
          <w:i w:val="false"/>
          <w:color w:val="000000"/>
          <w:sz w:val="28"/>
        </w:rPr>
        <w:t>
                 (күні, айы және жылы)</w:t>
      </w:r>
    </w:p>
    <w:bookmarkStart w:name="z58" w:id="20"/>
    <w:p>
      <w:pPr>
        <w:spacing w:after="0"/>
        <w:ind w:left="0"/>
        <w:jc w:val="both"/>
      </w:pPr>
      <w:r>
        <w:rPr>
          <w:rFonts w:ascii="Times New Roman"/>
          <w:b w:val="false"/>
          <w:i w:val="false"/>
          <w:color w:val="000000"/>
          <w:sz w:val="28"/>
        </w:rPr>
        <w:t>
«Шетелдіктердің және азаматтығы жоқ</w:t>
      </w:r>
      <w:r>
        <w:br/>
      </w:r>
      <w:r>
        <w:rPr>
          <w:rFonts w:ascii="Times New Roman"/>
          <w:b w:val="false"/>
          <w:i w:val="false"/>
          <w:color w:val="000000"/>
          <w:sz w:val="28"/>
        </w:rPr>
        <w:t xml:space="preserve">
адамдардың шекаралық аймаққа    </w:t>
      </w:r>
      <w:r>
        <w:br/>
      </w:r>
      <w:r>
        <w:rPr>
          <w:rFonts w:ascii="Times New Roman"/>
          <w:b w:val="false"/>
          <w:i w:val="false"/>
          <w:color w:val="000000"/>
          <w:sz w:val="28"/>
        </w:rPr>
        <w:t xml:space="preserve">
кіруіне рұқсаттама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4-қосымша            </w:t>
      </w:r>
    </w:p>
    <w:bookmarkEnd w:id="20"/>
    <w:bookmarkStart w:name="z35" w:id="21"/>
    <w:p>
      <w:pPr>
        <w:spacing w:after="0"/>
        <w:ind w:left="0"/>
        <w:jc w:val="both"/>
      </w:pPr>
      <w:r>
        <w:rPr>
          <w:rFonts w:ascii="Times New Roman"/>
          <w:b w:val="false"/>
          <w:i w:val="false"/>
          <w:color w:val="000000"/>
          <w:sz w:val="28"/>
        </w:rPr>
        <w:t>
НЫСАН</w:t>
      </w:r>
    </w:p>
    <w:bookmarkEnd w:id="21"/>
    <w:bookmarkStart w:name="z56" w:id="22"/>
    <w:p>
      <w:pPr>
        <w:spacing w:after="0"/>
        <w:ind w:left="0"/>
        <w:jc w:val="left"/>
      </w:pPr>
      <w:r>
        <w:rPr>
          <w:rFonts w:ascii="Times New Roman"/>
          <w:b/>
          <w:i w:val="false"/>
          <w:color w:val="000000"/>
        </w:rPr>
        <w:t xml:space="preserve"> 
ҚОЛДАУХАТ</w:t>
      </w:r>
    </w:p>
    <w:bookmarkEnd w:id="22"/>
    <w:p>
      <w:pPr>
        <w:spacing w:after="0"/>
        <w:ind w:left="0"/>
        <w:jc w:val="both"/>
      </w:pPr>
      <w:r>
        <w:rPr>
          <w:rFonts w:ascii="Times New Roman"/>
          <w:b w:val="false"/>
          <w:i w:val="false"/>
          <w:color w:val="ff0000"/>
          <w:sz w:val="28"/>
        </w:rPr>
        <w:t xml:space="preserve">      Ескерту. 4-қосымша жаңа редакцияда - ҚР Үкіметінің 23.07.2013 </w:t>
      </w:r>
      <w:r>
        <w:rPr>
          <w:rFonts w:ascii="Times New Roman"/>
          <w:b w:val="false"/>
          <w:i w:val="false"/>
          <w:color w:val="ff0000"/>
          <w:sz w:val="28"/>
        </w:rPr>
        <w:t>№ 734</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val="false"/>
          <w:color w:val="000000"/>
          <w:sz w:val="28"/>
        </w:rPr>
        <w:t>__________________________________ кіруге рұқсат беруіңізді сұраймын.</w:t>
      </w:r>
      <w:r>
        <w:br/>
      </w:r>
      <w:r>
        <w:rPr>
          <w:rFonts w:ascii="Times New Roman"/>
          <w:b w:val="false"/>
          <w:i w:val="false"/>
          <w:color w:val="000000"/>
          <w:sz w:val="28"/>
        </w:rPr>
        <w:t>
    (елді мекен, аудан, облыс)</w:t>
      </w:r>
      <w:r>
        <w:br/>
      </w:r>
      <w:r>
        <w:rPr>
          <w:rFonts w:ascii="Times New Roman"/>
          <w:b w:val="false"/>
          <w:i w:val="false"/>
          <w:color w:val="000000"/>
          <w:sz w:val="28"/>
        </w:rPr>
        <w:t>
Жол жүру мақсаты _______________ мерзімі ____________________________</w:t>
      </w:r>
    </w:p>
    <w:p>
      <w:pPr>
        <w:spacing w:after="0"/>
        <w:ind w:left="0"/>
        <w:jc w:val="both"/>
      </w:pPr>
      <w:r>
        <w:rPr>
          <w:rFonts w:ascii="Times New Roman"/>
          <w:b w:val="false"/>
          <w:i w:val="false"/>
          <w:color w:val="000000"/>
          <w:sz w:val="28"/>
        </w:rPr>
        <w:t>Мынадай адамдарға:</w:t>
      </w:r>
    </w:p>
    <w:p>
      <w:pPr>
        <w:spacing w:after="0"/>
        <w:ind w:left="0"/>
        <w:jc w:val="both"/>
      </w:pPr>
      <w:r>
        <w:rPr>
          <w:rFonts w:ascii="Times New Roman"/>
          <w:b w:val="false"/>
          <w:i w:val="false"/>
          <w:color w:val="000000"/>
          <w:sz w:val="28"/>
        </w:rPr>
        <w:t>1. Тегі ______________________ Аты __________________________________</w:t>
      </w:r>
      <w:r>
        <w:br/>
      </w:r>
      <w:r>
        <w:rPr>
          <w:rFonts w:ascii="Times New Roman"/>
          <w:b w:val="false"/>
          <w:i w:val="false"/>
          <w:color w:val="000000"/>
          <w:sz w:val="28"/>
        </w:rPr>
        <w:t>
Әкесінің аты _______________________, Туған күні мен жері 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Жұмыс орны __________________________________________________________</w:t>
      </w:r>
      <w:r>
        <w:br/>
      </w:r>
      <w:r>
        <w:rPr>
          <w:rFonts w:ascii="Times New Roman"/>
          <w:b w:val="false"/>
          <w:i w:val="false"/>
          <w:color w:val="000000"/>
          <w:sz w:val="28"/>
        </w:rPr>
        <w:t>
                            (қайда және кім ретінде)</w:t>
      </w:r>
      <w:r>
        <w:br/>
      </w:r>
      <w:r>
        <w:rPr>
          <w:rFonts w:ascii="Times New Roman"/>
          <w:b w:val="false"/>
          <w:i w:val="false"/>
          <w:color w:val="000000"/>
          <w:sz w:val="28"/>
        </w:rPr>
        <w:t>
Тұрғылықты жері _____________________________________________________</w:t>
      </w:r>
      <w:r>
        <w:br/>
      </w:r>
      <w:r>
        <w:rPr>
          <w:rFonts w:ascii="Times New Roman"/>
          <w:b w:val="false"/>
          <w:i w:val="false"/>
          <w:color w:val="000000"/>
          <w:sz w:val="28"/>
        </w:rPr>
        <w:t>
Паспорт сериясы _______ № _______________ «___» _____________ 20__ ж.</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(паспортты берген органның атауы)</w:t>
      </w:r>
      <w:r>
        <w:br/>
      </w:r>
      <w:r>
        <w:rPr>
          <w:rFonts w:ascii="Times New Roman"/>
          <w:b w:val="false"/>
          <w:i w:val="false"/>
          <w:color w:val="000000"/>
          <w:sz w:val="28"/>
        </w:rPr>
        <w:t>
2. Тегі ______________________ Аты __________________________________</w:t>
      </w:r>
      <w:r>
        <w:br/>
      </w:r>
      <w:r>
        <w:rPr>
          <w:rFonts w:ascii="Times New Roman"/>
          <w:b w:val="false"/>
          <w:i w:val="false"/>
          <w:color w:val="000000"/>
          <w:sz w:val="28"/>
        </w:rPr>
        <w:t>
Әкесінің аты _______________________, Туған күні мен жері 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Жұмыс орны __________________________________________________________</w:t>
      </w:r>
      <w:r>
        <w:br/>
      </w:r>
      <w:r>
        <w:rPr>
          <w:rFonts w:ascii="Times New Roman"/>
          <w:b w:val="false"/>
          <w:i w:val="false"/>
          <w:color w:val="000000"/>
          <w:sz w:val="28"/>
        </w:rPr>
        <w:t>
                         (ұйымның атауы және лауазымы)</w:t>
      </w:r>
      <w:r>
        <w:br/>
      </w:r>
      <w:r>
        <w:rPr>
          <w:rFonts w:ascii="Times New Roman"/>
          <w:b w:val="false"/>
          <w:i w:val="false"/>
          <w:color w:val="000000"/>
          <w:sz w:val="28"/>
        </w:rPr>
        <w:t>
Тұрғылықты жері _____________________________________________________</w:t>
      </w:r>
      <w:r>
        <w:br/>
      </w:r>
      <w:r>
        <w:rPr>
          <w:rFonts w:ascii="Times New Roman"/>
          <w:b w:val="false"/>
          <w:i w:val="false"/>
          <w:color w:val="000000"/>
          <w:sz w:val="28"/>
        </w:rPr>
        <w:t>
Паспорттың сериясы _____ № ____________________ «___» _______ 20__ ж.</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(паспортты берген органның атауы)</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М.О.</w:t>
      </w:r>
    </w:p>
    <w:p>
      <w:pPr>
        <w:spacing w:after="0"/>
        <w:ind w:left="0"/>
        <w:jc w:val="both"/>
      </w:pPr>
      <w:r>
        <w:rPr>
          <w:rFonts w:ascii="Times New Roman"/>
          <w:b w:val="false"/>
          <w:i w:val="false"/>
          <w:color w:val="000000"/>
          <w:sz w:val="28"/>
        </w:rPr>
        <w:t>Бастықтың қолы ________________________</w:t>
      </w:r>
      <w:r>
        <w:br/>
      </w:r>
      <w:r>
        <w:rPr>
          <w:rFonts w:ascii="Times New Roman"/>
          <w:b w:val="false"/>
          <w:i w:val="false"/>
          <w:color w:val="000000"/>
          <w:sz w:val="28"/>
        </w:rPr>
        <w:t>
               ________________________</w:t>
      </w:r>
      <w:r>
        <w:br/>
      </w:r>
      <w:r>
        <w:rPr>
          <w:rFonts w:ascii="Times New Roman"/>
          <w:b w:val="false"/>
          <w:i w:val="false"/>
          <w:color w:val="000000"/>
          <w:sz w:val="28"/>
        </w:rPr>
        <w:t>
                 (күні, айы және жылы)</w:t>
      </w:r>
    </w:p>
    <w:bookmarkStart w:name="z59" w:id="23"/>
    <w:p>
      <w:pPr>
        <w:spacing w:after="0"/>
        <w:ind w:left="0"/>
        <w:jc w:val="both"/>
      </w:pPr>
      <w:r>
        <w:rPr>
          <w:rFonts w:ascii="Times New Roman"/>
          <w:b w:val="false"/>
          <w:i w:val="false"/>
          <w:color w:val="000000"/>
          <w:sz w:val="28"/>
        </w:rPr>
        <w:t>
«Шекаралық аймаққа келуге және</w:t>
      </w:r>
      <w:r>
        <w:br/>
      </w:r>
      <w:r>
        <w:rPr>
          <w:rFonts w:ascii="Times New Roman"/>
          <w:b w:val="false"/>
          <w:i w:val="false"/>
          <w:color w:val="000000"/>
          <w:sz w:val="28"/>
        </w:rPr>
        <w:t>
онда болуға рұқсаттаманы беру»</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5-қосымша          </w:t>
      </w:r>
    </w:p>
    <w:bookmarkEnd w:id="23"/>
    <w:p>
      <w:pPr>
        <w:spacing w:after="0"/>
        <w:ind w:left="0"/>
        <w:jc w:val="both"/>
      </w:pPr>
      <w:r>
        <w:rPr>
          <w:rFonts w:ascii="Times New Roman"/>
          <w:b w:val="false"/>
          <w:i w:val="false"/>
          <w:color w:val="000000"/>
          <w:sz w:val="28"/>
        </w:rPr>
        <w:t>                    Мемлекеттік қызмет көрсетуге</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(тұтынушының Т.А.Ә. немесе заңды тұлғаның атауы)</w:t>
      </w:r>
      <w:r>
        <w:br/>
      </w:r>
      <w:r>
        <w:rPr>
          <w:rFonts w:ascii="Times New Roman"/>
          <w:b w:val="false"/>
          <w:i w:val="false"/>
          <w:color w:val="000000"/>
          <w:sz w:val="28"/>
        </w:rPr>
        <w:t>
                       құжаттар қабылдау туралы</w:t>
      </w:r>
      <w:r>
        <w:br/>
      </w:r>
      <w:r>
        <w:rPr>
          <w:rFonts w:ascii="Times New Roman"/>
          <w:b w:val="false"/>
          <w:i w:val="false"/>
          <w:color w:val="000000"/>
          <w:sz w:val="28"/>
        </w:rPr>
        <w:t>
                            </w:t>
      </w:r>
      <w:r>
        <w:rPr>
          <w:rFonts w:ascii="Times New Roman"/>
          <w:b/>
          <w:i w:val="false"/>
          <w:color w:val="000000"/>
          <w:sz w:val="28"/>
        </w:rPr>
        <w:t>№ __ТАЛОН</w:t>
      </w:r>
    </w:p>
    <w:p>
      <w:pPr>
        <w:spacing w:after="0"/>
        <w:ind w:left="0"/>
        <w:jc w:val="both"/>
      </w:pPr>
      <w:r>
        <w:rPr>
          <w:rFonts w:ascii="Times New Roman"/>
          <w:b w:val="false"/>
          <w:i w:val="false"/>
          <w:color w:val="000000"/>
          <w:sz w:val="28"/>
        </w:rPr>
        <w:t>Қабылданған құжаттардың тізбесі:</w:t>
      </w:r>
      <w:r>
        <w:br/>
      </w:r>
      <w:r>
        <w:rPr>
          <w:rFonts w:ascii="Times New Roman"/>
          <w:b w:val="false"/>
          <w:i w:val="false"/>
          <w:color w:val="000000"/>
          <w:sz w:val="28"/>
        </w:rPr>
        <w:t>
1. ________________________________________________________________</w:t>
      </w:r>
      <w:r>
        <w:br/>
      </w:r>
      <w:r>
        <w:rPr>
          <w:rFonts w:ascii="Times New Roman"/>
          <w:b w:val="false"/>
          <w:i w:val="false"/>
          <w:color w:val="000000"/>
          <w:sz w:val="28"/>
        </w:rPr>
        <w:t>
2. ________________________________________________________________</w:t>
      </w:r>
      <w:r>
        <w:br/>
      </w:r>
      <w:r>
        <w:rPr>
          <w:rFonts w:ascii="Times New Roman"/>
          <w:b w:val="false"/>
          <w:i w:val="false"/>
          <w:color w:val="000000"/>
          <w:sz w:val="28"/>
        </w:rPr>
        <w:t>
3. ________________________________________________________________</w:t>
      </w:r>
      <w:r>
        <w:br/>
      </w:r>
      <w:r>
        <w:rPr>
          <w:rFonts w:ascii="Times New Roman"/>
          <w:b w:val="false"/>
          <w:i w:val="false"/>
          <w:color w:val="000000"/>
          <w:sz w:val="28"/>
        </w:rPr>
        <w:t>
4. ________________________________________________________________</w:t>
      </w:r>
      <w:r>
        <w:br/>
      </w:r>
      <w:r>
        <w:rPr>
          <w:rFonts w:ascii="Times New Roman"/>
          <w:b w:val="false"/>
          <w:i w:val="false"/>
          <w:color w:val="000000"/>
          <w:sz w:val="28"/>
        </w:rPr>
        <w:t>
5. ________________________________________________________________</w:t>
      </w:r>
      <w:r>
        <w:br/>
      </w:r>
      <w:r>
        <w:rPr>
          <w:rFonts w:ascii="Times New Roman"/>
          <w:b w:val="false"/>
          <w:i w:val="false"/>
          <w:color w:val="000000"/>
          <w:sz w:val="28"/>
        </w:rPr>
        <w:t>
6. ________________________________________________________________</w:t>
      </w:r>
      <w:r>
        <w:br/>
      </w:r>
      <w:r>
        <w:rPr>
          <w:rFonts w:ascii="Times New Roman"/>
          <w:b w:val="false"/>
          <w:i w:val="false"/>
          <w:color w:val="000000"/>
          <w:sz w:val="28"/>
        </w:rPr>
        <w:t>
7. ________________________________________________________________</w:t>
      </w:r>
      <w:r>
        <w:br/>
      </w:r>
      <w:r>
        <w:rPr>
          <w:rFonts w:ascii="Times New Roman"/>
          <w:b w:val="false"/>
          <w:i w:val="false"/>
          <w:color w:val="000000"/>
          <w:sz w:val="28"/>
        </w:rPr>
        <w:t>
8. ________________________________________________________________</w:t>
      </w:r>
      <w:r>
        <w:br/>
      </w:r>
      <w:r>
        <w:rPr>
          <w:rFonts w:ascii="Times New Roman"/>
          <w:b w:val="false"/>
          <w:i w:val="false"/>
          <w:color w:val="000000"/>
          <w:sz w:val="28"/>
        </w:rPr>
        <w:t>
9. 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Қабылдаған:</w:t>
      </w:r>
      <w:r>
        <w:br/>
      </w:r>
      <w:r>
        <w:rPr>
          <w:rFonts w:ascii="Times New Roman"/>
          <w:b w:val="false"/>
          <w:i w:val="false"/>
          <w:color w:val="000000"/>
          <w:sz w:val="28"/>
        </w:rPr>
        <w:t>
_____________________________ / _____________ / ___________________</w:t>
      </w:r>
      <w:r>
        <w:br/>
      </w:r>
      <w:r>
        <w:rPr>
          <w:rFonts w:ascii="Times New Roman"/>
          <w:b w:val="false"/>
          <w:i w:val="false"/>
          <w:color w:val="000000"/>
          <w:sz w:val="28"/>
        </w:rPr>
        <w:t>
(ІІД КҚПБ қызметкерінің лауазымы)   (қолы)            (Т.А.Ә.)</w:t>
      </w:r>
    </w:p>
    <w:p>
      <w:pPr>
        <w:spacing w:after="0"/>
        <w:ind w:left="0"/>
        <w:jc w:val="both"/>
      </w:pPr>
      <w:r>
        <w:rPr>
          <w:rFonts w:ascii="Times New Roman"/>
          <w:b w:val="false"/>
          <w:i w:val="false"/>
          <w:color w:val="000000"/>
          <w:sz w:val="28"/>
        </w:rPr>
        <w:t>_______ ж. «_____» _____________ </w:t>
      </w:r>
    </w:p>
    <w:p>
      <w:pPr>
        <w:spacing w:after="0"/>
        <w:ind w:left="0"/>
        <w:jc w:val="both"/>
      </w:pPr>
      <w:r>
        <w:rPr>
          <w:rFonts w:ascii="Times New Roman"/>
          <w:b w:val="false"/>
          <w:i w:val="false"/>
          <w:color w:val="000000"/>
          <w:sz w:val="28"/>
        </w:rPr>
        <w:t>Берілген күні және уақыты: ____ ж. «__»_________ ____ сағат __ минут</w:t>
      </w:r>
    </w:p>
    <w:bookmarkStart w:name="z60" w:id="24"/>
    <w:p>
      <w:pPr>
        <w:spacing w:after="0"/>
        <w:ind w:left="0"/>
        <w:jc w:val="both"/>
      </w:pPr>
      <w:r>
        <w:rPr>
          <w:rFonts w:ascii="Times New Roman"/>
          <w:b w:val="false"/>
          <w:i w:val="false"/>
          <w:color w:val="000000"/>
          <w:sz w:val="28"/>
        </w:rPr>
        <w:t>
«Шетелдіктердің және азаматтығы жоқ</w:t>
      </w:r>
      <w:r>
        <w:br/>
      </w:r>
      <w:r>
        <w:rPr>
          <w:rFonts w:ascii="Times New Roman"/>
          <w:b w:val="false"/>
          <w:i w:val="false"/>
          <w:color w:val="000000"/>
          <w:sz w:val="28"/>
        </w:rPr>
        <w:t xml:space="preserve">
адамдардың шекаралық аймаққа    </w:t>
      </w:r>
      <w:r>
        <w:br/>
      </w:r>
      <w:r>
        <w:rPr>
          <w:rFonts w:ascii="Times New Roman"/>
          <w:b w:val="false"/>
          <w:i w:val="false"/>
          <w:color w:val="000000"/>
          <w:sz w:val="28"/>
        </w:rPr>
        <w:t xml:space="preserve">
кіруіне рұқсаттама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6-қосымша             </w:t>
      </w:r>
    </w:p>
    <w:bookmarkEnd w:id="24"/>
    <w:bookmarkStart w:name="z64" w:id="25"/>
    <w:p>
      <w:pPr>
        <w:spacing w:after="0"/>
        <w:ind w:left="0"/>
        <w:jc w:val="both"/>
      </w:pPr>
      <w:r>
        <w:rPr>
          <w:rFonts w:ascii="Times New Roman"/>
          <w:b w:val="false"/>
          <w:i w:val="false"/>
          <w:color w:val="000000"/>
          <w:sz w:val="28"/>
        </w:rPr>
        <w:t>
НЫСАН</w:t>
      </w:r>
    </w:p>
    <w:bookmarkEnd w:id="25"/>
    <w:bookmarkStart w:name="z65" w:id="26"/>
    <w:p>
      <w:pPr>
        <w:spacing w:after="0"/>
        <w:ind w:left="0"/>
        <w:jc w:val="left"/>
      </w:pPr>
      <w:r>
        <w:rPr>
          <w:rFonts w:ascii="Times New Roman"/>
          <w:b/>
          <w:i w:val="false"/>
          <w:color w:val="000000"/>
        </w:rPr>
        <w:t xml:space="preserve"> 
Шетелдіктердің және азаматтығы жоқ адамдардың шекаралық аймаққа</w:t>
      </w:r>
      <w:r>
        <w:br/>
      </w:r>
      <w:r>
        <w:rPr>
          <w:rFonts w:ascii="Times New Roman"/>
          <w:b/>
          <w:i w:val="false"/>
          <w:color w:val="000000"/>
        </w:rPr>
        <w:t>
кіруіне берілген рұқсаттамаларды есепке алу</w:t>
      </w:r>
      <w:r>
        <w:br/>
      </w:r>
      <w:r>
        <w:rPr>
          <w:rFonts w:ascii="Times New Roman"/>
          <w:b/>
          <w:i w:val="false"/>
          <w:color w:val="000000"/>
        </w:rPr>
        <w:t>
КІТАБЫ</w:t>
      </w:r>
    </w:p>
    <w:bookmarkEnd w:id="26"/>
    <w:p>
      <w:pPr>
        <w:spacing w:after="0"/>
        <w:ind w:left="0"/>
        <w:jc w:val="both"/>
      </w:pPr>
      <w:r>
        <w:rPr>
          <w:rFonts w:ascii="Times New Roman"/>
          <w:b w:val="false"/>
          <w:i w:val="false"/>
          <w:color w:val="ff0000"/>
          <w:sz w:val="28"/>
        </w:rPr>
        <w:t xml:space="preserve">      Ескерту. 6-қосымша жаңа редакцияда - ҚР Үкіметінің 23.07.2013 </w:t>
      </w:r>
      <w:r>
        <w:rPr>
          <w:rFonts w:ascii="Times New Roman"/>
          <w:b w:val="false"/>
          <w:i w:val="false"/>
          <w:color w:val="ff0000"/>
          <w:sz w:val="28"/>
        </w:rPr>
        <w:t>№ 734</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1"/>
        <w:gridCol w:w="1455"/>
        <w:gridCol w:w="1089"/>
        <w:gridCol w:w="1747"/>
        <w:gridCol w:w="1721"/>
        <w:gridCol w:w="791"/>
        <w:gridCol w:w="2652"/>
        <w:gridCol w:w="1722"/>
        <w:gridCol w:w="1412"/>
      </w:tblGrid>
      <w:tr>
        <w:trPr>
          <w:trHeight w:val="615"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Рұқсаттама</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Рұқсаттаманың берілген күні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Рұқсаттаманың әрекет мерзімі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Іссапар куәлігін қашан және кім берді</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Рұқсаттама қайда берілді</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Алғаны туралы қолхат</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сериясы</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1" w:id="27"/>
    <w:p>
      <w:pPr>
        <w:spacing w:after="0"/>
        <w:ind w:left="0"/>
        <w:jc w:val="both"/>
      </w:pPr>
      <w:r>
        <w:rPr>
          <w:rFonts w:ascii="Times New Roman"/>
          <w:b w:val="false"/>
          <w:i w:val="false"/>
          <w:color w:val="000000"/>
          <w:sz w:val="28"/>
        </w:rPr>
        <w:t>
«Шекаралық аймаққа келуге және</w:t>
      </w:r>
      <w:r>
        <w:br/>
      </w:r>
      <w:r>
        <w:rPr>
          <w:rFonts w:ascii="Times New Roman"/>
          <w:b w:val="false"/>
          <w:i w:val="false"/>
          <w:color w:val="000000"/>
          <w:sz w:val="28"/>
        </w:rPr>
        <w:t>
онда болуға рұқсаттаманы беру»</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7-қосымша         </w:t>
      </w:r>
    </w:p>
    <w:bookmarkEnd w:id="27"/>
    <w:bookmarkStart w:name="z62" w:id="28"/>
    <w:p>
      <w:pPr>
        <w:spacing w:after="0"/>
        <w:ind w:left="0"/>
        <w:jc w:val="left"/>
      </w:pPr>
      <w:r>
        <w:rPr>
          <w:rFonts w:ascii="Times New Roman"/>
          <w:b/>
          <w:i w:val="false"/>
          <w:color w:val="000000"/>
        </w:rPr>
        <w:t xml:space="preserve"> 
Кесте. Сапа және тиімділік көрсеткiштерiнiң мәнi</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2"/>
        <w:gridCol w:w="2127"/>
        <w:gridCol w:w="2616"/>
        <w:gridCol w:w="2128"/>
      </w:tblGrid>
      <w:tr>
        <w:trPr>
          <w:trHeight w:val="1035" w:hRule="atLeast"/>
        </w:trPr>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мен қол жетімділік көрсеткіштері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нысаналы келесі жылдағы мәні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жылдағы көрсеткіштің ағымдағы мәні</w:t>
            </w:r>
          </w:p>
        </w:tc>
      </w:tr>
      <w:tr>
        <w:trPr>
          <w:trHeight w:val="360" w:hRule="atLeast"/>
        </w:trPr>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450" w:hRule="atLeast"/>
        </w:trPr>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қызметті белгіленген мерзімде ұсыну жағдайларының %-ы (үлесі)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735" w:hRule="atLeast"/>
        </w:trPr>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үдерісінің сапасына қанағаттанған тұтынушылардың %-ы (үлесі)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жетімділігі</w:t>
            </w:r>
          </w:p>
        </w:tc>
      </w:tr>
      <w:tr>
        <w:trPr>
          <w:trHeight w:val="450" w:hRule="atLeast"/>
        </w:trPr>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сапасы мен оны көрсету туралы ақпаратқа қанағаттанған тұтынушылардың %-ы (үлесі)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электрондық форматта қол жеткізуге болатын қызметтердің %-ы (үлесі)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450" w:hRule="atLeast"/>
        </w:trPr>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негізді шағымдардың %-ы (үлесі)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450" w:hRule="atLeast"/>
        </w:trPr>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Персоналдың сыпайылығына қанағаттанатын тұтынушылардың %-ы (үлесі)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3" w:id="29"/>
    <w:p>
      <w:pPr>
        <w:spacing w:after="0"/>
        <w:ind w:left="0"/>
        <w:jc w:val="both"/>
      </w:pPr>
      <w:r>
        <w:rPr>
          <w:rFonts w:ascii="Times New Roman"/>
          <w:b w:val="false"/>
          <w:i w:val="false"/>
          <w:color w:val="000000"/>
          <w:sz w:val="28"/>
        </w:rPr>
        <w:t>
«Шекаралық аймаққа келуге және</w:t>
      </w:r>
      <w:r>
        <w:br/>
      </w:r>
      <w:r>
        <w:rPr>
          <w:rFonts w:ascii="Times New Roman"/>
          <w:b w:val="false"/>
          <w:i w:val="false"/>
          <w:color w:val="000000"/>
          <w:sz w:val="28"/>
        </w:rPr>
        <w:t>
онда болуға рұқсаттаманы беру»</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8-қосымша          </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0"/>
      </w:tblGrid>
      <w:tr>
        <w:trPr>
          <w:trHeight w:val="3420" w:hRule="atLeast"/>
        </w:trPr>
        <w:tc>
          <w:tcPr>
            <w:tcW w:w="1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Шағымның қабылданғанын растайтын</w:t>
            </w:r>
            <w:r>
              <w:br/>
            </w:r>
            <w:r>
              <w:rPr>
                <w:rFonts w:ascii="Times New Roman"/>
                <w:b w:val="false"/>
                <w:i w:val="false"/>
                <w:color w:val="000000"/>
                <w:sz w:val="20"/>
              </w:rPr>
              <w:t>
</w:t>
            </w:r>
            <w:r>
              <w:rPr>
                <w:rFonts w:ascii="Times New Roman"/>
                <w:b/>
                <w:i w:val="false"/>
                <w:color w:val="000000"/>
                <w:sz w:val="20"/>
              </w:rPr>
              <w:t>                        талон</w:t>
            </w:r>
            <w:r>
              <w:br/>
            </w:r>
            <w:r>
              <w:rPr>
                <w:rFonts w:ascii="Times New Roman"/>
                <w:b w:val="false"/>
                <w:i w:val="false"/>
                <w:color w:val="000000"/>
                <w:sz w:val="20"/>
              </w:rPr>
              <w:t>
</w:t>
            </w:r>
            <w:r>
              <w:rPr>
                <w:rFonts w:ascii="Times New Roman"/>
                <w:b/>
                <w:i w:val="false"/>
                <w:color w:val="000000"/>
                <w:sz w:val="20"/>
              </w:rPr>
              <w:t>_____________________________________________________</w:t>
            </w:r>
            <w:r>
              <w:br/>
            </w:r>
            <w:r>
              <w:rPr>
                <w:rFonts w:ascii="Times New Roman"/>
                <w:b w:val="false"/>
                <w:i w:val="false"/>
                <w:color w:val="000000"/>
                <w:sz w:val="20"/>
              </w:rPr>
              <w:t>
                   (субъектінің атауы)</w:t>
            </w:r>
          </w:p>
          <w:p>
            <w:pPr>
              <w:spacing w:after="20"/>
              <w:ind w:left="20"/>
              <w:jc w:val="both"/>
            </w:pPr>
            <w:r>
              <w:rPr>
                <w:rFonts w:ascii="Times New Roman"/>
                <w:b w:val="false"/>
                <w:i w:val="false"/>
                <w:color w:val="000000"/>
                <w:sz w:val="20"/>
              </w:rPr>
              <w:t>Өтінішті қабылдаған ______________________________________</w:t>
            </w:r>
            <w:r>
              <w:br/>
            </w:r>
            <w:r>
              <w:rPr>
                <w:rFonts w:ascii="Times New Roman"/>
                <w:b w:val="false"/>
                <w:i w:val="false"/>
                <w:color w:val="000000"/>
                <w:sz w:val="20"/>
              </w:rPr>
              <w:t>
                              (маманның Т.А.Ә.) </w:t>
            </w:r>
          </w:p>
          <w:p>
            <w:pPr>
              <w:spacing w:after="20"/>
              <w:ind w:left="20"/>
              <w:jc w:val="both"/>
            </w:pPr>
            <w:r>
              <w:rPr>
                <w:rFonts w:ascii="Times New Roman"/>
                <w:b w:val="false"/>
                <w:i w:val="false"/>
                <w:color w:val="000000"/>
                <w:sz w:val="20"/>
              </w:rPr>
              <w:t>20___жылғы «____»__________________ сағ.___мин.____</w:t>
            </w:r>
          </w:p>
        </w:tc>
      </w:tr>
    </w:tbl>
    <w:p>
      <w:pPr>
        <w:spacing w:after="0"/>
        <w:ind w:left="0"/>
        <w:jc w:val="both"/>
      </w:pPr>
      <w:r>
        <w:rPr>
          <w:rFonts w:ascii="Times New Roman"/>
          <w:b w:val="false"/>
          <w:i w:val="false"/>
          <w:color w:val="000000"/>
          <w:sz w:val="28"/>
        </w:rPr>
        <w:t>(өлшемі 75мм х 55мм)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