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f5d6" w14:textId="093f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 құру туралы" Қазақстан Республикасы Президентінің 2007 жылғы 19 желтоқсандағы № 495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22 қыркүйектегі № 1231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"Ұлттық индустриялық мұнай-химия технопаркі" арнайы экономикалық аймағын құру туралы" Қазақстан Республикасы Президентінің 2007 жылғы 19 желтоқсандағы № 495 Жарлығына өзгерістер мен толықтыру енгізу туралы" Қазақстан Республикасының Президенті Жарлығының жобасы Қазақстан Республикасының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Президентінің Жарлығы  "Ұлттық индустриялық мұнай-химия технопаркі" арнайы</w:t>
      </w:r>
      <w:r>
        <w:br/>
      </w:r>
      <w:r>
        <w:rPr>
          <w:rFonts w:ascii="Times New Roman"/>
          <w:b/>
          <w:i w:val="false"/>
          <w:color w:val="000000"/>
        </w:rPr>
        <w:t>
экономикалық аймағын құру туралы" Қазақстан Республикасы</w:t>
      </w:r>
      <w:r>
        <w:br/>
      </w:r>
      <w:r>
        <w:rPr>
          <w:rFonts w:ascii="Times New Roman"/>
          <w:b/>
          <w:i w:val="false"/>
          <w:color w:val="000000"/>
        </w:rPr>
        <w:t>
Президентінің 2007 жылғы 19 желтоқсандағы № 495 Жарлығына</w:t>
      </w:r>
      <w:r>
        <w:br/>
      </w:r>
      <w:r>
        <w:rPr>
          <w:rFonts w:ascii="Times New Roman"/>
          <w:b/>
          <w:i w:val="false"/>
          <w:color w:val="000000"/>
        </w:rPr>
        <w:t>
өзгерістер мен толықтыру енгізу туралы</w:t>
      </w:r>
    </w:p>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«Ұлттық индустриялық мұнай-химия технопаркі» арнайы экономикалық аймағын құру туралы» Қазақстан Республикасы Президентінің 2007 жылғы 19 желтоқсандағы № 495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47, 560-құжат, 2009 ж., № 40, 388-құжат) мынадай өзгерістер мен толықтыру енгізілсін:</w:t>
      </w:r>
      <w:r>
        <w:br/>
      </w:r>
      <w:r>
        <w:rPr>
          <w:rFonts w:ascii="Times New Roman"/>
          <w:b w:val="false"/>
          <w:i w:val="false"/>
          <w:color w:val="000000"/>
          <w:sz w:val="28"/>
        </w:rPr>
        <w:t>
      1) 2-тармақ мынадай редакцияда жазылсын: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 жұмыс істеуінің нысаналы индикаторлары және нысаналы индикаторларға қол жеткізбеудің сыни деңгейі бекітілсін.»;</w:t>
      </w:r>
      <w:r>
        <w:br/>
      </w:r>
      <w:r>
        <w:rPr>
          <w:rFonts w:ascii="Times New Roman"/>
          <w:b w:val="false"/>
          <w:i w:val="false"/>
          <w:color w:val="000000"/>
          <w:sz w:val="28"/>
        </w:rPr>
        <w:t>
      2) АЭА туралы ереже осы Жарлыққа 1-қосымшаға сәйкес жаңа редакцияда жазылсын;</w:t>
      </w:r>
      <w:r>
        <w:br/>
      </w:r>
      <w:r>
        <w:rPr>
          <w:rFonts w:ascii="Times New Roman"/>
          <w:b w:val="false"/>
          <w:i w:val="false"/>
          <w:color w:val="000000"/>
          <w:sz w:val="28"/>
        </w:rPr>
        <w:t>
      3) осы Жарлыққа 2-қосымшаға сәйкес АЭА жұмыс істеуінің нысаналы индикаторлары және нысаналы индикаторларға қол жеткізбеудің сыни деңгейімен толықтырылсын.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19 желтоқсандағы</w:t>
      </w:r>
      <w:r>
        <w:br/>
      </w:r>
      <w:r>
        <w:rPr>
          <w:rFonts w:ascii="Times New Roman"/>
          <w:b w:val="false"/>
          <w:i w:val="false"/>
          <w:color w:val="000000"/>
          <w:sz w:val="28"/>
        </w:rPr>
        <w:t xml:space="preserve">
№ 495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"Ұлттық индустриялық мұнай-химия технопаркі" арнайы</w:t>
      </w:r>
      <w:r>
        <w:br/>
      </w:r>
      <w:r>
        <w:rPr>
          <w:rFonts w:ascii="Times New Roman"/>
          <w:b/>
          <w:i w:val="false"/>
          <w:color w:val="000000"/>
        </w:rPr>
        <w:t>
экономикалық аймағы туралы ереже 1. Жалпы ережелер</w:t>
      </w:r>
    </w:p>
    <w:p>
      <w:pPr>
        <w:spacing w:after="0"/>
        <w:ind w:left="0"/>
        <w:jc w:val="both"/>
      </w:pPr>
      <w:r>
        <w:rPr>
          <w:rFonts w:ascii="Times New Roman"/>
          <w:b w:val="false"/>
          <w:i w:val="false"/>
          <w:color w:val="000000"/>
          <w:sz w:val="28"/>
        </w:rPr>
        <w:t>      1. «Ұлттық индустриялық мұнай-химия технопаркі» арнайы экономикалық аймағы (бұдан әрі - АЭА) қоса беріліп отырған жоспарға сәйкес Атырау облысының аумағында орналасқан.</w:t>
      </w:r>
      <w:r>
        <w:br/>
      </w:r>
      <w:r>
        <w:rPr>
          <w:rFonts w:ascii="Times New Roman"/>
          <w:b w:val="false"/>
          <w:i w:val="false"/>
          <w:color w:val="000000"/>
          <w:sz w:val="28"/>
        </w:rPr>
        <w:t>
      АЭА-ның аумағы 3475,9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w:t>
      </w:r>
      <w:r>
        <w:br/>
      </w:r>
      <w:r>
        <w:rPr>
          <w:rFonts w:ascii="Times New Roman"/>
          <w:b w:val="false"/>
          <w:i w:val="false"/>
          <w:color w:val="000000"/>
          <w:sz w:val="28"/>
        </w:rPr>
        <w:t>
      1) қосылған құны жоғары көмірсутек шикізатын тереңдете өңдеу және кеңінен бәсекеге қабілетті мұнай-химия өнімін шығару жөніндегі әлемдік деңгейдегі мұнай-химия өндірістерін құру мен дамыту жөнінде серпінді инвестициялық жобаларды әзірлеу және іске асыру;</w:t>
      </w:r>
      <w:r>
        <w:br/>
      </w:r>
      <w:r>
        <w:rPr>
          <w:rFonts w:ascii="Times New Roman"/>
          <w:b w:val="false"/>
          <w:i w:val="false"/>
          <w:color w:val="000000"/>
          <w:sz w:val="28"/>
        </w:rPr>
        <w:t>
      2) мемлекеттік-жеке меншік серіктестік тетіктерінің негізінде мұнай-химия өндірістерін салуға және оларды кешенді дамытуға инвестициялар тарту;</w:t>
      </w:r>
      <w:r>
        <w:br/>
      </w:r>
      <w:r>
        <w:rPr>
          <w:rFonts w:ascii="Times New Roman"/>
          <w:b w:val="false"/>
          <w:i w:val="false"/>
          <w:color w:val="000000"/>
          <w:sz w:val="28"/>
        </w:rPr>
        <w:t>
      3) өзара байланысты, тиімділігі жоғары әрі инновациялық жаңа мұнай-химия өндірістерін салу;</w:t>
      </w:r>
      <w:r>
        <w:br/>
      </w:r>
      <w:r>
        <w:rPr>
          <w:rFonts w:ascii="Times New Roman"/>
          <w:b w:val="false"/>
          <w:i w:val="false"/>
          <w:color w:val="000000"/>
          <w:sz w:val="28"/>
        </w:rPr>
        <w:t>
      4) қазақстандық мұнай-химия өнімінің өндіру мен өткізудің жалпы әлемдік жүйесіне кірігуін жүзеге асыру, халықаралық стандарттарға (ИСО) сәйкес инновациялық, бәсекеге қабілетті отандық мұнай-химия өнімін жасау;</w:t>
      </w:r>
      <w:r>
        <w:br/>
      </w:r>
      <w:r>
        <w:rPr>
          <w:rFonts w:ascii="Times New Roman"/>
          <w:b w:val="false"/>
          <w:i w:val="false"/>
          <w:color w:val="000000"/>
          <w:sz w:val="28"/>
        </w:rPr>
        <w:t>
      5) мұнай-химия өндірістерін және көмірсутек шикізатын тазалау, тереңдете өңдеу жөніндегі технологияларды құру мен жетілдіру бойынша ғылыми-зерттеу және ғылыми-техникалық инновациялық жобалар әзірлеу және іске асыру;</w:t>
      </w:r>
      <w:r>
        <w:br/>
      </w:r>
      <w:r>
        <w:rPr>
          <w:rFonts w:ascii="Times New Roman"/>
          <w:b w:val="false"/>
          <w:i w:val="false"/>
          <w:color w:val="000000"/>
          <w:sz w:val="28"/>
        </w:rPr>
        <w:t>
      6) халықаралық стандарттарға сәйкес мұнай-химия өндірістері үшін мамандар даярлау және қайта даярлау мақсатында құрылады.</w:t>
      </w:r>
      <w:r>
        <w:br/>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w:t>
      </w:r>
      <w:r>
        <w:br/>
      </w:r>
      <w:r>
        <w:rPr>
          <w:rFonts w:ascii="Times New Roman"/>
          <w:b w:val="false"/>
          <w:i w:val="false"/>
          <w:color w:val="000000"/>
          <w:sz w:val="28"/>
        </w:rPr>
        <w:t>
«Қазақстан Республикасындағы арнайы экономикалық аймақтар туралы»</w:t>
      </w:r>
      <w:r>
        <w:br/>
      </w:r>
      <w:r>
        <w:rPr>
          <w:rFonts w:ascii="Times New Roman"/>
          <w:b w:val="false"/>
          <w:i w:val="false"/>
          <w:color w:val="000000"/>
          <w:sz w:val="28"/>
        </w:rPr>
        <w:t>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жобалау-сметалық құжаттамаға сәйкес инфрақұрылым объектілерін, мұнай-химия, химия және сабақтас өндірістерді салу және оны пайдалануға беру;</w:t>
      </w:r>
      <w:r>
        <w:br/>
      </w:r>
      <w:r>
        <w:rPr>
          <w:rFonts w:ascii="Times New Roman"/>
          <w:b w:val="false"/>
          <w:i w:val="false"/>
          <w:color w:val="000000"/>
          <w:sz w:val="28"/>
        </w:rPr>
        <w:t>
      2) химия өнеркәсібі өнімдерін өндіру;</w:t>
      </w:r>
      <w:r>
        <w:br/>
      </w:r>
      <w:r>
        <w:rPr>
          <w:rFonts w:ascii="Times New Roman"/>
          <w:b w:val="false"/>
          <w:i w:val="false"/>
          <w:color w:val="000000"/>
          <w:sz w:val="28"/>
        </w:rPr>
        <w:t>
      3) мұнай-химия өнімдерін, сондай-ақ ілеспе, сабақтас өндірістер мен технологиялар өнімдерін өндіру болып табылады.</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p>
      <w:pPr>
        <w:spacing w:after="0"/>
        <w:ind w:left="0"/>
        <w:jc w:val="left"/>
      </w:pPr>
      <w:r>
        <w:rPr>
          <w:rFonts w:ascii="Times New Roman"/>
          <w:b/>
          <w:i w:val="false"/>
          <w:color w:val="000000"/>
        </w:rPr>
        <w:t xml:space="preserve"> 4. Кедендік реттеу</w:t>
      </w:r>
    </w:p>
    <w:p>
      <w:pPr>
        <w:spacing w:after="0"/>
        <w:ind w:left="0"/>
        <w:jc w:val="both"/>
      </w:pPr>
      <w:r>
        <w:rPr>
          <w:rFonts w:ascii="Times New Roman"/>
          <w:b w:val="false"/>
          <w:i w:val="false"/>
          <w:color w:val="000000"/>
          <w:sz w:val="28"/>
        </w:rPr>
        <w:t>      7. АЭА аумағындағы кедендік реттеу Кеден одағы мен Қазақстан</w:t>
      </w:r>
      <w:r>
        <w:br/>
      </w:r>
      <w:r>
        <w:rPr>
          <w:rFonts w:ascii="Times New Roman"/>
          <w:b w:val="false"/>
          <w:i w:val="false"/>
          <w:color w:val="000000"/>
          <w:sz w:val="28"/>
        </w:rPr>
        <w:t>
Республикасының кеден заңнамасының ережелеріне сәйкес жүзеге асырылады.</w:t>
      </w:r>
      <w:r>
        <w:br/>
      </w:r>
      <w:r>
        <w:rPr>
          <w:rFonts w:ascii="Times New Roman"/>
          <w:b w:val="false"/>
          <w:i w:val="false"/>
          <w:color w:val="000000"/>
          <w:sz w:val="28"/>
        </w:rPr>
        <w:t>
      8. Еркін кедендік аймақтың кедендік рәсімі АЭА-ның аумағында немесе оның аумағының бір бөлігінде қолданылуы мүмкін.</w:t>
      </w:r>
      <w:r>
        <w:br/>
      </w:r>
      <w:r>
        <w:rPr>
          <w:rFonts w:ascii="Times New Roman"/>
          <w:b w:val="false"/>
          <w:i w:val="false"/>
          <w:color w:val="000000"/>
          <w:sz w:val="28"/>
        </w:rPr>
        <w:t>
      9. Еркін кедендік аймақтың кедендік рәсімімен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Еркін кедендік аймақтың кедендік рәсімі қолданылатын АЭА аумағы кедендік бақылау аймағы болып табылады. Кедендік бақылау жүргізу мақсатында АЭА шекаралары оның периметрі бойынша жайластырылады арнайы қоршаулармен жабдықталады.</w:t>
      </w:r>
      <w:r>
        <w:br/>
      </w:r>
      <w:r>
        <w:rPr>
          <w:rFonts w:ascii="Times New Roman"/>
          <w:b w:val="false"/>
          <w:i w:val="false"/>
          <w:color w:val="000000"/>
          <w:sz w:val="28"/>
        </w:rPr>
        <w:t>
      11. АЭА аумағында Кеден одағы мен Қазақстан Республикасының кеден заңнамасында айқындалған тәртіппен тауарларды уақытша сақтау орындары құрылуы мүмкін.</w:t>
      </w:r>
      <w:r>
        <w:br/>
      </w:r>
      <w:r>
        <w:rPr>
          <w:rFonts w:ascii="Times New Roman"/>
          <w:b w:val="false"/>
          <w:i w:val="false"/>
          <w:color w:val="000000"/>
          <w:sz w:val="28"/>
        </w:rPr>
        <w:t>
      12. АЭА аумағында еркін кедендік аймақтың кедендік рәсімімен орналастырылған тауарлар, сондай-ақ еркін кедендік аймақтың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13. АЭА аумағына әкелінген және еркін кедендік аймақтың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 жерде орналасқан тауарлар ретінде қаралады.</w:t>
      </w:r>
      <w:r>
        <w:br/>
      </w:r>
      <w:r>
        <w:rPr>
          <w:rFonts w:ascii="Times New Roman"/>
          <w:b w:val="false"/>
          <w:i w:val="false"/>
          <w:color w:val="000000"/>
          <w:sz w:val="28"/>
        </w:rPr>
        <w:t xml:space="preserve">
      14. Тауарларды уақытша сақтауға, кедендік декларациялауға, кедендік ұзартуға және шығаруға, сондай-ақ АЭА аумағында кедендік бақылау жүргізуге байланысты кедендік операциялар Кеден одағымен Қазақстан Республикасының кеден заңнамасында белгіленген тәртіппен жүзеге асырылады. </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Экологиялық реттеу бөлігіндегі АЭА қызметі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аспектілерінің теңгерімі негізінде тұрақты дамуға және қоршаған ортаны қорғауға көшу үшін жағдай жасау арқылы табиғи ресурстарды ұтымды және тиімді пайдалануға негізделеді.</w:t>
      </w:r>
    </w:p>
    <w:p>
      <w:pPr>
        <w:spacing w:after="0"/>
        <w:ind w:left="0"/>
        <w:jc w:val="left"/>
      </w:pPr>
      <w:r>
        <w:rPr>
          <w:rFonts w:ascii="Times New Roman"/>
          <w:b/>
          <w:i w:val="false"/>
          <w:color w:val="000000"/>
        </w:rPr>
        <w:t xml:space="preserve"> 6. Қорытынды ережелері</w:t>
      </w:r>
    </w:p>
    <w:p>
      <w:pPr>
        <w:spacing w:after="0"/>
        <w:ind w:left="0"/>
        <w:jc w:val="both"/>
      </w:pPr>
      <w:r>
        <w:rPr>
          <w:rFonts w:ascii="Times New Roman"/>
          <w:b w:val="false"/>
          <w:i w:val="false"/>
          <w:color w:val="000000"/>
          <w:sz w:val="28"/>
        </w:rPr>
        <w:t>      16. Осы Ережеде белгіленген шарттар Қазақстан Республикасы Президентінің Жарлығымен өзгертілуі мүмкін.</w:t>
      </w:r>
      <w:r>
        <w:br/>
      </w:r>
      <w:r>
        <w:rPr>
          <w:rFonts w:ascii="Times New Roman"/>
          <w:b w:val="false"/>
          <w:i w:val="false"/>
          <w:color w:val="000000"/>
          <w:sz w:val="28"/>
        </w:rPr>
        <w:t>
      17. АЭА-ны мерзімінен бұрын тарату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18. АЭА-ның осы Ережемен реттелмеген қызметі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2007 жылғы    </w:t>
      </w:r>
      <w:r>
        <w:br/>
      </w:r>
      <w:r>
        <w:rPr>
          <w:rFonts w:ascii="Times New Roman"/>
          <w:b w:val="false"/>
          <w:i w:val="false"/>
          <w:color w:val="000000"/>
          <w:sz w:val="28"/>
        </w:rPr>
        <w:t xml:space="preserve">
19 желтоқсандағы № 495    </w:t>
      </w:r>
      <w:r>
        <w:br/>
      </w:r>
      <w:r>
        <w:rPr>
          <w:rFonts w:ascii="Times New Roman"/>
          <w:b w:val="false"/>
          <w:i w:val="false"/>
          <w:color w:val="000000"/>
          <w:sz w:val="28"/>
        </w:rPr>
        <w:t xml:space="preserve">
Жарлығымен бекітілген     </w:t>
      </w:r>
      <w:r>
        <w:br/>
      </w:r>
      <w:r>
        <w:rPr>
          <w:rFonts w:ascii="Times New Roman"/>
          <w:b w:val="false"/>
          <w:i w:val="false"/>
          <w:color w:val="000000"/>
          <w:sz w:val="28"/>
        </w:rPr>
        <w:t>
«Ұлттық индустриялық мұнай-химия</w:t>
      </w:r>
      <w:r>
        <w:br/>
      </w:r>
      <w:r>
        <w:rPr>
          <w:rFonts w:ascii="Times New Roman"/>
          <w:b w:val="false"/>
          <w:i w:val="false"/>
          <w:color w:val="000000"/>
          <w:sz w:val="28"/>
        </w:rPr>
        <w:t>
технопаркі» арнайы экономикалық</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«Ұлттық индустриялық мұнай-химия технопаркі» арнайы</w:t>
      </w:r>
      <w:r>
        <w:br/>
      </w:r>
      <w:r>
        <w:rPr>
          <w:rFonts w:ascii="Times New Roman"/>
          <w:b/>
          <w:i w:val="false"/>
          <w:color w:val="000000"/>
        </w:rPr>
        <w:t>
экономикалық аймағы аумағының жоспары</w:t>
      </w:r>
    </w:p>
    <w:p>
      <w:pPr>
        <w:spacing w:after="0"/>
        <w:ind w:left="0"/>
        <w:jc w:val="both"/>
      </w:pPr>
      <w:r>
        <w:drawing>
          <wp:inline distT="0" distB="0" distL="0" distR="0">
            <wp:extent cx="6489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89700" cy="35306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19 желтоқсандағы</w:t>
      </w:r>
      <w:r>
        <w:br/>
      </w:r>
      <w:r>
        <w:rPr>
          <w:rFonts w:ascii="Times New Roman"/>
          <w:b w:val="false"/>
          <w:i w:val="false"/>
          <w:color w:val="000000"/>
          <w:sz w:val="28"/>
        </w:rPr>
        <w:t xml:space="preserve">
№ 495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«Ұлттық индустриялық мұнай-химия технопаркі» арнайы</w:t>
      </w:r>
      <w:r>
        <w:br/>
      </w:r>
      <w:r>
        <w:rPr>
          <w:rFonts w:ascii="Times New Roman"/>
          <w:b/>
          <w:i w:val="false"/>
          <w:color w:val="000000"/>
        </w:rPr>
        <w:t>
экономикалық аймағы жұмыс істеуінің нысаналы индикаторлары</w:t>
      </w:r>
      <w:r>
        <w:br/>
      </w:r>
      <w:r>
        <w:rPr>
          <w:rFonts w:ascii="Times New Roman"/>
          <w:b/>
          <w:i w:val="false"/>
          <w:color w:val="000000"/>
        </w:rPr>
        <w:t>
және нысаналы индикаторларга қол жеткізбеудің сыни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397"/>
        <w:gridCol w:w="1023"/>
        <w:gridCol w:w="1084"/>
        <w:gridCol w:w="1023"/>
        <w:gridCol w:w="1124"/>
        <w:gridCol w:w="983"/>
        <w:gridCol w:w="922"/>
        <w:gridCol w:w="984"/>
        <w:gridCol w:w="1306"/>
        <w:gridCol w:w="1165"/>
        <w:gridCol w:w="1106"/>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жылы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деңгейі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деңгейі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деңгейі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деңгейі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инвестиция көлемі, соның ішінде: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тауарларды және қызметтерді (жұмыстарды) өндіру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1 878,52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түрін жүзеге асыратын тұлғалардың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құрылатын жұмыс орындарының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қазақстандық қамту үлесі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1   - MXK аймағы</w:t>
      </w:r>
      <w:r>
        <w:br/>
      </w:r>
      <w:r>
        <w:rPr>
          <w:rFonts w:ascii="Times New Roman"/>
          <w:b w:val="false"/>
          <w:i w:val="false"/>
          <w:color w:val="000000"/>
          <w:sz w:val="28"/>
        </w:rPr>
        <w:t>
      1.1 - MXK зауытының алаңы - 463,7 га</w:t>
      </w:r>
      <w:r>
        <w:br/>
      </w:r>
      <w:r>
        <w:rPr>
          <w:rFonts w:ascii="Times New Roman"/>
          <w:b w:val="false"/>
          <w:i w:val="false"/>
          <w:color w:val="000000"/>
          <w:sz w:val="28"/>
        </w:rPr>
        <w:t>
      1.2 - MXK теміржол станциясы - 95,93 га</w:t>
      </w:r>
      <w:r>
        <w:br/>
      </w:r>
      <w:r>
        <w:rPr>
          <w:rFonts w:ascii="Times New Roman"/>
          <w:b w:val="false"/>
          <w:i w:val="false"/>
          <w:color w:val="000000"/>
          <w:sz w:val="28"/>
        </w:rPr>
        <w:t>
      1.3 - MXK вахталық кенті - 4,01 га</w:t>
      </w:r>
      <w:r>
        <w:br/>
      </w:r>
      <w:r>
        <w:rPr>
          <w:rFonts w:ascii="Times New Roman"/>
          <w:b w:val="false"/>
          <w:i w:val="false"/>
          <w:color w:val="000000"/>
          <w:sz w:val="28"/>
        </w:rPr>
        <w:t>
      1.4 - MXK булану су қоймасы - 375,02 га</w:t>
      </w:r>
      <w:r>
        <w:br/>
      </w:r>
      <w:r>
        <w:rPr>
          <w:rFonts w:ascii="Times New Roman"/>
          <w:b w:val="false"/>
          <w:i w:val="false"/>
          <w:color w:val="000000"/>
          <w:sz w:val="28"/>
        </w:rPr>
        <w:t>
      2   - ҚМГ ҰК АҚ Ароматика - 336,25 га</w:t>
      </w:r>
      <w:r>
        <w:br/>
      </w:r>
      <w:r>
        <w:rPr>
          <w:rFonts w:ascii="Times New Roman"/>
          <w:b w:val="false"/>
          <w:i w:val="false"/>
          <w:color w:val="000000"/>
          <w:sz w:val="28"/>
        </w:rPr>
        <w:t>
      3   - МХК-ның газ сепаратор қондырғысы - 100 га</w:t>
      </w:r>
      <w:r>
        <w:br/>
      </w:r>
      <w:r>
        <w:rPr>
          <w:rFonts w:ascii="Times New Roman"/>
          <w:b w:val="false"/>
          <w:i w:val="false"/>
          <w:color w:val="000000"/>
          <w:sz w:val="28"/>
        </w:rPr>
        <w:t>
      4   - АМҰЗ мен қазіргі полипропилен зауытының арасындағы өнеркәсіптік аймақ - 285 га</w:t>
      </w:r>
    </w:p>
    <w:p>
      <w:pPr>
        <w:spacing w:after="0"/>
        <w:ind w:left="0"/>
        <w:jc w:val="both"/>
      </w:pPr>
      <w:r>
        <w:rPr>
          <w:rFonts w:ascii="Times New Roman"/>
          <w:b w:val="false"/>
          <w:i w:val="false"/>
          <w:color w:val="000000"/>
          <w:sz w:val="28"/>
        </w:rPr>
        <w:t>      «Ұлттық индустриялық мұнай-химия технопаркі» АЭА мұнай-химия кешенінің инфрақұрылымдық объектілері орналасқан аумағы - 1816 га</w:t>
      </w:r>
    </w:p>
    <w:p>
      <w:pPr>
        <w:spacing w:after="0"/>
        <w:ind w:left="0"/>
        <w:jc w:val="both"/>
      </w:pPr>
      <w:r>
        <w:rPr>
          <w:rFonts w:ascii="Times New Roman"/>
          <w:b w:val="false"/>
          <w:i w:val="false"/>
          <w:color w:val="000000"/>
          <w:sz w:val="28"/>
        </w:rPr>
        <w:t>      5   - құрғақ газ құбыры - 163,79 га</w:t>
      </w:r>
      <w:r>
        <w:br/>
      </w:r>
      <w:r>
        <w:rPr>
          <w:rFonts w:ascii="Times New Roman"/>
          <w:b w:val="false"/>
          <w:i w:val="false"/>
          <w:color w:val="000000"/>
          <w:sz w:val="28"/>
        </w:rPr>
        <w:t>
      6   - шикі газ құбыры - 1435,74 га</w:t>
      </w:r>
      <w:r>
        <w:br/>
      </w:r>
      <w:r>
        <w:rPr>
          <w:rFonts w:ascii="Times New Roman"/>
          <w:b w:val="false"/>
          <w:i w:val="false"/>
          <w:color w:val="000000"/>
          <w:sz w:val="28"/>
        </w:rPr>
        <w:t>
      7   - отындық газ құбыры - 28,32 га</w:t>
      </w:r>
      <w:r>
        <w:br/>
      </w:r>
      <w:r>
        <w:rPr>
          <w:rFonts w:ascii="Times New Roman"/>
          <w:b w:val="false"/>
          <w:i w:val="false"/>
          <w:color w:val="000000"/>
          <w:sz w:val="28"/>
        </w:rPr>
        <w:t>
      8   - кіреберіс автожолы - 17,8 га</w:t>
      </w:r>
      <w:r>
        <w:br/>
      </w:r>
      <w:r>
        <w:rPr>
          <w:rFonts w:ascii="Times New Roman"/>
          <w:b w:val="false"/>
          <w:i w:val="false"/>
          <w:color w:val="000000"/>
          <w:sz w:val="28"/>
        </w:rPr>
        <w:t>
      9-2 - электр беру желісі - 9,49 га</w:t>
      </w:r>
      <w:r>
        <w:br/>
      </w:r>
      <w:r>
        <w:rPr>
          <w:rFonts w:ascii="Times New Roman"/>
          <w:b w:val="false"/>
          <w:i w:val="false"/>
          <w:color w:val="000000"/>
          <w:sz w:val="28"/>
        </w:rPr>
        <w:t>
      10  - темір жол - 27,69 га</w:t>
      </w:r>
      <w:r>
        <w:br/>
      </w:r>
      <w:r>
        <w:rPr>
          <w:rFonts w:ascii="Times New Roman"/>
          <w:b w:val="false"/>
          <w:i w:val="false"/>
          <w:color w:val="000000"/>
          <w:sz w:val="28"/>
        </w:rPr>
        <w:t>
      11  - су құбыры - 89,67 га</w:t>
      </w:r>
      <w:r>
        <w:br/>
      </w:r>
      <w:r>
        <w:rPr>
          <w:rFonts w:ascii="Times New Roman"/>
          <w:b w:val="false"/>
          <w:i w:val="false"/>
          <w:color w:val="000000"/>
          <w:sz w:val="28"/>
        </w:rPr>
        <w:t>
      12  - электр беру желісі - 43,36 га</w:t>
      </w:r>
    </w:p>
    <w:p>
      <w:pPr>
        <w:spacing w:after="0"/>
        <w:ind w:left="0"/>
        <w:jc w:val="both"/>
      </w:pPr>
      <w:r>
        <w:rPr>
          <w:rFonts w:ascii="Times New Roman"/>
          <w:b w:val="false"/>
          <w:i w:val="false"/>
          <w:color w:val="000000"/>
          <w:sz w:val="28"/>
        </w:rPr>
        <w:t>      Жалпы көлемі 3475,9 га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