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12ffc" w14:textId="ad12f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"Қазақстанды индустрияландырудың 2010-2014 жылдарға арналған картасы туралы" Қазақстан Республикасы Үкiметiнiң 2010 жылғы 14 сәуiрдегi № 303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17 қыркүйектегі № 1206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 w:val="false"/>
          <w:color w:val="000000"/>
          <w:sz w:val="28"/>
        </w:rPr>
        <w:t>БАСПАСӨЗ РЕЛИЗІ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«Қазақстанды индустрияландырудың 2010 – 2014 жылдарға арналған картасы туралы» Қазақстан Республикасы Үкiметiнiң 2010 жылғы 14 сәуiрдегi № 303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«2010 – 2014 жылдарға арналған республикалық индустрияландыру картасы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2010 – 2014 жылдарға арналған республикалық индустрияландыру картасы;»;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6-тармақтар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Инвестициялық жобаларды іске асыру барысын бақылау жөніндегі жауапты мемлекеттік органдар ай сайынғы негiзде «Жобаларды басқарудың ақпараттық-талдамалық жүйесі» ақпараттық жүйесін (бұдан әрі – жобалық офис) толтыруды қамтамасыз етсін және жобалардың іске асырылу барысы туралы есептерді есептi айдан кейiнгi айдың 5-күнiне дейiнгi мерзiмде Қазақстан Республикасы Индустрия және жаңа технологиялар және Экономикалық даму және сауда министрлiктерiне ұсынсын.»;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«4. Қазақстан Республикасы Индустрия және жаңа технологиялар министрлігі тоқсан сайын есептi айдан кейiнгi айдың 15-күнiне дейiнгi мерзiмде Қазақстан Республикасының Үкiметiне жобалардың iске асырылу барысының мониторингi бойынша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Көлік және коммуникация министрлiгi Мемлекеттiк органдардың бiрыңғай көлiк жүйесi базасында жобалық офистің техникалық жұмыс iстеуiн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 Индустрия және жаңа технологиялар министрлігі, «Қазақстандық индустрияны дамыту институты» акционерлiк қоғамы (келiсiм бойынша) жобалық офисті ақпараттық, әдiснамалық, талдамалық және бағдарламалық сүйемелдеудi қамтамасыз етсiн.»;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Қазақстанды индустрияландырудың 2010 – 2014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картасы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Премьер-Министрi                           К. Мәсiмов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17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1206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сәуiрдегi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303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 </w:t>
      </w:r>
    </w:p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2010 – 2014 жылдарға арналған республикалық индустрияландыру картасы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3565"/>
        <w:gridCol w:w="2243"/>
        <w:gridCol w:w="1556"/>
        <w:gridCol w:w="1925"/>
        <w:gridCol w:w="1898"/>
        <w:gridCol w:w="1665"/>
      </w:tblGrid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Жобаның атауы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мемлекеттiк орган немесе ұлттық холдинг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Өңiр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Жобаға өтiнiш берушi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Iске асыру мерзiмi*/Жобаның мәртебесі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жылға инвестицияларды игеру жоспары, млн. теңге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Болат өндiрiсiн жылына 6 млн. тоннаға дейiн ұлғайта отырып, «Арселор Миттал Темiртау» АҚ-ны дамыту және жаңғырту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«Арселор Миттал Темiртау» АҚ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2015 жылдар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7 677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қаласында жаңа ферроқорытпа зауытын салу (№ 4 цех)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«Қазхром» трансұлттық компаниясы» АҚ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2013 жылдар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33 890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қаласында жаңа ферроқорытпа зауытын салу (№ 5 цех)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«Қазхром» трансұлттық компаниясы» АҚ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2019 жылдар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Металданған өнiм өндiру зауытын салу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«Соколов-Сарыбай кен байыту өндiрiстiк бiрлестiгi» АҚ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2014 жылдар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2 533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Бозшакөл КБК салу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«Kazakhmys Bozshakol (Қазақмыс Бозшакөл)» ЖШС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2014 жылдар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83 298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КБК салу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ШҚО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«Kazakhmys Aktogay (Қазақмыс Ақтоғай)» ЖШС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2014 жылдар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Ферроқорытпа өндiрiсiн және оның шикiзаттық базасын, қуатын жылына 300 мың тоннаға дейін ферроқорытпаға жеткiзе отырып, әртараптандыру және кеңейту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«Тараз металлургия зауыты» ЖШС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2014 жылдар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қаласында ұсақ сұрыпты илек станын салу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«Евраз Каспиан Сталь» ЖШС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2010 - 2013 жылдар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2 277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қаласында толық циклдi автозауыт және автоқұрамдауыштар шығаратын технопарк салу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ШҚО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«Азия Авто» АҚ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2015 жылдар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13 552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жүк вагондарын шығаратын қуаттар құру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«Самұрық-Қазына» ҰӘҚ» АҚ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«Қазақстандық вагон жасау компаниясы» ЖШС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2011 жылдар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Электровоздар жасауды ұйымдастыру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«Самұрық-Қазына» ҰӘҚ» АҚ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темiр жолы» ҰК» АҚ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 жылдар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8 069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КАZ РV қазақстандық кремний негiзiнде фотоэлектрлiк модульдер өндiрiсiн құру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«Самұрық-Қазына» ҰӘҚ» АҚ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облысы, ШҚО және Астана қаласы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«Қазатомөнеркәсiп» ҰАК» АҚ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2014 жылдар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Минералдық тынайтқыштар шығаратын зауыт салу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«ЕвроХим-Тыңайтқыш» ЖШС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2017 жылдар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Аммиак, азот қышқылы және аммиак селитрасы өндірісін жаңғырту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«ҚазАзот» ЖШС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 жылдар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Өндiрiстiк қуаты жылына 180 мың тонна күкiрт қышқылы зауытын қайта жаңарту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«Самұрық-Қазына» ҰӘҚ» АҚ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«Қазатомөнөркәсiп-КҚЗ» БК» ЖШС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2012 жылдар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5 351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ст. энергия блогын орнатып, Екiбастұз МАЭС-2 кеңейту және қайта жаңарту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«Самұрық-Қазына» ҰӘҚ» АҚ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«Самұрық-Энерго» АҚ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2013 жылдар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11 687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Екiбастұз МАЭС-1 кеңейту және қайта жаңарту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«Самұрық-Қазына» ҰӘҚ» АҚ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«Екiбастұз МАЭС-1» ЖШС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2014 жылдар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13 732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ЖЭС-iн салу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«Самұрық-Қазына» ҰӘҚ» АҚ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«Самұрық-Энерго» АҚ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2015 жылдар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5 173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ГЭС-iн жаңғырту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«Самұрық-Қазына» ҰӘҚ» АҚ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ОҚО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«Самұрық-Энерго» АҚ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2015 жылдар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ұлттық электр желiсiн жаңғырту, II-кезең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«Самұрық-Қазына» ҰӘҚ» АҚ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Өңiраралық жоба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«KEGOC» АҚ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2016 жылдар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«Қорғас» шекара маңы ынтымақтастығы халықаралық орталығының инфрақұрылымын салу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«Самұрық-Қазына» ҰӘҚ» АҚ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«Қорғас» шекара маңы ынтымақтастығы халықаралық орталығы» АҚ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– 2018 жылдар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11 194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облысындағы Индустриялық парктiң инфрақұрылымын салу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«Сарыарқа» ӘКК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2012 жылдар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5 079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«Абу-Даби Плаза» көпфункционалдық кешенiн салу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«Aldar Properties PJSC» ЖШС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2014 жылдар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«Кендiрлi» курорттық демалыс аймағын дамыту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облысының әкiмдiгi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2015 жылдар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Бурабай ауданындағы «Бурабай» арнайы экономикалық аймағының шекараларында туристiк ойын-сауық кешенiн салу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«Tourism Borovoe City» ЖШС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2021 жылдар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қаласында «Химфарм» АҚ-ның өндiрiстік қуатын кеңейту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ОҚО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«Химфарм» АҚ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2013 жылдар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3 791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Интеграцияланған газ-химия кешенiн салу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МГМ, «Самұрық-Қазына» ҰӘҚ» АҚ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«Kazakhstan Petrochemical Industries Inc» ЖШС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2016 жылдар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48 672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«Бейнеу-Шымкент» газ құбырын салу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МГМ, «Самұрық-Қазына» ҰӘҚ» АҚ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Өңiраралық жоба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«ҚазМұнайГаз» ҰК» АҚ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2015 жылдар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239 549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пластикалық массалар зауытында жол битумдарын шығару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МГМ, «Самұрық-Қазына» ҰӘҚ» АҚ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«ҚазМұнайГаз» ҰК» АҚ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2012 жылдар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39 078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МӨЗ қайта жаңарту және жаңғырту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МГМ, «Самұрық-Қазына» ҰӘҚ» АҚ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«ҚазМұнайГаз» ҰК» АҚ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2014 жылдар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134 842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«Батыс Еуропа-Батыс Қытай» халықаралық транзит дәлiзiн қайта жаңарту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Өңiраралық жоба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2015 жылдар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176 715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FTTH (Fiber to the Home) желiлерiн салу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«Самұрық-Қазына» ҰӘҚ» АҚ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Өңiраралық жоба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«Қазақтелеком» АҚ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2014 жылдар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15 027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«Жезқазған-Бейнеу» жаңа темiр жол желiсiн салу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«Самұрық-Қазына» ҰӘҚ» АҚ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Өңiраралық жоба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темiр жолы» ҰК» АҚ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2012 жылдар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16 804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«Арқалық-Шұбаркөл» жаңа темiр жол желiсiн салу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«Самұрық-Қазына» ҰӘҚ» АҚ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Өңiраралық жоба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темiр жолы» ҰК» АҚ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2012 жылдар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2 893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облысында Алматы қаласының 4 серіктес қаласын салу (1-кезең)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ҚТКШІА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«G4 Сitу» ЖШС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2031 жылдар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4 065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«KazSat» спутниктiк байланыс және хабар тарату жүйесiн құру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ҰҒА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ҰҒА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– 2013 жылдар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«Байқоңыр» ғарыш айлағында «Бәйтерек» ҒЗК құру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ҰҒА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ҰҒА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– 2017 жылдар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Ғарыш аппараттарын құрастыру-сынау кешенiн құру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ҰҒА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ҰҒА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2013 жылдар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11 034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Жердi қашықтан зондтау ғарыш жүйесiн құру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ҰҒА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ҰҒА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– 2014 жылдар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10 143</w:t>
            </w:r>
          </w:p>
        </w:tc>
      </w:tr>
      <w:tr>
        <w:trPr>
          <w:trHeight w:val="9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Қарашығанақ және Қашаған кен орындары шикізаттарының базасында мұнай-химия өндірісін ұйымдастыру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МГМ, «Самұрық-Қазына» ҰӘҚ» АҚ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облысы/БҚО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«Бірлескен химия компаниясы» ЖШС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Перспективалық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Бутадиен және синтетикалық каучук өндірісі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МГМ, «Самұрық-Қазына» ҰӘҚ» АҚ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«Бірлескен химия компаниясы» ЖШС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Перспективалық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Кальциленген сода өндірісі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Жамбыл облысының әкімдігі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 «Енким»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Перспективалық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қаласындағы әлемдік деңгейдегі тау-шаңғы курорты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Алматы қаласының әкімдігі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Перспективалық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Торғай ЖЭС салу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Перспективалық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қаласында бу-газ құрылғысын салу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«Самұрық-Қазына» ҰӘҚ» АҚ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«Қазатомөнеркәсiп» ҰАК» АҚ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Перспективалық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ЖЭО-4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Қарағанды облысының әкімдігі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Перспективалық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кешенді құйма зауытын салу, жылына 250 000 тонна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МШКӨ ҰО» РМК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Перспективалық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және Қарағанды қалаларына бұра отырып «Қарталы-Тобыл-Астана» магистралдық газ құбырын салу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МГМ, «Самұрық-Қазына» ҰӘҚ» АҚ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Өңіраралық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«Самұрық-Қазына» ҰӘҚ» АҚ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Перспективалық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БҚО-да Қарашығанақ газ өңдеу зауытының құрылысы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МГМ, «Самұрық-Қазына» ҰӘҚ» АҚ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БҚО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«Самұрық-Қазына» ҰӘҚ» АҚ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Перспективалық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облысында полимерлі өнім өндірісі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МГМ, «Самұрық-Қазына» ҰӘҚ» АҚ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«Бірлескен химия компаниясы» ЖШС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Перспективалық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облысында полимерлі өнім өндірісі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МГМ, «Самұрық-Қазына» ҰӘҚ» АҚ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«Бірлескен химия компаниясы» ЖШС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Перспективалық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Аффинаж зауытын салу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«Самұрық-Қазына» ҰӘҚ» АҚ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«Тау-Кен Самұрық» ҰТК» АҚ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Перспективалық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МӨЗ қайта жаңарту және жаңғырту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МГМ, «Самұрық-Қазына» ҰӘҚ» АҚ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ОҚО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«ҚазМұнайГаз» ҰК» АҚ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Перспективалық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мұнай-химия зауытын қайта жаңарту және жаңғырту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МГМ, «Самұрық-Қазына» ҰӘҚ» АҚ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«ҚазМұнайГаз» ҰК» АҚ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Перспективалық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Үшхлорлы фосфор өндірісі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«Самұрық-Қазына» ҰӘҚ» АҚ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«Бірлескен химия компаниясы» ЖШС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Перспективалық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Глифосат (гербицид) өндірісі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«Самұрық-Қазына» ҰӘҚ» АҚ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«Бірлескен химия компаниясы» ЖШС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Перспективалық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Каустикалық сода және хлор өндірісі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«Самұрық-Қазына» ҰӘҚ» АҚ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«Бірлескен химия компаниясы» ЖШС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Перспективалық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 ауданында перспективада 300 МВт дейін кеңейте отырып, қуаты 50 МВт ЖелЭС салу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«Самұрық-Қазына» ҰӘҚ» АҚ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«Самырұқ Энерго»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Перспективалық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Перспективада 300 МВт дейін кеңейте отырып, қуаты 60 МВт «Шелек-1» ЖелЭС салу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«Самұрық-Қазына» ҰӘҚ» АҚ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«Самырұқ Энерго»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Перспективалық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iске асырылуы республикалық бюджеттен қаражат бөлуге де байланысты жобалар бойынша тиiстi кезеңдерге арналған республикалық бюджетте көзделген қаражат көлемiне орай нақтыланатын болады.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Ескертпе: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ИЖТМ                            - Қазақстан Республикасы Индустрия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және жаңа технологиялар министрлiгi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ККМ                             - Қазақстан Республикасы Көлiк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коммуникация министрлiгi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МГМ                             - Қазақстан Республикасы Мұнай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газ министрлiгi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ҚТКШІА                          - Қазақстан Республикасының Құрылыс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және тұрғын үй-коммуналдық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шаруашылық істері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ҰҒА                             - Қазақстан Республикасы Ұлттық ғарыш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агенттiгi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«ҚазМұнайГаз» ҰК» АҚ            - «ҚазМұнайГаз» ұлттық компаниясы»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акционерлiк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«Самұрық-Қазына» ҰӘҚ» АҚ        - «Самұрық-Қазына» ұлттық әл-ауқат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қоры» акционерлiк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ШҚО                             - Шығыс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ОҚО                             - Оңтүстiк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ӘКК                             - әлеуметтiк-кәсiпкерлiк корпорация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МӨЗ                             - мұнай өңдеу зауыты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КҚЗ                             - күкiрт қышқылы зауыты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ЖЭС                             - жылу электр станциясы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КБК                             - кен байыту комбинаты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ҒЗК                             - ғарыш зымыран кешенi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ГЭС                             - су электр станциясы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МАЭС                            - мемлекеттiк аудандық электр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станциясы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ЖЭО                             - жылу электр орталығы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ҰЭЖ                             - ұлттық электр жүйесi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                              - акционерлiк қоғам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БК                              - бiрлескен кәсiпорын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ЖШС                             - жауапкершiлiгi шектеулi серiктестiк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«Қазақстан темiр жолы» ҰК» АҚ   - «Қазақстан темiр жолы»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компаниясы» акционерлiк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«Қазатомөнеркәсiп» ҰАК» АҚ      - «Қазатомөнеркәсiп» ұлттық атом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компаниясы» акционерлiк қоғамы»;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«Тау-Кен Самұрық» ҰТК»          - «Тау-Кен Самұрық» ұлттық тау-кен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компаниясы» акционерлiк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БҚО                             - Батыс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«ҚР МШКӨ ҰО» РМК                - «Қазақстан Республикасы минералды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шикізаттарды кешенді өңдеу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орталығы» республикалық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кәсіпорын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ЖелЭС                           - жел электр станциясы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