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2bdb" w14:textId="e6f2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"Техника-экономикалық негіздемелерін әзірлеуді немесе түзетуді қаржыландыру, сондай-ақ қажетті сараптамалар жүргізу, концессиялық жобаларын консультациялық сүйемелдеу Қазақстан Республикасы Экономикалық даму және сауда министрлігінің 2012 жылға арналған бөлінетін 025 "Бюджеттік инвестициялық және концессиялық жобалардың техника-экономикалық негіздемелерін әзірлеу немесе түзету, сондай-ақ қажетті сараптамалар жүргізу, концессиялық жобаларды консультациялық сүйемелдеу" бюджеттік бағдарламасының қаражаты есебінен жүзеге асырылатын бюджеттік инвестициялық және концессиялық жобалардың тізбесін бекіту туралы" Қазақстан Республикасы Үкіметінің 2012 жылғы 13 сәуірдегі № 456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қыркүйектегі № 1168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«Техника-экономикалық негіздемелерін әзірлеуді немесе түзетуді қаржыландыру, сондай-ақ қажетті сараптамалар жүргізу, концессиялық жобаларын консультациялық сүйемелдеу Қазақстан Республикасы Экономикалық даму және сауда министрлігінің 2012 жылға арналған бөлінетін 025 «Бюджеттік инвестициялық және концессиялық жобалардың техника-экономикалық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 тізбесін бекіту туралы» Қазақстан Республикасы Үкіметінің 2012 жылғы 13 сәуірдегі № 456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техника-экономикалық негіздемелерін әзірлеуді немесе түзетуді қаржыландыру, сондай-ақ қажетті сараптамалар жүргізу, концессиялық жобаларды консультациялық сүйемелдеу Қазақстан Республикасы Экономикалық даму және сауда министрлігінің 2012 жылға арналған бөлінетін 025 «Бюджеттік инвестициялық және концессиялық жобалардың техника-экономикалық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456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Техника-экономикалық негіздемелерін әзірлеуді немесе түзетуді қаржыландыру, сондай-ақ қажетті сараптамаларын жүргізу, концессиялық жобаларды консультациялық сүйемелдеу Қазақстан Республикасы Экономикалық даму және сауда министрлігінің 2012 жылға арналған бөлінетін 025 «Бюджеттік инвестициялық және концессиялық жобалардың, техника-экономикалық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3996"/>
        <w:gridCol w:w="3150"/>
        <w:gridCol w:w="2903"/>
        <w:gridCol w:w="3049"/>
      </w:tblGrid>
      <w:tr>
        <w:trPr>
          <w:trHeight w:val="325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техника-экономикалық негіздемелерін әзірлеуді немесе түзетуді қаржыландыру, сондай-ақ қажетті сараптамаларын жүргізу көлемі (мың теңге)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техника-экономикалық негiздемелерін әзірлеуді немесе түзетуді қаржыландыру, сондай-ақ қажетті сараптамаларын жүргізу көлемі (мың теңге)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сүйемелдеуді қаржыландыру көлемі (мың теңге)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</w:tr>
      <w:tr>
        <w:trPr>
          <w:trHeight w:val="36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«Экспорттық-импорттық операциялар бойынша бірыңғай терезе» интеграцияланған ақпараттық жүйесі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58 448,00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шот-фактураларды қабылдау және өңдеу бойынша ақпараттық жүйе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52 587,24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тұқымдас балықтарды молайту бойынша зауыт салу (жобалық қуаты жылына 30 млн. дана бекіре тұқымдас балықтардың шабағын шығару)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84 919,00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халықаралық теңіз сауда портын солтүстік бағытта кеңейту.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жүк айлақтары және инфрақұрылым объектілері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80 304,14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Оңтүстiк Батыс айналма жолының құрылысы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М.В. Ломоносов атындағы Мәскеу мемлекеттік университетінің қазақстандық филиалы үшін Л.Н. Гумилев атындағы Еуразиялық ұлттық университеті оқу корпусын салу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33 365,00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Көші-қон полициясы комитетінің ақпараттық жүйесі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ғарыш технологиялары зертханасының құрылысы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35 933,00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</w:t>
            </w:r>
          </w:p>
        </w:tc>
      </w:tr>
      <w:tr>
        <w:trPr>
          <w:trHeight w:val="42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Талдықорған қаласында Велосипед спортынан олимпиадалық даярлау орталығының қолданыстағы ғимаратын қайта жаңарту және жаңадан жапсарлас құрылыс салу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18 530,00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329 431,24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80 304,14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