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5a83a" w14:textId="d55a8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Әскери міндеттілер мен әскерге шақырылушыларды әскери есепке алуды жүргізу қағидаларын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2012 жылғы 27 маусымдағы № 859 Қаулысы. Күші жойылды - Қазақстан Республикасы Yкiметiнiң 2017 жылғы 20 шілдедегі № 437 қаулысымен.</w:t>
      </w:r>
    </w:p>
    <w:p>
      <w:pPr>
        <w:spacing w:after="0"/>
        <w:ind w:left="0"/>
        <w:jc w:val="both"/>
      </w:pPr>
      <w:r>
        <w:rPr>
          <w:rFonts w:ascii="Times New Roman"/>
          <w:b w:val="false"/>
          <w:i w:val="false"/>
          <w:color w:val="ff0000"/>
          <w:sz w:val="28"/>
        </w:rPr>
        <w:t xml:space="preserve">?      Ескерту. Күші жойылды – ҚР Yкiметiнiң 20.07.2017 </w:t>
      </w:r>
      <w:r>
        <w:rPr>
          <w:rFonts w:ascii="Times New Roman"/>
          <w:b w:val="false"/>
          <w:i w:val="false"/>
          <w:color w:val="000000"/>
          <w:sz w:val="28"/>
        </w:rPr>
        <w:t>№ 437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ҚР мемлекеттік басқару деңгейлері арасындағы өкілеттіктердің аражігін ажырату мәселелері бойынша 2014 жылғы 29 қыркүйектегі </w:t>
      </w:r>
      <w:r>
        <w:rPr>
          <w:rFonts w:ascii="Times New Roman"/>
          <w:b w:val="false"/>
          <w:i w:val="false"/>
          <w:color w:val="000000"/>
          <w:sz w:val="28"/>
        </w:rPr>
        <w:t>№ 239-V</w:t>
      </w:r>
      <w:r>
        <w:rPr>
          <w:rFonts w:ascii="Times New Roman"/>
          <w:b w:val="false"/>
          <w:i w:val="false"/>
          <w:color w:val="ff0000"/>
          <w:sz w:val="28"/>
        </w:rPr>
        <w:t xml:space="preserve"> ҚРЗ Заңына сәйкес ҚР Қорғаныс министрінің 2017 жылғы 24 қаңтардағы № 28 </w:t>
      </w:r>
      <w:r>
        <w:rPr>
          <w:rFonts w:ascii="Times New Roman"/>
          <w:b w:val="false"/>
          <w:i w:val="false"/>
          <w:color w:val="000000"/>
          <w:sz w:val="28"/>
        </w:rPr>
        <w:t>бүйрығын</w:t>
      </w:r>
      <w:r>
        <w:rPr>
          <w:rFonts w:ascii="Times New Roman"/>
          <w:b w:val="false"/>
          <w:i w:val="false"/>
          <w:color w:val="ff0000"/>
          <w:sz w:val="28"/>
        </w:rPr>
        <w:t xml:space="preserve"> қараңыз.</w:t>
      </w:r>
    </w:p>
    <w:bookmarkStart w:name="z1"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Республикасының қорғанысы және Қарулы Күштері туралы</w:t>
      </w:r>
      <w:r>
        <w:rPr>
          <w:rFonts w:ascii="Times New Roman"/>
          <w:b w:val="false"/>
          <w:i w:val="false"/>
          <w:color w:val="000000"/>
          <w:sz w:val="28"/>
        </w:rPr>
        <w:t>" 2005 жылғы 7 қаңтардағы және "</w:t>
      </w:r>
      <w:r>
        <w:rPr>
          <w:rFonts w:ascii="Times New Roman"/>
          <w:b w:val="false"/>
          <w:i w:val="false"/>
          <w:color w:val="000000"/>
          <w:sz w:val="28"/>
        </w:rPr>
        <w:t>Әскери қызмет және әскери қызметшілердің мәртебесі туралы</w:t>
      </w:r>
      <w:r>
        <w:rPr>
          <w:rFonts w:ascii="Times New Roman"/>
          <w:b w:val="false"/>
          <w:i w:val="false"/>
          <w:color w:val="000000"/>
          <w:sz w:val="28"/>
        </w:rPr>
        <w:t xml:space="preserve">" 2012 жылғы 16 ақпандағы Заңдарына сәйкес Қазақстан Республикасының Үкіметі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Қоса беріліп отырған Әскери міндеттілер мен әскерге шақырылушыларды әскери есепке алуды жүргізу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Орталық атқарушы және өзге де мемлекеттік органдар бұрын қабылданған нормативтік құқықтық актілерді осы қаулыға сәйкес келтірсін.</w:t>
      </w:r>
    </w:p>
    <w:bookmarkEnd w:id="2"/>
    <w:bookmarkStart w:name="z4" w:id="3"/>
    <w:p>
      <w:pPr>
        <w:spacing w:after="0"/>
        <w:ind w:left="0"/>
        <w:jc w:val="both"/>
      </w:pPr>
      <w:r>
        <w:rPr>
          <w:rFonts w:ascii="Times New Roman"/>
          <w:b w:val="false"/>
          <w:i w:val="false"/>
          <w:color w:val="000000"/>
          <w:sz w:val="28"/>
        </w:rPr>
        <w:t>
      3. Осы қаулыға </w:t>
      </w:r>
      <w:r>
        <w:rPr>
          <w:rFonts w:ascii="Times New Roman"/>
          <w:b w:val="false"/>
          <w:i w:val="false"/>
          <w:color w:val="000000"/>
          <w:sz w:val="28"/>
        </w:rPr>
        <w:t>қосымшаға</w:t>
      </w:r>
      <w:r>
        <w:rPr>
          <w:rFonts w:ascii="Times New Roman"/>
          <w:b w:val="false"/>
          <w:i w:val="false"/>
          <w:color w:val="000000"/>
          <w:sz w:val="28"/>
        </w:rPr>
        <w:t xml:space="preserve"> сәйкес Қазақстан Республикасы Үкіметінің кейбір шешімдерінің күші жойылды деп танылсын.</w:t>
      </w:r>
    </w:p>
    <w:bookmarkEnd w:id="3"/>
    <w:bookmarkStart w:name="z5" w:id="4"/>
    <w:p>
      <w:pPr>
        <w:spacing w:after="0"/>
        <w:ind w:left="0"/>
        <w:jc w:val="both"/>
      </w:pPr>
      <w:r>
        <w:rPr>
          <w:rFonts w:ascii="Times New Roman"/>
          <w:b w:val="false"/>
          <w:i w:val="false"/>
          <w:color w:val="000000"/>
          <w:sz w:val="28"/>
        </w:rPr>
        <w:t>
      4. Осы қаулы алғашқы ресми жарияланған күнінен бастап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5476"/>
        <w:gridCol w:w="6824"/>
      </w:tblGrid>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w:t>
            </w:r>
          </w:p>
        </w:tc>
        <w:tc>
          <w:tcPr>
            <w:tcW w:w="68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Премьер-Министрі</w:t>
            </w:r>
          </w:p>
        </w:tc>
        <w:tc>
          <w:tcPr>
            <w:tcW w:w="68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Мәсімов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 w:id="5"/>
          <w:p>
            <w:pPr>
              <w:spacing w:after="20"/>
              <w:ind w:left="20"/>
              <w:jc w:val="both"/>
            </w:pPr>
            <w:r>
              <w:rPr>
                <w:rFonts w:ascii="Times New Roman"/>
                <w:b w:val="false"/>
                <w:i w:val="false"/>
                <w:color w:val="000000"/>
                <w:sz w:val="20"/>
              </w:rPr>
              <w:t>
Қазақстан Республикасы</w:t>
            </w:r>
            <w:r>
              <w:br/>
            </w:r>
            <w:r>
              <w:rPr>
                <w:rFonts w:ascii="Times New Roman"/>
                <w:b w:val="false"/>
                <w:i w:val="false"/>
                <w:color w:val="000000"/>
                <w:sz w:val="20"/>
              </w:rPr>
              <w:t>
Үкіметінің</w:t>
            </w:r>
            <w:r>
              <w:br/>
            </w:r>
            <w:r>
              <w:rPr>
                <w:rFonts w:ascii="Times New Roman"/>
                <w:b w:val="false"/>
                <w:i w:val="false"/>
                <w:color w:val="000000"/>
                <w:sz w:val="20"/>
              </w:rPr>
              <w:t>
2012 жылғы 27 маусымдағы</w:t>
            </w:r>
            <w:r>
              <w:br/>
            </w:r>
            <w:r>
              <w:rPr>
                <w:rFonts w:ascii="Times New Roman"/>
                <w:b w:val="false"/>
                <w:i w:val="false"/>
                <w:color w:val="000000"/>
                <w:sz w:val="20"/>
              </w:rPr>
              <w:t>
№ 859 қаулысымен</w:t>
            </w:r>
            <w:r>
              <w:br/>
            </w:r>
            <w:r>
              <w:rPr>
                <w:rFonts w:ascii="Times New Roman"/>
                <w:b w:val="false"/>
                <w:i w:val="false"/>
                <w:color w:val="000000"/>
                <w:sz w:val="20"/>
              </w:rPr>
              <w:t>
бекітілген</w:t>
            </w:r>
          </w:p>
          <w:bookmarkEnd w:id="5"/>
        </w:tc>
      </w:tr>
    </w:tbl>
    <w:bookmarkStart w:name="z7" w:id="6"/>
    <w:p>
      <w:pPr>
        <w:spacing w:after="0"/>
        <w:ind w:left="0"/>
        <w:jc w:val="left"/>
      </w:pPr>
      <w:r>
        <w:rPr>
          <w:rFonts w:ascii="Times New Roman"/>
          <w:b/>
          <w:i w:val="false"/>
          <w:color w:val="000000"/>
        </w:rPr>
        <w:t xml:space="preserve"> 
Әскери міндеттілер мен әскерге шақырылушыларды әскери есепке</w:t>
      </w:r>
      <w:r>
        <w:br/>
      </w:r>
      <w:r>
        <w:rPr>
          <w:rFonts w:ascii="Times New Roman"/>
          <w:b/>
          <w:i w:val="false"/>
          <w:color w:val="000000"/>
        </w:rPr>
        <w:t>
алуды жүргізу қағидалары</w:t>
      </w:r>
      <w:r>
        <w:br/>
      </w:r>
      <w:r>
        <w:rPr>
          <w:rFonts w:ascii="Times New Roman"/>
          <w:b/>
          <w:i w:val="false"/>
          <w:color w:val="000000"/>
        </w:rPr>
        <w:t>
</w:t>
      </w:r>
      <w:r>
        <w:rPr>
          <w:rFonts w:ascii="Times New Roman"/>
          <w:b/>
          <w:i w:val="false"/>
          <w:color w:val="000000"/>
        </w:rPr>
        <w:t>
1. Жалпы ережелер</w:t>
      </w:r>
    </w:p>
    <w:bookmarkEnd w:id="6"/>
    <w:bookmarkStart w:name="z9" w:id="7"/>
    <w:p>
      <w:pPr>
        <w:spacing w:after="0"/>
        <w:ind w:left="0"/>
        <w:jc w:val="both"/>
      </w:pPr>
      <w:r>
        <w:rPr>
          <w:rFonts w:ascii="Times New Roman"/>
          <w:b w:val="false"/>
          <w:i w:val="false"/>
          <w:color w:val="000000"/>
          <w:sz w:val="28"/>
        </w:rPr>
        <w:t>
      1. Әскери міндеттілер мен әскерге шақырылушыларды әскери есепке алуды жүргізу қағидалары (бұдан әрі – Қағидалар) Қазақстан Республикасында әскери міндеттілер мен әскерге шақырылушыларды әскери есепке алуды жүргізу тәртібін айқындайды.</w:t>
      </w:r>
    </w:p>
    <w:bookmarkEnd w:id="7"/>
    <w:bookmarkStart w:name="z10" w:id="8"/>
    <w:p>
      <w:pPr>
        <w:spacing w:after="0"/>
        <w:ind w:left="0"/>
        <w:jc w:val="both"/>
      </w:pPr>
      <w:r>
        <w:rPr>
          <w:rFonts w:ascii="Times New Roman"/>
          <w:b w:val="false"/>
          <w:i w:val="false"/>
          <w:color w:val="000000"/>
          <w:sz w:val="28"/>
        </w:rPr>
        <w:t>
      2. Қазақстан Республикасының азаматтарын әскери есепке алу Қазақстан Республикасының "</w:t>
      </w:r>
      <w:r>
        <w:rPr>
          <w:rFonts w:ascii="Times New Roman"/>
          <w:b w:val="false"/>
          <w:i w:val="false"/>
          <w:color w:val="000000"/>
          <w:sz w:val="28"/>
        </w:rPr>
        <w:t>Қазақстан Республикасындағы жұмылдыру дайындығы мен жұмылдыру туралы</w:t>
      </w:r>
      <w:r>
        <w:rPr>
          <w:rFonts w:ascii="Times New Roman"/>
          <w:b w:val="false"/>
          <w:i w:val="false"/>
          <w:color w:val="000000"/>
          <w:sz w:val="28"/>
        </w:rPr>
        <w:t>" 1997 жылғы 16 маусымдағы, "</w:t>
      </w:r>
      <w:r>
        <w:rPr>
          <w:rFonts w:ascii="Times New Roman"/>
          <w:b w:val="false"/>
          <w:i w:val="false"/>
          <w:color w:val="000000"/>
          <w:sz w:val="28"/>
        </w:rPr>
        <w:t>Қазақстан Республикасының қорғанысы және Қарулы Күштері туралы</w:t>
      </w:r>
      <w:r>
        <w:rPr>
          <w:rFonts w:ascii="Times New Roman"/>
          <w:b w:val="false"/>
          <w:i w:val="false"/>
          <w:color w:val="000000"/>
          <w:sz w:val="28"/>
        </w:rPr>
        <w:t>" 2005 жылғы 7 қаңтардағы, "</w:t>
      </w:r>
      <w:r>
        <w:rPr>
          <w:rFonts w:ascii="Times New Roman"/>
          <w:b w:val="false"/>
          <w:i w:val="false"/>
          <w:color w:val="000000"/>
          <w:sz w:val="28"/>
        </w:rPr>
        <w:t>Әскери қызмет және әскери қызметшілердің мәртебесі туралы</w:t>
      </w:r>
      <w:r>
        <w:rPr>
          <w:rFonts w:ascii="Times New Roman"/>
          <w:b w:val="false"/>
          <w:i w:val="false"/>
          <w:color w:val="000000"/>
          <w:sz w:val="28"/>
        </w:rPr>
        <w:t>" 2012 жылғы 16 ақпандағы, "</w:t>
      </w:r>
      <w:r>
        <w:rPr>
          <w:rFonts w:ascii="Times New Roman"/>
          <w:b w:val="false"/>
          <w:i w:val="false"/>
          <w:color w:val="000000"/>
          <w:sz w:val="28"/>
        </w:rPr>
        <w:t>Арнайы мемлекеттік органдар туралы</w:t>
      </w:r>
      <w:r>
        <w:rPr>
          <w:rFonts w:ascii="Times New Roman"/>
          <w:b w:val="false"/>
          <w:i w:val="false"/>
          <w:color w:val="000000"/>
          <w:sz w:val="28"/>
        </w:rPr>
        <w:t>" 2012 жылғы 13 ақпандағы заңдарына және осы Қағидаларға сәйкес ұйымдастырылады.</w:t>
      </w:r>
    </w:p>
    <w:bookmarkEnd w:id="8"/>
    <w:bookmarkStart w:name="z11" w:id="9"/>
    <w:p>
      <w:pPr>
        <w:spacing w:after="0"/>
        <w:ind w:left="0"/>
        <w:jc w:val="both"/>
      </w:pPr>
      <w:r>
        <w:rPr>
          <w:rFonts w:ascii="Times New Roman"/>
          <w:b w:val="false"/>
          <w:i w:val="false"/>
          <w:color w:val="000000"/>
          <w:sz w:val="28"/>
        </w:rPr>
        <w:t>
      3. Әскери есепке алу тұрақты жүзеге асырылады және:</w:t>
      </w:r>
    </w:p>
    <w:bookmarkEnd w:id="9"/>
    <w:bookmarkStart w:name="z12" w:id="10"/>
    <w:p>
      <w:pPr>
        <w:spacing w:after="0"/>
        <w:ind w:left="0"/>
        <w:jc w:val="both"/>
      </w:pPr>
      <w:r>
        <w:rPr>
          <w:rFonts w:ascii="Times New Roman"/>
          <w:b w:val="false"/>
          <w:i w:val="false"/>
          <w:color w:val="000000"/>
          <w:sz w:val="28"/>
        </w:rPr>
        <w:t>
      1) әскери-есептік мамандығы жоқ әйелдерді;</w:t>
      </w:r>
    </w:p>
    <w:bookmarkEnd w:id="10"/>
    <w:bookmarkStart w:name="z13" w:id="11"/>
    <w:p>
      <w:pPr>
        <w:spacing w:after="0"/>
        <w:ind w:left="0"/>
        <w:jc w:val="both"/>
      </w:pPr>
      <w:r>
        <w:rPr>
          <w:rFonts w:ascii="Times New Roman"/>
          <w:b w:val="false"/>
          <w:i w:val="false"/>
          <w:color w:val="000000"/>
          <w:sz w:val="28"/>
        </w:rPr>
        <w:t>
      2) "Әскери қызмет және әскери қызметшілердің мәртебесі туралы" заңына сәйкес әскери міндеттілікті атқарудан босатылған адамдарды;</w:t>
      </w:r>
    </w:p>
    <w:bookmarkEnd w:id="11"/>
    <w:bookmarkStart w:name="z14" w:id="12"/>
    <w:p>
      <w:pPr>
        <w:spacing w:after="0"/>
        <w:ind w:left="0"/>
        <w:jc w:val="both"/>
      </w:pPr>
      <w:r>
        <w:rPr>
          <w:rFonts w:ascii="Times New Roman"/>
          <w:b w:val="false"/>
          <w:i w:val="false"/>
          <w:color w:val="000000"/>
          <w:sz w:val="28"/>
        </w:rPr>
        <w:t>
      3) бас бостандығынан айыру түрінде жазасын өтеп жатқан адамдарды;</w:t>
      </w:r>
    </w:p>
    <w:bookmarkEnd w:id="12"/>
    <w:bookmarkStart w:name="z15" w:id="13"/>
    <w:p>
      <w:pPr>
        <w:spacing w:after="0"/>
        <w:ind w:left="0"/>
        <w:jc w:val="both"/>
      </w:pPr>
      <w:r>
        <w:rPr>
          <w:rFonts w:ascii="Times New Roman"/>
          <w:b w:val="false"/>
          <w:i w:val="false"/>
          <w:color w:val="000000"/>
          <w:sz w:val="28"/>
        </w:rPr>
        <w:t>
      4) Қазақстан Республикасының шегінен тыс жерлерде тұрақты тұратын адамдарды қоспағанда, Қазақстан Республикасының азаматтарын қамтиды.</w:t>
      </w:r>
    </w:p>
    <w:bookmarkEnd w:id="13"/>
    <w:bookmarkStart w:name="z16" w:id="14"/>
    <w:p>
      <w:pPr>
        <w:spacing w:after="0"/>
        <w:ind w:left="0"/>
        <w:jc w:val="both"/>
      </w:pPr>
      <w:r>
        <w:rPr>
          <w:rFonts w:ascii="Times New Roman"/>
          <w:b w:val="false"/>
          <w:i w:val="false"/>
          <w:color w:val="000000"/>
          <w:sz w:val="28"/>
        </w:rPr>
        <w:t>
      4. Әскери есепке алудың мақсаты мемлекет қорғанысын және қауіпсіздігін қамтамасыз ету үшін әскерге шақырылатын және жұмылдырылатын адами ресурстарды тиімді пайдалану мүддесінде олардың бар болуын айқындау болып табылады.</w:t>
      </w:r>
    </w:p>
    <w:bookmarkEnd w:id="14"/>
    <w:bookmarkStart w:name="z17" w:id="15"/>
    <w:p>
      <w:pPr>
        <w:spacing w:after="0"/>
        <w:ind w:left="0"/>
        <w:jc w:val="both"/>
      </w:pPr>
      <w:r>
        <w:rPr>
          <w:rFonts w:ascii="Times New Roman"/>
          <w:b w:val="false"/>
          <w:i w:val="false"/>
          <w:color w:val="000000"/>
          <w:sz w:val="28"/>
        </w:rPr>
        <w:t>
      5. Әскери есепке алудың негізгі міндеттері:</w:t>
      </w:r>
    </w:p>
    <w:bookmarkEnd w:id="15"/>
    <w:bookmarkStart w:name="z18" w:id="16"/>
    <w:p>
      <w:pPr>
        <w:spacing w:after="0"/>
        <w:ind w:left="0"/>
        <w:jc w:val="both"/>
      </w:pPr>
      <w:r>
        <w:rPr>
          <w:rFonts w:ascii="Times New Roman"/>
          <w:b w:val="false"/>
          <w:i w:val="false"/>
          <w:color w:val="000000"/>
          <w:sz w:val="28"/>
        </w:rPr>
        <w:t>
      1) азаматтарды әскери қызметке шақыруды ұйымдасқан түрде және Қазақстан Республикасында жұмылдыру жүргізу жөніндегі іс-шараларды жүргізуді қамтамасыз ету үшін Республикадағы әскерге шақырылушылар мен әскери міндеттілердің сандық және сапалық құрамын айқындау;</w:t>
      </w:r>
    </w:p>
    <w:bookmarkEnd w:id="16"/>
    <w:bookmarkStart w:name="z19" w:id="17"/>
    <w:p>
      <w:pPr>
        <w:spacing w:after="0"/>
        <w:ind w:left="0"/>
        <w:jc w:val="both"/>
      </w:pPr>
      <w:r>
        <w:rPr>
          <w:rFonts w:ascii="Times New Roman"/>
          <w:b w:val="false"/>
          <w:i w:val="false"/>
          <w:color w:val="000000"/>
          <w:sz w:val="28"/>
        </w:rPr>
        <w:t>
      2) Қарулы Күштерді жасақтауды және жұмылдыра өрістетуді қамтамасыз ету үшін әскери міндеттілер мен әскерге шақырылушылар қатарынан әскери мамандарды даярлау және жинақтау;</w:t>
      </w:r>
    </w:p>
    <w:bookmarkEnd w:id="17"/>
    <w:bookmarkStart w:name="z20" w:id="18"/>
    <w:p>
      <w:pPr>
        <w:spacing w:after="0"/>
        <w:ind w:left="0"/>
        <w:jc w:val="both"/>
      </w:pPr>
      <w:r>
        <w:rPr>
          <w:rFonts w:ascii="Times New Roman"/>
          <w:b w:val="false"/>
          <w:i w:val="false"/>
          <w:color w:val="000000"/>
          <w:sz w:val="28"/>
        </w:rPr>
        <w:t>
      3) азаматтардың "Әскери қызмет және әскери қызметшілердің мәртебесі туралы" Қазақстан Республикасының Заңын және осы Қағидаларды орындауына бақылауды жүзеге асыру болып табылады.</w:t>
      </w:r>
    </w:p>
    <w:bookmarkEnd w:id="18"/>
    <w:bookmarkStart w:name="z21" w:id="19"/>
    <w:p>
      <w:pPr>
        <w:spacing w:after="0"/>
        <w:ind w:left="0"/>
        <w:jc w:val="both"/>
      </w:pPr>
      <w:r>
        <w:rPr>
          <w:rFonts w:ascii="Times New Roman"/>
          <w:b w:val="false"/>
          <w:i w:val="false"/>
          <w:color w:val="000000"/>
          <w:sz w:val="28"/>
        </w:rPr>
        <w:t>
      6. Азаматтардың әскери есепте тұру ұзақтығы "Әскери қызмет және әскери қызметшілердің мәртебесі туралы" Қазақстан Республикасының Заңына сәйкес айқындалады.</w:t>
      </w:r>
    </w:p>
    <w:bookmarkEnd w:id="19"/>
    <w:bookmarkStart w:name="z22" w:id="20"/>
    <w:p>
      <w:pPr>
        <w:spacing w:after="0"/>
        <w:ind w:left="0"/>
        <w:jc w:val="both"/>
      </w:pPr>
      <w:r>
        <w:rPr>
          <w:rFonts w:ascii="Times New Roman"/>
          <w:b w:val="false"/>
          <w:i w:val="false"/>
          <w:color w:val="000000"/>
          <w:sz w:val="28"/>
        </w:rPr>
        <w:t>
      Жасы бойынша әскери міндеттілер мынадай есепке алу разрядына бөлінеді:</w:t>
      </w:r>
    </w:p>
    <w:bookmarkEnd w:id="20"/>
    <w:bookmarkStart w:name="z23" w:id="21"/>
    <w:p>
      <w:pPr>
        <w:spacing w:after="0"/>
        <w:ind w:left="0"/>
        <w:jc w:val="both"/>
      </w:pPr>
      <w:r>
        <w:rPr>
          <w:rFonts w:ascii="Times New Roman"/>
          <w:b w:val="false"/>
          <w:i w:val="false"/>
          <w:color w:val="000000"/>
          <w:sz w:val="28"/>
        </w:rPr>
        <w:t>
      1) бірінші разрядта мыналар тұрады:</w:t>
      </w:r>
    </w:p>
    <w:bookmarkEnd w:id="21"/>
    <w:bookmarkStart w:name="z24" w:id="22"/>
    <w:p>
      <w:pPr>
        <w:spacing w:after="0"/>
        <w:ind w:left="0"/>
        <w:jc w:val="both"/>
      </w:pPr>
      <w:r>
        <w:rPr>
          <w:rFonts w:ascii="Times New Roman"/>
          <w:b w:val="false"/>
          <w:i w:val="false"/>
          <w:color w:val="000000"/>
          <w:sz w:val="28"/>
        </w:rPr>
        <w:t>
      запастағы офицерлер – 50 жасқа дейінгіні қоса алғанда;</w:t>
      </w:r>
    </w:p>
    <w:bookmarkEnd w:id="22"/>
    <w:bookmarkStart w:name="z25" w:id="23"/>
    <w:p>
      <w:pPr>
        <w:spacing w:after="0"/>
        <w:ind w:left="0"/>
        <w:jc w:val="both"/>
      </w:pPr>
      <w:r>
        <w:rPr>
          <w:rFonts w:ascii="Times New Roman"/>
          <w:b w:val="false"/>
          <w:i w:val="false"/>
          <w:color w:val="000000"/>
          <w:sz w:val="28"/>
        </w:rPr>
        <w:t>
      запастағы сержанттар (старшиналар), сарбаздар (матростар) – 40 жасқа дейінгіні қоса алғанда;</w:t>
      </w:r>
    </w:p>
    <w:bookmarkEnd w:id="23"/>
    <w:bookmarkStart w:name="z26" w:id="24"/>
    <w:p>
      <w:pPr>
        <w:spacing w:after="0"/>
        <w:ind w:left="0"/>
        <w:jc w:val="both"/>
      </w:pPr>
      <w:r>
        <w:rPr>
          <w:rFonts w:ascii="Times New Roman"/>
          <w:b w:val="false"/>
          <w:i w:val="false"/>
          <w:color w:val="000000"/>
          <w:sz w:val="28"/>
        </w:rPr>
        <w:t>
      2) екінші разрядта мыналар тұрады:</w:t>
      </w:r>
    </w:p>
    <w:bookmarkEnd w:id="24"/>
    <w:bookmarkStart w:name="z27" w:id="25"/>
    <w:p>
      <w:pPr>
        <w:spacing w:after="0"/>
        <w:ind w:left="0"/>
        <w:jc w:val="both"/>
      </w:pPr>
      <w:r>
        <w:rPr>
          <w:rFonts w:ascii="Times New Roman"/>
          <w:b w:val="false"/>
          <w:i w:val="false"/>
          <w:color w:val="000000"/>
          <w:sz w:val="28"/>
        </w:rPr>
        <w:t>
      запастағы офицерлер – 51-ден 60 жасқа дейінгіні қоса алғанда;</w:t>
      </w:r>
    </w:p>
    <w:bookmarkEnd w:id="25"/>
    <w:bookmarkStart w:name="z28" w:id="26"/>
    <w:p>
      <w:pPr>
        <w:spacing w:after="0"/>
        <w:ind w:left="0"/>
        <w:jc w:val="both"/>
      </w:pPr>
      <w:r>
        <w:rPr>
          <w:rFonts w:ascii="Times New Roman"/>
          <w:b w:val="false"/>
          <w:i w:val="false"/>
          <w:color w:val="000000"/>
          <w:sz w:val="28"/>
        </w:rPr>
        <w:t>
      запастағы сержанттар (старшиналар), сарбаздар (матростар) – 41-ден 50 жасқа дейінгіні қоса алғанда.</w:t>
      </w:r>
    </w:p>
    <w:bookmarkEnd w:id="26"/>
    <w:bookmarkStart w:name="z29" w:id="27"/>
    <w:p>
      <w:pPr>
        <w:spacing w:after="0"/>
        <w:ind w:left="0"/>
        <w:jc w:val="both"/>
      </w:pPr>
      <w:r>
        <w:rPr>
          <w:rFonts w:ascii="Times New Roman"/>
          <w:b w:val="false"/>
          <w:i w:val="false"/>
          <w:color w:val="000000"/>
          <w:sz w:val="28"/>
        </w:rPr>
        <w:t>
      Әскери қызметші әйелдер әскери есепте екінші разрядта тұрады:</w:t>
      </w:r>
    </w:p>
    <w:bookmarkEnd w:id="27"/>
    <w:bookmarkStart w:name="z30" w:id="28"/>
    <w:p>
      <w:pPr>
        <w:spacing w:after="0"/>
        <w:ind w:left="0"/>
        <w:jc w:val="both"/>
      </w:pPr>
      <w:r>
        <w:rPr>
          <w:rFonts w:ascii="Times New Roman"/>
          <w:b w:val="false"/>
          <w:i w:val="false"/>
          <w:color w:val="000000"/>
          <w:sz w:val="28"/>
        </w:rPr>
        <w:t>
      запастағы офицерлер – 45 жасқа дейінгіні қоса алғанда;</w:t>
      </w:r>
    </w:p>
    <w:bookmarkEnd w:id="28"/>
    <w:bookmarkStart w:name="z31" w:id="29"/>
    <w:p>
      <w:pPr>
        <w:spacing w:after="0"/>
        <w:ind w:left="0"/>
        <w:jc w:val="both"/>
      </w:pPr>
      <w:r>
        <w:rPr>
          <w:rFonts w:ascii="Times New Roman"/>
          <w:b w:val="false"/>
          <w:i w:val="false"/>
          <w:color w:val="000000"/>
          <w:sz w:val="28"/>
        </w:rPr>
        <w:t>
      запастағы сержанттар (старшиналар), сарбаздар (матростар) – 35 жасқа дейінгіні қоса алғанда.</w:t>
      </w:r>
    </w:p>
    <w:bookmarkEnd w:id="29"/>
    <w:bookmarkStart w:name="z32" w:id="30"/>
    <w:p>
      <w:pPr>
        <w:spacing w:after="0"/>
        <w:ind w:left="0"/>
        <w:jc w:val="both"/>
      </w:pPr>
      <w:r>
        <w:rPr>
          <w:rFonts w:ascii="Times New Roman"/>
          <w:b w:val="false"/>
          <w:i w:val="false"/>
          <w:color w:val="000000"/>
          <w:sz w:val="28"/>
        </w:rPr>
        <w:t>
      7. Әскери есепке алу жалпы және арнайы болып бөлінеді.</w:t>
      </w:r>
    </w:p>
    <w:bookmarkEnd w:id="30"/>
    <w:bookmarkStart w:name="z33" w:id="31"/>
    <w:p>
      <w:pPr>
        <w:spacing w:after="0"/>
        <w:ind w:left="0"/>
        <w:jc w:val="both"/>
      </w:pPr>
      <w:r>
        <w:rPr>
          <w:rFonts w:ascii="Times New Roman"/>
          <w:b w:val="false"/>
          <w:i w:val="false"/>
          <w:color w:val="000000"/>
          <w:sz w:val="28"/>
        </w:rPr>
        <w:t>
      Жалпы әскери есепке алуда жұмылдыру кезеңіне, соғыс жағдайына және соғыс уақытына заңды тұлғаларға бекітіліп қойылмаған азаматтар тұрады.</w:t>
      </w:r>
    </w:p>
    <w:bookmarkEnd w:id="31"/>
    <w:bookmarkStart w:name="z34" w:id="32"/>
    <w:p>
      <w:pPr>
        <w:spacing w:after="0"/>
        <w:ind w:left="0"/>
        <w:jc w:val="both"/>
      </w:pPr>
      <w:r>
        <w:rPr>
          <w:rFonts w:ascii="Times New Roman"/>
          <w:b w:val="false"/>
          <w:i w:val="false"/>
          <w:color w:val="000000"/>
          <w:sz w:val="28"/>
        </w:rPr>
        <w:t>
      Арнайы әскери есепке алуда Азаматтарды жұмылдыру кезеңіне, соғыс жағдайына және соғыс уақытына заңды тұлғаларға бекітіп беру ережелерінде белгіленген тәртіппен заңды тұлғаларға бекітіліп қойылатын азаматтар тұрады.</w:t>
      </w:r>
    </w:p>
    <w:bookmarkEnd w:id="32"/>
    <w:bookmarkStart w:name="z35" w:id="33"/>
    <w:p>
      <w:pPr>
        <w:spacing w:after="0"/>
        <w:ind w:left="0"/>
        <w:jc w:val="both"/>
      </w:pPr>
      <w:r>
        <w:rPr>
          <w:rFonts w:ascii="Times New Roman"/>
          <w:b w:val="false"/>
          <w:i w:val="false"/>
          <w:color w:val="000000"/>
          <w:sz w:val="28"/>
        </w:rPr>
        <w:t>
      Шетелде уақытша тұратын Қазақстан Республикасының азаматтарын әскери есепке алу осы Қағидаларда белгіленген тәртіппен жүзеге асырылады.</w:t>
      </w:r>
    </w:p>
    <w:bookmarkEnd w:id="33"/>
    <w:bookmarkStart w:name="z36" w:id="34"/>
    <w:p>
      <w:pPr>
        <w:spacing w:after="0"/>
        <w:ind w:left="0"/>
        <w:jc w:val="both"/>
      </w:pPr>
      <w:r>
        <w:rPr>
          <w:rFonts w:ascii="Times New Roman"/>
          <w:b w:val="false"/>
          <w:i w:val="false"/>
          <w:color w:val="000000"/>
          <w:sz w:val="28"/>
        </w:rPr>
        <w:t>
      8. Әскери міндеттілер мен әскерге шақырылушыларды әскери есепке алуды олардың тұрғылықты немесе уақытша болатын (үш айдан астам мерзімде) жері бойынша жергілікті әскери басқару органдары (бұдан әрі – ЖӘБО) жүзеге асырады. ЖӘБО жоқ елді мекендерде әскери есепке алуды кенттердің, ауылдардың (селолардың), ауылдық (селолық) округтердің әкімдері (бұдан әрі – әкімдер) қамтамасыз етеді.</w:t>
      </w:r>
    </w:p>
    <w:bookmarkEnd w:id="34"/>
    <w:bookmarkStart w:name="z37" w:id="35"/>
    <w:p>
      <w:pPr>
        <w:spacing w:after="0"/>
        <w:ind w:left="0"/>
        <w:jc w:val="both"/>
      </w:pPr>
      <w:r>
        <w:rPr>
          <w:rFonts w:ascii="Times New Roman"/>
          <w:b w:val="false"/>
          <w:i w:val="false"/>
          <w:color w:val="000000"/>
          <w:sz w:val="28"/>
        </w:rPr>
        <w:t>
      Азаматтарды әскери есепке алуды ұйымдастыруды және қамтамасыз етуді аудандардың (облыстық маңызы бар қалалардың) жергілікті атқарушы органдары жүзеге асырады.</w:t>
      </w:r>
    </w:p>
    <w:bookmarkEnd w:id="35"/>
    <w:bookmarkStart w:name="z38" w:id="36"/>
    <w:p>
      <w:pPr>
        <w:spacing w:after="0"/>
        <w:ind w:left="0"/>
        <w:jc w:val="both"/>
      </w:pPr>
      <w:r>
        <w:rPr>
          <w:rFonts w:ascii="Times New Roman"/>
          <w:b w:val="false"/>
          <w:i w:val="false"/>
          <w:color w:val="000000"/>
          <w:sz w:val="28"/>
        </w:rPr>
        <w:t>
      Заңды тұлғалар оларда жұмыс істейтін әскери міндеттілер мен әскерге шақырылушылар болған кезде осы Қағидаларға сәйкес азаматтарды әскери есепке алуды жүргізеді. Заңды тұлғалардың әскери есепке алуды жүргізуіне жалпы басшылық жасауды және бақылауды ауданның (облыстық маңызы бар қаланың) ЖӘБО жүзеге асырады.</w:t>
      </w:r>
    </w:p>
    <w:bookmarkEnd w:id="36"/>
    <w:bookmarkStart w:name="z39" w:id="37"/>
    <w:p>
      <w:pPr>
        <w:spacing w:after="0"/>
        <w:ind w:left="0"/>
        <w:jc w:val="both"/>
      </w:pPr>
      <w:r>
        <w:rPr>
          <w:rFonts w:ascii="Times New Roman"/>
          <w:b w:val="false"/>
          <w:i w:val="false"/>
          <w:color w:val="000000"/>
          <w:sz w:val="28"/>
        </w:rPr>
        <w:t>
      9. Аудандардың (облыстық маңызы бар қалалардың) жергілікті атқарушы органдары әскери есепке алуды жүргізу үшін мынадай есеппен босатылған есепке алу қызметкерлерін бөледі:</w:t>
      </w:r>
    </w:p>
    <w:bookmarkEnd w:id="37"/>
    <w:bookmarkStart w:name="z40" w:id="38"/>
    <w:p>
      <w:pPr>
        <w:spacing w:after="0"/>
        <w:ind w:left="0"/>
        <w:jc w:val="both"/>
      </w:pPr>
      <w:r>
        <w:rPr>
          <w:rFonts w:ascii="Times New Roman"/>
          <w:b w:val="false"/>
          <w:i w:val="false"/>
          <w:color w:val="000000"/>
          <w:sz w:val="28"/>
        </w:rPr>
        <w:t>
      1) ауданның (облыстық маңызы бар қаланың) ЖӘБО-ға – 2500 әскери міндетті мен әскерге шақырылушыға бір есепке алу қызметкері;</w:t>
      </w:r>
    </w:p>
    <w:bookmarkEnd w:id="38"/>
    <w:bookmarkStart w:name="z41" w:id="39"/>
    <w:p>
      <w:pPr>
        <w:spacing w:after="0"/>
        <w:ind w:left="0"/>
        <w:jc w:val="both"/>
      </w:pPr>
      <w:r>
        <w:rPr>
          <w:rFonts w:ascii="Times New Roman"/>
          <w:b w:val="false"/>
          <w:i w:val="false"/>
          <w:color w:val="000000"/>
          <w:sz w:val="28"/>
        </w:rPr>
        <w:t>
      2) ЖӘБО жоқ елді мекендерде – 500 әскери міндетті мен әскерге шақырылушыға бір есепке алу қызметкері.</w:t>
      </w:r>
    </w:p>
    <w:bookmarkEnd w:id="39"/>
    <w:bookmarkStart w:name="z42" w:id="40"/>
    <w:p>
      <w:pPr>
        <w:spacing w:after="0"/>
        <w:ind w:left="0"/>
        <w:jc w:val="both"/>
      </w:pPr>
      <w:r>
        <w:rPr>
          <w:rFonts w:ascii="Times New Roman"/>
          <w:b w:val="false"/>
          <w:i w:val="false"/>
          <w:color w:val="000000"/>
          <w:sz w:val="28"/>
        </w:rPr>
        <w:t>
      Босатылған есепке алу қызметкерлерін ұстау жергілікті бюджет есебінен жүргізіледі.</w:t>
      </w:r>
    </w:p>
    <w:bookmarkEnd w:id="40"/>
    <w:bookmarkStart w:name="z43" w:id="41"/>
    <w:p>
      <w:pPr>
        <w:spacing w:after="0"/>
        <w:ind w:left="0"/>
        <w:jc w:val="both"/>
      </w:pPr>
      <w:r>
        <w:rPr>
          <w:rFonts w:ascii="Times New Roman"/>
          <w:b w:val="false"/>
          <w:i w:val="false"/>
          <w:color w:val="000000"/>
          <w:sz w:val="28"/>
        </w:rPr>
        <w:t>
      10. Ер азаматтарды ауданның (облыстық маңызы бар қаланың) ЖӘБО-ға бастапқы әскери есепке қоюды жыл сайын қаңтар-наурыз аралығында, ал Қазақстан Республикасының азаматтығын алған азаматтарды – барлық күнтізбелік жыл ішінде азаматтарды әскерге шақыру учаскесіне тіркеу жөніндегі комиссия жүзеге асырады.</w:t>
      </w:r>
    </w:p>
    <w:bookmarkEnd w:id="41"/>
    <w:bookmarkStart w:name="z44" w:id="42"/>
    <w:p>
      <w:pPr>
        <w:spacing w:after="0"/>
        <w:ind w:left="0"/>
        <w:jc w:val="both"/>
      </w:pPr>
      <w:r>
        <w:rPr>
          <w:rFonts w:ascii="Times New Roman"/>
          <w:b w:val="false"/>
          <w:i w:val="false"/>
          <w:color w:val="000000"/>
          <w:sz w:val="28"/>
        </w:rPr>
        <w:t>
      Әйелдерді әскери есепке қою олар 18 жасқа толғаннан және Қазақстан Республикасының Қорғаныс министрлігі айқындайтын Әскери-есептік мамандықтар тізбесіне сәйкес мамандық алғаннан кейін жүзеге асырылады.</w:t>
      </w:r>
    </w:p>
    <w:bookmarkEnd w:id="42"/>
    <w:bookmarkStart w:name="z558" w:id="43"/>
    <w:p>
      <w:pPr>
        <w:spacing w:after="0"/>
        <w:ind w:left="0"/>
        <w:jc w:val="both"/>
      </w:pPr>
      <w:r>
        <w:rPr>
          <w:rFonts w:ascii="Times New Roman"/>
          <w:b w:val="false"/>
          <w:i w:val="false"/>
          <w:color w:val="000000"/>
          <w:sz w:val="28"/>
        </w:rPr>
        <w:t>
      10-1. Ұйымдардың басшылары жеті жұмыс күнінің ішінде аудандардың (облыстық маңызы бар қалалардың) ЖӘБО-на әскери міндеттілердің, әскерге шақырылушылар мен әскерге шақыру жасына дейінгілердің сандық және сапалық құрамын растайтын құжаттарды ұсынады.</w:t>
      </w:r>
    </w:p>
    <w:bookmarkEnd w:id="43"/>
    <w:p>
      <w:pPr>
        <w:spacing w:after="0"/>
        <w:ind w:left="0"/>
        <w:jc w:val="both"/>
      </w:pPr>
      <w:r>
        <w:rPr>
          <w:rFonts w:ascii="Times New Roman"/>
          <w:b w:val="false"/>
          <w:i w:val="false"/>
          <w:color w:val="ff0000"/>
          <w:sz w:val="28"/>
        </w:rPr>
        <w:t xml:space="preserve">      Ескерту. Қағидалар 10-1-тармақпен толықтырылды - ҚР Үкіметінің 22.05.2013 </w:t>
      </w:r>
      <w:r>
        <w:rPr>
          <w:rFonts w:ascii="Times New Roman"/>
          <w:b w:val="false"/>
          <w:i w:val="false"/>
          <w:color w:val="ff0000"/>
          <w:sz w:val="28"/>
        </w:rPr>
        <w:t>№ 509</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bookmarkStart w:name="z559" w:id="44"/>
    <w:p>
      <w:pPr>
        <w:spacing w:after="0"/>
        <w:ind w:left="0"/>
        <w:jc w:val="both"/>
      </w:pPr>
      <w:r>
        <w:rPr>
          <w:rFonts w:ascii="Times New Roman"/>
          <w:b w:val="false"/>
          <w:i w:val="false"/>
          <w:color w:val="000000"/>
          <w:sz w:val="28"/>
        </w:rPr>
        <w:t>
      10-2. Азаматтық хал актілерін жазу органдары жеті жұмыс күнінің ішінде аудандардың (облыстық маңызы бар қалалардың) ЖӘБО-на әскери міндеттілер мен әскерге шақырылушылардың тегін, аты мен әкесінің атын (ол бар болған кезде), туған күні мен жерін ауыстырғаны туралы, сондай-ақ әскери міндеттінің немесе әскерге шақырылушының қайтыс болғанын тіркеу жағдайлары туралы хабарлайды.</w:t>
      </w:r>
    </w:p>
    <w:bookmarkEnd w:id="44"/>
    <w:p>
      <w:pPr>
        <w:spacing w:after="0"/>
        <w:ind w:left="0"/>
        <w:jc w:val="both"/>
      </w:pPr>
      <w:r>
        <w:rPr>
          <w:rFonts w:ascii="Times New Roman"/>
          <w:b w:val="false"/>
          <w:i w:val="false"/>
          <w:color w:val="ff0000"/>
          <w:sz w:val="28"/>
        </w:rPr>
        <w:t xml:space="preserve">      Ескерту. Қағидалар 10-2-тармақпен толықтырылды - ҚР Үкіметінің 22.05.2013 </w:t>
      </w:r>
      <w:r>
        <w:rPr>
          <w:rFonts w:ascii="Times New Roman"/>
          <w:b w:val="false"/>
          <w:i w:val="false"/>
          <w:color w:val="ff0000"/>
          <w:sz w:val="28"/>
        </w:rPr>
        <w:t>№ 509</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bookmarkStart w:name="z560" w:id="45"/>
    <w:p>
      <w:pPr>
        <w:spacing w:after="0"/>
        <w:ind w:left="0"/>
        <w:jc w:val="both"/>
      </w:pPr>
      <w:r>
        <w:rPr>
          <w:rFonts w:ascii="Times New Roman"/>
          <w:b w:val="false"/>
          <w:i w:val="false"/>
          <w:color w:val="000000"/>
          <w:sz w:val="28"/>
        </w:rPr>
        <w:t>
      10-3. Халықты әлеуметтік қорғау органдары жеті жұмыс күнінің ішінде аудандардың (облыстық маңызы бар қалалардың) ЖӘБО-на мүгедек деп танылған барлық әскери міндеттілер мен әскерге шақырылушылар туралы хабарлайды.</w:t>
      </w:r>
    </w:p>
    <w:bookmarkEnd w:id="45"/>
    <w:p>
      <w:pPr>
        <w:spacing w:after="0"/>
        <w:ind w:left="0"/>
        <w:jc w:val="both"/>
      </w:pPr>
      <w:r>
        <w:rPr>
          <w:rFonts w:ascii="Times New Roman"/>
          <w:b w:val="false"/>
          <w:i w:val="false"/>
          <w:color w:val="ff0000"/>
          <w:sz w:val="28"/>
        </w:rPr>
        <w:t xml:space="preserve">      Ескерту. Қағидалар 10-3-тармақпен толықтырылды - ҚР Үкіметінің 22.05.2013 </w:t>
      </w:r>
      <w:r>
        <w:rPr>
          <w:rFonts w:ascii="Times New Roman"/>
          <w:b w:val="false"/>
          <w:i w:val="false"/>
          <w:color w:val="ff0000"/>
          <w:sz w:val="28"/>
        </w:rPr>
        <w:t>№ 509</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bookmarkStart w:name="z45" w:id="46"/>
    <w:p>
      <w:pPr>
        <w:spacing w:after="0"/>
        <w:ind w:left="0"/>
        <w:jc w:val="left"/>
      </w:pPr>
      <w:r>
        <w:rPr>
          <w:rFonts w:ascii="Times New Roman"/>
          <w:b/>
          <w:i w:val="false"/>
          <w:color w:val="000000"/>
        </w:rPr>
        <w:t xml:space="preserve"> 
2. Азаматтарды әскерге шақыру учаскелеріне тіркеу</w:t>
      </w:r>
    </w:p>
    <w:bookmarkEnd w:id="46"/>
    <w:bookmarkStart w:name="z46" w:id="47"/>
    <w:p>
      <w:pPr>
        <w:spacing w:after="0"/>
        <w:ind w:left="0"/>
        <w:jc w:val="both"/>
      </w:pPr>
      <w:r>
        <w:rPr>
          <w:rFonts w:ascii="Times New Roman"/>
          <w:b w:val="false"/>
          <w:i w:val="false"/>
          <w:color w:val="000000"/>
          <w:sz w:val="28"/>
        </w:rPr>
        <w:t>
      11. Жыл сайын қаңтар-наурыз аралығында тіркеуге тұратын жылы 17 жасқа толатын Қазақстан Республикасының азаматтары әскерге шақыру учаскелеріне тіркеледі.</w:t>
      </w:r>
    </w:p>
    <w:bookmarkEnd w:id="47"/>
    <w:bookmarkStart w:name="z47" w:id="48"/>
    <w:p>
      <w:pPr>
        <w:spacing w:after="0"/>
        <w:ind w:left="0"/>
        <w:jc w:val="both"/>
      </w:pPr>
      <w:r>
        <w:rPr>
          <w:rFonts w:ascii="Times New Roman"/>
          <w:b w:val="false"/>
          <w:i w:val="false"/>
          <w:color w:val="000000"/>
          <w:sz w:val="28"/>
        </w:rPr>
        <w:t>
      Тіркеуді тиісті жергілікті атқарушы органдар ауданның (облыстық маңызы бар қаланың) ЖӘБО-мен бірлесіп, азаматтарды әскери есепке қою, олардың санын, әскери қызметке жарамдылық дәрежесін айқындау, білім деңгейін, алған мамандығы мен дене дайындығы деңгейін белгілеу мақсатында ұйымдастырады және жүргізеді.</w:t>
      </w:r>
    </w:p>
    <w:bookmarkEnd w:id="48"/>
    <w:bookmarkStart w:name="z48" w:id="49"/>
    <w:p>
      <w:pPr>
        <w:spacing w:after="0"/>
        <w:ind w:left="0"/>
        <w:jc w:val="both"/>
      </w:pPr>
      <w:r>
        <w:rPr>
          <w:rFonts w:ascii="Times New Roman"/>
          <w:b w:val="false"/>
          <w:i w:val="false"/>
          <w:color w:val="000000"/>
          <w:sz w:val="28"/>
        </w:rPr>
        <w:t>
      Азаматтарды әскерге шақыру учаскелеріне тіркеу туралы деректер негізінде ауданның (облыстық маңызы бар қаланың) ЖӘБО әскерге шақыру ресурстарын Қазақстан Республикасы Қарулы Күштерінің әскер түрлері мен тектері, басқа да әскерлері мен әскери құралымдары бойынша алдын ала бөлуді, Қазақстан Республикасы Қорғаныс министрлігінің арнайы ұйымдарында әскери-техникалық және басқа да мамандықтар бойынша оқыту үшін кандидаттарды алдын ала іріктеуді жүргізеді және әскери оқу орындарына түсуге ниет білдіретін адамдарды анықтайды.</w:t>
      </w:r>
    </w:p>
    <w:bookmarkEnd w:id="49"/>
    <w:bookmarkStart w:name="z49" w:id="50"/>
    <w:p>
      <w:pPr>
        <w:spacing w:after="0"/>
        <w:ind w:left="0"/>
        <w:jc w:val="both"/>
      </w:pPr>
      <w:r>
        <w:rPr>
          <w:rFonts w:ascii="Times New Roman"/>
          <w:b w:val="false"/>
          <w:i w:val="false"/>
          <w:color w:val="000000"/>
          <w:sz w:val="28"/>
        </w:rPr>
        <w:t>
      Қазақстан Республикасының азаматтарын әскерге шақыру учаскелеріне тіркеуді олардың тұрғылықты жері бойынша ауданның (облыстық маңызы бар қаланың) ЖӘБО жүргізеді.</w:t>
      </w:r>
    </w:p>
    <w:bookmarkEnd w:id="50"/>
    <w:bookmarkStart w:name="z50" w:id="51"/>
    <w:p>
      <w:pPr>
        <w:spacing w:after="0"/>
        <w:ind w:left="0"/>
        <w:jc w:val="both"/>
      </w:pPr>
      <w:r>
        <w:rPr>
          <w:rFonts w:ascii="Times New Roman"/>
          <w:b w:val="false"/>
          <w:i w:val="false"/>
          <w:color w:val="000000"/>
          <w:sz w:val="28"/>
        </w:rPr>
        <w:t>
      12. Азаматтарды әскерге шақыру учаскелеріне тіркеуді өткізер алдында ауданның (облыстық маңызы бар қаланың) ЖӘБО жыл сайын мынадай дайындық жұмыстарын жүргізеді:</w:t>
      </w:r>
    </w:p>
    <w:bookmarkEnd w:id="51"/>
    <w:bookmarkStart w:name="z51" w:id="52"/>
    <w:p>
      <w:pPr>
        <w:spacing w:after="0"/>
        <w:ind w:left="0"/>
        <w:jc w:val="both"/>
      </w:pPr>
      <w:r>
        <w:rPr>
          <w:rFonts w:ascii="Times New Roman"/>
          <w:b w:val="false"/>
          <w:i w:val="false"/>
          <w:color w:val="000000"/>
          <w:sz w:val="28"/>
        </w:rPr>
        <w:t>
      1) жыл сайын 1 қарашаға дейін аудандық (қалалық) статистика органдары және/немесе салық органдары арқылы ауданның (қаланың) ұйымдар заңды тұлғалар тізбесін нақтылайды;</w:t>
      </w:r>
    </w:p>
    <w:bookmarkEnd w:id="52"/>
    <w:bookmarkStart w:name="z52" w:id="53"/>
    <w:p>
      <w:pPr>
        <w:spacing w:after="0"/>
        <w:ind w:left="0"/>
        <w:jc w:val="both"/>
      </w:pPr>
      <w:r>
        <w:rPr>
          <w:rFonts w:ascii="Times New Roman"/>
          <w:b w:val="false"/>
          <w:i w:val="false"/>
          <w:color w:val="000000"/>
          <w:sz w:val="28"/>
        </w:rPr>
        <w:t>
      2) жыл сайын 1 желтоқсанда ауданның (қаланың) заңды тұлғаларынан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әскерге шақыру учаскелеріне тіркелуге тиіс азаматтардың тізімдеріне (бұдан әрі – азаматтар тізімі) сұрау салады;</w:t>
      </w:r>
    </w:p>
    <w:bookmarkEnd w:id="53"/>
    <w:bookmarkStart w:name="z53" w:id="54"/>
    <w:p>
      <w:pPr>
        <w:spacing w:after="0"/>
        <w:ind w:left="0"/>
        <w:jc w:val="both"/>
      </w:pPr>
      <w:r>
        <w:rPr>
          <w:rFonts w:ascii="Times New Roman"/>
          <w:b w:val="false"/>
          <w:i w:val="false"/>
          <w:color w:val="000000"/>
          <w:sz w:val="28"/>
        </w:rPr>
        <w:t>
      3) есепке алу жөніндегі құжаттарды заңды тұлғалардан алынған әскерге шақыру учаскелеріне тіркелуге тиіс азаматтардың ұсынылған тізімдеріне сәйкес келуін тексереді;</w:t>
      </w:r>
    </w:p>
    <w:bookmarkEnd w:id="54"/>
    <w:bookmarkStart w:name="z54" w:id="55"/>
    <w:p>
      <w:pPr>
        <w:spacing w:after="0"/>
        <w:ind w:left="0"/>
        <w:jc w:val="both"/>
      </w:pPr>
      <w:r>
        <w:rPr>
          <w:rFonts w:ascii="Times New Roman"/>
          <w:b w:val="false"/>
          <w:i w:val="false"/>
          <w:color w:val="000000"/>
          <w:sz w:val="28"/>
        </w:rPr>
        <w:t>
      4) азаматтардың тұрғылықты жері бойынша жасалған тіркелуге тиіс азаматтардың тізімдерін жұмыс немесе оқу орындары бойынша заңды тұлғалардан алынған азаматтардың ұқсас тізімдерімен салыстырады;</w:t>
      </w:r>
    </w:p>
    <w:bookmarkEnd w:id="55"/>
    <w:bookmarkStart w:name="z55" w:id="56"/>
    <w:p>
      <w:pPr>
        <w:spacing w:after="0"/>
        <w:ind w:left="0"/>
        <w:jc w:val="both"/>
      </w:pPr>
      <w:r>
        <w:rPr>
          <w:rFonts w:ascii="Times New Roman"/>
          <w:b w:val="false"/>
          <w:i w:val="false"/>
          <w:color w:val="000000"/>
          <w:sz w:val="28"/>
        </w:rPr>
        <w:t>
      5) 25 желтоқсанға дейін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салыстырылған тізімдер негізінде әскерге шақыру учаскесіне тіркелуге тиіс азаматтардың жиынтық тізімін жасайды;</w:t>
      </w:r>
    </w:p>
    <w:bookmarkEnd w:id="56"/>
    <w:bookmarkStart w:name="z56" w:id="57"/>
    <w:p>
      <w:pPr>
        <w:spacing w:after="0"/>
        <w:ind w:left="0"/>
        <w:jc w:val="both"/>
      </w:pPr>
      <w:r>
        <w:rPr>
          <w:rFonts w:ascii="Times New Roman"/>
          <w:b w:val="false"/>
          <w:i w:val="false"/>
          <w:color w:val="000000"/>
          <w:sz w:val="28"/>
        </w:rPr>
        <w:t>
      6) тіркелуге тиіс азаматтарға:</w:t>
      </w:r>
    </w:p>
    <w:bookmarkEnd w:id="57"/>
    <w:bookmarkStart w:name="z57" w:id="58"/>
    <w:p>
      <w:pPr>
        <w:spacing w:after="0"/>
        <w:ind w:left="0"/>
        <w:jc w:val="both"/>
      </w:pPr>
      <w:r>
        <w:rPr>
          <w:rFonts w:ascii="Times New Roman"/>
          <w:b w:val="false"/>
          <w:i w:val="false"/>
          <w:color w:val="000000"/>
          <w:sz w:val="28"/>
        </w:rPr>
        <w:t>
      медицина ұйымдарынан – амбулаторлық сырқаттың медициналық карталарын, егулер туралы анықтамаларды, жүйке-психикалық, наркологиялық, тері-венерологиялық, инфекциялық сырқаттар, туберкулез, АҚТҚ-инфекциясы (ЖҚТБ), трахома, ішкі мүшелердің созылмалы сырқаттары, хирургиялық бейіндегі сырқаттанулар бойынша есепте тұрған адамдардың тізімдерін, сырқат тарихынан үзінділерді, азаматтардың денсаулық жағдайын сипаттайтын дәрігерлік тексеру мен диспансерлік қадағалау деректерін;</w:t>
      </w:r>
    </w:p>
    <w:bookmarkEnd w:id="58"/>
    <w:bookmarkStart w:name="z58" w:id="59"/>
    <w:p>
      <w:pPr>
        <w:spacing w:after="0"/>
        <w:ind w:left="0"/>
        <w:jc w:val="both"/>
      </w:pPr>
      <w:r>
        <w:rPr>
          <w:rFonts w:ascii="Times New Roman"/>
          <w:b w:val="false"/>
          <w:i w:val="false"/>
          <w:color w:val="000000"/>
          <w:sz w:val="28"/>
        </w:rPr>
        <w:t>
      халықты әлеуметтік қорғау ұйымдарынан – мүгедек деп танылған адамдар туралы мәліметтерді;</w:t>
      </w:r>
    </w:p>
    <w:bookmarkEnd w:id="59"/>
    <w:bookmarkStart w:name="z59" w:id="60"/>
    <w:p>
      <w:pPr>
        <w:spacing w:after="0"/>
        <w:ind w:left="0"/>
        <w:jc w:val="both"/>
      </w:pPr>
      <w:r>
        <w:rPr>
          <w:rFonts w:ascii="Times New Roman"/>
          <w:b w:val="false"/>
          <w:i w:val="false"/>
          <w:color w:val="000000"/>
          <w:sz w:val="28"/>
        </w:rPr>
        <w:t>
      девианттық мінез-құлықты балалар мен жасөспірімдерге арналған қосалқы мектептер мен арнайы білім беру ұйымдарынан – медициналық-педагогикалық мінездемелерді;</w:t>
      </w:r>
    </w:p>
    <w:bookmarkEnd w:id="60"/>
    <w:bookmarkStart w:name="z60" w:id="61"/>
    <w:p>
      <w:pPr>
        <w:spacing w:after="0"/>
        <w:ind w:left="0"/>
        <w:jc w:val="both"/>
      </w:pPr>
      <w:r>
        <w:rPr>
          <w:rFonts w:ascii="Times New Roman"/>
          <w:b w:val="false"/>
          <w:i w:val="false"/>
          <w:color w:val="000000"/>
          <w:sz w:val="28"/>
        </w:rPr>
        <w:t>
      ішкі істер, прокуратура және сот органдарынан – қылмыстық жауапкершілікке тартылған, тергеудегі, сотталған, ішкі істер органдарында есепте тұрған адамдардың тізімдерін;</w:t>
      </w:r>
    </w:p>
    <w:bookmarkEnd w:id="61"/>
    <w:bookmarkStart w:name="z61" w:id="62"/>
    <w:p>
      <w:pPr>
        <w:spacing w:after="0"/>
        <w:ind w:left="0"/>
        <w:jc w:val="both"/>
      </w:pPr>
      <w:r>
        <w:rPr>
          <w:rFonts w:ascii="Times New Roman"/>
          <w:b w:val="false"/>
          <w:i w:val="false"/>
          <w:color w:val="000000"/>
          <w:sz w:val="28"/>
        </w:rPr>
        <w:t>
      денсаулық сақтау басқармаларынан – стационарлық (амбулаторлық) тексеру мен емделуге мұқтаж әскерге шақыру жасына дейінгі және әскерге шақыру жасындағы азаматтарды тексеруге және емдеуге бекітіліп берілетін медициналық мекемелерінің тізімдерін сұратады.</w:t>
      </w:r>
    </w:p>
    <w:bookmarkEnd w:id="62"/>
    <w:bookmarkStart w:name="z62" w:id="63"/>
    <w:p>
      <w:pPr>
        <w:spacing w:after="0"/>
        <w:ind w:left="0"/>
        <w:jc w:val="both"/>
      </w:pPr>
      <w:r>
        <w:rPr>
          <w:rFonts w:ascii="Times New Roman"/>
          <w:b w:val="false"/>
          <w:i w:val="false"/>
          <w:color w:val="000000"/>
          <w:sz w:val="28"/>
        </w:rPr>
        <w:t>
      13. Азаматтарды әскерге шақыру учаскелеріне тіркеу бойынша мынадай жұмыс жүргізіледі:</w:t>
      </w:r>
    </w:p>
    <w:bookmarkEnd w:id="63"/>
    <w:bookmarkStart w:name="z63" w:id="64"/>
    <w:p>
      <w:pPr>
        <w:spacing w:after="0"/>
        <w:ind w:left="0"/>
        <w:jc w:val="both"/>
      </w:pPr>
      <w:r>
        <w:rPr>
          <w:rFonts w:ascii="Times New Roman"/>
          <w:b w:val="false"/>
          <w:i w:val="false"/>
          <w:color w:val="000000"/>
          <w:sz w:val="28"/>
        </w:rPr>
        <w:t>
      1) облыстың (республикалық маңызы бар қаланың және астананың) ЖӘБО:</w:t>
      </w:r>
    </w:p>
    <w:bookmarkEnd w:id="64"/>
    <w:bookmarkStart w:name="z64" w:id="65"/>
    <w:p>
      <w:pPr>
        <w:spacing w:after="0"/>
        <w:ind w:left="0"/>
        <w:jc w:val="both"/>
      </w:pPr>
      <w:r>
        <w:rPr>
          <w:rFonts w:ascii="Times New Roman"/>
          <w:b w:val="false"/>
          <w:i w:val="false"/>
          <w:color w:val="000000"/>
          <w:sz w:val="28"/>
        </w:rPr>
        <w:t>
      жұмыс жоспарын және ауданның (облыстық маңызы бар қаланың) ЖӘБО-сына арналған азаматтарды әскерге шақыру учаскелеріне тіркеуді жүргізу тәртібі мен мерзімдері туралы ұйымдастыру-әдістемелік нұсқауларын әзірлейді;</w:t>
      </w:r>
    </w:p>
    <w:bookmarkEnd w:id="65"/>
    <w:bookmarkStart w:name="z65" w:id="66"/>
    <w:p>
      <w:pPr>
        <w:spacing w:after="0"/>
        <w:ind w:left="0"/>
        <w:jc w:val="both"/>
      </w:pPr>
      <w:r>
        <w:rPr>
          <w:rFonts w:ascii="Times New Roman"/>
          <w:b w:val="false"/>
          <w:i w:val="false"/>
          <w:color w:val="000000"/>
          <w:sz w:val="28"/>
        </w:rPr>
        <w:t>
      аудан (облыстық маңызы бар қала) ЖӘБО-ның бастықтарымен азаматтарды әскерге шақыру учаскелеріне тіркеуді ұйымдастыру және жүргізу жөніндегі бір күндік нұсқаулық-әдістемелік сабақтарын өткізеді;</w:t>
      </w:r>
    </w:p>
    <w:bookmarkEnd w:id="66"/>
    <w:bookmarkStart w:name="z66" w:id="67"/>
    <w:p>
      <w:pPr>
        <w:spacing w:after="0"/>
        <w:ind w:left="0"/>
        <w:jc w:val="both"/>
      </w:pPr>
      <w:r>
        <w:rPr>
          <w:rFonts w:ascii="Times New Roman"/>
          <w:b w:val="false"/>
          <w:i w:val="false"/>
          <w:color w:val="000000"/>
          <w:sz w:val="28"/>
        </w:rPr>
        <w:t>
      облыстық (республикалық маңызы бар қаланың және астананың) денсаулық сақтау департаменттерімен (басқармаларымен) бірлесіп, азаматтарды медициналық куәландыру үшін емдеу ұйымдарының дәрігер мамандарын тарту тәртібін айқындайды;</w:t>
      </w:r>
    </w:p>
    <w:bookmarkEnd w:id="67"/>
    <w:bookmarkStart w:name="z67" w:id="68"/>
    <w:p>
      <w:pPr>
        <w:spacing w:after="0"/>
        <w:ind w:left="0"/>
        <w:jc w:val="both"/>
      </w:pPr>
      <w:r>
        <w:rPr>
          <w:rFonts w:ascii="Times New Roman"/>
          <w:b w:val="false"/>
          <w:i w:val="false"/>
          <w:color w:val="000000"/>
          <w:sz w:val="28"/>
        </w:rPr>
        <w:t>
      әскерге шақыру учаскелеріне тіркеуді жүргізу тәртібі және мерзімдері туралы облыс (республикалық маңызы бар қала және астана) ЖӘБО бастығының бұйрығын шығарады;</w:t>
      </w:r>
    </w:p>
    <w:bookmarkEnd w:id="68"/>
    <w:bookmarkStart w:name="z68" w:id="69"/>
    <w:p>
      <w:pPr>
        <w:spacing w:after="0"/>
        <w:ind w:left="0"/>
        <w:jc w:val="both"/>
      </w:pPr>
      <w:r>
        <w:rPr>
          <w:rFonts w:ascii="Times New Roman"/>
          <w:b w:val="false"/>
          <w:i w:val="false"/>
          <w:color w:val="000000"/>
          <w:sz w:val="28"/>
        </w:rPr>
        <w:t>
      2) ауданның (облыстық маңызы бар қаланың) ЖӘБО:</w:t>
      </w:r>
    </w:p>
    <w:bookmarkEnd w:id="69"/>
    <w:bookmarkStart w:name="z69" w:id="70"/>
    <w:p>
      <w:pPr>
        <w:spacing w:after="0"/>
        <w:ind w:left="0"/>
        <w:jc w:val="both"/>
      </w:pPr>
      <w:r>
        <w:rPr>
          <w:rFonts w:ascii="Times New Roman"/>
          <w:b w:val="false"/>
          <w:i w:val="false"/>
          <w:color w:val="000000"/>
          <w:sz w:val="28"/>
        </w:rPr>
        <w:t>
      жыл сайын 25 желтоқсаннан кешіктірмей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аудан (облыстық маңызы бар қала) ЖӘБО бастығының азаматтарды әскерге шақыру учаскесіне тіркеуді жүргізу туралы бұйрығын шығарады;</w:t>
      </w:r>
    </w:p>
    <w:bookmarkEnd w:id="70"/>
    <w:bookmarkStart w:name="z70" w:id="71"/>
    <w:p>
      <w:pPr>
        <w:spacing w:after="0"/>
        <w:ind w:left="0"/>
        <w:jc w:val="both"/>
      </w:pPr>
      <w:r>
        <w:rPr>
          <w:rFonts w:ascii="Times New Roman"/>
          <w:b w:val="false"/>
          <w:i w:val="false"/>
          <w:color w:val="000000"/>
          <w:sz w:val="28"/>
        </w:rPr>
        <w:t>
      азаматтарды әскерге шақыру учаскесіне тіркеуді дайындау және жүргізу жоспарын әзірлейді, онда:</w:t>
      </w:r>
    </w:p>
    <w:bookmarkEnd w:id="71"/>
    <w:bookmarkStart w:name="z71" w:id="72"/>
    <w:p>
      <w:pPr>
        <w:spacing w:after="0"/>
        <w:ind w:left="0"/>
        <w:jc w:val="both"/>
      </w:pPr>
      <w:r>
        <w:rPr>
          <w:rFonts w:ascii="Times New Roman"/>
          <w:b w:val="false"/>
          <w:i w:val="false"/>
          <w:color w:val="000000"/>
          <w:sz w:val="28"/>
        </w:rPr>
        <w:t>
      әскерге шақыру учаскесіне тіркеу үшін азаматтарды хабардар ету тәртібі мен шақырту мерзімдері;</w:t>
      </w:r>
    </w:p>
    <w:bookmarkEnd w:id="72"/>
    <w:bookmarkStart w:name="z72" w:id="73"/>
    <w:p>
      <w:pPr>
        <w:spacing w:after="0"/>
        <w:ind w:left="0"/>
        <w:jc w:val="both"/>
      </w:pPr>
      <w:r>
        <w:rPr>
          <w:rFonts w:ascii="Times New Roman"/>
          <w:b w:val="false"/>
          <w:i w:val="false"/>
          <w:color w:val="000000"/>
          <w:sz w:val="28"/>
        </w:rPr>
        <w:t>
      тізімдерді жасау мерзімі және азаматтардың әскерге шақыру учаскелеріне күндер бойынша келуінің есептері (күніне 50 адамнан артық емес);</w:t>
      </w:r>
    </w:p>
    <w:bookmarkEnd w:id="73"/>
    <w:bookmarkStart w:name="z73" w:id="74"/>
    <w:p>
      <w:pPr>
        <w:spacing w:after="0"/>
        <w:ind w:left="0"/>
        <w:jc w:val="both"/>
      </w:pPr>
      <w:r>
        <w:rPr>
          <w:rFonts w:ascii="Times New Roman"/>
          <w:b w:val="false"/>
          <w:i w:val="false"/>
          <w:color w:val="000000"/>
          <w:sz w:val="28"/>
        </w:rPr>
        <w:t>
      тәрбие және әлеуметтік-құқықтық жұмыс іс-шараларын өткізу;</w:t>
      </w:r>
    </w:p>
    <w:bookmarkEnd w:id="74"/>
    <w:bookmarkStart w:name="z74" w:id="75"/>
    <w:p>
      <w:pPr>
        <w:spacing w:after="0"/>
        <w:ind w:left="0"/>
        <w:jc w:val="both"/>
      </w:pPr>
      <w:r>
        <w:rPr>
          <w:rFonts w:ascii="Times New Roman"/>
          <w:b w:val="false"/>
          <w:i w:val="false"/>
          <w:color w:val="000000"/>
          <w:sz w:val="28"/>
        </w:rPr>
        <w:t>
      әскерге шақыру пункттерінің үй-жайларын қажетті жабдықпен қамтамасыз ету;</w:t>
      </w:r>
    </w:p>
    <w:bookmarkEnd w:id="75"/>
    <w:bookmarkStart w:name="z75" w:id="76"/>
    <w:p>
      <w:pPr>
        <w:spacing w:after="0"/>
        <w:ind w:left="0"/>
        <w:jc w:val="both"/>
      </w:pPr>
      <w:r>
        <w:rPr>
          <w:rFonts w:ascii="Times New Roman"/>
          <w:b w:val="false"/>
          <w:i w:val="false"/>
          <w:color w:val="000000"/>
          <w:sz w:val="28"/>
        </w:rPr>
        <w:t>
      тіркелетіндерді медициналық куәландыру үшін дәрігер мамандарды іріктеу;</w:t>
      </w:r>
    </w:p>
    <w:bookmarkEnd w:id="76"/>
    <w:bookmarkStart w:name="z76" w:id="77"/>
    <w:p>
      <w:pPr>
        <w:spacing w:after="0"/>
        <w:ind w:left="0"/>
        <w:jc w:val="both"/>
      </w:pPr>
      <w:r>
        <w:rPr>
          <w:rFonts w:ascii="Times New Roman"/>
          <w:b w:val="false"/>
          <w:i w:val="false"/>
          <w:color w:val="000000"/>
          <w:sz w:val="28"/>
        </w:rPr>
        <w:t>
      азаматтарды әскерге шақыру учаскелеріне тіркеуді ұйымдасқан және сапалы түрде өткізуді қамтамасыз ету үшін техникалық қызметкерлердің, қызмет көрсететін персонал мен көліктің қажетті санын бөлуге арналған есеп;</w:t>
      </w:r>
    </w:p>
    <w:bookmarkEnd w:id="77"/>
    <w:bookmarkStart w:name="z77" w:id="78"/>
    <w:p>
      <w:pPr>
        <w:spacing w:after="0"/>
        <w:ind w:left="0"/>
        <w:jc w:val="both"/>
      </w:pPr>
      <w:r>
        <w:rPr>
          <w:rFonts w:ascii="Times New Roman"/>
          <w:b w:val="false"/>
          <w:i w:val="false"/>
          <w:color w:val="000000"/>
          <w:sz w:val="28"/>
        </w:rPr>
        <w:t>
      тіркеуді жүргізуге тартылатын адамдарға нұсқау беруді өткізу мерзімі көзделеді.</w:t>
      </w:r>
    </w:p>
    <w:bookmarkEnd w:id="78"/>
    <w:bookmarkStart w:name="z78" w:id="79"/>
    <w:p>
      <w:pPr>
        <w:spacing w:after="0"/>
        <w:ind w:left="0"/>
        <w:jc w:val="both"/>
      </w:pPr>
      <w:r>
        <w:rPr>
          <w:rFonts w:ascii="Times New Roman"/>
          <w:b w:val="false"/>
          <w:i w:val="false"/>
          <w:color w:val="000000"/>
          <w:sz w:val="28"/>
        </w:rPr>
        <w:t>
      14. Ауданның (облыстық маңызы бар қаланың) ЖӘБО Қазақстан Республикасының Бюджет кодексіне сәйкес әскери міндеттілер мен әскерге шақырылушыларды әскери есепке алуды жүргізуге байланысты қажетті шығыстарға өтінімдерді тиісті әкімдіктерге (жергілікті атқарушы органдарына) (бағдарламалар әкімшілеріне) ұсынады.</w:t>
      </w:r>
    </w:p>
    <w:bookmarkEnd w:id="79"/>
    <w:bookmarkStart w:name="z79" w:id="80"/>
    <w:p>
      <w:pPr>
        <w:spacing w:after="0"/>
        <w:ind w:left="0"/>
        <w:jc w:val="both"/>
      </w:pPr>
      <w:r>
        <w:rPr>
          <w:rFonts w:ascii="Times New Roman"/>
          <w:b w:val="false"/>
          <w:i w:val="false"/>
          <w:color w:val="000000"/>
          <w:sz w:val="28"/>
        </w:rPr>
        <w:t>
      Азаматтарды әскерге шақыру учаскелеріне тіркеуді жүргізу жөніндегі қаржы шығындарын ауданның (облыстық маңызы бар қаланың) әкімдіктері жүзеге асырады.</w:t>
      </w:r>
    </w:p>
    <w:bookmarkEnd w:id="80"/>
    <w:bookmarkStart w:name="z80" w:id="81"/>
    <w:p>
      <w:pPr>
        <w:spacing w:after="0"/>
        <w:ind w:left="0"/>
        <w:jc w:val="both"/>
      </w:pPr>
      <w:r>
        <w:rPr>
          <w:rFonts w:ascii="Times New Roman"/>
          <w:b w:val="false"/>
          <w:i w:val="false"/>
          <w:color w:val="000000"/>
          <w:sz w:val="28"/>
        </w:rPr>
        <w:t>
      Азаматтарды әскерге шақыру учаскелеріне тіркеуді уақтылы және сапалы жүргізу жөніндегі жоспарланатын іс-шаралар туралы ауданның (облыстық маңызы бар қаланың) ЖӘБО жыл сайын 15 қарашаға дейін тиісті әкімдерді хабардар етеді.</w:t>
      </w:r>
    </w:p>
    <w:bookmarkEnd w:id="81"/>
    <w:bookmarkStart w:name="z81" w:id="82"/>
    <w:p>
      <w:pPr>
        <w:spacing w:after="0"/>
        <w:ind w:left="0"/>
        <w:jc w:val="both"/>
      </w:pPr>
      <w:r>
        <w:rPr>
          <w:rFonts w:ascii="Times New Roman"/>
          <w:b w:val="false"/>
          <w:i w:val="false"/>
          <w:color w:val="000000"/>
          <w:sz w:val="28"/>
        </w:rPr>
        <w:t>
      Азаматтарға тіркелуге келу туралы хабардар ету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шақырту қағаздарымен (бұдан әрі – шақырту қағазы) жүргізіледі, оларды азаматтарға тапсыруды жергілікті атқарушы органдар және заңды тұлғалар тіркелуге келуге белгіленген мерзімге дейін 5 жұмыс күні бұрын жүргізеді. Аудан (облыстық маңызы бар қала) ЖӘБО-ның шақырту қағаздарында тіркелуден өту үшін азаматтардың әскерге шақыру учаскелеріне келуінің нақты мерзімдері белгіленеді.</w:t>
      </w:r>
    </w:p>
    <w:bookmarkEnd w:id="82"/>
    <w:bookmarkStart w:name="z82" w:id="83"/>
    <w:p>
      <w:pPr>
        <w:spacing w:after="0"/>
        <w:ind w:left="0"/>
        <w:jc w:val="both"/>
      </w:pPr>
      <w:r>
        <w:rPr>
          <w:rFonts w:ascii="Times New Roman"/>
          <w:b w:val="false"/>
          <w:i w:val="false"/>
          <w:color w:val="000000"/>
          <w:sz w:val="28"/>
        </w:rPr>
        <w:t>
      ЖӘБО жоқ елді мекендерде азаматтарды тіркеу учаскелеріне жеткізуді кенттердің, ауылдардың селолардың), ауылдық (селолық) окруктердің әкімдері қамтамасыз етеді.</w:t>
      </w:r>
    </w:p>
    <w:bookmarkEnd w:id="83"/>
    <w:bookmarkStart w:name="z83" w:id="84"/>
    <w:p>
      <w:pPr>
        <w:spacing w:after="0"/>
        <w:ind w:left="0"/>
        <w:jc w:val="both"/>
      </w:pPr>
      <w:r>
        <w:rPr>
          <w:rFonts w:ascii="Times New Roman"/>
          <w:b w:val="false"/>
          <w:i w:val="false"/>
          <w:color w:val="000000"/>
          <w:sz w:val="28"/>
        </w:rPr>
        <w:t>
      Ауыр сырқаттармен ауыратын, өз еркімен қозғалу мүмкіндігінен айрылған азаматтар тіркеуге келуден босатылады, бұл тиісті емдеу-алдын алу мекемелерінің анықтамаларымен расталады.</w:t>
      </w:r>
    </w:p>
    <w:bookmarkEnd w:id="84"/>
    <w:bookmarkStart w:name="z84" w:id="85"/>
    <w:p>
      <w:pPr>
        <w:spacing w:after="0"/>
        <w:ind w:left="0"/>
        <w:jc w:val="both"/>
      </w:pPr>
      <w:r>
        <w:rPr>
          <w:rFonts w:ascii="Times New Roman"/>
          <w:b w:val="false"/>
          <w:i w:val="false"/>
          <w:color w:val="000000"/>
          <w:sz w:val="28"/>
        </w:rPr>
        <w:t>
      Қажет болған жағдайларда шақырту қағаздары азаматтарға тікелей олардың мекенжайлары бойынша табыс етіледі.</w:t>
      </w:r>
    </w:p>
    <w:bookmarkEnd w:id="85"/>
    <w:bookmarkStart w:name="z85" w:id="86"/>
    <w:p>
      <w:pPr>
        <w:spacing w:after="0"/>
        <w:ind w:left="0"/>
        <w:jc w:val="both"/>
      </w:pPr>
      <w:r>
        <w:rPr>
          <w:rFonts w:ascii="Times New Roman"/>
          <w:b w:val="false"/>
          <w:i w:val="false"/>
          <w:color w:val="000000"/>
          <w:sz w:val="28"/>
        </w:rPr>
        <w:t>
      15. Ауданның (облыстық маңызы бар қаланың) ЖӘБО белгілеген мерзімдерде азаматтардың әскерге шақыру учаскелеріне келмеуінің дәлелді себептері:</w:t>
      </w:r>
    </w:p>
    <w:bookmarkEnd w:id="86"/>
    <w:bookmarkStart w:name="z86" w:id="87"/>
    <w:p>
      <w:pPr>
        <w:spacing w:after="0"/>
        <w:ind w:left="0"/>
        <w:jc w:val="both"/>
      </w:pPr>
      <w:r>
        <w:rPr>
          <w:rFonts w:ascii="Times New Roman"/>
          <w:b w:val="false"/>
          <w:i w:val="false"/>
          <w:color w:val="000000"/>
          <w:sz w:val="28"/>
        </w:rPr>
        <w:t>
      1) еңбекке қабілетін жоғалтуға байланысты сырқаттану (жарақаттану);</w:t>
      </w:r>
    </w:p>
    <w:bookmarkEnd w:id="87"/>
    <w:bookmarkStart w:name="z87" w:id="88"/>
    <w:p>
      <w:pPr>
        <w:spacing w:after="0"/>
        <w:ind w:left="0"/>
        <w:jc w:val="both"/>
      </w:pPr>
      <w:r>
        <w:rPr>
          <w:rFonts w:ascii="Times New Roman"/>
          <w:b w:val="false"/>
          <w:i w:val="false"/>
          <w:color w:val="000000"/>
          <w:sz w:val="28"/>
        </w:rPr>
        <w:t>
      2) жақын туысының қайтыс болуы немесе ауыр сырқаттануы;</w:t>
      </w:r>
    </w:p>
    <w:bookmarkEnd w:id="88"/>
    <w:bookmarkStart w:name="z88" w:id="89"/>
    <w:p>
      <w:pPr>
        <w:spacing w:after="0"/>
        <w:ind w:left="0"/>
        <w:jc w:val="both"/>
      </w:pPr>
      <w:r>
        <w:rPr>
          <w:rFonts w:ascii="Times New Roman"/>
          <w:b w:val="false"/>
          <w:i w:val="false"/>
          <w:color w:val="000000"/>
          <w:sz w:val="28"/>
        </w:rPr>
        <w:t>
      3) азаматты өзі келу мүмкіндігінен айырған табиғи сипаттағы кедергілер болып танылады.</w:t>
      </w:r>
    </w:p>
    <w:bookmarkEnd w:id="89"/>
    <w:bookmarkStart w:name="z89" w:id="90"/>
    <w:p>
      <w:pPr>
        <w:spacing w:after="0"/>
        <w:ind w:left="0"/>
        <w:jc w:val="both"/>
      </w:pPr>
      <w:r>
        <w:rPr>
          <w:rFonts w:ascii="Times New Roman"/>
          <w:b w:val="false"/>
          <w:i w:val="false"/>
          <w:color w:val="000000"/>
          <w:sz w:val="28"/>
        </w:rPr>
        <w:t>
      Келмеу себептері тиісті құжаттармен расталуға тиіс.</w:t>
      </w:r>
    </w:p>
    <w:bookmarkEnd w:id="90"/>
    <w:bookmarkStart w:name="z90" w:id="91"/>
    <w:p>
      <w:pPr>
        <w:spacing w:after="0"/>
        <w:ind w:left="0"/>
        <w:jc w:val="both"/>
      </w:pPr>
      <w:r>
        <w:rPr>
          <w:rFonts w:ascii="Times New Roman"/>
          <w:b w:val="false"/>
          <w:i w:val="false"/>
          <w:color w:val="000000"/>
          <w:sz w:val="28"/>
        </w:rPr>
        <w:t>
      16. Тіркелуден өту үшін ауданның (облыстық маңызы бар қаланың) ЖӘБО-ға шақыртылатын барлық азаматтар әскерге шақыру учаскелеріне шақырту қағаздарында көрсетілген мерзімдерде және құжаттармен келеді.</w:t>
      </w:r>
    </w:p>
    <w:bookmarkEnd w:id="91"/>
    <w:bookmarkStart w:name="z91" w:id="92"/>
    <w:p>
      <w:pPr>
        <w:spacing w:after="0"/>
        <w:ind w:left="0"/>
        <w:jc w:val="both"/>
      </w:pPr>
      <w:r>
        <w:rPr>
          <w:rFonts w:ascii="Times New Roman"/>
          <w:b w:val="false"/>
          <w:i w:val="false"/>
          <w:color w:val="000000"/>
          <w:sz w:val="28"/>
        </w:rPr>
        <w:t>
      17. Әскерге шақыру пункті бойынша кезекші тіркелуден өту үшін келген азаматтарға тіркелуден өту тәртібін жеткізеді, оларға Қазақстан Республикасының заңдарымен белгіленген олардың құқықтары мен міндеттерін түсіндіреді.</w:t>
      </w:r>
    </w:p>
    <w:bookmarkEnd w:id="92"/>
    <w:bookmarkStart w:name="z92" w:id="93"/>
    <w:p>
      <w:pPr>
        <w:spacing w:after="0"/>
        <w:ind w:left="0"/>
        <w:jc w:val="both"/>
      </w:pPr>
      <w:r>
        <w:rPr>
          <w:rFonts w:ascii="Times New Roman"/>
          <w:b w:val="false"/>
          <w:i w:val="false"/>
          <w:color w:val="000000"/>
          <w:sz w:val="28"/>
        </w:rPr>
        <w:t>
      18. Аудан (облыстық маңызы бар қала) ЖӘБО-ның уәкілетті адамдары азаматтармен әңгімелесулерді өткізеді, олар ұсынған құжаттардың болуын және толықтығын тексереді. Шақыру учаскесіндегі жұмыс үшін тартылған техникалық қызметкерлерге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әскерге шақырылушының тіркелетін есепке алу картасын (бұдан әрі – шақырылушының есепке алу картасы),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шақырылушының жеке ісін (бұдан әрі – жеке іс) толтыру туралы нұсқау береді. Тізім бойынша тіркелуге келген азаматтарды күнделікті есепке алуды жүргізеді.</w:t>
      </w:r>
    </w:p>
    <w:bookmarkEnd w:id="93"/>
    <w:bookmarkStart w:name="z93" w:id="94"/>
    <w:p>
      <w:pPr>
        <w:spacing w:after="0"/>
        <w:ind w:left="0"/>
        <w:jc w:val="both"/>
      </w:pPr>
      <w:r>
        <w:rPr>
          <w:rFonts w:ascii="Times New Roman"/>
          <w:b w:val="false"/>
          <w:i w:val="false"/>
          <w:color w:val="000000"/>
          <w:sz w:val="28"/>
        </w:rPr>
        <w:t>
      Әрбір әскерге шақырылушының жеке ісіне:</w:t>
      </w:r>
    </w:p>
    <w:bookmarkEnd w:id="94"/>
    <w:bookmarkStart w:name="z94" w:id="95"/>
    <w:p>
      <w:pPr>
        <w:spacing w:after="0"/>
        <w:ind w:left="0"/>
        <w:jc w:val="both"/>
      </w:pPr>
      <w:r>
        <w:rPr>
          <w:rFonts w:ascii="Times New Roman"/>
          <w:b w:val="false"/>
          <w:i w:val="false"/>
          <w:color w:val="000000"/>
          <w:sz w:val="28"/>
        </w:rPr>
        <w:t>
      1) әскерге шақырылушының есепке алу картасы;</w:t>
      </w:r>
    </w:p>
    <w:bookmarkEnd w:id="95"/>
    <w:bookmarkStart w:name="z95" w:id="96"/>
    <w:p>
      <w:pPr>
        <w:spacing w:after="0"/>
        <w:ind w:left="0"/>
        <w:jc w:val="both"/>
      </w:pPr>
      <w:r>
        <w:rPr>
          <w:rFonts w:ascii="Times New Roman"/>
          <w:b w:val="false"/>
          <w:i w:val="false"/>
          <w:color w:val="000000"/>
          <w:sz w:val="28"/>
        </w:rPr>
        <w:t>
      2) тууы туралы куәлігінің көшірмесі;</w:t>
      </w:r>
    </w:p>
    <w:bookmarkEnd w:id="96"/>
    <w:bookmarkStart w:name="z96" w:id="97"/>
    <w:p>
      <w:pPr>
        <w:spacing w:after="0"/>
        <w:ind w:left="0"/>
        <w:jc w:val="both"/>
      </w:pPr>
      <w:r>
        <w:rPr>
          <w:rFonts w:ascii="Times New Roman"/>
          <w:b w:val="false"/>
          <w:i w:val="false"/>
          <w:color w:val="000000"/>
          <w:sz w:val="28"/>
        </w:rPr>
        <w:t>
      3) неке туралы куәліктің көшірмесі;</w:t>
      </w:r>
    </w:p>
    <w:bookmarkEnd w:id="97"/>
    <w:bookmarkStart w:name="z97" w:id="98"/>
    <w:p>
      <w:pPr>
        <w:spacing w:after="0"/>
        <w:ind w:left="0"/>
        <w:jc w:val="both"/>
      </w:pPr>
      <w:r>
        <w:rPr>
          <w:rFonts w:ascii="Times New Roman"/>
          <w:b w:val="false"/>
          <w:i w:val="false"/>
          <w:color w:val="000000"/>
          <w:sz w:val="28"/>
        </w:rPr>
        <w:t>
      4) балаларының тууы туралы куәліктерінің көшірмесі;</w:t>
      </w:r>
    </w:p>
    <w:bookmarkEnd w:id="98"/>
    <w:bookmarkStart w:name="z98" w:id="99"/>
    <w:p>
      <w:pPr>
        <w:spacing w:after="0"/>
        <w:ind w:left="0"/>
        <w:jc w:val="both"/>
      </w:pPr>
      <w:r>
        <w:rPr>
          <w:rFonts w:ascii="Times New Roman"/>
          <w:b w:val="false"/>
          <w:i w:val="false"/>
          <w:color w:val="000000"/>
          <w:sz w:val="28"/>
        </w:rPr>
        <w:t>
      5) білімі туралы құжаттың көшірмесі;</w:t>
      </w:r>
    </w:p>
    <w:bookmarkEnd w:id="99"/>
    <w:bookmarkStart w:name="z99" w:id="100"/>
    <w:p>
      <w:pPr>
        <w:spacing w:after="0"/>
        <w:ind w:left="0"/>
        <w:jc w:val="both"/>
      </w:pPr>
      <w:r>
        <w:rPr>
          <w:rFonts w:ascii="Times New Roman"/>
          <w:b w:val="false"/>
          <w:i w:val="false"/>
          <w:color w:val="000000"/>
          <w:sz w:val="28"/>
        </w:rPr>
        <w:t>
      6) жұмыс немесе оқу орнынан анықтама;</w:t>
      </w:r>
    </w:p>
    <w:bookmarkEnd w:id="100"/>
    <w:bookmarkStart w:name="z100" w:id="101"/>
    <w:p>
      <w:pPr>
        <w:spacing w:after="0"/>
        <w:ind w:left="0"/>
        <w:jc w:val="both"/>
      </w:pPr>
      <w:r>
        <w:rPr>
          <w:rFonts w:ascii="Times New Roman"/>
          <w:b w:val="false"/>
          <w:i w:val="false"/>
          <w:color w:val="000000"/>
          <w:sz w:val="28"/>
        </w:rPr>
        <w:t>
      7) жұмыс немесе оқу орнынан мінездеме;</w:t>
      </w:r>
    </w:p>
    <w:bookmarkEnd w:id="101"/>
    <w:bookmarkStart w:name="z101" w:id="102"/>
    <w:p>
      <w:pPr>
        <w:spacing w:after="0"/>
        <w:ind w:left="0"/>
        <w:jc w:val="both"/>
      </w:pPr>
      <w:r>
        <w:rPr>
          <w:rFonts w:ascii="Times New Roman"/>
          <w:b w:val="false"/>
          <w:i w:val="false"/>
          <w:color w:val="000000"/>
          <w:sz w:val="28"/>
        </w:rPr>
        <w:t>
      8) отбасы құрамы туралы анықтама;</w:t>
      </w:r>
    </w:p>
    <w:bookmarkEnd w:id="102"/>
    <w:bookmarkStart w:name="z102" w:id="103"/>
    <w:p>
      <w:pPr>
        <w:spacing w:after="0"/>
        <w:ind w:left="0"/>
        <w:jc w:val="both"/>
      </w:pPr>
      <w:r>
        <w:rPr>
          <w:rFonts w:ascii="Times New Roman"/>
          <w:b w:val="false"/>
          <w:i w:val="false"/>
          <w:color w:val="000000"/>
          <w:sz w:val="28"/>
        </w:rPr>
        <w:t>
      9) әскерге шақырылушыны зерделеу парағы;</w:t>
      </w:r>
    </w:p>
    <w:bookmarkEnd w:id="103"/>
    <w:bookmarkStart w:name="z103" w:id="104"/>
    <w:p>
      <w:pPr>
        <w:spacing w:after="0"/>
        <w:ind w:left="0"/>
        <w:jc w:val="both"/>
      </w:pPr>
      <w:r>
        <w:rPr>
          <w:rFonts w:ascii="Times New Roman"/>
          <w:b w:val="false"/>
          <w:i w:val="false"/>
          <w:color w:val="000000"/>
          <w:sz w:val="28"/>
        </w:rPr>
        <w:t>
      10)ата-аналарымен әңгімелесу парағы;</w:t>
      </w:r>
    </w:p>
    <w:bookmarkEnd w:id="104"/>
    <w:bookmarkStart w:name="z104" w:id="105"/>
    <w:p>
      <w:pPr>
        <w:spacing w:after="0"/>
        <w:ind w:left="0"/>
        <w:jc w:val="both"/>
      </w:pPr>
      <w:r>
        <w:rPr>
          <w:rFonts w:ascii="Times New Roman"/>
          <w:b w:val="false"/>
          <w:i w:val="false"/>
          <w:color w:val="000000"/>
          <w:sz w:val="28"/>
        </w:rPr>
        <w:t>
      11) кеуде қуысы мүшелерін рентгенологиялық зерттеу нәтижелері;</w:t>
      </w:r>
    </w:p>
    <w:bookmarkEnd w:id="105"/>
    <w:bookmarkStart w:name="z105" w:id="106"/>
    <w:p>
      <w:pPr>
        <w:spacing w:after="0"/>
        <w:ind w:left="0"/>
        <w:jc w:val="both"/>
      </w:pPr>
      <w:r>
        <w:rPr>
          <w:rFonts w:ascii="Times New Roman"/>
          <w:b w:val="false"/>
          <w:i w:val="false"/>
          <w:color w:val="000000"/>
          <w:sz w:val="28"/>
        </w:rPr>
        <w:t>
      12) денсаулық жағдайы туралы құжаттар;</w:t>
      </w:r>
    </w:p>
    <w:bookmarkEnd w:id="106"/>
    <w:bookmarkStart w:name="z106" w:id="107"/>
    <w:p>
      <w:pPr>
        <w:spacing w:after="0"/>
        <w:ind w:left="0"/>
        <w:jc w:val="both"/>
      </w:pPr>
      <w:r>
        <w:rPr>
          <w:rFonts w:ascii="Times New Roman"/>
          <w:b w:val="false"/>
          <w:i w:val="false"/>
          <w:color w:val="000000"/>
          <w:sz w:val="28"/>
        </w:rPr>
        <w:t>
      13) ішкі істер органдарынан, анықтау және алдын ала тергеу органдарынан анықтамалар;</w:t>
      </w:r>
    </w:p>
    <w:bookmarkEnd w:id="107"/>
    <w:bookmarkStart w:name="z107" w:id="108"/>
    <w:p>
      <w:pPr>
        <w:spacing w:after="0"/>
        <w:ind w:left="0"/>
        <w:jc w:val="both"/>
      </w:pPr>
      <w:r>
        <w:rPr>
          <w:rFonts w:ascii="Times New Roman"/>
          <w:b w:val="false"/>
          <w:i w:val="false"/>
          <w:color w:val="000000"/>
          <w:sz w:val="28"/>
        </w:rPr>
        <w:t>
      14) сот органдарынан қылмыстық жауапкершілікке тартылуы туралы хабарламалар;</w:t>
      </w:r>
    </w:p>
    <w:bookmarkEnd w:id="108"/>
    <w:bookmarkStart w:name="z108" w:id="109"/>
    <w:p>
      <w:pPr>
        <w:spacing w:after="0"/>
        <w:ind w:left="0"/>
        <w:jc w:val="both"/>
      </w:pPr>
      <w:r>
        <w:rPr>
          <w:rFonts w:ascii="Times New Roman"/>
          <w:b w:val="false"/>
          <w:i w:val="false"/>
          <w:color w:val="000000"/>
          <w:sz w:val="28"/>
        </w:rPr>
        <w:t>
      15) азаматтық хал актілерін жазу ұйымдарынан (бұдан әрі – АХАЖ органдары) тегін, атын, әкесінің атын ауыстырғаны, туған күні мен жері туралы өзгерістер туралы, қайтыс болуы туралы хабарламалар тігіледі.</w:t>
      </w:r>
    </w:p>
    <w:bookmarkEnd w:id="109"/>
    <w:bookmarkStart w:name="z109" w:id="110"/>
    <w:p>
      <w:pPr>
        <w:spacing w:after="0"/>
        <w:ind w:left="0"/>
        <w:jc w:val="both"/>
      </w:pPr>
      <w:r>
        <w:rPr>
          <w:rFonts w:ascii="Times New Roman"/>
          <w:b w:val="false"/>
          <w:i w:val="false"/>
          <w:color w:val="000000"/>
          <w:sz w:val="28"/>
        </w:rPr>
        <w:t>
      19. Әскерге шақыру учаскелеріне тіркелуге тиіс барлық азаматтарға Қарулы Күштерде, басқа да әскерлер мен әскери құралымдарда әскери-дәрігерлік сараптама жүргізу қағидаларына сәйкес медициналық куәландыру жүргізіледі.</w:t>
      </w:r>
    </w:p>
    <w:bookmarkEnd w:id="110"/>
    <w:bookmarkStart w:name="z110" w:id="111"/>
    <w:p>
      <w:pPr>
        <w:spacing w:after="0"/>
        <w:ind w:left="0"/>
        <w:jc w:val="both"/>
      </w:pPr>
      <w:r>
        <w:rPr>
          <w:rFonts w:ascii="Times New Roman"/>
          <w:b w:val="false"/>
          <w:i w:val="false"/>
          <w:color w:val="000000"/>
          <w:sz w:val="28"/>
        </w:rPr>
        <w:t>
      20.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тіркеу жөніндегі комиссияның хаттамалар кітабына (бұдан әрі – хаттамалар кітабы) ауыр сырқатқа шалдығып, сол сырқаты салдарынан тіркелуге өздері келуге мүмкіндіктері болмаған адамдарды қоса алғанда, жиынтық тізімдерге сәйкес әскерге шақыру учаскелеріне тіркелуге тиіс барлық азаматтар енгізіледі.</w:t>
      </w:r>
    </w:p>
    <w:bookmarkEnd w:id="111"/>
    <w:bookmarkStart w:name="z111" w:id="112"/>
    <w:p>
      <w:pPr>
        <w:spacing w:after="0"/>
        <w:ind w:left="0"/>
        <w:jc w:val="both"/>
      </w:pPr>
      <w:r>
        <w:rPr>
          <w:rFonts w:ascii="Times New Roman"/>
          <w:b w:val="false"/>
          <w:i w:val="false"/>
          <w:color w:val="000000"/>
          <w:sz w:val="28"/>
        </w:rPr>
        <w:t>
      Қосымша медициналық тексерілуге жіберілген азаматтар бойынша тіркеу жөніндегі комиссияның хаттамалар кітабына мынадай жазу жазылады: "Қосымша тексерілуге (қайда) жіберілсін. 20__жылғы "___"________ тіркелуге қайта келсін.".</w:t>
      </w:r>
    </w:p>
    <w:bookmarkEnd w:id="112"/>
    <w:bookmarkStart w:name="z112" w:id="113"/>
    <w:p>
      <w:pPr>
        <w:spacing w:after="0"/>
        <w:ind w:left="0"/>
        <w:jc w:val="both"/>
      </w:pPr>
      <w:r>
        <w:rPr>
          <w:rFonts w:ascii="Times New Roman"/>
          <w:b w:val="false"/>
          <w:i w:val="false"/>
          <w:color w:val="000000"/>
          <w:sz w:val="28"/>
        </w:rPr>
        <w:t>
      Тіркеу жөніндегі комиссияның көрсетілген азаматтар жөніндегі түпкілікті шешімі қосымша тексерулерден өткеннен кейін қабылданады және комиссияның хаттамалар кітабына қайта жазылады. Егер азаматтарды әскерге шақыру учаскесіне тіркеу туралы қорытынды есептілік жасалғанға дейін жекелеген адамдарды қосымша тексеру аяқталмаған болса, онда көрсетілген адамдар тіркеу туралы есептілікте 1-тізім бойынша (әскери қызметке уақытша жарамсыздар) емделуге (медициналық бақылауға) мұқтаждар ретінде көрсетіледі.</w:t>
      </w:r>
    </w:p>
    <w:bookmarkEnd w:id="113"/>
    <w:bookmarkStart w:name="z113" w:id="114"/>
    <w:p>
      <w:pPr>
        <w:spacing w:after="0"/>
        <w:ind w:left="0"/>
        <w:jc w:val="both"/>
      </w:pPr>
      <w:r>
        <w:rPr>
          <w:rFonts w:ascii="Times New Roman"/>
          <w:b w:val="false"/>
          <w:i w:val="false"/>
          <w:color w:val="000000"/>
          <w:sz w:val="28"/>
        </w:rPr>
        <w:t>
      21. Әрбір жұмыс күнінің соңында тіркеу жөніндегі комиссия мүшелері тіркеу жөніндегі комиссияның хаттамалар кітабына жазылған жазбалардың дұрыстығын тексереді. Хаттамаға тіркеу жөніндегі комиссияның төрағасы және мүшелері қол қояды.</w:t>
      </w:r>
    </w:p>
    <w:bookmarkEnd w:id="114"/>
    <w:bookmarkStart w:name="z114" w:id="115"/>
    <w:p>
      <w:pPr>
        <w:spacing w:after="0"/>
        <w:ind w:left="0"/>
        <w:jc w:val="both"/>
      </w:pPr>
      <w:r>
        <w:rPr>
          <w:rFonts w:ascii="Times New Roman"/>
          <w:b w:val="false"/>
          <w:i w:val="false"/>
          <w:color w:val="000000"/>
          <w:sz w:val="28"/>
        </w:rPr>
        <w:t>
      22. Тіркеу жөніндегі комиссия әскерге шақырылушының құжаттарын зерделеу және жеке әңгімелесу негізінде оның кәсібін, мамандығын, білімін, жалпы ой-өрісін және медициналық куәландыру нәтижелерін ескере отырып, тіркеу жөніндегі комиссияның хаттамалар кітабына енгізілетін мынадай шешімдердің бірін қабылдайды:</w:t>
      </w:r>
    </w:p>
    <w:bookmarkEnd w:id="115"/>
    <w:bookmarkStart w:name="z115" w:id="116"/>
    <w:p>
      <w:pPr>
        <w:spacing w:after="0"/>
        <w:ind w:left="0"/>
        <w:jc w:val="both"/>
      </w:pPr>
      <w:r>
        <w:rPr>
          <w:rFonts w:ascii="Times New Roman"/>
          <w:b w:val="false"/>
          <w:i w:val="false"/>
          <w:color w:val="000000"/>
          <w:sz w:val="28"/>
        </w:rPr>
        <w:t>
      1) "Әскери қызметке жарамды";</w:t>
      </w:r>
    </w:p>
    <w:bookmarkEnd w:id="116"/>
    <w:bookmarkStart w:name="z116" w:id="117"/>
    <w:p>
      <w:pPr>
        <w:spacing w:after="0"/>
        <w:ind w:left="0"/>
        <w:jc w:val="both"/>
      </w:pPr>
      <w:r>
        <w:rPr>
          <w:rFonts w:ascii="Times New Roman"/>
          <w:b w:val="false"/>
          <w:i w:val="false"/>
          <w:color w:val="000000"/>
          <w:sz w:val="28"/>
        </w:rPr>
        <w:t>
      2) "Әскери қызметке жарамды, бірақ қосымша емделуге мұқтаж";</w:t>
      </w:r>
    </w:p>
    <w:bookmarkEnd w:id="117"/>
    <w:bookmarkStart w:name="z117" w:id="118"/>
    <w:p>
      <w:pPr>
        <w:spacing w:after="0"/>
        <w:ind w:left="0"/>
        <w:jc w:val="both"/>
      </w:pPr>
      <w:r>
        <w:rPr>
          <w:rFonts w:ascii="Times New Roman"/>
          <w:b w:val="false"/>
          <w:i w:val="false"/>
          <w:color w:val="000000"/>
          <w:sz w:val="28"/>
        </w:rPr>
        <w:t>
      3) "Емделуге (медициналық бақылауға) мұқтаж";</w:t>
      </w:r>
    </w:p>
    <w:bookmarkEnd w:id="118"/>
    <w:bookmarkStart w:name="z118" w:id="119"/>
    <w:p>
      <w:pPr>
        <w:spacing w:after="0"/>
        <w:ind w:left="0"/>
        <w:jc w:val="both"/>
      </w:pPr>
      <w:r>
        <w:rPr>
          <w:rFonts w:ascii="Times New Roman"/>
          <w:b w:val="false"/>
          <w:i w:val="false"/>
          <w:color w:val="000000"/>
          <w:sz w:val="28"/>
        </w:rPr>
        <w:t>
      4) "Бейбіт уақытта әскери қызметке жарамсыз, соғыс уақытында шектеулі жарамды";</w:t>
      </w:r>
    </w:p>
    <w:bookmarkEnd w:id="119"/>
    <w:bookmarkStart w:name="z119" w:id="120"/>
    <w:p>
      <w:pPr>
        <w:spacing w:after="0"/>
        <w:ind w:left="0"/>
        <w:jc w:val="both"/>
      </w:pPr>
      <w:r>
        <w:rPr>
          <w:rFonts w:ascii="Times New Roman"/>
          <w:b w:val="false"/>
          <w:i w:val="false"/>
          <w:color w:val="000000"/>
          <w:sz w:val="28"/>
        </w:rPr>
        <w:t>
      5) "Әскери есептен ала отырып, әскери қызметке жарамсыз".</w:t>
      </w:r>
    </w:p>
    <w:bookmarkEnd w:id="120"/>
    <w:bookmarkStart w:name="z120" w:id="121"/>
    <w:p>
      <w:pPr>
        <w:spacing w:after="0"/>
        <w:ind w:left="0"/>
        <w:jc w:val="both"/>
      </w:pPr>
      <w:r>
        <w:rPr>
          <w:rFonts w:ascii="Times New Roman"/>
          <w:b w:val="false"/>
          <w:i w:val="false"/>
          <w:color w:val="000000"/>
          <w:sz w:val="28"/>
        </w:rPr>
        <w:t>
      Тіркеу жөніндегі комиссия:</w:t>
      </w:r>
    </w:p>
    <w:bookmarkEnd w:id="121"/>
    <w:bookmarkStart w:name="z121" w:id="122"/>
    <w:p>
      <w:pPr>
        <w:spacing w:after="0"/>
        <w:ind w:left="0"/>
        <w:jc w:val="both"/>
      </w:pPr>
      <w:r>
        <w:rPr>
          <w:rFonts w:ascii="Times New Roman"/>
          <w:b w:val="false"/>
          <w:i w:val="false"/>
          <w:color w:val="000000"/>
          <w:sz w:val="28"/>
        </w:rPr>
        <w:t>
      1) тіркелуге келмеген азаматтарды іздестіруді ұйымдастыру туралы;</w:t>
      </w:r>
    </w:p>
    <w:bookmarkEnd w:id="122"/>
    <w:bookmarkStart w:name="z122" w:id="123"/>
    <w:p>
      <w:pPr>
        <w:spacing w:after="0"/>
        <w:ind w:left="0"/>
        <w:jc w:val="both"/>
      </w:pPr>
      <w:r>
        <w:rPr>
          <w:rFonts w:ascii="Times New Roman"/>
          <w:b w:val="false"/>
          <w:i w:val="false"/>
          <w:color w:val="000000"/>
          <w:sz w:val="28"/>
        </w:rPr>
        <w:t>
      2) сот үкімі бойынша жазасын өтеп жүрген адамдарды тіркеу мерзімдерін кейінге қалдыру туралы шешім қабылдайды.</w:t>
      </w:r>
    </w:p>
    <w:bookmarkEnd w:id="123"/>
    <w:bookmarkStart w:name="z123" w:id="124"/>
    <w:p>
      <w:pPr>
        <w:spacing w:after="0"/>
        <w:ind w:left="0"/>
        <w:jc w:val="both"/>
      </w:pPr>
      <w:r>
        <w:rPr>
          <w:rFonts w:ascii="Times New Roman"/>
          <w:b w:val="false"/>
          <w:i w:val="false"/>
          <w:color w:val="000000"/>
          <w:sz w:val="28"/>
        </w:rPr>
        <w:t>
      23. Емделу қажеттігі туралы шешім әскери қызметке жарамдылық дәрежесіне дейін сауығуы мүмкін сырқаттары анықталған адамдарға қатысты қабылданады. Бұл адамдар емдеу-алдын алу ұйымдарында емделуге тиіс. Олардың әскери қызметке жарамдылығы туралы мәселені әскерге шақыру кезінде әскерге шақыру комиссиясы шешеді.</w:t>
      </w:r>
    </w:p>
    <w:bookmarkEnd w:id="124"/>
    <w:bookmarkStart w:name="z124" w:id="125"/>
    <w:p>
      <w:pPr>
        <w:spacing w:after="0"/>
        <w:ind w:left="0"/>
        <w:jc w:val="both"/>
      </w:pPr>
      <w:r>
        <w:rPr>
          <w:rFonts w:ascii="Times New Roman"/>
          <w:b w:val="false"/>
          <w:i w:val="false"/>
          <w:color w:val="000000"/>
          <w:sz w:val="28"/>
        </w:rPr>
        <w:t>
      24. Тіркеу кезінде "әскери есептен ала отырып, әскери қызметке жарамсыз" және "бейбіт уақытта әскери қызметке жарамсыз, соғыс уақытында шектеулі жарамды" деп танылған адамдарға кезекті әскерге шақыру кезінде медициналық куәландырудан өткеннен кейін, облыстың (республикалық маңызы бар қаланың және астананың) ЖӘБО облыстық әскерге шақыру комиссиясының шешімі негізінде белгіленген тәртіппен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тиісті жазбалар жазылатын әскери билет беріледі.</w:t>
      </w:r>
    </w:p>
    <w:bookmarkEnd w:id="125"/>
    <w:bookmarkStart w:name="z125" w:id="126"/>
    <w:p>
      <w:pPr>
        <w:spacing w:after="0"/>
        <w:ind w:left="0"/>
        <w:jc w:val="both"/>
      </w:pPr>
      <w:r>
        <w:rPr>
          <w:rFonts w:ascii="Times New Roman"/>
          <w:b w:val="false"/>
          <w:i w:val="false"/>
          <w:color w:val="000000"/>
          <w:sz w:val="28"/>
        </w:rPr>
        <w:t>
      Берілген әскери билет оны беру туралы өтініш келіп түскен кезде халыққа қызмет көрсету орталығы арқылы иесіне беру үшін ауданның (облыстық маңызы бар қаланың) ЖӘБО-ға жолданады.</w:t>
      </w:r>
    </w:p>
    <w:bookmarkEnd w:id="126"/>
    <w:bookmarkStart w:name="z126" w:id="127"/>
    <w:p>
      <w:pPr>
        <w:spacing w:after="0"/>
        <w:ind w:left="0"/>
        <w:jc w:val="both"/>
      </w:pPr>
      <w:r>
        <w:rPr>
          <w:rFonts w:ascii="Times New Roman"/>
          <w:b w:val="false"/>
          <w:i w:val="false"/>
          <w:color w:val="000000"/>
          <w:sz w:val="28"/>
        </w:rPr>
        <w:t>
      Әскерге шақырылушы халыққа қызмет көрсету орталығынан берілген әскери билетті алғаннан кейін тіркеу туралы куәлік белгіленген тәртіппен жою үшін ауданның (облыстық маңызы бар қаланың) ЖӘБО-ға беріледі.</w:t>
      </w:r>
    </w:p>
    <w:bookmarkEnd w:id="127"/>
    <w:bookmarkStart w:name="z127" w:id="128"/>
    <w:p>
      <w:pPr>
        <w:spacing w:after="0"/>
        <w:ind w:left="0"/>
        <w:jc w:val="both"/>
      </w:pPr>
      <w:r>
        <w:rPr>
          <w:rFonts w:ascii="Times New Roman"/>
          <w:b w:val="false"/>
          <w:i w:val="false"/>
          <w:color w:val="000000"/>
          <w:sz w:val="28"/>
        </w:rPr>
        <w:t>
      Әскери билетті беру туралы әскери билеттің сериясы мен нөмірін көрсете отырып, әскери шақырылушының есепке алу картасында белгі жасалады, ауданның (облыстық маңызы бар қаланың) ЖӘБО лауазымды адамы қол қояды және елтаңбалы мөрмен расталады. Есепке алу картасы растау құжаттарымен бірге жеке іске тігіледі және сақтауға мұрағатқа беріледі.</w:t>
      </w:r>
    </w:p>
    <w:bookmarkEnd w:id="128"/>
    <w:bookmarkStart w:name="z128" w:id="129"/>
    <w:p>
      <w:pPr>
        <w:spacing w:after="0"/>
        <w:ind w:left="0"/>
        <w:jc w:val="both"/>
      </w:pPr>
      <w:r>
        <w:rPr>
          <w:rFonts w:ascii="Times New Roman"/>
          <w:b w:val="false"/>
          <w:i w:val="false"/>
          <w:color w:val="000000"/>
          <w:sz w:val="28"/>
        </w:rPr>
        <w:t>
      25. І және II топтағы мүгедек болып табылатын азаматтарға әскерге шақыру учаскелеріне тіркелуден өту кезінде облыстық әскерге шақыру комиссиясының шешімі және мүгедектігін растайтын құжаттардың ұсынылған нотариалдық куәландырылған көшірмелері негізінде облыстың (республикалық маңызы бар қаланың және астананың) ЖӘБО белгіленген тәртіппен "әскери міндетті емес" деген белгісі бар әскери билет береді. Берілген әскери билет оны беру туралы өтініш келіп түскен кезде халыққа қызмет көрсету орталығы арқылы иесіне немесе оның жақын туыстарына беру үшін ауданның (облыстық маңызы бар қаланың) ЖӘБО-ға жолданады.</w:t>
      </w:r>
    </w:p>
    <w:bookmarkEnd w:id="129"/>
    <w:bookmarkStart w:name="z129" w:id="130"/>
    <w:p>
      <w:pPr>
        <w:spacing w:after="0"/>
        <w:ind w:left="0"/>
        <w:jc w:val="both"/>
      </w:pPr>
      <w:r>
        <w:rPr>
          <w:rFonts w:ascii="Times New Roman"/>
          <w:b w:val="false"/>
          <w:i w:val="false"/>
          <w:color w:val="000000"/>
          <w:sz w:val="28"/>
        </w:rPr>
        <w:t>
      26. Емделуге немесе медициналық бақылауға мұқтаж әскерге шақырылушылар ауданның (облыстық маңызы бар қаланың) ЖӘБО-да есепке алынады және олар туралы мәліметтер тіркеу аяқталғаннан кейін 10 күн ішінде 1-тізім (әскери қызметке уақытша жарамсыздар) немесе 2-тізім (шамалы шектеулермен әскери қызметке жарамдылар) бойынша емдеу-сауықтыру жұмыстарын жүргізу үшін денсаулық сақтау органдарына беріледі.</w:t>
      </w:r>
    </w:p>
    <w:bookmarkEnd w:id="130"/>
    <w:bookmarkStart w:name="z130" w:id="131"/>
    <w:p>
      <w:pPr>
        <w:spacing w:after="0"/>
        <w:ind w:left="0"/>
        <w:jc w:val="both"/>
      </w:pPr>
      <w:r>
        <w:rPr>
          <w:rFonts w:ascii="Times New Roman"/>
          <w:b w:val="false"/>
          <w:i w:val="false"/>
          <w:color w:val="000000"/>
          <w:sz w:val="28"/>
        </w:rPr>
        <w:t>
      Әскерге шақырылушыларды емдеу аяқталғаннан кейін емдеу мекемелері жүргізілген емдеу-сауықтыру іс-шаралары туралы мәліметті ауданның (облыстық маңызы бар қаланың) ЖӘБО-ға ұсынады.</w:t>
      </w:r>
    </w:p>
    <w:bookmarkEnd w:id="131"/>
    <w:bookmarkStart w:name="z131" w:id="132"/>
    <w:p>
      <w:pPr>
        <w:spacing w:after="0"/>
        <w:ind w:left="0"/>
        <w:jc w:val="both"/>
      </w:pPr>
      <w:r>
        <w:rPr>
          <w:rFonts w:ascii="Times New Roman"/>
          <w:b w:val="false"/>
          <w:i w:val="false"/>
          <w:color w:val="000000"/>
          <w:sz w:val="28"/>
        </w:rPr>
        <w:t>
      27. Ауданның (облыстық маңызы бар қаланың) ЖӘБО азаматтарды әскерге шақыру учаскесіне тіркеу үдерісінде:</w:t>
      </w:r>
    </w:p>
    <w:bookmarkEnd w:id="132"/>
    <w:bookmarkStart w:name="z132" w:id="133"/>
    <w:p>
      <w:pPr>
        <w:spacing w:after="0"/>
        <w:ind w:left="0"/>
        <w:jc w:val="both"/>
      </w:pPr>
      <w:r>
        <w:rPr>
          <w:rFonts w:ascii="Times New Roman"/>
          <w:b w:val="false"/>
          <w:i w:val="false"/>
          <w:color w:val="000000"/>
          <w:sz w:val="28"/>
        </w:rPr>
        <w:t>
      1) емдеу жоспарына сәйкес оларға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жолдама (бұдан әрі – жолдама) бере отырып, емдеу-алдын алу ұйымдарына бекітіліп берілетін емделуге (медициналық бақылауға) мұқтаж;</w:t>
      </w:r>
    </w:p>
    <w:bookmarkEnd w:id="133"/>
    <w:bookmarkStart w:name="z133" w:id="134"/>
    <w:p>
      <w:pPr>
        <w:spacing w:after="0"/>
        <w:ind w:left="0"/>
        <w:jc w:val="both"/>
      </w:pPr>
      <w:r>
        <w:rPr>
          <w:rFonts w:ascii="Times New Roman"/>
          <w:b w:val="false"/>
          <w:i w:val="false"/>
          <w:color w:val="000000"/>
          <w:sz w:val="28"/>
        </w:rPr>
        <w:t>
      2) денсаулық жағдайы бойынша және басқа да деректер бойынша Қорғаныс министрлігінің мамандандырылған ұйымдарында оқытуға жарамды, ол туралы әскерге шақырылушының есепке алу картасына жазылады;</w:t>
      </w:r>
    </w:p>
    <w:bookmarkEnd w:id="134"/>
    <w:bookmarkStart w:name="z134" w:id="135"/>
    <w:p>
      <w:pPr>
        <w:spacing w:after="0"/>
        <w:ind w:left="0"/>
        <w:jc w:val="both"/>
      </w:pPr>
      <w:r>
        <w:rPr>
          <w:rFonts w:ascii="Times New Roman"/>
          <w:b w:val="false"/>
          <w:i w:val="false"/>
          <w:color w:val="000000"/>
          <w:sz w:val="28"/>
        </w:rPr>
        <w:t>
      3) ол туралы әскерге шақырылушының есепке алу картасында және оны зерделеу парағында көрсете отырып, әскери оқу орындарына түсуге ниет білдірген әскерге шақырылушыларды анықтайды.</w:t>
      </w:r>
    </w:p>
    <w:bookmarkEnd w:id="135"/>
    <w:bookmarkStart w:name="z135" w:id="136"/>
    <w:p>
      <w:pPr>
        <w:spacing w:after="0"/>
        <w:ind w:left="0"/>
        <w:jc w:val="both"/>
      </w:pPr>
      <w:r>
        <w:rPr>
          <w:rFonts w:ascii="Times New Roman"/>
          <w:b w:val="false"/>
          <w:i w:val="false"/>
          <w:color w:val="000000"/>
          <w:sz w:val="28"/>
        </w:rPr>
        <w:t>
      28. Әрбір жұмыс күнінің соңында ауданның (облыстық маңызы бар қаланың) ЖӘБО бастығы барлық азаматтардың өздері үшін белгіленген күні тіркелуге келгенін жеке өзі тексеруге тиіс. Тіркелуге белгіленген уақытта келмеген азаматтарға қатысты келмеу себебі анықталады және бір уақытта оларды қайтадан шақырту шаралары қабылданады.</w:t>
      </w:r>
    </w:p>
    <w:bookmarkEnd w:id="136"/>
    <w:bookmarkStart w:name="z136" w:id="137"/>
    <w:p>
      <w:pPr>
        <w:spacing w:after="0"/>
        <w:ind w:left="0"/>
        <w:jc w:val="both"/>
      </w:pPr>
      <w:r>
        <w:rPr>
          <w:rFonts w:ascii="Times New Roman"/>
          <w:b w:val="false"/>
          <w:i w:val="false"/>
          <w:color w:val="000000"/>
          <w:sz w:val="28"/>
        </w:rPr>
        <w:t>
      29. Әскерге шақыру учаскелеріне тіркелген азаматтарға ауданның (облыстық маңызы бар қаланың) ЖӘБО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иесіне берілетін әскерге шақыру учаскесіне тіркелгені туралы куәлік (бұдан әрі – тіркеу туралы куәлік) береді. Тіркеу туралы куәлікті алғаш рет беру ауданның (облыстық маңызы бар қаланың) ЖӘБО-да жүзеге асырылады. Әскерге шақырылушының есепке алу картасына және тіркеу туралы куәлікке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әскери есепке алу туралы мөртаңбамен белгі қойылады.</w:t>
      </w:r>
    </w:p>
    <w:bookmarkEnd w:id="137"/>
    <w:bookmarkStart w:name="z137" w:id="138"/>
    <w:p>
      <w:pPr>
        <w:spacing w:after="0"/>
        <w:ind w:left="0"/>
        <w:jc w:val="both"/>
      </w:pPr>
      <w:r>
        <w:rPr>
          <w:rFonts w:ascii="Times New Roman"/>
          <w:b w:val="false"/>
          <w:i w:val="false"/>
          <w:color w:val="000000"/>
          <w:sz w:val="28"/>
        </w:rPr>
        <w:t>
      Тіркеу туралы куәлікті тапсыру кезінде әскерге шақырылушыларға олардың әскери есепке алу қағидаларын сақтау жөніндегі, ал өздеріне қатысты емделуге (медициналық бақылауға) жіберу туралы шешім қабылданған адамдарға тиісті емдеу-алдын алу ұйымдарына жүйелі түрде бару қажеттігі туралы міндеттері түсіндіріледі.</w:t>
      </w:r>
    </w:p>
    <w:bookmarkEnd w:id="138"/>
    <w:bookmarkStart w:name="z138" w:id="139"/>
    <w:p>
      <w:pPr>
        <w:spacing w:after="0"/>
        <w:ind w:left="0"/>
        <w:jc w:val="both"/>
      </w:pPr>
      <w:r>
        <w:rPr>
          <w:rFonts w:ascii="Times New Roman"/>
          <w:b w:val="false"/>
          <w:i w:val="false"/>
          <w:color w:val="000000"/>
          <w:sz w:val="28"/>
        </w:rPr>
        <w:t>
      30. Әскерге шақырылушы тіркеу туралы куәлігін жоғалтқан жағдайда оның телнұсқасы беріледі. Тіркеу туралы куәліктің телнұсқасын беру аудан (облыстық маңызы бар қала) ЖӘБО бастығының шешімі бойынша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жоғалту жағдайлары көрсетілетін әскерге шақырылушының жазбаша өтініші (бұдан әрі – өтініш) бойынша халыққа қызмет көрсету орталығы арқылы беріледі.</w:t>
      </w:r>
    </w:p>
    <w:bookmarkEnd w:id="139"/>
    <w:bookmarkStart w:name="z139" w:id="140"/>
    <w:p>
      <w:pPr>
        <w:spacing w:after="0"/>
        <w:ind w:left="0"/>
        <w:jc w:val="both"/>
      </w:pPr>
      <w:r>
        <w:rPr>
          <w:rFonts w:ascii="Times New Roman"/>
          <w:b w:val="false"/>
          <w:i w:val="false"/>
          <w:color w:val="000000"/>
          <w:sz w:val="28"/>
        </w:rPr>
        <w:t>
      31. Әскерге шақырылушылардың жеке істері мен есепке алу карталары негізінде күн сайын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есептік-әліпбилік кітап (бұдан әрі – есептік-әліпбилік кітап) толтырылады. Кітапқа тіркелуден өткен барлық әскерге шақырылушылар, оның ішінде тексерілуге жіберілген, тіркеу кезінде бейбіт уақытта әскери қызметке жарамсыз, соғыс уақытында саптан тыс әскери қызметке жарамды, әскери есептен ала отырып, әскери қызметке жарамсыз деп танылған адамдар енгізіледі.</w:t>
      </w:r>
    </w:p>
    <w:bookmarkEnd w:id="140"/>
    <w:bookmarkStart w:name="z140" w:id="141"/>
    <w:p>
      <w:pPr>
        <w:spacing w:after="0"/>
        <w:ind w:left="0"/>
        <w:jc w:val="both"/>
      </w:pPr>
      <w:r>
        <w:rPr>
          <w:rFonts w:ascii="Times New Roman"/>
          <w:b w:val="false"/>
          <w:i w:val="false"/>
          <w:color w:val="000000"/>
          <w:sz w:val="28"/>
        </w:rPr>
        <w:t>
      32. Азаматтарды әскерге шақыру учаскелеріне тіркеу жөніндегі жұмыс аяқталғаннан кейін ауданның (облыстық маңызы бар қаланың) ЖӘБО:</w:t>
      </w:r>
    </w:p>
    <w:bookmarkEnd w:id="141"/>
    <w:bookmarkStart w:name="z141" w:id="142"/>
    <w:p>
      <w:pPr>
        <w:spacing w:after="0"/>
        <w:ind w:left="0"/>
        <w:jc w:val="both"/>
      </w:pPr>
      <w:r>
        <w:rPr>
          <w:rFonts w:ascii="Times New Roman"/>
          <w:b w:val="false"/>
          <w:i w:val="false"/>
          <w:color w:val="000000"/>
          <w:sz w:val="28"/>
        </w:rPr>
        <w:t>
      1) барлық азаматтарды әскерге шақыру учаскесіне тіркеумен толық қамту мақсатында жыл сайын сәуірде ауданның (облыстық маңызы бар қаланың) ЖӘБО-да бар тіркелуден өткен азаматтардың есептік деректерін аудан (облыстық маңызы бар қала) заңды тұлғалардың есептік деректерімен салыстыруды жүргізеді;</w:t>
      </w:r>
    </w:p>
    <w:bookmarkEnd w:id="142"/>
    <w:bookmarkStart w:name="z142" w:id="143"/>
    <w:p>
      <w:pPr>
        <w:spacing w:after="0"/>
        <w:ind w:left="0"/>
        <w:jc w:val="both"/>
      </w:pPr>
      <w:r>
        <w:rPr>
          <w:rFonts w:ascii="Times New Roman"/>
          <w:b w:val="false"/>
          <w:i w:val="false"/>
          <w:color w:val="000000"/>
          <w:sz w:val="28"/>
        </w:rPr>
        <w:t>
      2) ауданның (облыстық маңызы бар қаланың) ЖӘБО-да тіркелуден өткен әскерге шақырылушыларға жеке істердің болуын тіркеу жөніндегі комиссияның хаттамалар кітабының, есептік-әліпбилік кітаптың деректерімен және жиынтық тізіммен салыстырады, ол туралы запасқа жіберілетін әскерге шақырылушылардың тізімін қоса бере отырып, акті жасайды;</w:t>
      </w:r>
    </w:p>
    <w:bookmarkEnd w:id="143"/>
    <w:bookmarkStart w:name="z143" w:id="144"/>
    <w:p>
      <w:pPr>
        <w:spacing w:after="0"/>
        <w:ind w:left="0"/>
        <w:jc w:val="both"/>
      </w:pPr>
      <w:r>
        <w:rPr>
          <w:rFonts w:ascii="Times New Roman"/>
          <w:b w:val="false"/>
          <w:i w:val="false"/>
          <w:color w:val="000000"/>
          <w:sz w:val="28"/>
        </w:rPr>
        <w:t>
      3) әскерге шақыру учаскелеріне тіркеу бойынша жүргізілген жұмыстың қорытындылары туралы есептілікті жасайды және белгіленген мерзімде оны әскерге шақырылушыларды медициналық куәландыру нәтижелері, өткен жылмен салыстырғандағы сапалық көрсеткіштер, сондай-ақ дәрігер мамандармен және диагностикалық жабдықпен қамтамасыз етілгендігі көрсетілетін түсіндірме жазбамен бірге облыстың (республикалық маңызы бар қаланың және астананың) ЖӘБО-ға ұсынады.</w:t>
      </w:r>
    </w:p>
    <w:bookmarkEnd w:id="144"/>
    <w:bookmarkStart w:name="z144" w:id="145"/>
    <w:p>
      <w:pPr>
        <w:spacing w:after="0"/>
        <w:ind w:left="0"/>
        <w:jc w:val="both"/>
      </w:pPr>
      <w:r>
        <w:rPr>
          <w:rFonts w:ascii="Times New Roman"/>
          <w:b w:val="false"/>
          <w:i w:val="false"/>
          <w:color w:val="000000"/>
          <w:sz w:val="28"/>
        </w:rPr>
        <w:t>
      33. Әскерге шақыру учаскелеріне тіркелуге тиіс, бірақ тіркелу үшін белгіленген мерзімдерде келмеген азаматтар келмеу себептері анықталғаннан кейін жеке ісін ресімдей және есептік-әліпбилік кітапқа енгізе отырып, әскерге шақырылушылардың әскери есебіне қабылданады. Көрсетілген азаматтарды медициналық куәландыру және олардың жарамдылық дәрежесін айқындау оларды әскери қызметке шақыру кезінде жүргізіледі.</w:t>
      </w:r>
    </w:p>
    <w:bookmarkEnd w:id="145"/>
    <w:bookmarkStart w:name="z145" w:id="146"/>
    <w:p>
      <w:pPr>
        <w:spacing w:after="0"/>
        <w:ind w:left="0"/>
        <w:jc w:val="both"/>
      </w:pPr>
      <w:r>
        <w:rPr>
          <w:rFonts w:ascii="Times New Roman"/>
          <w:b w:val="false"/>
          <w:i w:val="false"/>
          <w:color w:val="000000"/>
          <w:sz w:val="28"/>
        </w:rPr>
        <w:t>
      34. Азаматтарды әскерге шақыру учаскелеріне тіркеу жөніндегі жұмыс аяқталғаннан кейін облыстың (республикалық маңызы бар қаланың және астананың) ЖӘБО:</w:t>
      </w:r>
    </w:p>
    <w:bookmarkEnd w:id="146"/>
    <w:bookmarkStart w:name="z146" w:id="147"/>
    <w:p>
      <w:pPr>
        <w:spacing w:after="0"/>
        <w:ind w:left="0"/>
        <w:jc w:val="both"/>
      </w:pPr>
      <w:r>
        <w:rPr>
          <w:rFonts w:ascii="Times New Roman"/>
          <w:b w:val="false"/>
          <w:i w:val="false"/>
          <w:color w:val="000000"/>
          <w:sz w:val="28"/>
        </w:rPr>
        <w:t>
      1) жүргізілген азаматтарды әскерге шақыру учаскелеріне тіркеу қорытындылары туралы есептілікті жасайды, оны түсіндірме жазбамен бірге жыл сайын 15 сәуірге дейін Қазақстан Республикасының Қорғаныс министрлігіне ұсынады;</w:t>
      </w:r>
    </w:p>
    <w:bookmarkEnd w:id="147"/>
    <w:bookmarkStart w:name="z147" w:id="148"/>
    <w:p>
      <w:pPr>
        <w:spacing w:after="0"/>
        <w:ind w:left="0"/>
        <w:jc w:val="both"/>
      </w:pPr>
      <w:r>
        <w:rPr>
          <w:rFonts w:ascii="Times New Roman"/>
          <w:b w:val="false"/>
          <w:i w:val="false"/>
          <w:color w:val="000000"/>
          <w:sz w:val="28"/>
        </w:rPr>
        <w:t>
      2) 15 сәуірге дейін облыстың (республикалық маңызы бар қаланың және астананың) әкіміне тіркеу қорытындылары жөніндегі ақпаратты ұсынады.</w:t>
      </w:r>
    </w:p>
    <w:bookmarkEnd w:id="148"/>
    <w:bookmarkStart w:name="z148" w:id="149"/>
    <w:p>
      <w:pPr>
        <w:spacing w:after="0"/>
        <w:ind w:left="0"/>
        <w:jc w:val="left"/>
      </w:pPr>
      <w:r>
        <w:rPr>
          <w:rFonts w:ascii="Times New Roman"/>
          <w:b/>
          <w:i w:val="false"/>
          <w:color w:val="000000"/>
        </w:rPr>
        <w:t xml:space="preserve"> 
3. Қазақстан Республикасында әскерге шақырылушыларды есепке алу</w:t>
      </w:r>
    </w:p>
    <w:bookmarkEnd w:id="149"/>
    <w:bookmarkStart w:name="z149" w:id="150"/>
    <w:p>
      <w:pPr>
        <w:spacing w:after="0"/>
        <w:ind w:left="0"/>
        <w:jc w:val="both"/>
      </w:pPr>
      <w:r>
        <w:rPr>
          <w:rFonts w:ascii="Times New Roman"/>
          <w:b w:val="false"/>
          <w:i w:val="false"/>
          <w:color w:val="000000"/>
          <w:sz w:val="28"/>
        </w:rPr>
        <w:t>
      35. Әскерге шақырылушыларды әскери есепке алу ауданның (облыстық маңызы бар қаланың) ЖӘБО-да тіркелуге жатпайтын адамдарды қоспағанда, әскери қызметке жарамдылық дәрежесіне қарамастан, әскерге шақыру учаскесіне тіркеу үшін тізімдерге енгізілген барлық азаматтар қамтылған есептік-әліпбилік кітаптар бойынша жүргізіледі.</w:t>
      </w:r>
    </w:p>
    <w:bookmarkEnd w:id="150"/>
    <w:bookmarkStart w:name="z150" w:id="151"/>
    <w:p>
      <w:pPr>
        <w:spacing w:after="0"/>
        <w:ind w:left="0"/>
        <w:jc w:val="both"/>
      </w:pPr>
      <w:r>
        <w:rPr>
          <w:rFonts w:ascii="Times New Roman"/>
          <w:b w:val="false"/>
          <w:i w:val="false"/>
          <w:color w:val="000000"/>
          <w:sz w:val="28"/>
        </w:rPr>
        <w:t>
      ЖӘБО жоқ ауылдық жерлерде, қалалар мен кенттерде тұратын әскерге шақырылушыларды есепке алуды әкімдер азаматтардың тізімдері бойынша жүргізеді.</w:t>
      </w:r>
    </w:p>
    <w:bookmarkEnd w:id="151"/>
    <w:bookmarkStart w:name="z151" w:id="152"/>
    <w:p>
      <w:pPr>
        <w:spacing w:after="0"/>
        <w:ind w:left="0"/>
        <w:jc w:val="both"/>
      </w:pPr>
      <w:r>
        <w:rPr>
          <w:rFonts w:ascii="Times New Roman"/>
          <w:b w:val="false"/>
          <w:i w:val="false"/>
          <w:color w:val="000000"/>
          <w:sz w:val="28"/>
        </w:rPr>
        <w:t>
      Заңды тұлғалар әскерге шақырылушыларды есепке алуды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жеке карточка (№ Т-2 үлгісі) (бұдан әрі – жеке карточка) бойынша жүргізеді. Есепке алудың бұл түрі жұмыс істейтін (оқитын) әскерге шақырылушылар санын айқындау, Қазақстан Республикасының Қарулы Күштеріне, басқа да әскерлері мен әскери құралымдарына әскерге шақырылатын азаматтарды уақтылы ауыстыруды дайындау жөніндегі іс-шараларды әзірлеу, әскерге шақырылушылардың осы Қағидаларды сақтауына бақылауды жүзеге асыру және әскери есепке алуды жүргізуде және жастарды әскери қызметке даярлауда ауданның (облыстық маңызы бар қаланың) ЖӘБО-ға көмек көрсету мақсатында жүргізіледі.</w:t>
      </w:r>
    </w:p>
    <w:bookmarkEnd w:id="152"/>
    <w:bookmarkStart w:name="z152" w:id="153"/>
    <w:p>
      <w:pPr>
        <w:spacing w:after="0"/>
        <w:ind w:left="0"/>
        <w:jc w:val="both"/>
      </w:pPr>
      <w:r>
        <w:rPr>
          <w:rFonts w:ascii="Times New Roman"/>
          <w:b w:val="false"/>
          <w:i w:val="false"/>
          <w:color w:val="000000"/>
          <w:sz w:val="28"/>
        </w:rPr>
        <w:t>
      36. Ауданның (облыстық маңызы бар қаланың) ЖӘБО:</w:t>
      </w:r>
    </w:p>
    <w:bookmarkEnd w:id="153"/>
    <w:bookmarkStart w:name="z153" w:id="154"/>
    <w:p>
      <w:pPr>
        <w:spacing w:after="0"/>
        <w:ind w:left="0"/>
        <w:jc w:val="both"/>
      </w:pPr>
      <w:r>
        <w:rPr>
          <w:rFonts w:ascii="Times New Roman"/>
          <w:b w:val="false"/>
          <w:i w:val="false"/>
          <w:color w:val="000000"/>
          <w:sz w:val="28"/>
        </w:rPr>
        <w:t>
      1) "Әскери қызмет және әскери қызметшілердің мәртебесі туралы" Қазақстан Республикасы Заңының және осы Қағидалардың талаптарына сәйкес әскерге шақырылушыларды дербес есепке алуды жүргізеді, әскерге шақырылушыларды әскери есепке алуды және жаңа тұрғылықты жерге кеткен кезде оларды есептен алуды уақтылы ресімдейді;</w:t>
      </w:r>
    </w:p>
    <w:bookmarkEnd w:id="154"/>
    <w:bookmarkStart w:name="z154" w:id="155"/>
    <w:p>
      <w:pPr>
        <w:spacing w:after="0"/>
        <w:ind w:left="0"/>
        <w:jc w:val="both"/>
      </w:pPr>
      <w:r>
        <w:rPr>
          <w:rFonts w:ascii="Times New Roman"/>
          <w:b w:val="false"/>
          <w:i w:val="false"/>
          <w:color w:val="000000"/>
          <w:sz w:val="28"/>
        </w:rPr>
        <w:t>
      2) әскерге шақырылушылардың жеке істері мен басқа да әскери-есептік құжаттарына отбасы жағдайының, білімінің, мамандығының, жұмыс орнының, тұрғылықты мекенжайының өзгергені туралы мәліметтерді енгізеді;</w:t>
      </w:r>
    </w:p>
    <w:bookmarkEnd w:id="155"/>
    <w:bookmarkStart w:name="z155" w:id="156"/>
    <w:p>
      <w:pPr>
        <w:spacing w:after="0"/>
        <w:ind w:left="0"/>
        <w:jc w:val="both"/>
      </w:pPr>
      <w:r>
        <w:rPr>
          <w:rFonts w:ascii="Times New Roman"/>
          <w:b w:val="false"/>
          <w:i w:val="false"/>
          <w:color w:val="000000"/>
          <w:sz w:val="28"/>
        </w:rPr>
        <w:t>
      3) мерзімді әскери қызметке шақыру кейінге қалдырылған әскерге шақырылушыларды есепке алуды жүргізеді және оларды кейінге қалдыру заңдылығына бақылауды жүзеге асырады;</w:t>
      </w:r>
    </w:p>
    <w:bookmarkEnd w:id="156"/>
    <w:bookmarkStart w:name="z156" w:id="157"/>
    <w:p>
      <w:pPr>
        <w:spacing w:after="0"/>
        <w:ind w:left="0"/>
        <w:jc w:val="both"/>
      </w:pPr>
      <w:r>
        <w:rPr>
          <w:rFonts w:ascii="Times New Roman"/>
          <w:b w:val="false"/>
          <w:i w:val="false"/>
          <w:color w:val="000000"/>
          <w:sz w:val="28"/>
        </w:rPr>
        <w:t>
      4) әскери-есептік жұмысты жүзеге асыратын адамдармен нұсқаулық-әдістемелік сабақтарды өткізеді;</w:t>
      </w:r>
    </w:p>
    <w:bookmarkEnd w:id="157"/>
    <w:bookmarkStart w:name="z157" w:id="158"/>
    <w:p>
      <w:pPr>
        <w:spacing w:after="0"/>
        <w:ind w:left="0"/>
        <w:jc w:val="both"/>
      </w:pPr>
      <w:r>
        <w:rPr>
          <w:rFonts w:ascii="Times New Roman"/>
          <w:b w:val="false"/>
          <w:i w:val="false"/>
          <w:color w:val="000000"/>
          <w:sz w:val="28"/>
        </w:rPr>
        <w:t>
      5) кемінде жылына бір рет заңды тұлғалардың әскерге шақырылушыларды есепке алуының жай-күйін тексереді және әрбір әскерге шақыру алдында олардың есептік деректерін ЖӘБО-ның (қаланың, ауданның) әскери есепке алу деректерімен салыстырады;</w:t>
      </w:r>
    </w:p>
    <w:bookmarkEnd w:id="158"/>
    <w:bookmarkStart w:name="z158" w:id="159"/>
    <w:p>
      <w:pPr>
        <w:spacing w:after="0"/>
        <w:ind w:left="0"/>
        <w:jc w:val="both"/>
      </w:pPr>
      <w:r>
        <w:rPr>
          <w:rFonts w:ascii="Times New Roman"/>
          <w:b w:val="false"/>
          <w:i w:val="false"/>
          <w:color w:val="000000"/>
          <w:sz w:val="28"/>
        </w:rPr>
        <w:t>
      6) аудан (облыстық маңызы бар қала) әкімдерін әскерге шақырылушыларды әскери есепке алудың жай-күйі туралы хабардар етеді және қажет болған кезде бұл мәселені аудан (облыстық маңызы бар қала) әкімінің қарауына шығарады.</w:t>
      </w:r>
    </w:p>
    <w:bookmarkEnd w:id="159"/>
    <w:bookmarkStart w:name="z159" w:id="160"/>
    <w:p>
      <w:pPr>
        <w:spacing w:after="0"/>
        <w:ind w:left="0"/>
        <w:jc w:val="both"/>
      </w:pPr>
      <w:r>
        <w:rPr>
          <w:rFonts w:ascii="Times New Roman"/>
          <w:b w:val="false"/>
          <w:i w:val="false"/>
          <w:color w:val="000000"/>
          <w:sz w:val="28"/>
        </w:rPr>
        <w:t>
      37. Әскерге шақыру ресурстарының болуын есепке алу және олардың қозғалысын (кетуі, келуі) бақылау үшін ауданның (облыстық маңызы бар қаланың) ЖӘБО-да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есепке алу журналы (бұдан әрі – есепке алу журналы) жүргізіледі, онда апта сайын әскерге шақыру ресурстарының құрамында болған өзгерістер көрсетіледі.</w:t>
      </w:r>
    </w:p>
    <w:bookmarkEnd w:id="160"/>
    <w:bookmarkStart w:name="z160" w:id="161"/>
    <w:p>
      <w:pPr>
        <w:spacing w:after="0"/>
        <w:ind w:left="0"/>
        <w:jc w:val="both"/>
      </w:pPr>
      <w:r>
        <w:rPr>
          <w:rFonts w:ascii="Times New Roman"/>
          <w:b w:val="false"/>
          <w:i w:val="false"/>
          <w:color w:val="000000"/>
          <w:sz w:val="28"/>
        </w:rPr>
        <w:t>
      38. Есептік-әліпбилік кітаптар және жеке істердің болуы әскерге шақырылушылардың санын және олардың қозғалысын қамтуға тиіс. Есептік-әліпбилік кітаптардағы және әскерге шақырылушылардың жеке істеріндегі барлық жазбалар мен белгілердің тіркеу жөніндегі комиссиялардың және әскерге шақыру комиссияларының тиісті шешімдеріне, жазылған жазбалар мен белгілердің заңдылығы мен негіздемесін растайтын басқа да ресми құжаттарға сілтемесі болуға тиіс. Есептік-әліпбилік кітаптарда және әскерге шақырылушылардың жеке істерінде өшірулер мен ескертілмеген түзетулерге жол берілмейді. Есептік-әліпбилік кітаптардағы түзетулерге ауданның (облыстық маңызы бар қаланың) ЖӘБО бастығы қол қояды және елтаңбалы мөрмен куәландырылады. Әскерге шақырылушылардың жеке істерінде түзетулер қызыл сиямен жүргізіледі, ауданның (облыстық маңызы бар қаланың) ЖӘБО лауазымды адамының қол қоюымен және елтаңбалы мөрмен куәландырылады. Әскерге шақырылушыларды есепке алудың нақтылығына, есептік құжаттаманы жүргізудің толықтығы мен сапасына және оның сақталуына ауданның (облыстық маңызы бар қаланың) ЖӘБО лауазымды адамы жауапты болады.</w:t>
      </w:r>
    </w:p>
    <w:bookmarkEnd w:id="161"/>
    <w:bookmarkStart w:name="z161" w:id="162"/>
    <w:p>
      <w:pPr>
        <w:spacing w:after="0"/>
        <w:ind w:left="0"/>
        <w:jc w:val="both"/>
      </w:pPr>
      <w:r>
        <w:rPr>
          <w:rFonts w:ascii="Times New Roman"/>
          <w:b w:val="false"/>
          <w:i w:val="false"/>
          <w:color w:val="000000"/>
          <w:sz w:val="28"/>
        </w:rPr>
        <w:t>
      39. Ауданның (облыстық маңызы бар қаланың) ЖӘБО-да әскерге шақырылушылардың барлық жеке істері мынадай жүйелілікпен картотекалар бойынша бөлінеді:</w:t>
      </w:r>
    </w:p>
    <w:bookmarkEnd w:id="162"/>
    <w:bookmarkStart w:name="z162" w:id="163"/>
    <w:p>
      <w:pPr>
        <w:spacing w:after="0"/>
        <w:ind w:left="0"/>
        <w:jc w:val="both"/>
      </w:pPr>
      <w:r>
        <w:rPr>
          <w:rFonts w:ascii="Times New Roman"/>
          <w:b w:val="false"/>
          <w:i w:val="false"/>
          <w:color w:val="000000"/>
          <w:sz w:val="28"/>
        </w:rPr>
        <w:t>
      1) ағымдағы жылы әскерге шақыру учаскесіне тіркелгендер (ауданның (облыстық маңызы бар қаланың) ЖӘБО-да әліпби бойынша және селолық округтер бойынша);</w:t>
      </w:r>
    </w:p>
    <w:bookmarkEnd w:id="163"/>
    <w:bookmarkStart w:name="z163" w:id="164"/>
    <w:p>
      <w:pPr>
        <w:spacing w:after="0"/>
        <w:ind w:left="0"/>
        <w:jc w:val="both"/>
      </w:pPr>
      <w:r>
        <w:rPr>
          <w:rFonts w:ascii="Times New Roman"/>
          <w:b w:val="false"/>
          <w:i w:val="false"/>
          <w:color w:val="000000"/>
          <w:sz w:val="28"/>
        </w:rPr>
        <w:t>
      2) мерзімді әскери қызметке әскерге шақырылуға жататындар, сәуір-маусымда, қазан-желтоқсанда бөлек (ауданның (облыстық маңызы бар қаланың) ЖӘБО-да және селолық округтерде әліпби бойынша);</w:t>
      </w:r>
    </w:p>
    <w:bookmarkEnd w:id="164"/>
    <w:bookmarkStart w:name="z164" w:id="165"/>
    <w:p>
      <w:pPr>
        <w:spacing w:after="0"/>
        <w:ind w:left="0"/>
        <w:jc w:val="both"/>
      </w:pPr>
      <w:r>
        <w:rPr>
          <w:rFonts w:ascii="Times New Roman"/>
          <w:b w:val="false"/>
          <w:i w:val="false"/>
          <w:color w:val="000000"/>
          <w:sz w:val="28"/>
        </w:rPr>
        <w:t>
      3) әскерге шақыру кейінге қалдыру құқығы барлар (картотека кейінге қалдыру сипаты бойынша жасалуға тиіс: "отбасы жағдайы бойынша", "білімін жалғастыру үшін", "денсаулық жағдайы бойынша", "басқа да себептер бойынша");</w:t>
      </w:r>
    </w:p>
    <w:bookmarkEnd w:id="165"/>
    <w:bookmarkStart w:name="z165" w:id="166"/>
    <w:p>
      <w:pPr>
        <w:spacing w:after="0"/>
        <w:ind w:left="0"/>
        <w:jc w:val="both"/>
      </w:pPr>
      <w:r>
        <w:rPr>
          <w:rFonts w:ascii="Times New Roman"/>
          <w:b w:val="false"/>
          <w:i w:val="false"/>
          <w:color w:val="000000"/>
          <w:sz w:val="28"/>
        </w:rPr>
        <w:t>
      4) емделуге мұқтаждар;</w:t>
      </w:r>
    </w:p>
    <w:bookmarkEnd w:id="166"/>
    <w:bookmarkStart w:name="z166" w:id="167"/>
    <w:p>
      <w:pPr>
        <w:spacing w:after="0"/>
        <w:ind w:left="0"/>
        <w:jc w:val="both"/>
      </w:pPr>
      <w:r>
        <w:rPr>
          <w:rFonts w:ascii="Times New Roman"/>
          <w:b w:val="false"/>
          <w:i w:val="false"/>
          <w:color w:val="000000"/>
          <w:sz w:val="28"/>
        </w:rPr>
        <w:t>
      5) денсаулық жағдайы бойынша бейбіт уақытта жарамсыз және тіркеу кезінде әскери есептен шығара отырып жарамсыз деп танылғандар;</w:t>
      </w:r>
    </w:p>
    <w:bookmarkEnd w:id="167"/>
    <w:bookmarkStart w:name="z167" w:id="168"/>
    <w:p>
      <w:pPr>
        <w:spacing w:after="0"/>
        <w:ind w:left="0"/>
        <w:jc w:val="both"/>
      </w:pPr>
      <w:r>
        <w:rPr>
          <w:rFonts w:ascii="Times New Roman"/>
          <w:b w:val="false"/>
          <w:i w:val="false"/>
          <w:color w:val="000000"/>
          <w:sz w:val="28"/>
        </w:rPr>
        <w:t>
      6) әскери оқу орындарына түсуге кандидаттар;</w:t>
      </w:r>
    </w:p>
    <w:bookmarkEnd w:id="168"/>
    <w:bookmarkStart w:name="z168" w:id="169"/>
    <w:p>
      <w:pPr>
        <w:spacing w:after="0"/>
        <w:ind w:left="0"/>
        <w:jc w:val="both"/>
      </w:pPr>
      <w:r>
        <w:rPr>
          <w:rFonts w:ascii="Times New Roman"/>
          <w:b w:val="false"/>
          <w:i w:val="false"/>
          <w:color w:val="000000"/>
          <w:sz w:val="28"/>
        </w:rPr>
        <w:t>
      7) жеке істеріне әлі сұрау салынбаған, жаңа тұрғылықты жерге көшуіне байланысты әскери есептен алынғандар (бір айға дейінгі мерзімімен және бөлек – бір айдан астам);</w:t>
      </w:r>
    </w:p>
    <w:bookmarkEnd w:id="169"/>
    <w:bookmarkStart w:name="z169" w:id="170"/>
    <w:p>
      <w:pPr>
        <w:spacing w:after="0"/>
        <w:ind w:left="0"/>
        <w:jc w:val="both"/>
      </w:pPr>
      <w:r>
        <w:rPr>
          <w:rFonts w:ascii="Times New Roman"/>
          <w:b w:val="false"/>
          <w:i w:val="false"/>
          <w:color w:val="000000"/>
          <w:sz w:val="28"/>
        </w:rPr>
        <w:t>
      8) соттылығы барлар.</w:t>
      </w:r>
    </w:p>
    <w:bookmarkEnd w:id="170"/>
    <w:bookmarkStart w:name="z170" w:id="171"/>
    <w:p>
      <w:pPr>
        <w:spacing w:after="0"/>
        <w:ind w:left="0"/>
        <w:jc w:val="both"/>
      </w:pPr>
      <w:r>
        <w:rPr>
          <w:rFonts w:ascii="Times New Roman"/>
          <w:b w:val="false"/>
          <w:i w:val="false"/>
          <w:color w:val="000000"/>
          <w:sz w:val="28"/>
        </w:rPr>
        <w:t>
      Жоғарыда көрсетілген картотекалардың әрқайсысындағы жеке істер әліпби бойынша қатаң бөлінеді.</w:t>
      </w:r>
    </w:p>
    <w:bookmarkEnd w:id="171"/>
    <w:bookmarkStart w:name="z171" w:id="172"/>
    <w:p>
      <w:pPr>
        <w:spacing w:after="0"/>
        <w:ind w:left="0"/>
        <w:jc w:val="both"/>
      </w:pPr>
      <w:r>
        <w:rPr>
          <w:rFonts w:ascii="Times New Roman"/>
          <w:b w:val="false"/>
          <w:i w:val="false"/>
          <w:color w:val="000000"/>
          <w:sz w:val="28"/>
        </w:rPr>
        <w:t>
      40. Тұрақты тұратын жеріне немесе уақытша тұруға (үш айдан астам мерзімге), сондай-ақ іссапарларға, оқуға, демалысқа немесе емделу үшін (үш айдан астам мерзімге) келген әскерге шақырылушылар жеті жұмыс күні ішінде ауданның (облыстық маңызы бар қаланың) ЖӘБО-да әскери есепке алуға тұруға міндетті.</w:t>
      </w:r>
    </w:p>
    <w:bookmarkEnd w:id="172"/>
    <w:bookmarkStart w:name="z172" w:id="173"/>
    <w:p>
      <w:pPr>
        <w:spacing w:after="0"/>
        <w:ind w:left="0"/>
        <w:jc w:val="both"/>
      </w:pPr>
      <w:r>
        <w:rPr>
          <w:rFonts w:ascii="Times New Roman"/>
          <w:b w:val="false"/>
          <w:i w:val="false"/>
          <w:color w:val="000000"/>
          <w:sz w:val="28"/>
        </w:rPr>
        <w:t>
      41. Ауданның (облыстық маңызы бар қаланың) ЖӘБО әскерге шақырылушылардың әскери есебіне:</w:t>
      </w:r>
    </w:p>
    <w:bookmarkEnd w:id="173"/>
    <w:bookmarkStart w:name="z173" w:id="174"/>
    <w:p>
      <w:pPr>
        <w:spacing w:after="0"/>
        <w:ind w:left="0"/>
        <w:jc w:val="both"/>
      </w:pPr>
      <w:r>
        <w:rPr>
          <w:rFonts w:ascii="Times New Roman"/>
          <w:b w:val="false"/>
          <w:i w:val="false"/>
          <w:color w:val="000000"/>
          <w:sz w:val="28"/>
        </w:rPr>
        <w:t>
      1) белгіленген мерзімдерде әскерге шақыру учаскелеріне тіркелген;</w:t>
      </w:r>
    </w:p>
    <w:bookmarkEnd w:id="174"/>
    <w:bookmarkStart w:name="z174" w:id="175"/>
    <w:p>
      <w:pPr>
        <w:spacing w:after="0"/>
        <w:ind w:left="0"/>
        <w:jc w:val="both"/>
      </w:pPr>
      <w:r>
        <w:rPr>
          <w:rFonts w:ascii="Times New Roman"/>
          <w:b w:val="false"/>
          <w:i w:val="false"/>
          <w:color w:val="000000"/>
          <w:sz w:val="28"/>
        </w:rPr>
        <w:t>
      2) тұрғылықты жерін ауыстырған кезде аудан аумағына басқа ауданның (облыстық маңызы бар қаланың) басқа ЖӘБО-дан келген;</w:t>
      </w:r>
    </w:p>
    <w:bookmarkEnd w:id="175"/>
    <w:bookmarkStart w:name="z175" w:id="176"/>
    <w:p>
      <w:pPr>
        <w:spacing w:after="0"/>
        <w:ind w:left="0"/>
        <w:jc w:val="both"/>
      </w:pPr>
      <w:r>
        <w:rPr>
          <w:rFonts w:ascii="Times New Roman"/>
          <w:b w:val="false"/>
          <w:i w:val="false"/>
          <w:color w:val="000000"/>
          <w:sz w:val="28"/>
        </w:rPr>
        <w:t>
      3) түзеу мекемелерінде жазасын өтеген азаматтарды қабылдайды.</w:t>
      </w:r>
    </w:p>
    <w:bookmarkEnd w:id="176"/>
    <w:bookmarkStart w:name="z176" w:id="177"/>
    <w:p>
      <w:pPr>
        <w:spacing w:after="0"/>
        <w:ind w:left="0"/>
        <w:jc w:val="both"/>
      </w:pPr>
      <w:r>
        <w:rPr>
          <w:rFonts w:ascii="Times New Roman"/>
          <w:b w:val="false"/>
          <w:i w:val="false"/>
          <w:color w:val="000000"/>
          <w:sz w:val="28"/>
        </w:rPr>
        <w:t>
      42. Әскерге шақырылушыларды әскери есепке алуға қабылдау мынадай тәртіппен жүргізіледі:</w:t>
      </w:r>
    </w:p>
    <w:bookmarkEnd w:id="177"/>
    <w:bookmarkStart w:name="z177" w:id="178"/>
    <w:p>
      <w:pPr>
        <w:spacing w:after="0"/>
        <w:ind w:left="0"/>
        <w:jc w:val="both"/>
      </w:pPr>
      <w:r>
        <w:rPr>
          <w:rFonts w:ascii="Times New Roman"/>
          <w:b w:val="false"/>
          <w:i w:val="false"/>
          <w:color w:val="000000"/>
          <w:sz w:val="28"/>
        </w:rPr>
        <w:t>
      1) есептік-әліпбилік кітапқа әскерге шақырылушы туралы деректер енгізіледі;</w:t>
      </w:r>
    </w:p>
    <w:bookmarkEnd w:id="178"/>
    <w:bookmarkStart w:name="z178" w:id="179"/>
    <w:p>
      <w:pPr>
        <w:spacing w:after="0"/>
        <w:ind w:left="0"/>
        <w:jc w:val="both"/>
      </w:pPr>
      <w:r>
        <w:rPr>
          <w:rFonts w:ascii="Times New Roman"/>
          <w:b w:val="false"/>
          <w:i w:val="false"/>
          <w:color w:val="000000"/>
          <w:sz w:val="28"/>
        </w:rPr>
        <w:t>
      2) осы Қағидаларға </w:t>
      </w:r>
      <w:r>
        <w:rPr>
          <w:rFonts w:ascii="Times New Roman"/>
          <w:b w:val="false"/>
          <w:i w:val="false"/>
          <w:color w:val="000000"/>
          <w:sz w:val="28"/>
        </w:rPr>
        <w:t>16-қосымшаға</w:t>
      </w:r>
      <w:r>
        <w:rPr>
          <w:rFonts w:ascii="Times New Roman"/>
          <w:b w:val="false"/>
          <w:i w:val="false"/>
          <w:color w:val="000000"/>
          <w:sz w:val="28"/>
        </w:rPr>
        <w:t xml:space="preserve"> сәйкес әліпбилік карточканың (бұдан әрі – әліпбилік карточкалар) 2 данасы толтырылады, оның бір данасы жеке істі алғанға дейін жеке папкада сақталады, ал екіншісі үш жұмыс күнінен кешіктірілмей, оның жеке ісін жолдау туралы өтініш жасай отырып, әскерге шақырылушының бұрынғы әскери есепке алынған жері бойынша ЖӘБО бастығына жолданады;</w:t>
      </w:r>
    </w:p>
    <w:bookmarkEnd w:id="179"/>
    <w:bookmarkStart w:name="z179" w:id="180"/>
    <w:p>
      <w:pPr>
        <w:spacing w:after="0"/>
        <w:ind w:left="0"/>
        <w:jc w:val="both"/>
      </w:pPr>
      <w:r>
        <w:rPr>
          <w:rFonts w:ascii="Times New Roman"/>
          <w:b w:val="false"/>
          <w:i w:val="false"/>
          <w:color w:val="000000"/>
          <w:sz w:val="28"/>
        </w:rPr>
        <w:t>
      3) әскерге шақырылушылардың жеке істерін алғанға дейін олар ауданның (облыстық маңызы бар қаланың) ЖӘБО-да сақталатын әліпбилік карточкалар бойынша есепке алынады және есептілікті жасау кезінде бұл адамдар әскери есепте тұрған әскерге шақырылушылар қатарына енгізіледі;</w:t>
      </w:r>
    </w:p>
    <w:bookmarkEnd w:id="180"/>
    <w:bookmarkStart w:name="z180" w:id="181"/>
    <w:p>
      <w:pPr>
        <w:spacing w:after="0"/>
        <w:ind w:left="0"/>
        <w:jc w:val="both"/>
      </w:pPr>
      <w:r>
        <w:rPr>
          <w:rFonts w:ascii="Times New Roman"/>
          <w:b w:val="false"/>
          <w:i w:val="false"/>
          <w:color w:val="000000"/>
          <w:sz w:val="28"/>
        </w:rPr>
        <w:t>
      4) тіркеу туралы куәлікке мөртаңбамен әскери есепке алу туралы белгі қойылады;</w:t>
      </w:r>
    </w:p>
    <w:bookmarkEnd w:id="181"/>
    <w:bookmarkStart w:name="z181" w:id="182"/>
    <w:p>
      <w:pPr>
        <w:spacing w:after="0"/>
        <w:ind w:left="0"/>
        <w:jc w:val="both"/>
      </w:pPr>
      <w:r>
        <w:rPr>
          <w:rFonts w:ascii="Times New Roman"/>
          <w:b w:val="false"/>
          <w:i w:val="false"/>
          <w:color w:val="000000"/>
          <w:sz w:val="28"/>
        </w:rPr>
        <w:t>
      5) ЖӘБО жоқ елді мекендерде тұратын әскерге шақырылушылар әскери есепке тұру үшін кенттердің, ауылдардың (селолардың), ауылдық (селолық) округтердің әкімдіктеріне келуге тиіс;</w:t>
      </w:r>
    </w:p>
    <w:bookmarkEnd w:id="182"/>
    <w:bookmarkStart w:name="z182" w:id="183"/>
    <w:p>
      <w:pPr>
        <w:spacing w:after="0"/>
        <w:ind w:left="0"/>
        <w:jc w:val="both"/>
      </w:pPr>
      <w:r>
        <w:rPr>
          <w:rFonts w:ascii="Times New Roman"/>
          <w:b w:val="false"/>
          <w:i w:val="false"/>
          <w:color w:val="000000"/>
          <w:sz w:val="28"/>
        </w:rPr>
        <w:t>
      6) әскерге шақырылушының жеке ісі келіп түскен кезде есептік-әліпбилік кітапқа және есепке алу картасына тиісті белгі жасалады.</w:t>
      </w:r>
    </w:p>
    <w:bookmarkEnd w:id="183"/>
    <w:bookmarkStart w:name="z183" w:id="184"/>
    <w:p>
      <w:pPr>
        <w:spacing w:after="0"/>
        <w:ind w:left="0"/>
        <w:jc w:val="both"/>
      </w:pPr>
      <w:r>
        <w:rPr>
          <w:rFonts w:ascii="Times New Roman"/>
          <w:b w:val="false"/>
          <w:i w:val="false"/>
          <w:color w:val="000000"/>
          <w:sz w:val="28"/>
        </w:rPr>
        <w:t>
      Алынған жеке іс тексерілгеннен кейін тиісті картотекаға салынады. Әліпбилік карточка жойылады.</w:t>
      </w:r>
    </w:p>
    <w:bookmarkEnd w:id="184"/>
    <w:bookmarkStart w:name="z184" w:id="185"/>
    <w:p>
      <w:pPr>
        <w:spacing w:after="0"/>
        <w:ind w:left="0"/>
        <w:jc w:val="both"/>
      </w:pPr>
      <w:r>
        <w:rPr>
          <w:rFonts w:ascii="Times New Roman"/>
          <w:b w:val="false"/>
          <w:i w:val="false"/>
          <w:color w:val="000000"/>
          <w:sz w:val="28"/>
        </w:rPr>
        <w:t>
      43. Түзеу мекемелерінде жазасын өтеген әскерге шақыру жасындағы азаматтарды әскери есепке алу түзеу мекемелерінде жазасын өтегені туралы анықтаманың көшірмесі қоса берілген, ауданның (облыстық маңызы бар қаланың) ЖӘБО бастығы атына берілетін жазбаша өтініш негізінде жүргізіледі.</w:t>
      </w:r>
    </w:p>
    <w:bookmarkEnd w:id="185"/>
    <w:bookmarkStart w:name="z185" w:id="186"/>
    <w:p>
      <w:pPr>
        <w:spacing w:after="0"/>
        <w:ind w:left="0"/>
        <w:jc w:val="both"/>
      </w:pPr>
      <w:r>
        <w:rPr>
          <w:rFonts w:ascii="Times New Roman"/>
          <w:b w:val="false"/>
          <w:i w:val="false"/>
          <w:color w:val="000000"/>
          <w:sz w:val="28"/>
        </w:rPr>
        <w:t>
      Егер жазасын өтеу орнынан босатылған адамдар, олар жазасын өтегеннен кейін келген сол ЖӘБО-да әскери есепте бұрын тұрған болса, онда олардың жеке істері қалпына келтіріледі. Бұрын басқа ЖӘБО-да әскери есепте тұрған адамдарға сол ЖӘБО-дан олардың жеке істері сұратып алынады, ал сотталғанға дейін әскери есепте тұрмаған адамдарға жеке істері мен басқа да құжаттар белгіленген тәртіппен ресімделеді.</w:t>
      </w:r>
    </w:p>
    <w:bookmarkEnd w:id="186"/>
    <w:bookmarkStart w:name="z186" w:id="187"/>
    <w:p>
      <w:pPr>
        <w:spacing w:after="0"/>
        <w:ind w:left="0"/>
        <w:jc w:val="both"/>
      </w:pPr>
      <w:r>
        <w:rPr>
          <w:rFonts w:ascii="Times New Roman"/>
          <w:b w:val="false"/>
          <w:i w:val="false"/>
          <w:color w:val="000000"/>
          <w:sz w:val="28"/>
        </w:rPr>
        <w:t>
      44. Бейбіт уақытта әскери қызметке жарамсыз, соғыс уақытында шектеулі жарамды деп танылған әскери міндеттілер бейбіт уақытта Әскери-дәрігерлік сараптама қағидаларына сәйкес медициналық қайта куәландырылуға жатпайды.</w:t>
      </w:r>
    </w:p>
    <w:bookmarkEnd w:id="187"/>
    <w:bookmarkStart w:name="z187" w:id="188"/>
    <w:p>
      <w:pPr>
        <w:spacing w:after="0"/>
        <w:ind w:left="0"/>
        <w:jc w:val="both"/>
      </w:pPr>
      <w:r>
        <w:rPr>
          <w:rFonts w:ascii="Times New Roman"/>
          <w:b w:val="false"/>
          <w:i w:val="false"/>
          <w:color w:val="000000"/>
          <w:sz w:val="28"/>
        </w:rPr>
        <w:t>
      45. Ауданның (облыстық маңызы бар қаланың) ЖӘБО әскерге шақырылушылардың әскери есебінен:</w:t>
      </w:r>
    </w:p>
    <w:bookmarkEnd w:id="188"/>
    <w:bookmarkStart w:name="z188" w:id="189"/>
    <w:p>
      <w:pPr>
        <w:spacing w:after="0"/>
        <w:ind w:left="0"/>
        <w:jc w:val="both"/>
      </w:pPr>
      <w:r>
        <w:rPr>
          <w:rFonts w:ascii="Times New Roman"/>
          <w:b w:val="false"/>
          <w:i w:val="false"/>
          <w:color w:val="000000"/>
          <w:sz w:val="28"/>
        </w:rPr>
        <w:t>
      1) жаңа ауданның (облыстық маңызы бар қаланың) ЖӘБО-дан жеке ісін жолдау туралы сұрау салуды алғаннан кейін жаңа тұрғылықты жерге кеткен;</w:t>
      </w:r>
    </w:p>
    <w:bookmarkEnd w:id="189"/>
    <w:bookmarkStart w:name="z189" w:id="190"/>
    <w:p>
      <w:pPr>
        <w:spacing w:after="0"/>
        <w:ind w:left="0"/>
        <w:jc w:val="both"/>
      </w:pPr>
      <w:r>
        <w:rPr>
          <w:rFonts w:ascii="Times New Roman"/>
          <w:b w:val="false"/>
          <w:i w:val="false"/>
          <w:color w:val="000000"/>
          <w:sz w:val="28"/>
        </w:rPr>
        <w:t>
      2) әскери қызметке шақырылған және әскерге жөнелтілген;</w:t>
      </w:r>
    </w:p>
    <w:bookmarkEnd w:id="190"/>
    <w:bookmarkStart w:name="z190" w:id="191"/>
    <w:p>
      <w:pPr>
        <w:spacing w:after="0"/>
        <w:ind w:left="0"/>
        <w:jc w:val="both"/>
      </w:pPr>
      <w:r>
        <w:rPr>
          <w:rFonts w:ascii="Times New Roman"/>
          <w:b w:val="false"/>
          <w:i w:val="false"/>
          <w:color w:val="000000"/>
          <w:sz w:val="28"/>
        </w:rPr>
        <w:t>
      3) әскери оқу орындарына курсант болып қабылданған;</w:t>
      </w:r>
    </w:p>
    <w:bookmarkEnd w:id="191"/>
    <w:bookmarkStart w:name="z191" w:id="192"/>
    <w:p>
      <w:pPr>
        <w:spacing w:after="0"/>
        <w:ind w:left="0"/>
        <w:jc w:val="both"/>
      </w:pPr>
      <w:r>
        <w:rPr>
          <w:rFonts w:ascii="Times New Roman"/>
          <w:b w:val="false"/>
          <w:i w:val="false"/>
          <w:color w:val="000000"/>
          <w:sz w:val="28"/>
        </w:rPr>
        <w:t>
      4) әскерге шақыру комиссияларының шешімі бойынша әскери міндеттілер есебіне алынған және әскерге шақыру комиссиялары әскери есептен ала отырып, әскери қызметке жарамсыз деп таныған;</w:t>
      </w:r>
    </w:p>
    <w:bookmarkEnd w:id="192"/>
    <w:bookmarkStart w:name="z192" w:id="193"/>
    <w:p>
      <w:pPr>
        <w:spacing w:after="0"/>
        <w:ind w:left="0"/>
        <w:jc w:val="both"/>
      </w:pPr>
      <w:r>
        <w:rPr>
          <w:rFonts w:ascii="Times New Roman"/>
          <w:b w:val="false"/>
          <w:i w:val="false"/>
          <w:color w:val="000000"/>
          <w:sz w:val="28"/>
        </w:rPr>
        <w:t>
      5) азаматтық оқу орындарында әскери даярлықтан өткеннен және белгіленген емтихандарды тапсырғаннан кейін запастағы офицерлер әскери атақтарын алған;</w:t>
      </w:r>
    </w:p>
    <w:bookmarkEnd w:id="193"/>
    <w:bookmarkStart w:name="z193" w:id="194"/>
    <w:p>
      <w:pPr>
        <w:spacing w:after="0"/>
        <w:ind w:left="0"/>
        <w:jc w:val="both"/>
      </w:pPr>
      <w:r>
        <w:rPr>
          <w:rFonts w:ascii="Times New Roman"/>
          <w:b w:val="false"/>
          <w:i w:val="false"/>
          <w:color w:val="000000"/>
          <w:sz w:val="28"/>
        </w:rPr>
        <w:t>
      6) шетел азаматтығын алған;</w:t>
      </w:r>
    </w:p>
    <w:bookmarkEnd w:id="194"/>
    <w:bookmarkStart w:name="z194" w:id="195"/>
    <w:p>
      <w:pPr>
        <w:spacing w:after="0"/>
        <w:ind w:left="0"/>
        <w:jc w:val="both"/>
      </w:pPr>
      <w:r>
        <w:rPr>
          <w:rFonts w:ascii="Times New Roman"/>
          <w:b w:val="false"/>
          <w:i w:val="false"/>
          <w:color w:val="000000"/>
          <w:sz w:val="28"/>
        </w:rPr>
        <w:t>
      7) Қазақстан Республикасы прокуратурасы, Қазақстан Республикасы Ішкі істер министрлігі, Қазақстан Республикасы Төтенше жағдайлар министрлігінің өртке қарсы қызметі, Қазақстан Республикасы Экономикалық қылмысқа және сыбайлас жемқорлыққа қарсы күрес агенттігі (қаржы полициясы) және Қазақстан Республикасы Қаржы министрлігі Кедендік бақылау комитеті (бұдан әрі – құқық қорғау органдары) органдарының және арнаулы мемлекеттік органдардың арнайы есебіне алынған азаматтарды әскери есептен алады.</w:t>
      </w:r>
    </w:p>
    <w:bookmarkEnd w:id="195"/>
    <w:bookmarkStart w:name="z195" w:id="196"/>
    <w:p>
      <w:pPr>
        <w:spacing w:after="0"/>
        <w:ind w:left="0"/>
        <w:jc w:val="both"/>
      </w:pPr>
      <w:r>
        <w:rPr>
          <w:rFonts w:ascii="Times New Roman"/>
          <w:b w:val="false"/>
          <w:i w:val="false"/>
          <w:color w:val="000000"/>
          <w:sz w:val="28"/>
        </w:rPr>
        <w:t>
      46. Әскерге шақыру учаскесін ауыстыруға қаңтар-наурыз және шілде-қыркүйек кезеңінде жол беріледі. Басқа уақытта әскерге шақыру учаскесін ауыстыруға тек, егер әскерге шақырылушы:</w:t>
      </w:r>
    </w:p>
    <w:bookmarkEnd w:id="196"/>
    <w:bookmarkStart w:name="z196" w:id="197"/>
    <w:p>
      <w:pPr>
        <w:spacing w:after="0"/>
        <w:ind w:left="0"/>
        <w:jc w:val="both"/>
      </w:pPr>
      <w:r>
        <w:rPr>
          <w:rFonts w:ascii="Times New Roman"/>
          <w:b w:val="false"/>
          <w:i w:val="false"/>
          <w:color w:val="000000"/>
          <w:sz w:val="28"/>
        </w:rPr>
        <w:t>
      1) әкімшілікпен басқа жергілікті жерге жұмысқа ауыстырылған;</w:t>
      </w:r>
    </w:p>
    <w:bookmarkEnd w:id="197"/>
    <w:bookmarkStart w:name="z197" w:id="198"/>
    <w:p>
      <w:pPr>
        <w:spacing w:after="0"/>
        <w:ind w:left="0"/>
        <w:jc w:val="both"/>
      </w:pPr>
      <w:r>
        <w:rPr>
          <w:rFonts w:ascii="Times New Roman"/>
          <w:b w:val="false"/>
          <w:i w:val="false"/>
          <w:color w:val="000000"/>
          <w:sz w:val="28"/>
        </w:rPr>
        <w:t>
      2) тұрғылықты жерін өзгерткен;</w:t>
      </w:r>
    </w:p>
    <w:bookmarkEnd w:id="198"/>
    <w:bookmarkStart w:name="z198" w:id="199"/>
    <w:p>
      <w:pPr>
        <w:spacing w:after="0"/>
        <w:ind w:left="0"/>
        <w:jc w:val="both"/>
      </w:pPr>
      <w:r>
        <w:rPr>
          <w:rFonts w:ascii="Times New Roman"/>
          <w:b w:val="false"/>
          <w:i w:val="false"/>
          <w:color w:val="000000"/>
          <w:sz w:val="28"/>
        </w:rPr>
        <w:t>
      3) оқу орнына түскен және білім алуды жалғастыру үшін кеткен жағдайда жол беріледі.</w:t>
      </w:r>
    </w:p>
    <w:bookmarkEnd w:id="199"/>
    <w:bookmarkStart w:name="z199" w:id="200"/>
    <w:p>
      <w:pPr>
        <w:spacing w:after="0"/>
        <w:ind w:left="0"/>
        <w:jc w:val="both"/>
      </w:pPr>
      <w:r>
        <w:rPr>
          <w:rFonts w:ascii="Times New Roman"/>
          <w:b w:val="false"/>
          <w:i w:val="false"/>
          <w:color w:val="000000"/>
          <w:sz w:val="28"/>
        </w:rPr>
        <w:t>
      47. Әскерге шақырылушыларды әскери есептен алу ауданның (облыстық маңызы бар қаланың) ЖӘБО бастығының немесе оның орнындағы адамның шешімімен жүзеге асырылады.</w:t>
      </w:r>
    </w:p>
    <w:bookmarkEnd w:id="200"/>
    <w:bookmarkStart w:name="z200" w:id="201"/>
    <w:p>
      <w:pPr>
        <w:spacing w:after="0"/>
        <w:ind w:left="0"/>
        <w:jc w:val="both"/>
      </w:pPr>
      <w:r>
        <w:rPr>
          <w:rFonts w:ascii="Times New Roman"/>
          <w:b w:val="false"/>
          <w:i w:val="false"/>
          <w:color w:val="000000"/>
          <w:sz w:val="28"/>
        </w:rPr>
        <w:t>
      Ауданның (облыстық маңызы бар қаланың) ЖӘБО-да әскерге шақырылушыларды әскери есептен алу мынадай тәртіппен жүргізіледі:</w:t>
      </w:r>
    </w:p>
    <w:bookmarkEnd w:id="201"/>
    <w:bookmarkStart w:name="z201" w:id="202"/>
    <w:p>
      <w:pPr>
        <w:spacing w:after="0"/>
        <w:ind w:left="0"/>
        <w:jc w:val="both"/>
      </w:pPr>
      <w:r>
        <w:rPr>
          <w:rFonts w:ascii="Times New Roman"/>
          <w:b w:val="false"/>
          <w:i w:val="false"/>
          <w:color w:val="000000"/>
          <w:sz w:val="28"/>
        </w:rPr>
        <w:t>
      1)жаңа тұрғылықты жері бойынша әскерге шақырылушының жеке ісін жолдау туралы ауданның (облыстық маңызы бар қаланың) ЖӘБО бастығының сұрау салуы бойынша картотекадан әскерге шақырылушының жеке ісі алынады, әскерге шақырылушының есепке алу картасына кеткен күні мен жерінің мекенжайын көрсете отырып, әскери есептен алу туралы белгі жасалады, сұрау салу ЖӘБО-ның тиісті ісіне тігіледі, ол бір жыл сақталады;</w:t>
      </w:r>
    </w:p>
    <w:bookmarkEnd w:id="202"/>
    <w:bookmarkStart w:name="z202" w:id="203"/>
    <w:p>
      <w:pPr>
        <w:spacing w:after="0"/>
        <w:ind w:left="0"/>
        <w:jc w:val="both"/>
      </w:pPr>
      <w:r>
        <w:rPr>
          <w:rFonts w:ascii="Times New Roman"/>
          <w:b w:val="false"/>
          <w:i w:val="false"/>
          <w:color w:val="000000"/>
          <w:sz w:val="28"/>
        </w:rPr>
        <w:t>
      2) есептік-әліпбилік кітапта әскери есептен алынған күні, әскерге шақырылушының қай ауданға, қалаға немесе елді мекенге кеткені көрсетіледі, күні, шығыс нөмірі және ол жолданған ЖӘБО көрсетіліп, әскерге шақырылушының жеке ісін жолдау туралы белгі қойылады.</w:t>
      </w:r>
    </w:p>
    <w:bookmarkEnd w:id="203"/>
    <w:bookmarkStart w:name="z203" w:id="204"/>
    <w:p>
      <w:pPr>
        <w:spacing w:after="0"/>
        <w:ind w:left="0"/>
        <w:jc w:val="both"/>
      </w:pPr>
      <w:r>
        <w:rPr>
          <w:rFonts w:ascii="Times New Roman"/>
          <w:b w:val="false"/>
          <w:i w:val="false"/>
          <w:color w:val="000000"/>
          <w:sz w:val="28"/>
        </w:rPr>
        <w:t>
      48. Әскерге шақырылушылар әскери есептен шықпай кеткен немесе олар жаңа тұрғылықты жері бойынша әскери есепке тұру үшін келмеген кезде ауданның (облыстық маңызы бар қаланың) ЖӘБО бастықтары мұндай әскерге шақырылушыларды ата-аналары, ішкі істер органдары, білім беру, денсаулық сақтау ұйымдары және басқа да ұйымдар арқылы, сондай-ақ Жеке тұлғалардың мемлекеттік деректер базасынан деректерді сұрау салу жолымен іздестіруге шаралар қабылдайды.</w:t>
      </w:r>
    </w:p>
    <w:bookmarkEnd w:id="204"/>
    <w:bookmarkStart w:name="z204" w:id="205"/>
    <w:p>
      <w:pPr>
        <w:spacing w:after="0"/>
        <w:ind w:left="0"/>
        <w:jc w:val="both"/>
      </w:pPr>
      <w:r>
        <w:rPr>
          <w:rFonts w:ascii="Times New Roman"/>
          <w:b w:val="false"/>
          <w:i w:val="false"/>
          <w:color w:val="000000"/>
          <w:sz w:val="28"/>
        </w:rPr>
        <w:t>
      49. Мерзімді әскери қызметке жөнелтілген әскерге шақырылушыларды әскери есептен алу ауданның (облыстық маңызы бар қаланың) ЖӘБО-да ауданның (облыстық маңызы бар қаланың) ЖӘБО-дан облыстық жиын пунктіне (бұдан әрі – ОЖП) жолданған әскерге шақырылушылардың атаулы тізімдерінің екінші даналары негізінде жүргізіледі.</w:t>
      </w:r>
    </w:p>
    <w:bookmarkEnd w:id="205"/>
    <w:bookmarkStart w:name="z205" w:id="206"/>
    <w:p>
      <w:pPr>
        <w:spacing w:after="0"/>
        <w:ind w:left="0"/>
        <w:jc w:val="both"/>
      </w:pPr>
      <w:r>
        <w:rPr>
          <w:rFonts w:ascii="Times New Roman"/>
          <w:b w:val="false"/>
          <w:i w:val="false"/>
          <w:color w:val="000000"/>
          <w:sz w:val="28"/>
        </w:rPr>
        <w:t>
      ОЖП-да толтырылатын атаулы тізімде әрбір әскерге шақырылушының тегінің тұсына жөнелтілген күні және команданың нөмірі көрсетіледі. Ауданның (облыстық маңызы бар қаланың) ЖӘБО-ға қайтарылған әскерге шақырылушыларға қайтару себебі көрсетіледі. Әскерге шақырылушыларды жөнелту және қайтару туралы белгіге ОЖП-ның бастығы қол қояды және облыс (республикалық маңызы бар қала және астана) ЖӘБО-ның елтаңбалы мөрімен куәландырылады. Облыстың (республикалық маңызы бар қаланың және астананың) ЖӘБО-дан алынған атаулы тізімдердің екінші даналары ауданның (облыстық маңызы бар қаланың) ЖӘБО-да қызметтік құжаттарды есепке алу журналы бойынша есепке алынады. Әрбір атаулы тізім дана нөмірі мен парақ санын көрсете отырып, жеке нөмірмен есепке алынады.</w:t>
      </w:r>
    </w:p>
    <w:bookmarkEnd w:id="206"/>
    <w:bookmarkStart w:name="z206" w:id="207"/>
    <w:p>
      <w:pPr>
        <w:spacing w:after="0"/>
        <w:ind w:left="0"/>
        <w:jc w:val="both"/>
      </w:pPr>
      <w:r>
        <w:rPr>
          <w:rFonts w:ascii="Times New Roman"/>
          <w:b w:val="false"/>
          <w:i w:val="false"/>
          <w:color w:val="000000"/>
          <w:sz w:val="28"/>
        </w:rPr>
        <w:t>
      Ауданның (облыстық маңызы бар қаланың) ЖӘБО жұмысының жүйелілігі:</w:t>
      </w:r>
    </w:p>
    <w:bookmarkEnd w:id="207"/>
    <w:bookmarkStart w:name="z207" w:id="208"/>
    <w:p>
      <w:pPr>
        <w:spacing w:after="0"/>
        <w:ind w:left="0"/>
        <w:jc w:val="both"/>
      </w:pPr>
      <w:r>
        <w:rPr>
          <w:rFonts w:ascii="Times New Roman"/>
          <w:b w:val="false"/>
          <w:i w:val="false"/>
          <w:color w:val="000000"/>
          <w:sz w:val="28"/>
        </w:rPr>
        <w:t>
      1) облыстың (республикалық маңызы бар қаланың және астананың) ЖӘБО-дан алынған атаулы тізімдер негізінде әскерлерге жөнелтілген әскерге шақырылушылардың жеке істері іріктеліп алынады;</w:t>
      </w:r>
    </w:p>
    <w:bookmarkEnd w:id="208"/>
    <w:bookmarkStart w:name="z208" w:id="209"/>
    <w:p>
      <w:pPr>
        <w:spacing w:after="0"/>
        <w:ind w:left="0"/>
        <w:jc w:val="both"/>
      </w:pPr>
      <w:r>
        <w:rPr>
          <w:rFonts w:ascii="Times New Roman"/>
          <w:b w:val="false"/>
          <w:i w:val="false"/>
          <w:color w:val="000000"/>
          <w:sz w:val="28"/>
        </w:rPr>
        <w:t>
      2) әскерге шақырылушының есепке алу картасында әскерге шақырылушыны әскери бөлімге жөнелтілген команданың нөмірі мен күні көрсетіледі (жазбаға аудан (облыстық маңызы бар қала) ЖӘБО-ның лауазымды адамы қол қояды);</w:t>
      </w:r>
    </w:p>
    <w:bookmarkEnd w:id="209"/>
    <w:bookmarkStart w:name="z209" w:id="210"/>
    <w:p>
      <w:pPr>
        <w:spacing w:after="0"/>
        <w:ind w:left="0"/>
        <w:jc w:val="both"/>
      </w:pPr>
      <w:r>
        <w:rPr>
          <w:rFonts w:ascii="Times New Roman"/>
          <w:b w:val="false"/>
          <w:i w:val="false"/>
          <w:color w:val="000000"/>
          <w:sz w:val="28"/>
        </w:rPr>
        <w:t>
      3) есептік-әліпбилік кітапта "Қарулы Күштерге, басқа да әскерлер мен әскери құралымдарға әскерге шақыру туралы белгі" деген бағанда жөнелтілген күні мен команда нөмірі көрсетіледі;</w:t>
      </w:r>
    </w:p>
    <w:bookmarkEnd w:id="210"/>
    <w:bookmarkStart w:name="z210" w:id="211"/>
    <w:p>
      <w:pPr>
        <w:spacing w:after="0"/>
        <w:ind w:left="0"/>
        <w:jc w:val="both"/>
      </w:pPr>
      <w:r>
        <w:rPr>
          <w:rFonts w:ascii="Times New Roman"/>
          <w:b w:val="false"/>
          <w:i w:val="false"/>
          <w:color w:val="000000"/>
          <w:sz w:val="28"/>
        </w:rPr>
        <w:t>
      4) әскерлерге жөнелтілген әскерге шақырылушылардың жеке істері әскерге шақыру аяқталғаннан кейін мұрағатқа тапсырылады, онда әскерге шақырылушының есепке алу карталарымен бірге сақталады;</w:t>
      </w:r>
    </w:p>
    <w:bookmarkEnd w:id="211"/>
    <w:bookmarkStart w:name="z211" w:id="212"/>
    <w:p>
      <w:pPr>
        <w:spacing w:after="0"/>
        <w:ind w:left="0"/>
        <w:jc w:val="both"/>
      </w:pPr>
      <w:r>
        <w:rPr>
          <w:rFonts w:ascii="Times New Roman"/>
          <w:b w:val="false"/>
          <w:i w:val="false"/>
          <w:color w:val="000000"/>
          <w:sz w:val="28"/>
        </w:rPr>
        <w:t>
      5) есептік-әліпбилік кітапта жеке істі сақтау орны туралы белгі жасалады.</w:t>
      </w:r>
    </w:p>
    <w:bookmarkEnd w:id="212"/>
    <w:bookmarkStart w:name="z212" w:id="213"/>
    <w:p>
      <w:pPr>
        <w:spacing w:after="0"/>
        <w:ind w:left="0"/>
        <w:jc w:val="both"/>
      </w:pPr>
      <w:r>
        <w:rPr>
          <w:rFonts w:ascii="Times New Roman"/>
          <w:b w:val="false"/>
          <w:i w:val="false"/>
          <w:color w:val="000000"/>
          <w:sz w:val="28"/>
        </w:rPr>
        <w:t>
      50. Әскери немесе арнайы оқу орындарына қабылданған әскерге шақырылушыларды әскери есептен алу әскери оқу орындары бастықтарының бұйрықтарынан үзінділер негізінде мынадай тәртіппен жүргізіледі:</w:t>
      </w:r>
    </w:p>
    <w:bookmarkEnd w:id="213"/>
    <w:bookmarkStart w:name="z213" w:id="214"/>
    <w:p>
      <w:pPr>
        <w:spacing w:after="0"/>
        <w:ind w:left="0"/>
        <w:jc w:val="both"/>
      </w:pPr>
      <w:r>
        <w:rPr>
          <w:rFonts w:ascii="Times New Roman"/>
          <w:b w:val="false"/>
          <w:i w:val="false"/>
          <w:color w:val="000000"/>
          <w:sz w:val="28"/>
        </w:rPr>
        <w:t>
      1) әскерге шақырылушының есепке алу картасында әскери немесе арнайы оқу орнының атауын, қабылданған күнін, әскери немесе арнайы оқу орны бастығының оқуға қабылдау туралы бұйрығының нөмірін және жеке істі сақтау орнын көрсете отырып, әскери немесе арнайы оқу орнына қабылдау туралы жазба жазылады;</w:t>
      </w:r>
    </w:p>
    <w:bookmarkEnd w:id="214"/>
    <w:bookmarkStart w:name="z214" w:id="215"/>
    <w:p>
      <w:pPr>
        <w:spacing w:after="0"/>
        <w:ind w:left="0"/>
        <w:jc w:val="both"/>
      </w:pPr>
      <w:r>
        <w:rPr>
          <w:rFonts w:ascii="Times New Roman"/>
          <w:b w:val="false"/>
          <w:i w:val="false"/>
          <w:color w:val="000000"/>
          <w:sz w:val="28"/>
        </w:rPr>
        <w:t>
      2) есептік-әліпбилік кітапта әскери немесе арнайы оқу орнының атауын, қабылданған күнін, әскери немесе арнайы оқу орны бастығының оқуға қабылдау туралы бұйрығының нөмірін көрсете отырып, жоғары немесе арнайы оқу орнына қабылдау туралы жазба жазылады;</w:t>
      </w:r>
    </w:p>
    <w:bookmarkEnd w:id="215"/>
    <w:bookmarkStart w:name="z215" w:id="216"/>
    <w:p>
      <w:pPr>
        <w:spacing w:after="0"/>
        <w:ind w:left="0"/>
        <w:jc w:val="both"/>
      </w:pPr>
      <w:r>
        <w:rPr>
          <w:rFonts w:ascii="Times New Roman"/>
          <w:b w:val="false"/>
          <w:i w:val="false"/>
          <w:color w:val="000000"/>
          <w:sz w:val="28"/>
        </w:rPr>
        <w:t>
      3) әскери немесе арнайы оқу орындарына қабылданған әскерге шақырылушылардың жеке істері мұрағатқа тапсырылады;</w:t>
      </w:r>
    </w:p>
    <w:bookmarkEnd w:id="216"/>
    <w:bookmarkStart w:name="z216" w:id="217"/>
    <w:p>
      <w:pPr>
        <w:spacing w:after="0"/>
        <w:ind w:left="0"/>
        <w:jc w:val="both"/>
      </w:pPr>
      <w:r>
        <w:rPr>
          <w:rFonts w:ascii="Times New Roman"/>
          <w:b w:val="false"/>
          <w:i w:val="false"/>
          <w:color w:val="000000"/>
          <w:sz w:val="28"/>
        </w:rPr>
        <w:t>
      4) әскерге шақырылушыларды әскери есепке алу және одан алу жөніндегі іске аудан (облыстық маңызы бар қала) ЖӘБО лауазымды адамының әскери есептен алу туралы белгісімен бірге әскери немесе арнайы оқу орындары бастықтарының бұйрықтарынан үзінділер тігіледі.</w:t>
      </w:r>
    </w:p>
    <w:bookmarkEnd w:id="217"/>
    <w:bookmarkStart w:name="z217" w:id="218"/>
    <w:p>
      <w:pPr>
        <w:spacing w:after="0"/>
        <w:ind w:left="0"/>
        <w:jc w:val="both"/>
      </w:pPr>
      <w:r>
        <w:rPr>
          <w:rFonts w:ascii="Times New Roman"/>
          <w:b w:val="false"/>
          <w:i w:val="false"/>
          <w:color w:val="000000"/>
          <w:sz w:val="28"/>
        </w:rPr>
        <w:t>
      51. Түзеу мекемелерінде жазасын өтеу үшін сотталған әскерге шақырылушыларды әскери есептен алу сот органдарының жазбаша хабарламалары негізінде жүргізіледі. Соттар бір уақытта ауданның (облыстық маңызы бар қаланың) ЖӘБО-да сотталғандарды тіркеу туралы куәлікті жолдайды.</w:t>
      </w:r>
    </w:p>
    <w:bookmarkEnd w:id="218"/>
    <w:bookmarkStart w:name="z218" w:id="219"/>
    <w:p>
      <w:pPr>
        <w:spacing w:after="0"/>
        <w:ind w:left="0"/>
        <w:jc w:val="both"/>
      </w:pPr>
      <w:r>
        <w:rPr>
          <w:rFonts w:ascii="Times New Roman"/>
          <w:b w:val="false"/>
          <w:i w:val="false"/>
          <w:color w:val="000000"/>
          <w:sz w:val="28"/>
        </w:rPr>
        <w:t>
      Ауданның (облыстық маңызы бар қаланың) ЖӘБО-ға соттылығы туралы хабарлама келіп түскен кезде картотекадан сотталған адамның жеке ісі алынады. Әскерге шақырылушының есепке алу картасына және есептік-әліпбилік кітапқа соттың атауын, шешім шығарылған күнін, Қылмыстық кодекстің баптарын және әскерге шақырылушыны жазалау мерзімдерін көрсете отырып, әскери есептен алу туралы белгі жасалады. Үкімнің көшірмесі немесе сот органдарының хабарламасы әскерге шақырылушының жеке ісіне тігіледі, ол мұрағатқа тапсырылады және олар 27 жасқа толғанға дейін сақталады, одан кейін комиссия оны акті бойынша жояды.</w:t>
      </w:r>
    </w:p>
    <w:bookmarkEnd w:id="219"/>
    <w:bookmarkStart w:name="z219" w:id="220"/>
    <w:p>
      <w:pPr>
        <w:spacing w:after="0"/>
        <w:ind w:left="0"/>
        <w:jc w:val="both"/>
      </w:pPr>
      <w:r>
        <w:rPr>
          <w:rFonts w:ascii="Times New Roman"/>
          <w:b w:val="false"/>
          <w:i w:val="false"/>
          <w:color w:val="000000"/>
          <w:sz w:val="28"/>
        </w:rPr>
        <w:t>
      Есептік-әліпбилік кітапқа жеке істі сақтау орны туралы белгі жасалады. Сотталған әскерге шақырылушыны тіркеу туралы куәлік белгіленген тәртіппен жойылады.</w:t>
      </w:r>
    </w:p>
    <w:bookmarkEnd w:id="220"/>
    <w:bookmarkStart w:name="z220" w:id="221"/>
    <w:p>
      <w:pPr>
        <w:spacing w:after="0"/>
        <w:ind w:left="0"/>
        <w:jc w:val="both"/>
      </w:pPr>
      <w:r>
        <w:rPr>
          <w:rFonts w:ascii="Times New Roman"/>
          <w:b w:val="false"/>
          <w:i w:val="false"/>
          <w:color w:val="000000"/>
          <w:sz w:val="28"/>
        </w:rPr>
        <w:t>
      52. Қайтыс болған әскерге шақырылушыларды әскери есептен алу АХАТ органдарынан қайтыс болған күнін және актілік жазба нөмірін көрсете отырып, қайтыс болғаны туралы алынған жазбаша хабарламалар негізінде жүргізіледі.</w:t>
      </w:r>
    </w:p>
    <w:bookmarkEnd w:id="221"/>
    <w:bookmarkStart w:name="z221" w:id="222"/>
    <w:p>
      <w:pPr>
        <w:spacing w:after="0"/>
        <w:ind w:left="0"/>
        <w:jc w:val="both"/>
      </w:pPr>
      <w:r>
        <w:rPr>
          <w:rFonts w:ascii="Times New Roman"/>
          <w:b w:val="false"/>
          <w:i w:val="false"/>
          <w:color w:val="000000"/>
          <w:sz w:val="28"/>
        </w:rPr>
        <w:t>
      Қайтыс болған күні мен жазбаны куәландыратын құжатты көрсете отырып, әскерге шақырылушының есепке алу картасына және есептік-әліпбилік кітапқа әскери есептен алу туралы жазба жасалады. Жеке іс мұрағатқа тапсырылады, онда бір жыл сақталады және белгіленген тәртіппен жойылады.</w:t>
      </w:r>
    </w:p>
    <w:bookmarkEnd w:id="222"/>
    <w:bookmarkStart w:name="z222" w:id="223"/>
    <w:p>
      <w:pPr>
        <w:spacing w:after="0"/>
        <w:ind w:left="0"/>
        <w:jc w:val="both"/>
      </w:pPr>
      <w:r>
        <w:rPr>
          <w:rFonts w:ascii="Times New Roman"/>
          <w:b w:val="false"/>
          <w:i w:val="false"/>
          <w:color w:val="000000"/>
          <w:sz w:val="28"/>
        </w:rPr>
        <w:t>
      53. Әскерге шақырылушыларды әскери есептен алу және оларды құқық қорғау органдарының арнайы есебіне алу алынған осы органдар басшыларының бұйрықтарынан үзінділер негізінде, ал құқық қорғау органдары арнаулы оқу орындарының курсанттары мен тыңдаушыларын – алынған оқу орындары кадрлар бөлімшелерінің бұйрықтарынан үзінділер негізінде жүргізіледі.</w:t>
      </w:r>
    </w:p>
    <w:bookmarkEnd w:id="223"/>
    <w:bookmarkStart w:name="z223" w:id="224"/>
    <w:p>
      <w:pPr>
        <w:spacing w:after="0"/>
        <w:ind w:left="0"/>
        <w:jc w:val="both"/>
      </w:pPr>
      <w:r>
        <w:rPr>
          <w:rFonts w:ascii="Times New Roman"/>
          <w:b w:val="false"/>
          <w:i w:val="false"/>
          <w:color w:val="000000"/>
          <w:sz w:val="28"/>
        </w:rPr>
        <w:t>
      Әскерге шақырылушының есепке алу картасына және есептік-әліпбилік кітапқа құқық қорғау органдары басшысы бұйрығының күні мен нөмірін көрсете отырып, әскерге шақырылушыны әскери есептен алу туралы белгі жасалады. Жеке іс мұрағатқа тапсырылады және олар 27 жасқа толғанға дейін сақталады.</w:t>
      </w:r>
    </w:p>
    <w:bookmarkEnd w:id="224"/>
    <w:bookmarkStart w:name="z224" w:id="225"/>
    <w:p>
      <w:pPr>
        <w:spacing w:after="0"/>
        <w:ind w:left="0"/>
        <w:jc w:val="both"/>
      </w:pPr>
      <w:r>
        <w:rPr>
          <w:rFonts w:ascii="Times New Roman"/>
          <w:b w:val="false"/>
          <w:i w:val="false"/>
          <w:color w:val="000000"/>
          <w:sz w:val="28"/>
        </w:rPr>
        <w:t>
      Есептік-әліпбилік кітапқа жеке істі сақтау орны туралы белгі жасалады.</w:t>
      </w:r>
    </w:p>
    <w:bookmarkEnd w:id="225"/>
    <w:bookmarkStart w:name="z225" w:id="226"/>
    <w:p>
      <w:pPr>
        <w:spacing w:after="0"/>
        <w:ind w:left="0"/>
        <w:jc w:val="both"/>
      </w:pPr>
      <w:r>
        <w:rPr>
          <w:rFonts w:ascii="Times New Roman"/>
          <w:b w:val="false"/>
          <w:i w:val="false"/>
          <w:color w:val="000000"/>
          <w:sz w:val="28"/>
        </w:rPr>
        <w:t>
      54. Оқу орындарының запастағы офицерлер бағдарламасы бойынша әскери даярлықтан өткен студенттері әскерге шақырылушылардың әскери есебінен алынады және әскери есепке алу орны бойынша ауданның (облыстық маңызы бар қаланың) ЖӘБО-да запастағы офицерлердің әскери есебіне беріледі.</w:t>
      </w:r>
    </w:p>
    <w:bookmarkEnd w:id="226"/>
    <w:bookmarkStart w:name="z226" w:id="227"/>
    <w:p>
      <w:pPr>
        <w:spacing w:after="0"/>
        <w:ind w:left="0"/>
        <w:jc w:val="both"/>
      </w:pPr>
      <w:r>
        <w:rPr>
          <w:rFonts w:ascii="Times New Roman"/>
          <w:b w:val="false"/>
          <w:i w:val="false"/>
          <w:color w:val="000000"/>
          <w:sz w:val="28"/>
        </w:rPr>
        <w:t>
      Запастағы офицерлердің әскери есебіне оларды беруді ресімдеу мынадай тәртіппен жүргізіледі:</w:t>
      </w:r>
    </w:p>
    <w:bookmarkEnd w:id="227"/>
    <w:bookmarkStart w:name="z227" w:id="228"/>
    <w:p>
      <w:pPr>
        <w:spacing w:after="0"/>
        <w:ind w:left="0"/>
        <w:jc w:val="both"/>
      </w:pPr>
      <w:r>
        <w:rPr>
          <w:rFonts w:ascii="Times New Roman"/>
          <w:b w:val="false"/>
          <w:i w:val="false"/>
          <w:color w:val="000000"/>
          <w:sz w:val="28"/>
        </w:rPr>
        <w:t>
      1) әскери кафедралар офицерлер құрамына аттестатталған студенттерге тіркеу туралы куәлікте "Әскери даярлықтан өтті (білім беру ұйымының атауы). Офицерлер құрамына аттестатталды" деген жазу жазады, оған әскери кафедра бастығы қол қояды және елтаңбалы мөрмен куәландырады.</w:t>
      </w:r>
    </w:p>
    <w:bookmarkEnd w:id="228"/>
    <w:bookmarkStart w:name="z228" w:id="229"/>
    <w:p>
      <w:pPr>
        <w:spacing w:after="0"/>
        <w:ind w:left="0"/>
        <w:jc w:val="both"/>
      </w:pPr>
      <w:r>
        <w:rPr>
          <w:rFonts w:ascii="Times New Roman"/>
          <w:b w:val="false"/>
          <w:i w:val="false"/>
          <w:color w:val="000000"/>
          <w:sz w:val="28"/>
        </w:rPr>
        <w:t>
      2) осы Қағидаларға </w:t>
      </w:r>
      <w:r>
        <w:rPr>
          <w:rFonts w:ascii="Times New Roman"/>
          <w:b w:val="false"/>
          <w:i w:val="false"/>
          <w:color w:val="000000"/>
          <w:sz w:val="28"/>
        </w:rPr>
        <w:t>31-қосымшаға</w:t>
      </w:r>
      <w:r>
        <w:rPr>
          <w:rFonts w:ascii="Times New Roman"/>
          <w:b w:val="false"/>
          <w:i w:val="false"/>
          <w:color w:val="000000"/>
          <w:sz w:val="28"/>
        </w:rPr>
        <w:t xml:space="preserve"> сәйкес студенттерге аттестаттау парақтарын, атаулы тізімдер мен оларға офицерлер құрамының әскери атақтарын беру туралы белгісі бар есепке алу құжаттарын алған кезде ауданның (облыстық маңызы бар қаланың) ЖӘБО оларды әскерге шақырылушылардың әскери есебінен алады, есепке алу құжаттарына берілген әскери атағын жазады, осы Қағидаларға </w:t>
      </w:r>
      <w:r>
        <w:rPr>
          <w:rFonts w:ascii="Times New Roman"/>
          <w:b w:val="false"/>
          <w:i w:val="false"/>
          <w:color w:val="000000"/>
          <w:sz w:val="28"/>
        </w:rPr>
        <w:t>17-қосымшаға</w:t>
      </w:r>
      <w:r>
        <w:rPr>
          <w:rFonts w:ascii="Times New Roman"/>
          <w:b w:val="false"/>
          <w:i w:val="false"/>
          <w:color w:val="000000"/>
          <w:sz w:val="28"/>
        </w:rPr>
        <w:t xml:space="preserve"> сәйкес запастағы офицерлер әскери билеттерін (бұдан әрі – запастағы офицер әскери билеті) жазып береді;</w:t>
      </w:r>
    </w:p>
    <w:bookmarkEnd w:id="229"/>
    <w:bookmarkStart w:name="z229" w:id="230"/>
    <w:p>
      <w:pPr>
        <w:spacing w:after="0"/>
        <w:ind w:left="0"/>
        <w:jc w:val="both"/>
      </w:pPr>
      <w:r>
        <w:rPr>
          <w:rFonts w:ascii="Times New Roman"/>
          <w:b w:val="false"/>
          <w:i w:val="false"/>
          <w:color w:val="000000"/>
          <w:sz w:val="28"/>
        </w:rPr>
        <w:t>
      3) жазып берілген запастағы офицерлер әскери билеті сұрау салу бойынша иесіне беру үшін халыққа қызмет көрсету орталығына беріледі, бұл ретте халыққа қызмет көрсету орталығында иесінен тіркеу туралы куәлік алынады, оны белгіленген тәртіппен жою үшін ауданның (облыстық маңызы бар қаланың) ЖӘБО-ға беріледі;</w:t>
      </w:r>
    </w:p>
    <w:bookmarkEnd w:id="230"/>
    <w:bookmarkStart w:name="z230" w:id="231"/>
    <w:p>
      <w:pPr>
        <w:spacing w:after="0"/>
        <w:ind w:left="0"/>
        <w:jc w:val="both"/>
      </w:pPr>
      <w:r>
        <w:rPr>
          <w:rFonts w:ascii="Times New Roman"/>
          <w:b w:val="false"/>
          <w:i w:val="false"/>
          <w:color w:val="000000"/>
          <w:sz w:val="28"/>
        </w:rPr>
        <w:t>
      студенттерге запастағы офицерлер әскери билеттерін бергеннен кейін олардың жеке істері мұрағатқа тапсырылады, ал қызметтік және әліпбилік карталары тиісті картотекаларға салынады.</w:t>
      </w:r>
    </w:p>
    <w:bookmarkEnd w:id="231"/>
    <w:bookmarkStart w:name="z231" w:id="232"/>
    <w:p>
      <w:pPr>
        <w:spacing w:after="0"/>
        <w:ind w:left="0"/>
        <w:jc w:val="both"/>
      </w:pPr>
      <w:r>
        <w:rPr>
          <w:rFonts w:ascii="Times New Roman"/>
          <w:b w:val="false"/>
          <w:i w:val="false"/>
          <w:color w:val="000000"/>
          <w:sz w:val="28"/>
        </w:rPr>
        <w:t>
      Азаматтарға қажет болған жағдайда запастағы офицерлер бағдарламалары бойынша даярлықтан өтуін растау үшін олардың өтініштері бойынша оқу орындарының әскери кафедралары осы Қағидаларға </w:t>
      </w:r>
      <w:r>
        <w:rPr>
          <w:rFonts w:ascii="Times New Roman"/>
          <w:b w:val="false"/>
          <w:i w:val="false"/>
          <w:color w:val="000000"/>
          <w:sz w:val="28"/>
        </w:rPr>
        <w:t>32-қосымшаға</w:t>
      </w:r>
      <w:r>
        <w:rPr>
          <w:rFonts w:ascii="Times New Roman"/>
          <w:b w:val="false"/>
          <w:i w:val="false"/>
          <w:color w:val="000000"/>
          <w:sz w:val="28"/>
        </w:rPr>
        <w:t xml:space="preserve"> сәйкес анықтама береді.</w:t>
      </w:r>
    </w:p>
    <w:bookmarkEnd w:id="232"/>
    <w:bookmarkStart w:name="z232" w:id="233"/>
    <w:p>
      <w:pPr>
        <w:spacing w:after="0"/>
        <w:ind w:left="0"/>
        <w:jc w:val="both"/>
      </w:pPr>
      <w:r>
        <w:rPr>
          <w:rFonts w:ascii="Times New Roman"/>
          <w:b w:val="false"/>
          <w:i w:val="false"/>
          <w:color w:val="000000"/>
          <w:sz w:val="28"/>
        </w:rPr>
        <w:t>
      Студентті әскерге шақырылушының әскери есебінен алу үшін негіздеме аудандық (қалалық) әскерге шақыру комиссиясының шешімі болып табылады.</w:t>
      </w:r>
    </w:p>
    <w:bookmarkEnd w:id="233"/>
    <w:bookmarkStart w:name="z233" w:id="234"/>
    <w:p>
      <w:pPr>
        <w:spacing w:after="0"/>
        <w:ind w:left="0"/>
        <w:jc w:val="both"/>
      </w:pPr>
      <w:r>
        <w:rPr>
          <w:rFonts w:ascii="Times New Roman"/>
          <w:b w:val="false"/>
          <w:i w:val="false"/>
          <w:color w:val="000000"/>
          <w:sz w:val="28"/>
        </w:rPr>
        <w:t>
      Студентті әскерге шақырылушының әскери есебінен алу кезінде әскерге шақырылушының есепке алу картасына және есептік-әліпбилік кітапқа жазба жасалады.</w:t>
      </w:r>
    </w:p>
    <w:bookmarkEnd w:id="234"/>
    <w:bookmarkStart w:name="z234" w:id="235"/>
    <w:p>
      <w:pPr>
        <w:spacing w:after="0"/>
        <w:ind w:left="0"/>
        <w:jc w:val="both"/>
      </w:pPr>
      <w:r>
        <w:rPr>
          <w:rFonts w:ascii="Times New Roman"/>
          <w:b w:val="false"/>
          <w:i w:val="false"/>
          <w:color w:val="000000"/>
          <w:sz w:val="28"/>
        </w:rPr>
        <w:t>
      Запастағы офицерлерді есепке алуға берілген әскерге шақырылушылардың жеке істері әскерге шақыру туралы есептілікті жасағаннан кейін ауданның (облыстық маңызы бар қаланың) ЖӘБО-да сақталады, жеке істі сақтау орны туралы белгі есептік-әліпбилік кітапқа жасалады.</w:t>
      </w:r>
    </w:p>
    <w:bookmarkEnd w:id="235"/>
    <w:bookmarkStart w:name="z235" w:id="236"/>
    <w:p>
      <w:pPr>
        <w:spacing w:after="0"/>
        <w:ind w:left="0"/>
        <w:jc w:val="both"/>
      </w:pPr>
      <w:r>
        <w:rPr>
          <w:rFonts w:ascii="Times New Roman"/>
          <w:b w:val="false"/>
          <w:i w:val="false"/>
          <w:color w:val="000000"/>
          <w:sz w:val="28"/>
        </w:rPr>
        <w:t>
      55. "Әскери қызмет және әскери қызметшілердің мәртебесі туралы" Қазақстан Республикасы Заңының 36-бабында көзделген себептер бойынша бейбіт уақытта әскерге шақыруға жарамсыз, соғыс уақытында шектеулі жарамды, сондай-ақ бейбіт уақытта әскери қызметке шақыру бойынша әскери қызметке шақырудан босатылған әскерге шақырылушыларды әскери есептен алу және оларды әскери міндеттілердің есебіне беру облыстық әскерге шақыру комиссиясының шешімімен расталған аудандық (қалалық) әскерге шақыру комиссиясының шешімі негізінде жүргізіледі.</w:t>
      </w:r>
    </w:p>
    <w:bookmarkEnd w:id="236"/>
    <w:bookmarkStart w:name="z236" w:id="237"/>
    <w:p>
      <w:pPr>
        <w:spacing w:after="0"/>
        <w:ind w:left="0"/>
        <w:jc w:val="both"/>
      </w:pPr>
      <w:r>
        <w:rPr>
          <w:rFonts w:ascii="Times New Roman"/>
          <w:b w:val="false"/>
          <w:i w:val="false"/>
          <w:color w:val="000000"/>
          <w:sz w:val="28"/>
        </w:rPr>
        <w:t>
      Көрсетілген әскерге шақырылушыларды әскерге шақырылушылардың есебінен алу кезінде аудандық (қалалық) әскерге шақыру комиссиясы хаттамалар кітабынан үзінді жасалады және әскерге шақыру комиссиясы хаттамалар кітабымен және әскерге шақырылушының есепке алу каратасымен бірге ауданның (облыстық маңызы бар қаланың) ЖӘБО бастығына қол қоюға ұсынылады.</w:t>
      </w:r>
    </w:p>
    <w:bookmarkEnd w:id="237"/>
    <w:bookmarkStart w:name="z237" w:id="238"/>
    <w:p>
      <w:pPr>
        <w:spacing w:after="0"/>
        <w:ind w:left="0"/>
        <w:jc w:val="both"/>
      </w:pPr>
      <w:r>
        <w:rPr>
          <w:rFonts w:ascii="Times New Roman"/>
          <w:b w:val="false"/>
          <w:i w:val="false"/>
          <w:color w:val="000000"/>
          <w:sz w:val="28"/>
        </w:rPr>
        <w:t>
      Әскерге шақырылушының жеке ісі аудандық (қалалық) әскерге шақыру комиссиясының хаттамасынан үзіндімен бірге әскери билет толтыру үшін облыстың (республикалық маңызы бар қаланың және астананың) ЖӘБО-ға беріледі.</w:t>
      </w:r>
    </w:p>
    <w:bookmarkEnd w:id="238"/>
    <w:bookmarkStart w:name="z238" w:id="239"/>
    <w:p>
      <w:pPr>
        <w:spacing w:after="0"/>
        <w:ind w:left="0"/>
        <w:jc w:val="both"/>
      </w:pPr>
      <w:r>
        <w:rPr>
          <w:rFonts w:ascii="Times New Roman"/>
          <w:b w:val="false"/>
          <w:i w:val="false"/>
          <w:color w:val="000000"/>
          <w:sz w:val="28"/>
        </w:rPr>
        <w:t>
      Әскерге шақырылушыны әскери есептен алу және оны әскери міндеттілер есебіне беру туралы есептік-әліпбилік кітапқа тиісті белгі жасалады.</w:t>
      </w:r>
    </w:p>
    <w:bookmarkEnd w:id="239"/>
    <w:bookmarkStart w:name="z239" w:id="240"/>
    <w:p>
      <w:pPr>
        <w:spacing w:after="0"/>
        <w:ind w:left="0"/>
        <w:jc w:val="both"/>
      </w:pPr>
      <w:r>
        <w:rPr>
          <w:rFonts w:ascii="Times New Roman"/>
          <w:b w:val="false"/>
          <w:i w:val="false"/>
          <w:color w:val="000000"/>
          <w:sz w:val="28"/>
        </w:rPr>
        <w:t>
      56. Қабылданған шешімдердің заңдылығын растайтын құжаттар салынған аудандық (қалалық) әскерге шақыру комиссиясының шешімімен әскери міндеттілер есебіне берілген әскерге шақырылушылардың барлық есепке алу карталары әліпби бойынша салынады, іс (көктемгі және күзгі әскерге шақыру үшін бөлек) ресімделеді, ол 10 жыл бойы жеке істерден бөлек сақталады.</w:t>
      </w:r>
    </w:p>
    <w:bookmarkEnd w:id="240"/>
    <w:bookmarkStart w:name="z240" w:id="241"/>
    <w:p>
      <w:pPr>
        <w:spacing w:after="0"/>
        <w:ind w:left="0"/>
        <w:jc w:val="both"/>
      </w:pPr>
      <w:r>
        <w:rPr>
          <w:rFonts w:ascii="Times New Roman"/>
          <w:b w:val="false"/>
          <w:i w:val="false"/>
          <w:color w:val="000000"/>
          <w:sz w:val="28"/>
        </w:rPr>
        <w:t>
      57. Әскери есепке алуға жататын әскерге шақырылушылар:</w:t>
      </w:r>
    </w:p>
    <w:bookmarkEnd w:id="241"/>
    <w:bookmarkStart w:name="z241" w:id="242"/>
    <w:p>
      <w:pPr>
        <w:spacing w:after="0"/>
        <w:ind w:left="0"/>
        <w:jc w:val="both"/>
      </w:pPr>
      <w:r>
        <w:rPr>
          <w:rFonts w:ascii="Times New Roman"/>
          <w:b w:val="false"/>
          <w:i w:val="false"/>
          <w:color w:val="000000"/>
          <w:sz w:val="28"/>
        </w:rPr>
        <w:t>
      1) өзімен бірге тіркеу туралы куәлігін, сондай-ақ Қазақстан Республикасы азаматының жеке куәлігін және көлік құралын жүргізуге құқық беретін жүргізуші куәлігін (ол болған кезде) алып, шақырту (шақырту қағазы) бойынша белгіленген уақытта және жерге ауданның (облыстық маңызы бар қаланың) ЖӘБО-ға немесе тұрғылықты жері бойынша әскери есепке алуды жүзеге асыратын өзге де органға келуі;</w:t>
      </w:r>
    </w:p>
    <w:bookmarkEnd w:id="242"/>
    <w:bookmarkStart w:name="z242" w:id="243"/>
    <w:p>
      <w:pPr>
        <w:spacing w:after="0"/>
        <w:ind w:left="0"/>
        <w:jc w:val="both"/>
      </w:pPr>
      <w:r>
        <w:rPr>
          <w:rFonts w:ascii="Times New Roman"/>
          <w:b w:val="false"/>
          <w:i w:val="false"/>
          <w:color w:val="000000"/>
          <w:sz w:val="28"/>
        </w:rPr>
        <w:t>
      2) жеті жұмыс күні ішінде ауданның (облыстық маңызы бар қаланың) ЖӘБО-да немесе әскери есепке алуды жүзеге асыратын өзге де органға тегінің, атының, әкесі атының (ол бар болған кезде), отбасы жағдайының, денсаулық жағдайының (бірінші немесе екінші топтағы мүгедек деп танылса), тұратын жерінің, білімінің, жұмыс орнының, лауазымының өзгергені туралы хабарлауы;</w:t>
      </w:r>
    </w:p>
    <w:bookmarkEnd w:id="243"/>
    <w:bookmarkStart w:name="z243" w:id="244"/>
    <w:p>
      <w:pPr>
        <w:spacing w:after="0"/>
        <w:ind w:left="0"/>
        <w:jc w:val="both"/>
      </w:pPr>
      <w:r>
        <w:rPr>
          <w:rFonts w:ascii="Times New Roman"/>
          <w:b w:val="false"/>
          <w:i w:val="false"/>
          <w:color w:val="000000"/>
          <w:sz w:val="28"/>
        </w:rPr>
        <w:t>
      3) жаңа тұрғылықты жерге немесе уақытша тұратын жерге (үш айдан астам мерзімге) елді мекенге (әкімшілік ауданы), сондай-ақ қызметтік іссапарларға, оқуға, демалысқа немесе емделуге (үш айдан астам мерзімге) келген кезде жеті жұмыс күні ішінде келу орны бойынша әскери есепке тұру туралы өтінішпен халыққа қызмет көрсету орталығына өтініш жасауы. Елді мекенде ЖӘБО болмаған кезде кенттің, ауылдың (селоның), ауылдық (селолық) округтің әкімдігінде әскери есепке тұруы;</w:t>
      </w:r>
    </w:p>
    <w:bookmarkEnd w:id="244"/>
    <w:bookmarkStart w:name="z244" w:id="245"/>
    <w:p>
      <w:pPr>
        <w:spacing w:after="0"/>
        <w:ind w:left="0"/>
        <w:jc w:val="both"/>
      </w:pPr>
      <w:r>
        <w:rPr>
          <w:rFonts w:ascii="Times New Roman"/>
          <w:b w:val="false"/>
          <w:i w:val="false"/>
          <w:color w:val="000000"/>
          <w:sz w:val="28"/>
        </w:rPr>
        <w:t>
      4) тіркеу туралы куәлігін жоғалтқан жағдайда жеті жұмыс күні ішінде тіркеу туралы куәліктің телнұсқасын беру туралы өтінішпен тұрғылықты жері бойынша халыққа қызмет көрсету орталығына өтініш асауы қажет.</w:t>
      </w:r>
    </w:p>
    <w:bookmarkEnd w:id="245"/>
    <w:bookmarkStart w:name="z245" w:id="246"/>
    <w:p>
      <w:pPr>
        <w:spacing w:after="0"/>
        <w:ind w:left="0"/>
        <w:jc w:val="both"/>
      </w:pPr>
      <w:r>
        <w:rPr>
          <w:rFonts w:ascii="Times New Roman"/>
          <w:b w:val="false"/>
          <w:i w:val="false"/>
          <w:color w:val="000000"/>
          <w:sz w:val="28"/>
        </w:rPr>
        <w:t>
      58. ЖӘБО жоқ елді мекендерде әскери шақырылушыларды әскери есепке алуды әкімдер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әскери есепте тұрған әскерге шақырылушылар тізімі (бұдан әрі – әскери есепте тұрған әскерге шақырылушылар тізімі) бойынша қамтамасыз етеді.</w:t>
      </w:r>
    </w:p>
    <w:bookmarkEnd w:id="246"/>
    <w:bookmarkStart w:name="z246" w:id="247"/>
    <w:p>
      <w:pPr>
        <w:spacing w:after="0"/>
        <w:ind w:left="0"/>
        <w:jc w:val="both"/>
      </w:pPr>
      <w:r>
        <w:rPr>
          <w:rFonts w:ascii="Times New Roman"/>
          <w:b w:val="false"/>
          <w:i w:val="false"/>
          <w:color w:val="000000"/>
          <w:sz w:val="28"/>
        </w:rPr>
        <w:t>
      Әкімдер олардың негізінде әскерге шақырылушыларды әскери есепке алу жүзеге асырылатын құжат тіркеу туралы куәлік болып табылады.</w:t>
      </w:r>
    </w:p>
    <w:bookmarkEnd w:id="247"/>
    <w:bookmarkStart w:name="z247" w:id="248"/>
    <w:p>
      <w:pPr>
        <w:spacing w:after="0"/>
        <w:ind w:left="0"/>
        <w:jc w:val="both"/>
      </w:pPr>
      <w:r>
        <w:rPr>
          <w:rFonts w:ascii="Times New Roman"/>
          <w:b w:val="false"/>
          <w:i w:val="false"/>
          <w:color w:val="000000"/>
          <w:sz w:val="28"/>
        </w:rPr>
        <w:t>
      59. Әскери есепке алуды қамтамасыз ету үшін әкімдері:</w:t>
      </w:r>
    </w:p>
    <w:bookmarkEnd w:id="248"/>
    <w:bookmarkStart w:name="z248" w:id="249"/>
    <w:p>
      <w:pPr>
        <w:spacing w:after="0"/>
        <w:ind w:left="0"/>
        <w:jc w:val="both"/>
      </w:pPr>
      <w:r>
        <w:rPr>
          <w:rFonts w:ascii="Times New Roman"/>
          <w:b w:val="false"/>
          <w:i w:val="false"/>
          <w:color w:val="000000"/>
          <w:sz w:val="28"/>
        </w:rPr>
        <w:t>
      1)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әскери міндеттілерді әскери есепке алуды және тұрғылықты тұруға немесе уақытша тұру орнына (үш айдан астам мерзімге) келетін әскерге шақырылушыларды есепке алады;</w:t>
      </w:r>
    </w:p>
    <w:bookmarkEnd w:id="249"/>
    <w:bookmarkStart w:name="z249" w:id="250"/>
    <w:p>
      <w:pPr>
        <w:spacing w:after="0"/>
        <w:ind w:left="0"/>
        <w:jc w:val="both"/>
      </w:pPr>
      <w:r>
        <w:rPr>
          <w:rFonts w:ascii="Times New Roman"/>
          <w:b w:val="false"/>
          <w:i w:val="false"/>
          <w:color w:val="000000"/>
          <w:sz w:val="28"/>
        </w:rPr>
        <w:t>
      2) олардың аумағына тұрақты тұруға немесе уақытша тұруға (үш айдан астам мерзімге) келетін (басқа ауданға, қалаға көшіп кететін) әскерге шақырылушыларды әскери есепке алуды/есептен алуды жүргізеді және есепке алады;</w:t>
      </w:r>
    </w:p>
    <w:bookmarkEnd w:id="250"/>
    <w:bookmarkStart w:name="z250" w:id="251"/>
    <w:p>
      <w:pPr>
        <w:spacing w:after="0"/>
        <w:ind w:left="0"/>
        <w:jc w:val="both"/>
      </w:pPr>
      <w:r>
        <w:rPr>
          <w:rFonts w:ascii="Times New Roman"/>
          <w:b w:val="false"/>
          <w:i w:val="false"/>
          <w:color w:val="000000"/>
          <w:sz w:val="28"/>
        </w:rPr>
        <w:t>
      3) олардың аумағында орналасқан барлық заңды тұлғаларды есепке алуды жүргізеді және олардың әскери есепке алуды жүргізуіне жүйелі бақылауды жүзеге асырады;</w:t>
      </w:r>
    </w:p>
    <w:bookmarkEnd w:id="251"/>
    <w:bookmarkStart w:name="z251" w:id="252"/>
    <w:p>
      <w:pPr>
        <w:spacing w:after="0"/>
        <w:ind w:left="0"/>
        <w:jc w:val="both"/>
      </w:pPr>
      <w:r>
        <w:rPr>
          <w:rFonts w:ascii="Times New Roman"/>
          <w:b w:val="false"/>
          <w:i w:val="false"/>
          <w:color w:val="000000"/>
          <w:sz w:val="28"/>
        </w:rPr>
        <w:t>
      4) жылына кемінде екі реттен жиі емес есепте тұрған әскерге шақырылушылардың тізімдерін салыстырып тексереді;</w:t>
      </w:r>
    </w:p>
    <w:bookmarkEnd w:id="252"/>
    <w:bookmarkStart w:name="z252" w:id="253"/>
    <w:p>
      <w:pPr>
        <w:spacing w:after="0"/>
        <w:ind w:left="0"/>
        <w:jc w:val="both"/>
      </w:pPr>
      <w:r>
        <w:rPr>
          <w:rFonts w:ascii="Times New Roman"/>
          <w:b w:val="false"/>
          <w:i w:val="false"/>
          <w:color w:val="000000"/>
          <w:sz w:val="28"/>
        </w:rPr>
        <w:t>
      5) заңды тұлғалардың әскерге шақырылушылар жеке карточкаларын азаматтарды тіркеу кітаптарымен, сондай-ақ аулалар бойынша аралап тексеру жолымен әскерге шақырылушылардың нақты болуымен салыстырып тексереді;</w:t>
      </w:r>
    </w:p>
    <w:bookmarkEnd w:id="253"/>
    <w:bookmarkStart w:name="z253" w:id="254"/>
    <w:p>
      <w:pPr>
        <w:spacing w:after="0"/>
        <w:ind w:left="0"/>
        <w:jc w:val="both"/>
      </w:pPr>
      <w:r>
        <w:rPr>
          <w:rFonts w:ascii="Times New Roman"/>
          <w:b w:val="false"/>
          <w:i w:val="false"/>
          <w:color w:val="000000"/>
          <w:sz w:val="28"/>
        </w:rPr>
        <w:t>
      6) азаматтарды ауданның (облыстық маңызы бар қаланың) ЖӘБО-ға шақыртулар туралы хабардар етеді және осы шақыру бойынша көрсетілген пункттерге және мерзімдерде уақтылы келуіне жәрдемдеседі;</w:t>
      </w:r>
    </w:p>
    <w:bookmarkEnd w:id="254"/>
    <w:bookmarkStart w:name="z254" w:id="255"/>
    <w:p>
      <w:pPr>
        <w:spacing w:after="0"/>
        <w:ind w:left="0"/>
        <w:jc w:val="both"/>
      </w:pPr>
      <w:r>
        <w:rPr>
          <w:rFonts w:ascii="Times New Roman"/>
          <w:b w:val="false"/>
          <w:i w:val="false"/>
          <w:color w:val="000000"/>
          <w:sz w:val="28"/>
        </w:rPr>
        <w:t>
      7) әскерге шақырылушылардың тізімдеріне білімінің, жұмыс орнының, лауазымының, отбасы жағдайының өзгерістерін енгізеді және ай сайын 25-і күні ауданның (облыстық маңызы бар қаланың) ЖӘБО-ға хабарлайды;</w:t>
      </w:r>
    </w:p>
    <w:bookmarkEnd w:id="255"/>
    <w:bookmarkStart w:name="z255" w:id="256"/>
    <w:p>
      <w:pPr>
        <w:spacing w:after="0"/>
        <w:ind w:left="0"/>
        <w:jc w:val="both"/>
      </w:pPr>
      <w:r>
        <w:rPr>
          <w:rFonts w:ascii="Times New Roman"/>
          <w:b w:val="false"/>
          <w:i w:val="false"/>
          <w:color w:val="000000"/>
          <w:sz w:val="28"/>
        </w:rPr>
        <w:t>
      8) жыл сайын 1 қыркүйекке дейін ауданның (облыстық маңызы бар қаланың) ЖӘБО-ға 15-16 жастағы азаматтардың тізімдерін, ал 1 желтоқсанға дейін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келесі жылы әскери есепке тұруға тиіс азаматтардың тізімдерін (бұдан әрі – тіркелуге жататындар тізімі) ұсынады;</w:t>
      </w:r>
    </w:p>
    <w:bookmarkEnd w:id="256"/>
    <w:bookmarkStart w:name="z256" w:id="257"/>
    <w:p>
      <w:pPr>
        <w:spacing w:after="0"/>
        <w:ind w:left="0"/>
        <w:jc w:val="both"/>
      </w:pPr>
      <w:r>
        <w:rPr>
          <w:rFonts w:ascii="Times New Roman"/>
          <w:b w:val="false"/>
          <w:i w:val="false"/>
          <w:color w:val="000000"/>
          <w:sz w:val="28"/>
        </w:rPr>
        <w:t>
      9)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әскерге шақырылушыларды, запастағы әскери міндеттілерді әскери есепке алудың және броньдаудың жай-күйін тексеру журналын (бұдан әрі – тексеру журналы) жүргізеді;</w:t>
      </w:r>
    </w:p>
    <w:bookmarkEnd w:id="257"/>
    <w:bookmarkStart w:name="z257" w:id="258"/>
    <w:p>
      <w:pPr>
        <w:spacing w:after="0"/>
        <w:ind w:left="0"/>
        <w:jc w:val="both"/>
      </w:pPr>
      <w:r>
        <w:rPr>
          <w:rFonts w:ascii="Times New Roman"/>
          <w:b w:val="false"/>
          <w:i w:val="false"/>
          <w:color w:val="000000"/>
          <w:sz w:val="28"/>
        </w:rPr>
        <w:t>
      10) азаматтарға әскери есепке алу жөніндегі міндеттерді түсіндіреді және олардың осы Қағидалармен белгіленген нормаларын сақтауына бақылауды жүзеге асырады.</w:t>
      </w:r>
    </w:p>
    <w:bookmarkEnd w:id="258"/>
    <w:bookmarkStart w:name="z258" w:id="259"/>
    <w:p>
      <w:pPr>
        <w:spacing w:after="0"/>
        <w:ind w:left="0"/>
        <w:jc w:val="both"/>
      </w:pPr>
      <w:r>
        <w:rPr>
          <w:rFonts w:ascii="Times New Roman"/>
          <w:b w:val="false"/>
          <w:i w:val="false"/>
          <w:color w:val="000000"/>
          <w:sz w:val="28"/>
        </w:rPr>
        <w:t>
      60. Әскерге шақырылушыларды әскери есепке қою кезінде куәліктерінде бұрынғы тұрғылықты жері бойынша әскери есепке алу туралы белгілердің болуын тексеру, әскери есепке қою, осы Қағидаларға 16-қосымшаға сәйкес әліпбилік карточканы толтыру қажет. Тіркеу туралы куәліктерде сілтеу жасалмаған түзетулер, дәлсіздіктер мен жасандылықтар, парақ санының толық еместігі анықталған кезде әкімдер ол туралы тиісті шаралар қабылдау үшін ауданның (облыстық маңызы бар қаланың) ЖӘБОға хабарлайды.</w:t>
      </w:r>
    </w:p>
    <w:bookmarkEnd w:id="259"/>
    <w:bookmarkStart w:name="z259" w:id="260"/>
    <w:p>
      <w:pPr>
        <w:spacing w:after="0"/>
        <w:ind w:left="0"/>
        <w:jc w:val="both"/>
      </w:pPr>
      <w:r>
        <w:rPr>
          <w:rFonts w:ascii="Times New Roman"/>
          <w:b w:val="false"/>
          <w:i w:val="false"/>
          <w:color w:val="000000"/>
          <w:sz w:val="28"/>
        </w:rPr>
        <w:t>
      Барлық әскерге шақырылушыларға тізім жасалады және әліпбилік карточкалар толтырылады. Көрсетілген құжаттарды толтыру тіркеу туралы куәліктердегі жазбалармен дәл сәйкестікте жүргізіледі, бұл ретте білімі, жұмыс орны, лауазымы, тұрғылықты жері мен отбасы жағдайы туралы мәліметтер оларды жеке әңгімелесу кезінде нақтыланғаннан кейін жазылады. Дұрыс емес жазбалар анықталған жағдайда әскери есепке қою ресімделгеннен кейін тіркеу туралы куәліктерге тиісті өзгерістерді енгізу үшін ауданның (облыстық маңызы бар қаланың) ЖӘБО-ға жолданады.</w:t>
      </w:r>
    </w:p>
    <w:bookmarkEnd w:id="260"/>
    <w:bookmarkStart w:name="z260" w:id="261"/>
    <w:p>
      <w:pPr>
        <w:spacing w:after="0"/>
        <w:ind w:left="0"/>
        <w:jc w:val="both"/>
      </w:pPr>
      <w:r>
        <w:rPr>
          <w:rFonts w:ascii="Times New Roman"/>
          <w:b w:val="false"/>
          <w:i w:val="false"/>
          <w:color w:val="000000"/>
          <w:sz w:val="28"/>
        </w:rPr>
        <w:t>
      61. Қайтыс болған әскерге шақырылушыларды әскери есептен алу АХАТ органдарынан қайтыс болғаны туралы хабарламалар алынған кезде жүргізіледі.</w:t>
      </w:r>
    </w:p>
    <w:bookmarkEnd w:id="261"/>
    <w:bookmarkStart w:name="z261" w:id="262"/>
    <w:p>
      <w:pPr>
        <w:spacing w:after="0"/>
        <w:ind w:left="0"/>
        <w:jc w:val="both"/>
      </w:pPr>
      <w:r>
        <w:rPr>
          <w:rFonts w:ascii="Times New Roman"/>
          <w:b w:val="false"/>
          <w:i w:val="false"/>
          <w:color w:val="000000"/>
          <w:sz w:val="28"/>
        </w:rPr>
        <w:t>
      АХАТ органдары алған қайтыс болған азаматтың әскери билеті, уақытша куәлігі немесе тіркеу туралы куәлігі ауданның (облыстық маңызы бар қаланың) ЖӘБО-ға беріледі. Ауданның (облыстық маңызы бар қаланың) ЖӘБО-да алғашқы есепке алу карточкаларында қайтыс болғаны туралы актілік жазбалардың нөмірін көрсете отырып, белгі жасалады, одан кейін карточкалар есепке алудан алынғандар және шығарылғандар картотекасына салынады. Осы карточкалар, әскери билеттер, уақытша куәліктер, тіркеу туралы куәліктер белгіленген тәртіппен жойылады.</w:t>
      </w:r>
    </w:p>
    <w:bookmarkEnd w:id="262"/>
    <w:bookmarkStart w:name="z262" w:id="263"/>
    <w:p>
      <w:pPr>
        <w:spacing w:after="0"/>
        <w:ind w:left="0"/>
        <w:jc w:val="both"/>
      </w:pPr>
      <w:r>
        <w:rPr>
          <w:rFonts w:ascii="Times New Roman"/>
          <w:b w:val="false"/>
          <w:i w:val="false"/>
          <w:color w:val="000000"/>
          <w:sz w:val="28"/>
        </w:rPr>
        <w:t>
      62. Қазақстан Республикасының азаматтығын алған, басқа мемлекетте әскери (баламалы) қызмет өткермеген 27 жасқа дейінгі адамдар әскерге шақырылушылардың әскери есебіне қабылданады.</w:t>
      </w:r>
    </w:p>
    <w:bookmarkEnd w:id="263"/>
    <w:bookmarkStart w:name="z263" w:id="264"/>
    <w:p>
      <w:pPr>
        <w:spacing w:after="0"/>
        <w:ind w:left="0"/>
        <w:jc w:val="left"/>
      </w:pPr>
      <w:r>
        <w:rPr>
          <w:rFonts w:ascii="Times New Roman"/>
          <w:b/>
          <w:i w:val="false"/>
          <w:color w:val="000000"/>
        </w:rPr>
        <w:t xml:space="preserve"> 
4. Қазақстан Республикасында әскери міндеттілерді есепке алу</w:t>
      </w:r>
    </w:p>
    <w:bookmarkEnd w:id="264"/>
    <w:bookmarkStart w:name="z264" w:id="265"/>
    <w:p>
      <w:pPr>
        <w:spacing w:after="0"/>
        <w:ind w:left="0"/>
        <w:jc w:val="both"/>
      </w:pPr>
      <w:r>
        <w:rPr>
          <w:rFonts w:ascii="Times New Roman"/>
          <w:b w:val="false"/>
          <w:i w:val="false"/>
          <w:color w:val="000000"/>
          <w:sz w:val="28"/>
        </w:rPr>
        <w:t>
      63. Осы Қағидалардың 3-тармағында көрсетілгендерді қоспағанда, Қазақстан Республикасының азаматтары әскери есепте тұруға міндетті.</w:t>
      </w:r>
    </w:p>
    <w:bookmarkEnd w:id="265"/>
    <w:bookmarkStart w:name="z265" w:id="266"/>
    <w:p>
      <w:pPr>
        <w:spacing w:after="0"/>
        <w:ind w:left="0"/>
        <w:jc w:val="both"/>
      </w:pPr>
      <w:r>
        <w:rPr>
          <w:rFonts w:ascii="Times New Roman"/>
          <w:b w:val="false"/>
          <w:i w:val="false"/>
          <w:color w:val="000000"/>
          <w:sz w:val="28"/>
        </w:rPr>
        <w:t>
      ЖӘБО-да әскери міндеттілерді әскери есепке алу жөніндегі жұмысты ұйымдастыру және оның тәртібін Қазақстан Республикасының Қорғаныс министрлігімен айқындалады.</w:t>
      </w:r>
    </w:p>
    <w:bookmarkEnd w:id="266"/>
    <w:bookmarkStart w:name="z266" w:id="267"/>
    <w:p>
      <w:pPr>
        <w:spacing w:after="0"/>
        <w:ind w:left="0"/>
        <w:jc w:val="both"/>
      </w:pPr>
      <w:r>
        <w:rPr>
          <w:rFonts w:ascii="Times New Roman"/>
          <w:b w:val="false"/>
          <w:i w:val="false"/>
          <w:color w:val="000000"/>
          <w:sz w:val="28"/>
        </w:rPr>
        <w:t>
      Ауданның (облыстық маңызы бар қаланың) ЖӘБО-ға азаматтың жеке өзі келген кезде жүргізіледі. Әскери міндеттілерді кейіннен әскери есепке қою тұрғылықты жері бойынша халыққа қызмет көрсету орталықтары арқылы жүргізіледі.</w:t>
      </w:r>
    </w:p>
    <w:bookmarkEnd w:id="267"/>
    <w:bookmarkStart w:name="z267" w:id="268"/>
    <w:p>
      <w:pPr>
        <w:spacing w:after="0"/>
        <w:ind w:left="0"/>
        <w:jc w:val="both"/>
      </w:pPr>
      <w:r>
        <w:rPr>
          <w:rFonts w:ascii="Times New Roman"/>
          <w:b w:val="false"/>
          <w:i w:val="false"/>
          <w:color w:val="000000"/>
          <w:sz w:val="28"/>
        </w:rPr>
        <w:t>
      64. Әскери есепте тұратын және запаста тұратын Қазақстан Республикасының азаматтары:</w:t>
      </w:r>
    </w:p>
    <w:bookmarkEnd w:id="268"/>
    <w:bookmarkStart w:name="z268" w:id="269"/>
    <w:p>
      <w:pPr>
        <w:spacing w:after="0"/>
        <w:ind w:left="0"/>
        <w:jc w:val="both"/>
      </w:pPr>
      <w:r>
        <w:rPr>
          <w:rFonts w:ascii="Times New Roman"/>
          <w:b w:val="false"/>
          <w:i w:val="false"/>
          <w:color w:val="000000"/>
          <w:sz w:val="28"/>
        </w:rPr>
        <w:t>
      1) өзімен бірге әскери билетін немесе уақытша куәлікті (әскери билеттің орнына берілген), сондай-ақ Қазақстан Республикасы азаматының жеке куәлігін және жүргізуші куәлігін (ол болған кезде) алып, шақырту (шақырту қағазы) бойынша белгіленген уақытта және жерге немесе тұрғылықты жері бойынша әскери есепке алуды жүзеге асыратын өзге органға келуге;</w:t>
      </w:r>
    </w:p>
    <w:bookmarkEnd w:id="269"/>
    <w:bookmarkStart w:name="z269" w:id="270"/>
    <w:p>
      <w:pPr>
        <w:spacing w:after="0"/>
        <w:ind w:left="0"/>
        <w:jc w:val="both"/>
      </w:pPr>
      <w:r>
        <w:rPr>
          <w:rFonts w:ascii="Times New Roman"/>
          <w:b w:val="false"/>
          <w:i w:val="false"/>
          <w:color w:val="000000"/>
          <w:sz w:val="28"/>
        </w:rPr>
        <w:t>
      2) әскери қызметтен Қазақстан Республикасы Қарулы Күштерінің запасына, сондай-ақ құқық қорғау органдарынан және арнаулы органдардан босату кезінде нұсқамада көрсетілген мерзімнен кешіктірмей ауданның (облыстық маңызы бар қаланың) ЖӘБО-ға әскери есепке тұруға;</w:t>
      </w:r>
    </w:p>
    <w:bookmarkEnd w:id="270"/>
    <w:bookmarkStart w:name="z270" w:id="271"/>
    <w:p>
      <w:pPr>
        <w:spacing w:after="0"/>
        <w:ind w:left="0"/>
        <w:jc w:val="both"/>
      </w:pPr>
      <w:r>
        <w:rPr>
          <w:rFonts w:ascii="Times New Roman"/>
          <w:b w:val="false"/>
          <w:i w:val="false"/>
          <w:color w:val="000000"/>
          <w:sz w:val="28"/>
        </w:rPr>
        <w:t>
</w:t>
      </w:r>
      <w:r>
        <w:rPr>
          <w:rFonts w:ascii="Times New Roman"/>
          <w:b w:val="false"/>
          <w:i w:val="false"/>
          <w:color w:val="800000"/>
          <w:sz w:val="28"/>
        </w:rPr>
        <w:t xml:space="preserve">      3) </w:t>
      </w:r>
      <w:r>
        <w:rPr>
          <w:rFonts w:ascii="Times New Roman"/>
          <w:b w:val="false"/>
          <w:i w:val="false"/>
          <w:color w:val="000000"/>
          <w:sz w:val="28"/>
        </w:rPr>
        <w:t>алынып тасталды - ҚР Үкіметінің 22.05.2013 </w:t>
      </w:r>
      <w:r>
        <w:rPr>
          <w:rFonts w:ascii="Times New Roman"/>
          <w:b w:val="false"/>
          <w:i w:val="false"/>
          <w:color w:val="000000"/>
          <w:sz w:val="28"/>
        </w:rPr>
        <w:t>№ 509</w:t>
      </w:r>
      <w:r>
        <w:rPr>
          <w:rFonts w:ascii="Times New Roman"/>
          <w:b w:val="false"/>
          <w:i w:val="false"/>
          <w:color w:val="000000"/>
          <w:sz w:val="28"/>
        </w:rPr>
        <w:t xml:space="preserve"> қаулысымен (алғашқы ресми жарияланған күнінен бастап күнтізбелік он күн өткен соң қолданысқа енгізіледі);</w:t>
      </w:r>
    </w:p>
    <w:bookmarkEnd w:id="271"/>
    <w:bookmarkStart w:name="z271" w:id="272"/>
    <w:p>
      <w:pPr>
        <w:spacing w:after="0"/>
        <w:ind w:left="0"/>
        <w:jc w:val="both"/>
      </w:pPr>
      <w:r>
        <w:rPr>
          <w:rFonts w:ascii="Times New Roman"/>
          <w:b w:val="false"/>
          <w:i w:val="false"/>
          <w:color w:val="000000"/>
          <w:sz w:val="28"/>
        </w:rPr>
        <w:t>
      4) басқа елді мекенге (әкімшілік ауданға) тұрғылықты тұруға немесе уақытша тұратын жерге (үш айдан астам мерзімге), сондай-аққызметтік іссапарға, оқуға, демалысқа немесе емделуге (үш айдан астам мерзімге) барған кезде жеті жұмыс күні ішінде келген жері бойынша әскери есепке қою туралы өтінішпен халыққа қызмет көрсету орталығына баруға. Елді мекенде ЖӘБО жоқ болған кезде кенттің, ауылдың (селоның), ауылдық (селолық) округтің әскери есебіне тұруға;</w:t>
      </w:r>
    </w:p>
    <w:bookmarkEnd w:id="272"/>
    <w:bookmarkStart w:name="z272" w:id="273"/>
    <w:p>
      <w:pPr>
        <w:spacing w:after="0"/>
        <w:ind w:left="0"/>
        <w:jc w:val="both"/>
      </w:pPr>
      <w:r>
        <w:rPr>
          <w:rFonts w:ascii="Times New Roman"/>
          <w:b w:val="false"/>
          <w:i w:val="false"/>
          <w:color w:val="000000"/>
          <w:sz w:val="28"/>
        </w:rPr>
        <w:t>
      5) әскери билетті жоғалтқан жағдайда жеті жұмыс күні ішінде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әскери билеттің телнұсқасын алу туралы мәселені шешу үшін ауданның (облыстық маңызы бар қаланың) ЖӘБО мекенжайына жазбаша өтініш жасай отырып, халыққа қызмет көрсету орталығына жүгінуге тиіс. Барлық мән-жайды (себептерді) анықтау кезеңіне запастағы сарбаздарға (матростарға), сержанттарға (старшиналарға) ауданның (облыстық маңызы бар қаланың) ЖӘБО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сарбаздың, сержанттың уақытша куәлігін (әскери билет орнына) (бұдан әрі – сарбаздың, сержанттың уақытша куәлігі), ал запастағы офицерлерге –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запастағы офицердің уақытша куәлігін (әскери билет орнына) (бұдан әрі – запастағы офицердің уақытша куәлігі) береді.</w:t>
      </w:r>
    </w:p>
    <w:bookmarkEnd w:id="273"/>
    <w:p>
      <w:pPr>
        <w:spacing w:after="0"/>
        <w:ind w:left="0"/>
        <w:jc w:val="both"/>
      </w:pPr>
      <w:r>
        <w:rPr>
          <w:rFonts w:ascii="Times New Roman"/>
          <w:b w:val="false"/>
          <w:i w:val="false"/>
          <w:color w:val="ff0000"/>
          <w:sz w:val="28"/>
        </w:rPr>
        <w:t xml:space="preserve">      Ескерту. 64-тармаққа өзгеріс енгізілді - ҚР Үкіметінің 22.05.2013 </w:t>
      </w:r>
      <w:r>
        <w:rPr>
          <w:rFonts w:ascii="Times New Roman"/>
          <w:b w:val="false"/>
          <w:i w:val="false"/>
          <w:color w:val="ff0000"/>
          <w:sz w:val="28"/>
        </w:rPr>
        <w:t>№ 509</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bookmarkStart w:name="z561" w:id="274"/>
    <w:p>
      <w:pPr>
        <w:spacing w:after="0"/>
        <w:ind w:left="0"/>
        <w:jc w:val="both"/>
      </w:pPr>
      <w:r>
        <w:rPr>
          <w:rFonts w:ascii="Times New Roman"/>
          <w:b w:val="false"/>
          <w:i w:val="false"/>
          <w:color w:val="000000"/>
          <w:sz w:val="28"/>
        </w:rPr>
        <w:t>
      64-1. Азаматтарды тұрғылықты жері бойынша тіркеу және тіркеу есебінен алу туралы мәліметтер мемлекеттік органдардың мемлекеттік ақпараттық жүйелерінің өзара іс-қимылын қамтамасыз ету арқылы ауданның (облыстық маңызы бар қаланың) ЖӘБО-сына беріледі.</w:t>
      </w:r>
    </w:p>
    <w:bookmarkEnd w:id="274"/>
    <w:p>
      <w:pPr>
        <w:spacing w:after="0"/>
        <w:ind w:left="0"/>
        <w:jc w:val="both"/>
      </w:pPr>
      <w:r>
        <w:rPr>
          <w:rFonts w:ascii="Times New Roman"/>
          <w:b w:val="false"/>
          <w:i w:val="false"/>
          <w:color w:val="ff0000"/>
          <w:sz w:val="28"/>
        </w:rPr>
        <w:t xml:space="preserve">      Ескерту. Қағидалар 64-1-тармақпен толықтырылды - ҚР Үкіметінің 22.05.2013 </w:t>
      </w:r>
      <w:r>
        <w:rPr>
          <w:rFonts w:ascii="Times New Roman"/>
          <w:b w:val="false"/>
          <w:i w:val="false"/>
          <w:color w:val="ff0000"/>
          <w:sz w:val="28"/>
        </w:rPr>
        <w:t>№ 509</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bookmarkStart w:name="z273" w:id="275"/>
    <w:p>
      <w:pPr>
        <w:spacing w:after="0"/>
        <w:ind w:left="0"/>
        <w:jc w:val="both"/>
      </w:pPr>
      <w:r>
        <w:rPr>
          <w:rFonts w:ascii="Times New Roman"/>
          <w:b w:val="false"/>
          <w:i w:val="false"/>
          <w:color w:val="000000"/>
          <w:sz w:val="28"/>
        </w:rPr>
        <w:t>
      65. Жұмылдыру нұсқамаларын немесе ауданның (облыстық маңызы бар қаланың) ЖӘБО шақырту қағазын алған әскери міндеттілер оларда көрсетілген талаптарды орындайды.</w:t>
      </w:r>
    </w:p>
    <w:bookmarkEnd w:id="275"/>
    <w:bookmarkStart w:name="z274" w:id="276"/>
    <w:p>
      <w:pPr>
        <w:spacing w:after="0"/>
        <w:ind w:left="0"/>
        <w:jc w:val="both"/>
      </w:pPr>
      <w:r>
        <w:rPr>
          <w:rFonts w:ascii="Times New Roman"/>
          <w:b w:val="false"/>
          <w:i w:val="false"/>
          <w:color w:val="000000"/>
          <w:sz w:val="28"/>
        </w:rPr>
        <w:t>
      66. ЖӘБО жоқ кенттердің, ауылдардың (селолардың), ауылдық (селолық) округтердің әкімдері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бастапқы есепке алу карточкалары (бұдан әрі – бастапқы есепке алу карточкалары) бойынша әскери міндеттілерді әскери есепке алуды жүзеге асырады.</w:t>
      </w:r>
    </w:p>
    <w:bookmarkEnd w:id="276"/>
    <w:bookmarkStart w:name="z275" w:id="277"/>
    <w:p>
      <w:pPr>
        <w:spacing w:after="0"/>
        <w:ind w:left="0"/>
        <w:jc w:val="both"/>
      </w:pPr>
      <w:r>
        <w:rPr>
          <w:rFonts w:ascii="Times New Roman"/>
          <w:b w:val="false"/>
          <w:i w:val="false"/>
          <w:color w:val="000000"/>
          <w:sz w:val="28"/>
        </w:rPr>
        <w:t>
      Әкімдер әскери есепке алумен әкімшілік аумақта тұрақты немесе уақытша тұратын әскери міндеттілерді толық қамтуға, оларды есепке алудың дәлдігіне, нақтылығы мен шынайылығына жауапты болады.</w:t>
      </w:r>
    </w:p>
    <w:bookmarkEnd w:id="277"/>
    <w:bookmarkStart w:name="z276" w:id="278"/>
    <w:p>
      <w:pPr>
        <w:spacing w:after="0"/>
        <w:ind w:left="0"/>
        <w:jc w:val="both"/>
      </w:pPr>
      <w:r>
        <w:rPr>
          <w:rFonts w:ascii="Times New Roman"/>
          <w:b w:val="false"/>
          <w:i w:val="false"/>
          <w:color w:val="000000"/>
          <w:sz w:val="28"/>
        </w:rPr>
        <w:t>
      67. Әскери есепке алуды қамтамасыз ету үшін әкімдері:</w:t>
      </w:r>
    </w:p>
    <w:bookmarkEnd w:id="278"/>
    <w:bookmarkStart w:name="z277" w:id="279"/>
    <w:p>
      <w:pPr>
        <w:spacing w:after="0"/>
        <w:ind w:left="0"/>
        <w:jc w:val="both"/>
      </w:pPr>
      <w:r>
        <w:rPr>
          <w:rFonts w:ascii="Times New Roman"/>
          <w:b w:val="false"/>
          <w:i w:val="false"/>
          <w:color w:val="000000"/>
          <w:sz w:val="28"/>
        </w:rPr>
        <w:t>
      1) осы Қағидаларға сәйкес азаматтарды әскери есепке қоюды және әскери есептен алуды жүзеге асырады;</w:t>
      </w:r>
    </w:p>
    <w:bookmarkEnd w:id="279"/>
    <w:bookmarkStart w:name="z278" w:id="280"/>
    <w:p>
      <w:pPr>
        <w:spacing w:after="0"/>
        <w:ind w:left="0"/>
        <w:jc w:val="both"/>
      </w:pPr>
      <w:r>
        <w:rPr>
          <w:rFonts w:ascii="Times New Roman"/>
          <w:b w:val="false"/>
          <w:i w:val="false"/>
          <w:color w:val="000000"/>
          <w:sz w:val="28"/>
        </w:rPr>
        <w:t>
      2) аумағында болатын заңды тұлғалардің есебін жүргізеді және олардың әскери-есептік жұмысты жүргізуге жүйелі бақылауды жүзеге асырады;</w:t>
      </w:r>
    </w:p>
    <w:bookmarkEnd w:id="280"/>
    <w:bookmarkStart w:name="z279" w:id="281"/>
    <w:p>
      <w:pPr>
        <w:spacing w:after="0"/>
        <w:ind w:left="0"/>
        <w:jc w:val="both"/>
      </w:pPr>
      <w:r>
        <w:rPr>
          <w:rFonts w:ascii="Times New Roman"/>
          <w:b w:val="false"/>
          <w:i w:val="false"/>
          <w:color w:val="000000"/>
          <w:sz w:val="28"/>
        </w:rPr>
        <w:t>
      3) тұрғылықты тұратын әскери міндеттілердің әскери есепте нақты болуын және тұруын нақтылау мақсатында аулалар бойынша аралап тексеруді жүзеге асырады, сондай-ақ жылына бір реттен сирек емес бастапқы есепке алу карточкаларының деректерін жұмыс істейтін әскери міндеттілердің жеке карточкаларымен (Т-2-үлгі) салыстырып тексереді;</w:t>
      </w:r>
    </w:p>
    <w:bookmarkEnd w:id="281"/>
    <w:bookmarkStart w:name="z280" w:id="282"/>
    <w:p>
      <w:pPr>
        <w:spacing w:after="0"/>
        <w:ind w:left="0"/>
        <w:jc w:val="both"/>
      </w:pPr>
      <w:r>
        <w:rPr>
          <w:rFonts w:ascii="Times New Roman"/>
          <w:b w:val="false"/>
          <w:i w:val="false"/>
          <w:color w:val="000000"/>
          <w:sz w:val="28"/>
        </w:rPr>
        <w:t>
      4) жылына бір реттен жиі емес аудан (облыстық маңызы бар қала) ЖӘБО-ның салыстыру кестесіне сәйкес есепте тұрған әскери міндеттілердің алғашқы есепке алу карточкасын аудан (облыстық маңызы бар қала) ЖӘБО-ның есептік деректерімен салыстырады, ол туралы алғашқы есепке алу карточкасында және запастағы сарбаздардың (матростардың), сержанттардың (страшиналардың) есепке алу карточкасында, сондай-ақ запастағы офицерлердің әліпбилік карталарында белгі жасайды;</w:t>
      </w:r>
    </w:p>
    <w:bookmarkEnd w:id="282"/>
    <w:bookmarkStart w:name="z281" w:id="283"/>
    <w:p>
      <w:pPr>
        <w:spacing w:after="0"/>
        <w:ind w:left="0"/>
        <w:jc w:val="both"/>
      </w:pPr>
      <w:r>
        <w:rPr>
          <w:rFonts w:ascii="Times New Roman"/>
          <w:b w:val="false"/>
          <w:i w:val="false"/>
          <w:color w:val="000000"/>
          <w:sz w:val="28"/>
        </w:rPr>
        <w:t>
      5) азаматтарды ауданның (облыстық маңызы бар қаланың) ЖӘБО-ға шақырту туралы хабардар етеді;</w:t>
      </w:r>
    </w:p>
    <w:bookmarkEnd w:id="283"/>
    <w:bookmarkStart w:name="z282" w:id="284"/>
    <w:p>
      <w:pPr>
        <w:spacing w:after="0"/>
        <w:ind w:left="0"/>
        <w:jc w:val="both"/>
      </w:pPr>
      <w:r>
        <w:rPr>
          <w:rFonts w:ascii="Times New Roman"/>
          <w:b w:val="false"/>
          <w:i w:val="false"/>
          <w:color w:val="000000"/>
          <w:sz w:val="28"/>
        </w:rPr>
        <w:t>
      6) алғашқы есепке алу карточкаларына әскери міндеттілердің есептік деректерінің өзгерістерін енгізеді және ай сайын 25-і күні ауданның (облыстық маңызы бар қаланың) ЖӘБО-ға өзгерістер туралы мәліметтерді ұсынады;</w:t>
      </w:r>
    </w:p>
    <w:bookmarkEnd w:id="284"/>
    <w:bookmarkStart w:name="z283" w:id="285"/>
    <w:p>
      <w:pPr>
        <w:spacing w:after="0"/>
        <w:ind w:left="0"/>
        <w:jc w:val="both"/>
      </w:pPr>
      <w:r>
        <w:rPr>
          <w:rFonts w:ascii="Times New Roman"/>
          <w:b w:val="false"/>
          <w:i w:val="false"/>
          <w:color w:val="000000"/>
          <w:sz w:val="28"/>
        </w:rPr>
        <w:t>
      7) әскери міндеттілер мен әскерге шақырылушыларды есепке алу мен броньдаудың жай-күйіне осы Қағидаларға 24-қосымшаға сәйкес әскери есепке алудың жай-күйін тексеруді есепке алу журналын (бұдан әрі – тексерулер журналы) жүргізеді;</w:t>
      </w:r>
    </w:p>
    <w:bookmarkEnd w:id="285"/>
    <w:bookmarkStart w:name="z284" w:id="286"/>
    <w:p>
      <w:pPr>
        <w:spacing w:after="0"/>
        <w:ind w:left="0"/>
        <w:jc w:val="both"/>
      </w:pPr>
      <w:r>
        <w:rPr>
          <w:rFonts w:ascii="Times New Roman"/>
          <w:b w:val="false"/>
          <w:i w:val="false"/>
          <w:color w:val="000000"/>
          <w:sz w:val="28"/>
        </w:rPr>
        <w:t>
      8) азаматтарға әскери есепке алу жөніндегі міндеттерді түсіндіреді және олардың осы Қағидалармен белгіленген нормаларды сақтауына бақылауды жүзеге асырады;</w:t>
      </w:r>
    </w:p>
    <w:bookmarkEnd w:id="286"/>
    <w:bookmarkStart w:name="z285" w:id="287"/>
    <w:p>
      <w:pPr>
        <w:spacing w:after="0"/>
        <w:ind w:left="0"/>
        <w:jc w:val="both"/>
      </w:pPr>
      <w:r>
        <w:rPr>
          <w:rFonts w:ascii="Times New Roman"/>
          <w:b w:val="false"/>
          <w:i w:val="false"/>
          <w:color w:val="000000"/>
          <w:sz w:val="28"/>
        </w:rPr>
        <w:t>
      9) ауданның (облыстық маңызы бар қаланың) ЖӘБО-ға запаста тұрудың шекті жасына толған әскери міндеттілердің әскери билеттерін оларды әскери есептен алу үшін ұсынады;</w:t>
      </w:r>
    </w:p>
    <w:bookmarkEnd w:id="287"/>
    <w:bookmarkStart w:name="z286" w:id="288"/>
    <w:p>
      <w:pPr>
        <w:spacing w:after="0"/>
        <w:ind w:left="0"/>
        <w:jc w:val="both"/>
      </w:pPr>
      <w:r>
        <w:rPr>
          <w:rFonts w:ascii="Times New Roman"/>
          <w:b w:val="false"/>
          <w:i w:val="false"/>
          <w:color w:val="000000"/>
          <w:sz w:val="28"/>
        </w:rPr>
        <w:t>
      10) АХАТ органдарынан қайтыс болуы туралы хабарлама келіп түскен қайтыс болған әскери міндеттілердің алғашқы есепке алу карточкаларында қайтыс болуы туралы акт жазбасының нөмірін көрсете отырып, белгі жасалады, одан кейін карточкалар есептен алынғандар мен шығарылғандар картотекасына салынады.</w:t>
      </w:r>
    </w:p>
    <w:bookmarkEnd w:id="288"/>
    <w:bookmarkStart w:name="z287" w:id="289"/>
    <w:p>
      <w:pPr>
        <w:spacing w:after="0"/>
        <w:ind w:left="0"/>
        <w:jc w:val="both"/>
      </w:pPr>
      <w:r>
        <w:rPr>
          <w:rFonts w:ascii="Times New Roman"/>
          <w:b w:val="false"/>
          <w:i w:val="false"/>
          <w:color w:val="000000"/>
          <w:sz w:val="28"/>
        </w:rPr>
        <w:t>
      68. Әкімдер тұрақты немесе уақытша (үш айдан астам мерзімге) тұруға келген барлық әскери міндеттілерді әскери есепке қабылдауды және оларды басқа жергілікті жерге тұрақты тұратын жерге немесе уақытша тұру орнына (үш аудан астам серзімге) кеткен кезде әскери есептен алуды жүргізеді.</w:t>
      </w:r>
    </w:p>
    <w:bookmarkEnd w:id="289"/>
    <w:bookmarkStart w:name="z288" w:id="290"/>
    <w:p>
      <w:pPr>
        <w:spacing w:after="0"/>
        <w:ind w:left="0"/>
        <w:jc w:val="both"/>
      </w:pPr>
      <w:r>
        <w:rPr>
          <w:rFonts w:ascii="Times New Roman"/>
          <w:b w:val="false"/>
          <w:i w:val="false"/>
          <w:color w:val="000000"/>
          <w:sz w:val="28"/>
        </w:rPr>
        <w:t>
      Азаматтарды әскери есепке қою кезінде оларды бұрынғы тұрғылықты жері бойынша әскери есептен алу туралы белгінің болуын тексереді. Барлық әскери міндеттілерге алғашқы есепке алу карточкалары толтырылады. Әскери міндетті запастағы сарбаздарға (матростарға), сержанттарға (старшиналарға) сонымен қатар осы Қағидаларға 22-қосымшаға сәйкес әскери міндеттілердің есепке алу карточкалары (бұдан әрі – есепке алу карточкасы), ал офицерлер құрамының әскери міндеттілеріне – осы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әліпбилік карталар толтырылады, олар 10 жұмыс күні ішінде ауданның (облыстық маңызы бар қаланың) ЖӘБО-ға жолданады. Көрсетілген құжаттарды толтыру әскери билеттердегі, уақытша куәліктердегі жазбалармен нақты сәйкестікте жүргізіледі, бұл ретте білімі, жұмыс орны, лауазымы, тұрғылықты жері мен отбасы жағдайы туралы мәліметтер оларды тиісті растайтын құжаттарды ұсынумен жеке әңгімелесу кезінде нақтылағаннан кейін жазылады.</w:t>
      </w:r>
    </w:p>
    <w:bookmarkEnd w:id="290"/>
    <w:bookmarkStart w:name="z289" w:id="291"/>
    <w:p>
      <w:pPr>
        <w:spacing w:after="0"/>
        <w:ind w:left="0"/>
        <w:jc w:val="both"/>
      </w:pPr>
      <w:r>
        <w:rPr>
          <w:rFonts w:ascii="Times New Roman"/>
          <w:b w:val="false"/>
          <w:i w:val="false"/>
          <w:color w:val="000000"/>
          <w:sz w:val="28"/>
        </w:rPr>
        <w:t>
      Әскери міндеттілердің әскери есепке алу құжаттарында расталмаған түзетулер, деректердің жеке басын куәландыратын құжатпен сәйкес келмеуі, жалғандық, парақтар санының толық болмауы анықталған кезде немесе әскери есепке алу құжаттары болмаған кезде әкімдер әскери міндеттілерді ауданның (облыстық маңызы бар қаланың) ЖӘБО-ға тиісті шаралар қабылдау үшін жібереді. Әскери билеттерді алуу қажет болған жағдайда әскери міндеттілерге осы Қағидаларға </w:t>
      </w:r>
      <w:r>
        <w:rPr>
          <w:rFonts w:ascii="Times New Roman"/>
          <w:b w:val="false"/>
          <w:i w:val="false"/>
          <w:color w:val="000000"/>
          <w:sz w:val="28"/>
        </w:rPr>
        <w:t>25-қосымшаға</w:t>
      </w:r>
      <w:r>
        <w:rPr>
          <w:rFonts w:ascii="Times New Roman"/>
          <w:b w:val="false"/>
          <w:i w:val="false"/>
          <w:color w:val="000000"/>
          <w:sz w:val="28"/>
        </w:rPr>
        <w:t xml:space="preserve"> сәйкес қолхат (бұдан әрі – қолхат) беріледі.</w:t>
      </w:r>
    </w:p>
    <w:bookmarkEnd w:id="291"/>
    <w:bookmarkStart w:name="z290" w:id="292"/>
    <w:p>
      <w:pPr>
        <w:spacing w:after="0"/>
        <w:ind w:left="0"/>
        <w:jc w:val="both"/>
      </w:pPr>
      <w:r>
        <w:rPr>
          <w:rFonts w:ascii="Times New Roman"/>
          <w:b w:val="false"/>
          <w:i w:val="false"/>
          <w:color w:val="000000"/>
          <w:sz w:val="28"/>
        </w:rPr>
        <w:t>
      69. Әкімдер әскери міндеттілерді әскери есептен алуды жеке өтініштері негізінде жүзеге асырады. Бұл ретте запастағы сарбаздар, сержанттар әскери билетінің 7-тармағында немесе запастағы офицерлер әскери билетінің 19-тармағында мөртаңбамен әкімнің қол қоюымен расталатын әскери есептен алу туралы белгі жасалады.</w:t>
      </w:r>
    </w:p>
    <w:bookmarkEnd w:id="292"/>
    <w:bookmarkStart w:name="z291" w:id="293"/>
    <w:p>
      <w:pPr>
        <w:spacing w:after="0"/>
        <w:ind w:left="0"/>
        <w:jc w:val="both"/>
      </w:pPr>
      <w:r>
        <w:rPr>
          <w:rFonts w:ascii="Times New Roman"/>
          <w:b w:val="false"/>
          <w:i w:val="false"/>
          <w:color w:val="000000"/>
          <w:sz w:val="28"/>
        </w:rPr>
        <w:t>
      Жұмылдыру нұсқамасы бар әскери міндеттілерді әскери есептен алу кезінде:</w:t>
      </w:r>
    </w:p>
    <w:bookmarkEnd w:id="293"/>
    <w:bookmarkStart w:name="z292" w:id="294"/>
    <w:p>
      <w:pPr>
        <w:spacing w:after="0"/>
        <w:ind w:left="0"/>
        <w:jc w:val="both"/>
      </w:pPr>
      <w:r>
        <w:rPr>
          <w:rFonts w:ascii="Times New Roman"/>
          <w:b w:val="false"/>
          <w:i w:val="false"/>
          <w:color w:val="000000"/>
          <w:sz w:val="28"/>
        </w:rPr>
        <w:t>
      1) жұмылдыру нұсқамасы алынады, ол туралы запастағы сарбаздар, сержанттар әскери билетінің 7-тармағында немесе запастағы офицерлер әскери билетінің 15-тармағында белгі жасалады;</w:t>
      </w:r>
    </w:p>
    <w:bookmarkEnd w:id="294"/>
    <w:bookmarkStart w:name="z293" w:id="295"/>
    <w:p>
      <w:pPr>
        <w:spacing w:after="0"/>
        <w:ind w:left="0"/>
        <w:jc w:val="both"/>
      </w:pPr>
      <w:r>
        <w:rPr>
          <w:rFonts w:ascii="Times New Roman"/>
          <w:b w:val="false"/>
          <w:i w:val="false"/>
          <w:color w:val="000000"/>
          <w:sz w:val="28"/>
        </w:rPr>
        <w:t>
      2) әскери есептен алынған азаматтарға осы Қағидаларға </w:t>
      </w:r>
      <w:r>
        <w:rPr>
          <w:rFonts w:ascii="Times New Roman"/>
          <w:b w:val="false"/>
          <w:i w:val="false"/>
          <w:color w:val="000000"/>
          <w:sz w:val="28"/>
        </w:rPr>
        <w:t>35-қосымшаға</w:t>
      </w:r>
      <w:r>
        <w:rPr>
          <w:rFonts w:ascii="Times New Roman"/>
          <w:b w:val="false"/>
          <w:i w:val="false"/>
          <w:color w:val="000000"/>
          <w:sz w:val="28"/>
        </w:rPr>
        <w:t xml:space="preserve"> сәйкес тізім жасалады, ол алынған жұмылдыру нұсқамаларымен бірге айына бір рет ауданның (облыстық маңызы бар қаланың) ЖӘБО-ға ұсынылады;</w:t>
      </w:r>
    </w:p>
    <w:bookmarkEnd w:id="295"/>
    <w:bookmarkStart w:name="z294" w:id="296"/>
    <w:p>
      <w:pPr>
        <w:spacing w:after="0"/>
        <w:ind w:left="0"/>
        <w:jc w:val="both"/>
      </w:pPr>
      <w:r>
        <w:rPr>
          <w:rFonts w:ascii="Times New Roman"/>
          <w:b w:val="false"/>
          <w:i w:val="false"/>
          <w:color w:val="000000"/>
          <w:sz w:val="28"/>
        </w:rPr>
        <w:t>
      3) әскери міндеттілерді алғашқы есепке алу карточкаларында әскери есептен алу себебі мен күні туралы жазба жазылады.</w:t>
      </w:r>
    </w:p>
    <w:bookmarkEnd w:id="296"/>
    <w:bookmarkStart w:name="z295" w:id="297"/>
    <w:p>
      <w:pPr>
        <w:spacing w:after="0"/>
        <w:ind w:left="0"/>
        <w:jc w:val="both"/>
      </w:pPr>
      <w:r>
        <w:rPr>
          <w:rFonts w:ascii="Times New Roman"/>
          <w:b w:val="false"/>
          <w:i w:val="false"/>
          <w:color w:val="000000"/>
          <w:sz w:val="28"/>
        </w:rPr>
        <w:t>
      70. Әскери есепке алуға жататын әскери міндеттілерге алғашқы есепке алу карточкалары, есепке алу карточкалары мен басқа да бланкілер бөгде адамдардың қол жеткізуін болдырмайтын сейфтерде (темір шкафтарда) сақталуға тиіс.</w:t>
      </w:r>
    </w:p>
    <w:bookmarkEnd w:id="297"/>
    <w:bookmarkStart w:name="z296" w:id="298"/>
    <w:p>
      <w:pPr>
        <w:spacing w:after="0"/>
        <w:ind w:left="0"/>
        <w:jc w:val="left"/>
      </w:pPr>
      <w:r>
        <w:rPr>
          <w:rFonts w:ascii="Times New Roman"/>
          <w:b/>
          <w:i w:val="false"/>
          <w:color w:val="000000"/>
        </w:rPr>
        <w:t xml:space="preserve"> 
5. Заңды тұлғалардың азаматтарды әскери есепке алуды жүргізуі</w:t>
      </w:r>
    </w:p>
    <w:bookmarkEnd w:id="298"/>
    <w:bookmarkStart w:name="z297" w:id="299"/>
    <w:p>
      <w:pPr>
        <w:spacing w:after="0"/>
        <w:ind w:left="0"/>
        <w:jc w:val="both"/>
      </w:pPr>
      <w:r>
        <w:rPr>
          <w:rFonts w:ascii="Times New Roman"/>
          <w:b w:val="false"/>
          <w:i w:val="false"/>
          <w:color w:val="000000"/>
          <w:sz w:val="28"/>
        </w:rPr>
        <w:t>
      1. Заңды тұлғалар мен білім беру ұйымдарының азаматтарды әскери есепке алуды жүргізуі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жеке карточкалар (Т-2-үлгі) бойынша жүзеге асырылады. Әскерге шақырылушыларға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мерзімді әскери қызметке даярлауға жататын, жұмыс істейтін (оқитын) жасөспірімдер тізімі (бұдан әрі – мерзімді әскери қызметке даярлауға жататын жасөспірімдер тізімі) қосымша жүргізіледі.</w:t>
      </w:r>
    </w:p>
    <w:bookmarkEnd w:id="299"/>
    <w:bookmarkStart w:name="z298" w:id="300"/>
    <w:p>
      <w:pPr>
        <w:spacing w:after="0"/>
        <w:ind w:left="0"/>
        <w:jc w:val="both"/>
      </w:pPr>
      <w:r>
        <w:rPr>
          <w:rFonts w:ascii="Times New Roman"/>
          <w:b w:val="false"/>
          <w:i w:val="false"/>
          <w:color w:val="000000"/>
          <w:sz w:val="28"/>
        </w:rPr>
        <w:t>
      72. Заңды тұлғалар мен білім беру ұйымдарының әскери есепке алуды жүзеге асыруы үшін бірінші басшының бұйрығымен әскери-есептік жұмысты жүргізуге жауапты адамдар тағайындалады, оларға:</w:t>
      </w:r>
    </w:p>
    <w:bookmarkEnd w:id="300"/>
    <w:bookmarkStart w:name="z299" w:id="301"/>
    <w:p>
      <w:pPr>
        <w:spacing w:after="0"/>
        <w:ind w:left="0"/>
        <w:jc w:val="both"/>
      </w:pPr>
      <w:r>
        <w:rPr>
          <w:rFonts w:ascii="Times New Roman"/>
          <w:b w:val="false"/>
          <w:i w:val="false"/>
          <w:color w:val="000000"/>
          <w:sz w:val="28"/>
        </w:rPr>
        <w:t>
      1) жұмысқа (оқуға) қабылдау кезінде әскери міндеттілерде әскери билеттердің немесе уақытша куәліктердің, ал әскерге шақырылушыларда тіркеу туралы куәліктердің болуын тексеру. Көрсетілген құжаттарды алу қажет болған жағдайда азаматтарға осы Қағидаларға 25-қосымшаға сәйкес қолхат беріледі;</w:t>
      </w:r>
    </w:p>
    <w:bookmarkEnd w:id="301"/>
    <w:bookmarkStart w:name="z300" w:id="302"/>
    <w:p>
      <w:pPr>
        <w:spacing w:after="0"/>
        <w:ind w:left="0"/>
        <w:jc w:val="both"/>
      </w:pPr>
      <w:r>
        <w:rPr>
          <w:rFonts w:ascii="Times New Roman"/>
          <w:b w:val="false"/>
          <w:i w:val="false"/>
          <w:color w:val="000000"/>
          <w:sz w:val="28"/>
        </w:rPr>
        <w:t>
      2) жұмысқа (оқуға) қабылданатын азаматтардың әскери есепте болуын айқындау. Әскери есепте тұрмайтын әскери міндеттілер мен әскерге шақырылушылар тек жұмысқа (оқуға) олар тұрғылықты жері бойынша әскери есепке қойылғаннан кейін қабылданады;</w:t>
      </w:r>
    </w:p>
    <w:bookmarkEnd w:id="302"/>
    <w:bookmarkStart w:name="z301" w:id="303"/>
    <w:p>
      <w:pPr>
        <w:spacing w:after="0"/>
        <w:ind w:left="0"/>
        <w:jc w:val="both"/>
      </w:pPr>
      <w:r>
        <w:rPr>
          <w:rFonts w:ascii="Times New Roman"/>
          <w:b w:val="false"/>
          <w:i w:val="false"/>
          <w:color w:val="000000"/>
          <w:sz w:val="28"/>
        </w:rPr>
        <w:t>
      3) жұмыс істейтін (оқитын) азаматтарды толық және сапалы әскери есепке алуды қамтамасыз ету;</w:t>
      </w:r>
    </w:p>
    <w:bookmarkEnd w:id="303"/>
    <w:bookmarkStart w:name="z302" w:id="304"/>
    <w:p>
      <w:pPr>
        <w:spacing w:after="0"/>
        <w:ind w:left="0"/>
        <w:jc w:val="both"/>
      </w:pPr>
      <w:r>
        <w:rPr>
          <w:rFonts w:ascii="Times New Roman"/>
          <w:b w:val="false"/>
          <w:i w:val="false"/>
          <w:color w:val="000000"/>
          <w:sz w:val="28"/>
        </w:rPr>
        <w:t>
      4) жыл сайын жеке карточкаларды ауданның (облыстық маңызы бар қаланың) ЖӘБО әскери есепке алу құжаттарымен салыстырып тексеру, ол туралы жеке карточкаларда тиісті белгі жасалады;</w:t>
      </w:r>
    </w:p>
    <w:bookmarkEnd w:id="304"/>
    <w:bookmarkStart w:name="z303" w:id="305"/>
    <w:p>
      <w:pPr>
        <w:spacing w:after="0"/>
        <w:ind w:left="0"/>
        <w:jc w:val="both"/>
      </w:pPr>
      <w:r>
        <w:rPr>
          <w:rFonts w:ascii="Times New Roman"/>
          <w:b w:val="false"/>
          <w:i w:val="false"/>
          <w:color w:val="000000"/>
          <w:sz w:val="28"/>
        </w:rPr>
        <w:t>
      5) Азаматтарды жұмылдыру кезеңіне, соғыс жағдайына және соғыс уақытына заңды тұлғаларға броньдау қағидаларына сәйкес заңды тұлғалар мен білім беру ұйымдарына әскери міндеттілерді броньдауды ресімдеу;</w:t>
      </w:r>
    </w:p>
    <w:bookmarkEnd w:id="305"/>
    <w:bookmarkStart w:name="z304" w:id="306"/>
    <w:p>
      <w:pPr>
        <w:spacing w:after="0"/>
        <w:ind w:left="0"/>
        <w:jc w:val="both"/>
      </w:pPr>
      <w:r>
        <w:rPr>
          <w:rFonts w:ascii="Times New Roman"/>
          <w:b w:val="false"/>
          <w:i w:val="false"/>
          <w:color w:val="000000"/>
          <w:sz w:val="28"/>
        </w:rPr>
        <w:t>
      6) жыл сайын 1 қыркүйекте осы Қағидаларға 23-қосымшаға сәйкес ауданның (облыстық маңызы бар қаланың) ЖӘБО-ға 15-16 жастағы азаматтардың тізімдерін және 1 желтоқсанға дейін – әскерге шақыру учаскелеріне тіркелуге жататын және келесі жылы әскери есепке тұруға жататын азаматтардың тізімдерін ұсыну;</w:t>
      </w:r>
    </w:p>
    <w:bookmarkEnd w:id="306"/>
    <w:bookmarkStart w:name="z305" w:id="307"/>
    <w:p>
      <w:pPr>
        <w:spacing w:after="0"/>
        <w:ind w:left="0"/>
        <w:jc w:val="both"/>
      </w:pPr>
      <w:r>
        <w:rPr>
          <w:rFonts w:ascii="Times New Roman"/>
          <w:b w:val="false"/>
          <w:i w:val="false"/>
          <w:color w:val="000000"/>
          <w:sz w:val="28"/>
        </w:rPr>
        <w:t>
      7) азаматтардың ауданның (облыстық маңызы бар қаланың) ЖӘБО-ға шақырту (шақырту қағазы) бойынша уақтылы келу мүмкіндігін қамтамасыз ету;</w:t>
      </w:r>
    </w:p>
    <w:bookmarkEnd w:id="307"/>
    <w:bookmarkStart w:name="z306" w:id="308"/>
    <w:p>
      <w:pPr>
        <w:spacing w:after="0"/>
        <w:ind w:left="0"/>
        <w:jc w:val="both"/>
      </w:pPr>
      <w:r>
        <w:rPr>
          <w:rFonts w:ascii="Times New Roman"/>
          <w:b w:val="false"/>
          <w:i w:val="false"/>
          <w:color w:val="000000"/>
          <w:sz w:val="28"/>
        </w:rPr>
        <w:t>
      8) ай сайын 25 - күні ауданның (облыстық маңызы бар қаланың) ЖӘБО-ға осы Қағидаларға </w:t>
      </w:r>
      <w:r>
        <w:rPr>
          <w:rFonts w:ascii="Times New Roman"/>
          <w:b w:val="false"/>
          <w:i w:val="false"/>
          <w:color w:val="000000"/>
          <w:sz w:val="28"/>
        </w:rPr>
        <w:t>33-қосымшаға</w:t>
      </w:r>
      <w:r>
        <w:rPr>
          <w:rFonts w:ascii="Times New Roman"/>
          <w:b w:val="false"/>
          <w:i w:val="false"/>
          <w:color w:val="000000"/>
          <w:sz w:val="28"/>
        </w:rPr>
        <w:t xml:space="preserve"> сәйкес жұмысқа (оқуға) қабылданған немесе жұмыстан босатылған (оқу орындарынан шығарылған) әскери міндеттілер мен әскерге шақырылушылар туралы мәліметтерді беру;</w:t>
      </w:r>
    </w:p>
    <w:bookmarkEnd w:id="308"/>
    <w:bookmarkStart w:name="z307" w:id="309"/>
    <w:p>
      <w:pPr>
        <w:spacing w:after="0"/>
        <w:ind w:left="0"/>
        <w:jc w:val="both"/>
      </w:pPr>
      <w:r>
        <w:rPr>
          <w:rFonts w:ascii="Times New Roman"/>
          <w:b w:val="false"/>
          <w:i w:val="false"/>
          <w:color w:val="000000"/>
          <w:sz w:val="28"/>
        </w:rPr>
        <w:t>
      9) жыл сайын 15 ақпанда (1 қаңтардағы жағдай бойынша) ауданның (облыстық маңызы бар қаланың) ЖӘБО-ға қызметкерлердің, оның ішінде жұмылдыру кезеңіне, соғыс жағдайына және соғыс уақытына броньдалғандардың саны туралы мәліметтерді жолдау;</w:t>
      </w:r>
    </w:p>
    <w:bookmarkEnd w:id="309"/>
    <w:bookmarkStart w:name="z308" w:id="310"/>
    <w:p>
      <w:pPr>
        <w:spacing w:after="0"/>
        <w:ind w:left="0"/>
        <w:jc w:val="both"/>
      </w:pPr>
      <w:r>
        <w:rPr>
          <w:rFonts w:ascii="Times New Roman"/>
          <w:b w:val="false"/>
          <w:i w:val="false"/>
          <w:color w:val="000000"/>
          <w:sz w:val="28"/>
        </w:rPr>
        <w:t>
      10) осы Қағидаларға 24 - қосымшаға сәйкес әскери міндеттілер мен әскерге шақырылушыларды әскери есепке алудың және броньдаудың жай-күйін тексеру журналын жүргізу жүктеледі.</w:t>
      </w:r>
    </w:p>
    <w:bookmarkEnd w:id="310"/>
    <w:bookmarkStart w:name="z309" w:id="311"/>
    <w:p>
      <w:pPr>
        <w:spacing w:after="0"/>
        <w:ind w:left="0"/>
        <w:jc w:val="both"/>
      </w:pPr>
      <w:r>
        <w:rPr>
          <w:rFonts w:ascii="Times New Roman"/>
          <w:b w:val="false"/>
          <w:i w:val="false"/>
          <w:color w:val="000000"/>
          <w:sz w:val="28"/>
        </w:rPr>
        <w:t>
      73. Запаста тұрудың шекті жасына толған азаматтардың немесе денсаулық жағдайы бойынша әскери есептен алумен әскери қызметке жарамсыз деп танылған азаматтардың жеке карточкаларында "Жасы бойынша әскери есептен алынды" немесе "денсаулық жағдайы бойынша әскери есептен алынды" деген белгі жасалады.</w:t>
      </w:r>
    </w:p>
    <w:bookmarkEnd w:id="311"/>
    <w:bookmarkStart w:name="z310" w:id="312"/>
    <w:p>
      <w:pPr>
        <w:spacing w:after="0"/>
        <w:ind w:left="0"/>
        <w:jc w:val="both"/>
      </w:pPr>
      <w:r>
        <w:rPr>
          <w:rFonts w:ascii="Times New Roman"/>
          <w:b w:val="false"/>
          <w:i w:val="false"/>
          <w:color w:val="000000"/>
          <w:sz w:val="28"/>
        </w:rPr>
        <w:t>
      74. Заңды тұлғалар мен білім беру ұйымдарының әскери есепке алуды ұйымдастыру мен жүргізуді бақылауды ауданның (облыстық маңызы бар қаланың) ЖӘБО жүзеге асырады.</w:t>
      </w:r>
    </w:p>
    <w:bookmarkEnd w:id="312"/>
    <w:bookmarkStart w:name="z311" w:id="313"/>
    <w:p>
      <w:pPr>
        <w:spacing w:after="0"/>
        <w:ind w:left="0"/>
        <w:jc w:val="left"/>
      </w:pPr>
      <w:r>
        <w:rPr>
          <w:rFonts w:ascii="Times New Roman"/>
          <w:b/>
          <w:i w:val="false"/>
          <w:color w:val="000000"/>
        </w:rPr>
        <w:t xml:space="preserve"> 
6. Әскери есепке алу құжаттары</w:t>
      </w:r>
    </w:p>
    <w:bookmarkEnd w:id="313"/>
    <w:bookmarkStart w:name="z312" w:id="314"/>
    <w:p>
      <w:pPr>
        <w:spacing w:after="0"/>
        <w:ind w:left="0"/>
        <w:jc w:val="both"/>
      </w:pPr>
      <w:r>
        <w:rPr>
          <w:rFonts w:ascii="Times New Roman"/>
          <w:b w:val="false"/>
          <w:i w:val="false"/>
          <w:color w:val="000000"/>
          <w:sz w:val="28"/>
        </w:rPr>
        <w:t>
      75. Әскери есепке алу құжаттары әскери міндеттілер мен әскерге шақырылушылардың жеке есептік-әскери құжаттарына, негізгі есепке алу құжаттарына және анықтамалық сипаттағы құжаттарға бөлінеді.</w:t>
      </w:r>
    </w:p>
    <w:bookmarkEnd w:id="314"/>
    <w:bookmarkStart w:name="z313" w:id="315"/>
    <w:p>
      <w:pPr>
        <w:spacing w:after="0"/>
        <w:ind w:left="0"/>
        <w:jc w:val="both"/>
      </w:pPr>
      <w:r>
        <w:rPr>
          <w:rFonts w:ascii="Times New Roman"/>
          <w:b w:val="false"/>
          <w:i w:val="false"/>
          <w:color w:val="000000"/>
          <w:sz w:val="28"/>
        </w:rPr>
        <w:t>
      Әскери міндеттілердің жеке есептік-әскери құжаттары запастағы офицерлер әскери билеті, запастағы сарбаздар, сержанттар әскери билеті, запастағы офицерлердің, сарбаздардың, сержанттардың уақытша куәлігі (әскери билет орнына), жұмылдыру кезеңінде, соғыс жағдайында және соғыс уақытында әскери қызметке шақыруды кейінге қалдыру туралы куәлік болып табылады.</w:t>
      </w:r>
    </w:p>
    <w:bookmarkEnd w:id="315"/>
    <w:bookmarkStart w:name="z314" w:id="316"/>
    <w:p>
      <w:pPr>
        <w:spacing w:after="0"/>
        <w:ind w:left="0"/>
        <w:jc w:val="both"/>
      </w:pPr>
      <w:r>
        <w:rPr>
          <w:rFonts w:ascii="Times New Roman"/>
          <w:b w:val="false"/>
          <w:i w:val="false"/>
          <w:color w:val="000000"/>
          <w:sz w:val="28"/>
        </w:rPr>
        <w:t>
      Әскерге шақырылушылардың жеке есептік-әскери құжаттары әскерге шақыру учаскесіне тіркеу туралы куәлік болып табылады.</w:t>
      </w:r>
    </w:p>
    <w:bookmarkEnd w:id="316"/>
    <w:bookmarkStart w:name="z315" w:id="317"/>
    <w:p>
      <w:pPr>
        <w:spacing w:after="0"/>
        <w:ind w:left="0"/>
        <w:jc w:val="both"/>
      </w:pPr>
      <w:r>
        <w:rPr>
          <w:rFonts w:ascii="Times New Roman"/>
          <w:b w:val="false"/>
          <w:i w:val="false"/>
          <w:color w:val="000000"/>
          <w:sz w:val="28"/>
        </w:rPr>
        <w:t>
      Негізгі есепке алу құжаттарына есепке алу карточкасы, есептік-қызметтік карточка мен әскери міндеттіні арнайы әскери есепке алуға тіркеу туралы хабарлама жатады.</w:t>
      </w:r>
    </w:p>
    <w:bookmarkEnd w:id="317"/>
    <w:bookmarkStart w:name="z316" w:id="318"/>
    <w:p>
      <w:pPr>
        <w:spacing w:after="0"/>
        <w:ind w:left="0"/>
        <w:jc w:val="both"/>
      </w:pPr>
      <w:r>
        <w:rPr>
          <w:rFonts w:ascii="Times New Roman"/>
          <w:b w:val="false"/>
          <w:i w:val="false"/>
          <w:color w:val="000000"/>
          <w:sz w:val="28"/>
        </w:rPr>
        <w:t>
      Анықтамалық сипатындағы құжаттарға ауданның (облыстық маңызы бар қаланың) ЖӘБО-да болатын әскери міндеттілер мен әскерге шақырылушыларға әліпбилік карточка мен басқа да материалдар жатады.</w:t>
      </w:r>
    </w:p>
    <w:bookmarkEnd w:id="318"/>
    <w:bookmarkStart w:name="z317" w:id="319"/>
    <w:p>
      <w:pPr>
        <w:spacing w:after="0"/>
        <w:ind w:left="0"/>
        <w:jc w:val="both"/>
      </w:pPr>
      <w:r>
        <w:rPr>
          <w:rFonts w:ascii="Times New Roman"/>
          <w:b w:val="false"/>
          <w:i w:val="false"/>
          <w:color w:val="000000"/>
          <w:sz w:val="28"/>
        </w:rPr>
        <w:t>
      Әскери есепке алу құжаттары азамат туралы мынадай мәліметтерден тұруға тиіс:</w:t>
      </w:r>
    </w:p>
    <w:bookmarkEnd w:id="319"/>
    <w:bookmarkStart w:name="z318" w:id="320"/>
    <w:p>
      <w:pPr>
        <w:spacing w:after="0"/>
        <w:ind w:left="0"/>
        <w:jc w:val="both"/>
      </w:pPr>
      <w:r>
        <w:rPr>
          <w:rFonts w:ascii="Times New Roman"/>
          <w:b w:val="false"/>
          <w:i w:val="false"/>
          <w:color w:val="000000"/>
          <w:sz w:val="28"/>
        </w:rPr>
        <w:t>
      1) тегі, аты мен әкесінің аты;</w:t>
      </w:r>
    </w:p>
    <w:bookmarkEnd w:id="320"/>
    <w:bookmarkStart w:name="z319" w:id="321"/>
    <w:p>
      <w:pPr>
        <w:spacing w:after="0"/>
        <w:ind w:left="0"/>
        <w:jc w:val="both"/>
      </w:pPr>
      <w:r>
        <w:rPr>
          <w:rFonts w:ascii="Times New Roman"/>
          <w:b w:val="false"/>
          <w:i w:val="false"/>
          <w:color w:val="000000"/>
          <w:sz w:val="28"/>
        </w:rPr>
        <w:t>
      2) әскери атағы;</w:t>
      </w:r>
    </w:p>
    <w:bookmarkEnd w:id="321"/>
    <w:bookmarkStart w:name="z320" w:id="322"/>
    <w:p>
      <w:pPr>
        <w:spacing w:after="0"/>
        <w:ind w:left="0"/>
        <w:jc w:val="both"/>
      </w:pPr>
      <w:r>
        <w:rPr>
          <w:rFonts w:ascii="Times New Roman"/>
          <w:b w:val="false"/>
          <w:i w:val="false"/>
          <w:color w:val="000000"/>
          <w:sz w:val="28"/>
        </w:rPr>
        <w:t>
      3) туған күні;</w:t>
      </w:r>
    </w:p>
    <w:bookmarkEnd w:id="322"/>
    <w:bookmarkStart w:name="z321" w:id="323"/>
    <w:p>
      <w:pPr>
        <w:spacing w:after="0"/>
        <w:ind w:left="0"/>
        <w:jc w:val="both"/>
      </w:pPr>
      <w:r>
        <w:rPr>
          <w:rFonts w:ascii="Times New Roman"/>
          <w:b w:val="false"/>
          <w:i w:val="false"/>
          <w:color w:val="000000"/>
          <w:sz w:val="28"/>
        </w:rPr>
        <w:t>
      4) ұлты (адамның тілегі бойынша көрсетіледі);</w:t>
      </w:r>
    </w:p>
    <w:bookmarkEnd w:id="323"/>
    <w:bookmarkStart w:name="z322" w:id="324"/>
    <w:p>
      <w:pPr>
        <w:spacing w:after="0"/>
        <w:ind w:left="0"/>
        <w:jc w:val="both"/>
      </w:pPr>
      <w:r>
        <w:rPr>
          <w:rFonts w:ascii="Times New Roman"/>
          <w:b w:val="false"/>
          <w:i w:val="false"/>
          <w:color w:val="000000"/>
          <w:sz w:val="28"/>
        </w:rPr>
        <w:t>
      5) тұрғылықты жері немесе уақытша тұру орны;</w:t>
      </w:r>
    </w:p>
    <w:bookmarkEnd w:id="324"/>
    <w:bookmarkStart w:name="z323" w:id="325"/>
    <w:p>
      <w:pPr>
        <w:spacing w:after="0"/>
        <w:ind w:left="0"/>
        <w:jc w:val="both"/>
      </w:pPr>
      <w:r>
        <w:rPr>
          <w:rFonts w:ascii="Times New Roman"/>
          <w:b w:val="false"/>
          <w:i w:val="false"/>
          <w:color w:val="000000"/>
          <w:sz w:val="28"/>
        </w:rPr>
        <w:t>
      6) отбасы жағдайы;</w:t>
      </w:r>
    </w:p>
    <w:bookmarkEnd w:id="325"/>
    <w:bookmarkStart w:name="z324" w:id="326"/>
    <w:p>
      <w:pPr>
        <w:spacing w:after="0"/>
        <w:ind w:left="0"/>
        <w:jc w:val="both"/>
      </w:pPr>
      <w:r>
        <w:rPr>
          <w:rFonts w:ascii="Times New Roman"/>
          <w:b w:val="false"/>
          <w:i w:val="false"/>
          <w:color w:val="000000"/>
          <w:sz w:val="28"/>
        </w:rPr>
        <w:t>
      7) білімі;</w:t>
      </w:r>
    </w:p>
    <w:bookmarkEnd w:id="326"/>
    <w:bookmarkStart w:name="z325" w:id="327"/>
    <w:p>
      <w:pPr>
        <w:spacing w:after="0"/>
        <w:ind w:left="0"/>
        <w:jc w:val="both"/>
      </w:pPr>
      <w:r>
        <w:rPr>
          <w:rFonts w:ascii="Times New Roman"/>
          <w:b w:val="false"/>
          <w:i w:val="false"/>
          <w:color w:val="000000"/>
          <w:sz w:val="28"/>
        </w:rPr>
        <w:t>
      8) жұмыс орны;</w:t>
      </w:r>
    </w:p>
    <w:bookmarkEnd w:id="327"/>
    <w:bookmarkStart w:name="z326" w:id="328"/>
    <w:p>
      <w:pPr>
        <w:spacing w:after="0"/>
        <w:ind w:left="0"/>
        <w:jc w:val="both"/>
      </w:pPr>
      <w:r>
        <w:rPr>
          <w:rFonts w:ascii="Times New Roman"/>
          <w:b w:val="false"/>
          <w:i w:val="false"/>
          <w:color w:val="000000"/>
          <w:sz w:val="28"/>
        </w:rPr>
        <w:t>
      9) денсаулық жағдайы бойнша әскери қызметке жарамдылығы;</w:t>
      </w:r>
    </w:p>
    <w:bookmarkEnd w:id="328"/>
    <w:bookmarkStart w:name="z327" w:id="329"/>
    <w:p>
      <w:pPr>
        <w:spacing w:after="0"/>
        <w:ind w:left="0"/>
        <w:jc w:val="both"/>
      </w:pPr>
      <w:r>
        <w:rPr>
          <w:rFonts w:ascii="Times New Roman"/>
          <w:b w:val="false"/>
          <w:i w:val="false"/>
          <w:color w:val="000000"/>
          <w:sz w:val="28"/>
        </w:rPr>
        <w:t>
      10) негізгі антрометрикалық деректері;</w:t>
      </w:r>
    </w:p>
    <w:bookmarkEnd w:id="329"/>
    <w:bookmarkStart w:name="z328" w:id="330"/>
    <w:p>
      <w:pPr>
        <w:spacing w:after="0"/>
        <w:ind w:left="0"/>
        <w:jc w:val="both"/>
      </w:pPr>
      <w:r>
        <w:rPr>
          <w:rFonts w:ascii="Times New Roman"/>
          <w:b w:val="false"/>
          <w:i w:val="false"/>
          <w:color w:val="000000"/>
          <w:sz w:val="28"/>
        </w:rPr>
        <w:t>
      11) әскери қызмет өткеруі;</w:t>
      </w:r>
    </w:p>
    <w:bookmarkEnd w:id="330"/>
    <w:bookmarkStart w:name="z329" w:id="331"/>
    <w:p>
      <w:pPr>
        <w:spacing w:after="0"/>
        <w:ind w:left="0"/>
        <w:jc w:val="both"/>
      </w:pPr>
      <w:r>
        <w:rPr>
          <w:rFonts w:ascii="Times New Roman"/>
          <w:b w:val="false"/>
          <w:i w:val="false"/>
          <w:color w:val="000000"/>
          <w:sz w:val="28"/>
        </w:rPr>
        <w:t>
      12) әскери жиындардан өтуі;</w:t>
      </w:r>
    </w:p>
    <w:bookmarkEnd w:id="331"/>
    <w:bookmarkStart w:name="z330" w:id="332"/>
    <w:p>
      <w:pPr>
        <w:spacing w:after="0"/>
        <w:ind w:left="0"/>
        <w:jc w:val="both"/>
      </w:pPr>
      <w:r>
        <w:rPr>
          <w:rFonts w:ascii="Times New Roman"/>
          <w:b w:val="false"/>
          <w:i w:val="false"/>
          <w:color w:val="000000"/>
          <w:sz w:val="28"/>
        </w:rPr>
        <w:t>
      13) шетел тілін меңгеруі;</w:t>
      </w:r>
    </w:p>
    <w:bookmarkEnd w:id="332"/>
    <w:bookmarkStart w:name="z331" w:id="333"/>
    <w:p>
      <w:pPr>
        <w:spacing w:after="0"/>
        <w:ind w:left="0"/>
        <w:jc w:val="both"/>
      </w:pPr>
      <w:r>
        <w:rPr>
          <w:rFonts w:ascii="Times New Roman"/>
          <w:b w:val="false"/>
          <w:i w:val="false"/>
          <w:color w:val="000000"/>
          <w:sz w:val="28"/>
        </w:rPr>
        <w:t>
      14) әскери-есептік және азаматтық мамандықтардың болуы;</w:t>
      </w:r>
    </w:p>
    <w:bookmarkEnd w:id="333"/>
    <w:bookmarkStart w:name="z332" w:id="334"/>
    <w:p>
      <w:pPr>
        <w:spacing w:after="0"/>
        <w:ind w:left="0"/>
        <w:jc w:val="both"/>
      </w:pPr>
      <w:r>
        <w:rPr>
          <w:rFonts w:ascii="Times New Roman"/>
          <w:b w:val="false"/>
          <w:i w:val="false"/>
          <w:color w:val="000000"/>
          <w:sz w:val="28"/>
        </w:rPr>
        <w:t>
      15) спорттық разрядтың немесе спорттық атақтың болуы.</w:t>
      </w:r>
    </w:p>
    <w:bookmarkEnd w:id="334"/>
    <w:bookmarkStart w:name="z333" w:id="335"/>
    <w:p>
      <w:pPr>
        <w:spacing w:after="0"/>
        <w:ind w:left="0"/>
        <w:jc w:val="both"/>
      </w:pPr>
      <w:r>
        <w:rPr>
          <w:rFonts w:ascii="Times New Roman"/>
          <w:b w:val="false"/>
          <w:i w:val="false"/>
          <w:color w:val="000000"/>
          <w:sz w:val="28"/>
        </w:rPr>
        <w:t>
      76. Запастағы офицерлердың әскери билеттері, запастағы сарбаздар мен сержанттардың әскери билеттері, запастағы офицерлердің, сарбаздар мен сержанттардың уақытша куәліктері (әскери билет орнына), әскерге шақыру учаскелеріне тіркеу туралы куәліктер, жұмылдыру кезеңінде, соғыс жағдайында және соғыс уақытында әскери қызметке шақыруды кейінге қалдыру туралы куәліктер, арнайы әскери есепке алу туралы хабарламалар және ЖӘБО-ға шақырту туралы шақырту қағазы бланкілерінің үлгілерін Қазақстан Республикасының Қорғаныс министрлігі әзірлейді және осы Қағидалармен бекітіледі.</w:t>
      </w:r>
    </w:p>
    <w:bookmarkEnd w:id="335"/>
    <w:bookmarkStart w:name="z334" w:id="336"/>
    <w:p>
      <w:pPr>
        <w:spacing w:after="0"/>
        <w:ind w:left="0"/>
        <w:jc w:val="both"/>
      </w:pPr>
      <w:r>
        <w:rPr>
          <w:rFonts w:ascii="Times New Roman"/>
          <w:b w:val="false"/>
          <w:i w:val="false"/>
          <w:color w:val="000000"/>
          <w:sz w:val="28"/>
        </w:rPr>
        <w:t>
      Ұлттық қауіпсіздік органдары және Қазақстан Республикасы "Сырбар" сыртқы барлау қызметі запастағы офицерлері әскери билеттерінің бланкілерін арнаулы мемлекеттік органдары әзірлейді және олардың бірінші басшылары бекітеді.</w:t>
      </w:r>
    </w:p>
    <w:bookmarkEnd w:id="336"/>
    <w:bookmarkStart w:name="z335" w:id="337"/>
    <w:p>
      <w:pPr>
        <w:spacing w:after="0"/>
        <w:ind w:left="0"/>
        <w:jc w:val="both"/>
      </w:pPr>
      <w:r>
        <w:rPr>
          <w:rFonts w:ascii="Times New Roman"/>
          <w:b w:val="false"/>
          <w:i w:val="false"/>
          <w:color w:val="000000"/>
          <w:sz w:val="28"/>
        </w:rPr>
        <w:t>
      Көрсетілген құжаттардың бланкілері қатаң есептегі құжаттар болып табылады және қолданыстағы заңнамаға сәйкес Қазақстан Республикасы Қорғаныс министрлігінің тапсырыстары бойынша жасалады. Оларды есепке алу, сақтау, жазып беру, беру және жою тәртібін Қазақстан Республикасының Қорғаныс министрлігі айқындайды.</w:t>
      </w:r>
    </w:p>
    <w:bookmarkEnd w:id="337"/>
    <w:bookmarkStart w:name="z336" w:id="338"/>
    <w:p>
      <w:pPr>
        <w:spacing w:after="0"/>
        <w:ind w:left="0"/>
        <w:jc w:val="both"/>
      </w:pPr>
      <w:r>
        <w:rPr>
          <w:rFonts w:ascii="Times New Roman"/>
          <w:b w:val="false"/>
          <w:i w:val="false"/>
          <w:color w:val="000000"/>
          <w:sz w:val="28"/>
        </w:rPr>
        <w:t>
      77. Қатаң есептегі бланкілерден басқа, осы Қағидалармен көзделген азаматтарды әскери есепке алуды жүргізу жөніндегі құжаттардың бланкілерін заңды тұлғалар мен білім беру ұйымдары дербес, ал ауданның (облыстық маңызы бар қаланың) ЖӘБО және әскери есепке алуды жүзеге асыратын жергілікті атқарушы органдар үшін жергілікті атқарушы органдар жасайды.</w:t>
      </w:r>
    </w:p>
    <w:bookmarkEnd w:id="338"/>
    <w:bookmarkStart w:name="z337" w:id="339"/>
    <w:p>
      <w:pPr>
        <w:spacing w:after="0"/>
        <w:ind w:left="0"/>
        <w:jc w:val="both"/>
      </w:pPr>
      <w:r>
        <w:rPr>
          <w:rFonts w:ascii="Times New Roman"/>
          <w:b w:val="false"/>
          <w:i w:val="false"/>
          <w:color w:val="000000"/>
          <w:sz w:val="28"/>
        </w:rPr>
        <w:t>
      78. Азаматтарға есептік-әскери құжаттарды жазып беру және беру ақысыз жүргізіледі.</w:t>
      </w:r>
    </w:p>
    <w:bookmarkEnd w:id="339"/>
    <w:bookmarkStart w:name="z338" w:id="340"/>
    <w:p>
      <w:pPr>
        <w:spacing w:after="0"/>
        <w:ind w:left="0"/>
        <w:jc w:val="both"/>
      </w:pPr>
      <w:r>
        <w:rPr>
          <w:rFonts w:ascii="Times New Roman"/>
          <w:b w:val="false"/>
          <w:i w:val="false"/>
          <w:color w:val="000000"/>
          <w:sz w:val="28"/>
        </w:rPr>
        <w:t>
      79. Азаматтар Қазақстан Республикасының шегінен тыс жерлерге тұрақты тұруға кеткен кезде олар әскери билеттерді, уақытша куәліктер (әскери билеттер орнына берілетін) мен тіркеу туралы куәліктерді ауданның (облыстық маңызы бар қаланың) ЖӘБО-ға тапсырады, бұл ретте азаматтарға осы Қағидаларға </w:t>
      </w:r>
      <w:r>
        <w:rPr>
          <w:rFonts w:ascii="Times New Roman"/>
          <w:b w:val="false"/>
          <w:i w:val="false"/>
          <w:color w:val="000000"/>
          <w:sz w:val="28"/>
        </w:rPr>
        <w:t>36-қосымшаға</w:t>
      </w:r>
      <w:r>
        <w:rPr>
          <w:rFonts w:ascii="Times New Roman"/>
          <w:b w:val="false"/>
          <w:i w:val="false"/>
          <w:color w:val="000000"/>
          <w:sz w:val="28"/>
        </w:rPr>
        <w:t xml:space="preserve"> сәйкес анықтама беріледі.</w:t>
      </w:r>
    </w:p>
    <w:bookmarkEnd w:id="340"/>
    <w:bookmarkStart w:name="z339" w:id="341"/>
    <w:p>
      <w:pPr>
        <w:spacing w:after="0"/>
        <w:ind w:left="0"/>
        <w:jc w:val="left"/>
      </w:pPr>
      <w:r>
        <w:rPr>
          <w:rFonts w:ascii="Times New Roman"/>
          <w:b/>
          <w:i w:val="false"/>
          <w:color w:val="000000"/>
        </w:rPr>
        <w:t xml:space="preserve"> 
7. Құқық қорғау және арнаулы органдарда қызмет өткеретін</w:t>
      </w:r>
      <w:r>
        <w:br/>
      </w:r>
      <w:r>
        <w:rPr>
          <w:rFonts w:ascii="Times New Roman"/>
          <w:b/>
          <w:i w:val="false"/>
          <w:color w:val="000000"/>
        </w:rPr>
        <w:t>
азаматтарды әскери есепке алу ерекшеліктері</w:t>
      </w:r>
    </w:p>
    <w:bookmarkEnd w:id="341"/>
    <w:bookmarkStart w:name="z340" w:id="342"/>
    <w:p>
      <w:pPr>
        <w:spacing w:after="0"/>
        <w:ind w:left="0"/>
        <w:jc w:val="both"/>
      </w:pPr>
      <w:r>
        <w:rPr>
          <w:rFonts w:ascii="Times New Roman"/>
          <w:b w:val="false"/>
          <w:i w:val="false"/>
          <w:color w:val="000000"/>
          <w:sz w:val="28"/>
        </w:rPr>
        <w:t>
      80. Құқық қорғау және арнаулы мемлекеттік органдарда қызмет өткеретін азаматтарды, сондай-ақ құқық қорғау және арнаулы мемлекеттік органдардың жоғары және орта арнаулы оқу орындарының курсанттары мен тыңдаушыларын есепке алу осы органдардың бірінші басшылары және осы Қағидалармен белгіленген тәртіппен жүзеге асырылады.</w:t>
      </w:r>
    </w:p>
    <w:bookmarkEnd w:id="342"/>
    <w:bookmarkStart w:name="z341" w:id="343"/>
    <w:p>
      <w:pPr>
        <w:spacing w:after="0"/>
        <w:ind w:left="0"/>
        <w:jc w:val="both"/>
      </w:pPr>
      <w:r>
        <w:rPr>
          <w:rFonts w:ascii="Times New Roman"/>
          <w:b w:val="false"/>
          <w:i w:val="false"/>
          <w:color w:val="000000"/>
          <w:sz w:val="28"/>
        </w:rPr>
        <w:t>
      Арнаулы мемлекеттік органдардың запастағы офицерлерін есепке алуды ұйымдастыру және олардың қызметкерлерінің запаста тұру тәртібін арнаулы мемлекеттік органдардың бірінші басшылары айқындайды.</w:t>
      </w:r>
    </w:p>
    <w:bookmarkEnd w:id="343"/>
    <w:bookmarkStart w:name="z342" w:id="344"/>
    <w:p>
      <w:pPr>
        <w:spacing w:after="0"/>
        <w:ind w:left="0"/>
        <w:jc w:val="both"/>
      </w:pPr>
      <w:r>
        <w:rPr>
          <w:rFonts w:ascii="Times New Roman"/>
          <w:b w:val="false"/>
          <w:i w:val="false"/>
          <w:color w:val="000000"/>
          <w:sz w:val="28"/>
        </w:rPr>
        <w:t>
      81. Құқық қорғау және арнаулы мемлекеттік органдардың қызметкерлерін, сондай-ақ жоғары және орта арнаулы оқу орындарының курсанттары мен тыңдаушыларын әскери есептен алу ауданның (облыстық маңызы бар қаланың) ЖӘБО-да әскери билеттерді немесе тіркеу туралы куәліктерді және осы Қағидаларға </w:t>
      </w:r>
      <w:r>
        <w:rPr>
          <w:rFonts w:ascii="Times New Roman"/>
          <w:b w:val="false"/>
          <w:i w:val="false"/>
          <w:color w:val="000000"/>
          <w:sz w:val="28"/>
        </w:rPr>
        <w:t>30-қосымшаға</w:t>
      </w:r>
      <w:r>
        <w:rPr>
          <w:rFonts w:ascii="Times New Roman"/>
          <w:b w:val="false"/>
          <w:i w:val="false"/>
          <w:color w:val="000000"/>
          <w:sz w:val="28"/>
        </w:rPr>
        <w:t xml:space="preserve"> сәйкес екі данада атаулы тізімдерді қоса бере отырып, азаматтардың тұрғылықты жері бойынша органдар уәкілетті адамдарының қолдаухаты бойынша жүргізіледі. Ауданның (облыстық маңызы бар қаланың) ЖӘБО әскери есепке алу құжаттарында әскери есептен алу туралы белгі жасайды. Әскери есептен алу туралы белгісі бар әскери билеттер немесе тіркеу туралы куәліктер, атаулы тізімдердің бір данасы, ал запастағы офицерлерге – жеке істері мен қызметтік карталары қолдаухат жолдаған органдарға қайта жолданады.</w:t>
      </w:r>
    </w:p>
    <w:bookmarkEnd w:id="344"/>
    <w:bookmarkStart w:name="z343" w:id="345"/>
    <w:p>
      <w:pPr>
        <w:spacing w:after="0"/>
        <w:ind w:left="0"/>
        <w:jc w:val="both"/>
      </w:pPr>
      <w:r>
        <w:rPr>
          <w:rFonts w:ascii="Times New Roman"/>
          <w:b w:val="false"/>
          <w:i w:val="false"/>
          <w:color w:val="000000"/>
          <w:sz w:val="28"/>
        </w:rPr>
        <w:t>
      82. Құқық қорғау және арнаулы мемлекеттік органдардан азаматтарды Қазақстан Республикасы Қарулы Күштерінің запасына босату кезінде кадрлар бөлімшелері оларға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нұсқама береді және оларды жеті жұмыс күні ішінде әскери есепке тұру үшін тұрғылықты жері бойынша ауданның (облыстық маңызы бар қаланың) ЖӘБО-ға келуге міндеттейді, оларды босатқаны туралы ауданның (облыстық маңызы бар қаланың) ЖӘБО-ны жазбаша хабардар етеді, запастағы офицерлерге одан басқа жеке істерін (қысқартылған) жібереді.</w:t>
      </w:r>
    </w:p>
    <w:bookmarkEnd w:id="345"/>
    <w:bookmarkStart w:name="z344" w:id="346"/>
    <w:p>
      <w:pPr>
        <w:spacing w:after="0"/>
        <w:ind w:left="0"/>
        <w:jc w:val="both"/>
      </w:pPr>
      <w:r>
        <w:rPr>
          <w:rFonts w:ascii="Times New Roman"/>
          <w:b w:val="false"/>
          <w:i w:val="false"/>
          <w:color w:val="000000"/>
          <w:sz w:val="28"/>
        </w:rPr>
        <w:t>
      83. Құқық қорғау және арнаулы мемлекеттік органдардан босатылған азаматтар, сондай-ақ оқудан шығарылған және (немесе) келісімшартты бұзған, бірақ 27 жасқа толмаған және әскерге шақыру бойынша белгіленген әскери қызмет мерзімін өткермеген құқық қорғау және арнаулы мемлекеттік органдардың жоғары және орта арнаулы оқу орындарының курсанттары, тыңдаушылары тұрғылықты жері бойынша әскерге шақырылушылардың әскери есебіне қабылданады.</w:t>
      </w:r>
    </w:p>
    <w:bookmarkEnd w:id="346"/>
    <w:bookmarkStart w:name="z345" w:id="347"/>
    <w:p>
      <w:pPr>
        <w:spacing w:after="0"/>
        <w:ind w:left="0"/>
        <w:jc w:val="both"/>
      </w:pPr>
      <w:r>
        <w:rPr>
          <w:rFonts w:ascii="Times New Roman"/>
          <w:b w:val="false"/>
          <w:i w:val="false"/>
          <w:color w:val="000000"/>
          <w:sz w:val="28"/>
        </w:rPr>
        <w:t>
      84. Қазақстан Республикасының Ұлттық қауіпсіздік комитетінен және Қазақстан Республикасының "Сырбар" сыртқы барлау қызметінен басқа, құқық қорғау және арнаулы мемлекеттік органдардың басшылары жыл сайын 1 ақпанда (ағымдағы жылғы 1 қаңтардағы жағдай бойынша) ауданның (облыстық маңызы бар қаланың) ЖӘБО-ға осы Қағидаларға </w:t>
      </w:r>
      <w:r>
        <w:rPr>
          <w:rFonts w:ascii="Times New Roman"/>
          <w:b w:val="false"/>
          <w:i w:val="false"/>
          <w:color w:val="000000"/>
          <w:sz w:val="28"/>
        </w:rPr>
        <w:t>34-қосымшаға</w:t>
      </w:r>
      <w:r>
        <w:rPr>
          <w:rFonts w:ascii="Times New Roman"/>
          <w:b w:val="false"/>
          <w:i w:val="false"/>
          <w:color w:val="000000"/>
          <w:sz w:val="28"/>
        </w:rPr>
        <w:t xml:space="preserve"> сәйкес көрсетілген органдарда қызмет өткеретін әскери міндеттілер мен әскерге шақырылушыларға мәліметтерді салыстырып тексеру үшін жолдайды.</w:t>
      </w:r>
    </w:p>
    <w:bookmarkEnd w:id="347"/>
    <w:bookmarkStart w:name="z346" w:id="348"/>
    <w:p>
      <w:pPr>
        <w:spacing w:after="0"/>
        <w:ind w:left="0"/>
        <w:jc w:val="left"/>
      </w:pPr>
      <w:r>
        <w:rPr>
          <w:rFonts w:ascii="Times New Roman"/>
          <w:b/>
          <w:i w:val="false"/>
          <w:color w:val="000000"/>
        </w:rPr>
        <w:t xml:space="preserve"> 
8. Тұрақты тұратын жерінен шығуына байланысты немесе шалғай</w:t>
      </w:r>
      <w:r>
        <w:br/>
      </w:r>
      <w:r>
        <w:rPr>
          <w:rFonts w:ascii="Times New Roman"/>
          <w:b/>
          <w:i w:val="false"/>
          <w:color w:val="000000"/>
        </w:rPr>
        <w:t>
жерлерде жұмыс iстейтін азаматтарды әскери есепке алудың</w:t>
      </w:r>
      <w:r>
        <w:br/>
      </w:r>
      <w:r>
        <w:rPr>
          <w:rFonts w:ascii="Times New Roman"/>
          <w:b/>
          <w:i w:val="false"/>
          <w:color w:val="000000"/>
        </w:rPr>
        <w:t>
ерекшеліктерi, жұмыс істеу сипаты мен жағдайлары</w:t>
      </w:r>
    </w:p>
    <w:bookmarkEnd w:id="348"/>
    <w:bookmarkStart w:name="z347" w:id="349"/>
    <w:p>
      <w:pPr>
        <w:spacing w:after="0"/>
        <w:ind w:left="0"/>
        <w:jc w:val="both"/>
      </w:pPr>
      <w:r>
        <w:rPr>
          <w:rFonts w:ascii="Times New Roman"/>
          <w:b w:val="false"/>
          <w:i w:val="false"/>
          <w:color w:val="000000"/>
          <w:sz w:val="28"/>
        </w:rPr>
        <w:t>
      85. Теңіз және өзен кемелерінде жұмыс істейтін, айлақтарың осы кемелер тіркелген елді мекендерде тұрақты тұратын азаматтар тұрғылықты жері бойынша әскери есепте тұрады.</w:t>
      </w:r>
    </w:p>
    <w:bookmarkEnd w:id="349"/>
    <w:bookmarkStart w:name="z348" w:id="350"/>
    <w:p>
      <w:pPr>
        <w:spacing w:after="0"/>
        <w:ind w:left="0"/>
        <w:jc w:val="both"/>
      </w:pPr>
      <w:r>
        <w:rPr>
          <w:rFonts w:ascii="Times New Roman"/>
          <w:b w:val="false"/>
          <w:i w:val="false"/>
          <w:color w:val="000000"/>
          <w:sz w:val="28"/>
        </w:rPr>
        <w:t>
      Теңіз және өзен кемелерінде жұмыс істейтін, айлақтарға осы кемелер тіркелген елді мекендерде тұрақты тұрмайтын азаматтар тиісті кеме шаруашылығының кадрлар органдары және басқармалар орналасқан орын бойынша әскери есепте тұрады.</w:t>
      </w:r>
    </w:p>
    <w:bookmarkEnd w:id="350"/>
    <w:bookmarkStart w:name="z349" w:id="351"/>
    <w:p>
      <w:pPr>
        <w:spacing w:after="0"/>
        <w:ind w:left="0"/>
        <w:jc w:val="both"/>
      </w:pPr>
      <w:r>
        <w:rPr>
          <w:rFonts w:ascii="Times New Roman"/>
          <w:b w:val="false"/>
          <w:i w:val="false"/>
          <w:color w:val="000000"/>
          <w:sz w:val="28"/>
        </w:rPr>
        <w:t>
      86. Жұмыс түрі бойынша ұдайы орын ауыстырумен байланысты далалық геологиялық және топографиялық-геодезиялық ұйымдарда, іздестіру, барлау, түсіру, гидрогеологиялық, геофизикалық, орман және жер құрылысы экспедицияларында, желілік құрылыс-монтаждау және мамандандырылған поездарда, жол және машина станцияларында, механикаландырылған және мамандандырылған жылжымалы лектерде, тоннельдік, көпір салу, жүзу жасақтарында (учаскелерінде), құрылыс-монтаждау және іске қосу-жөндеу ұйымдарында, механикаландыру және суасты-техникалық жұмыстар басқармаларында, мұнай және газ өндіру кәсіпорындарында жұмыс істейтін және жұмыс орындарында тұрақты тұрмайтын азаматтар осы ұйымдардың кадрлар органдары орналасқан орын бойынша әскери есепке алуды жүзеге асыратын органдарда әскери есепте тұрады. Көрсетілген ұйымдар жұмысқа қабылдайтын азаматтарды әскери есепке қоюды немесе жұмыстан босатылатын азаматтарды әскери есептен алуды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көрсетілген ұйымдардың әкімшілігі жүзеге асырады.</w:t>
      </w:r>
    </w:p>
    <w:bookmarkEnd w:id="351"/>
    <w:bookmarkStart w:name="z350" w:id="352"/>
    <w:p>
      <w:pPr>
        <w:spacing w:after="0"/>
        <w:ind w:left="0"/>
        <w:jc w:val="left"/>
      </w:pPr>
      <w:r>
        <w:rPr>
          <w:rFonts w:ascii="Times New Roman"/>
          <w:b/>
          <w:i w:val="false"/>
          <w:color w:val="000000"/>
        </w:rPr>
        <w:t xml:space="preserve"> 
9. Қазақстан Республикасының шегінен тыс уақытша шығатын әскери</w:t>
      </w:r>
      <w:r>
        <w:br/>
      </w:r>
      <w:r>
        <w:rPr>
          <w:rFonts w:ascii="Times New Roman"/>
          <w:b/>
          <w:i w:val="false"/>
          <w:color w:val="000000"/>
        </w:rPr>
        <w:t>
міндеттілер мен әскерге шақырылушыларды әскери есепке алу</w:t>
      </w:r>
      <w:r>
        <w:br/>
      </w:r>
      <w:r>
        <w:rPr>
          <w:rFonts w:ascii="Times New Roman"/>
          <w:b/>
          <w:i w:val="false"/>
          <w:color w:val="000000"/>
        </w:rPr>
        <w:t>
ерекшеліктері</w:t>
      </w:r>
    </w:p>
    <w:bookmarkEnd w:id="352"/>
    <w:bookmarkStart w:name="z351" w:id="353"/>
    <w:p>
      <w:pPr>
        <w:spacing w:after="0"/>
        <w:ind w:left="0"/>
        <w:jc w:val="both"/>
      </w:pPr>
      <w:r>
        <w:rPr>
          <w:rFonts w:ascii="Times New Roman"/>
          <w:b w:val="false"/>
          <w:i w:val="false"/>
          <w:color w:val="000000"/>
          <w:sz w:val="28"/>
        </w:rPr>
        <w:t>
      87. Алты айдан астам мерзімге Қазақстан Республикасының шегінен тыс уақытша шығатын әскери міндеттілер мен әскерге шақырылушылар ауданның (облыстық маңызы бар қаланың) ЖӘБО-ның бастығы атына жазылған өтініш негізінде әскери есептен алынады.</w:t>
      </w:r>
    </w:p>
    <w:bookmarkEnd w:id="353"/>
    <w:bookmarkStart w:name="z352" w:id="354"/>
    <w:p>
      <w:pPr>
        <w:spacing w:after="0"/>
        <w:ind w:left="0"/>
        <w:jc w:val="both"/>
      </w:pPr>
      <w:r>
        <w:rPr>
          <w:rFonts w:ascii="Times New Roman"/>
          <w:b w:val="false"/>
          <w:i w:val="false"/>
          <w:color w:val="000000"/>
          <w:sz w:val="28"/>
        </w:rPr>
        <w:t>
      Олардан әскери билеттер, уақытша куәліктер (әскери билет орнына берілген) немесе әскерге шақыру учаскесіне тіркеу туралы куәліктер алынады және осы Қағидаларға 25-қосымшаға сәйкес қолхат беріледі.</w:t>
      </w:r>
    </w:p>
    <w:bookmarkEnd w:id="354"/>
    <w:bookmarkStart w:name="z353" w:id="355"/>
    <w:p>
      <w:pPr>
        <w:spacing w:after="0"/>
        <w:ind w:left="0"/>
        <w:jc w:val="both"/>
      </w:pPr>
      <w:r>
        <w:rPr>
          <w:rFonts w:ascii="Times New Roman"/>
          <w:b w:val="false"/>
          <w:i w:val="false"/>
          <w:color w:val="000000"/>
          <w:sz w:val="28"/>
        </w:rPr>
        <w:t>
      Мемлекеттік шекарадан өту кезінде көрсетілген азаматтар Қазақстан Республикасының шегінен шығу немесе Қазақстан Республикасының аумағына келу күні туралы белгі қою үшін Ұлттық қауіпсіздік комитеті Шекара қызметінің өкілдеріне өтініш жасайды.</w:t>
      </w:r>
    </w:p>
    <w:bookmarkEnd w:id="355"/>
    <w:bookmarkStart w:name="z354" w:id="356"/>
    <w:p>
      <w:pPr>
        <w:spacing w:after="0"/>
        <w:ind w:left="0"/>
        <w:jc w:val="both"/>
      </w:pPr>
      <w:r>
        <w:rPr>
          <w:rFonts w:ascii="Times New Roman"/>
          <w:b w:val="false"/>
          <w:i w:val="false"/>
          <w:color w:val="000000"/>
          <w:sz w:val="28"/>
        </w:rPr>
        <w:t>
      88. Қазақстан Республикасына қайтып оралғаннан кейін әскери міндеттілер мен әскерге шақырылушылар жеті жұмыс күнінен кешіктірмей ауданның (облыстық маңызы бар қаланың) ЖӘБО-да әскери есепке тұруға тиіс.</w:t>
      </w:r>
    </w:p>
    <w:bookmarkEnd w:id="356"/>
    <w:bookmarkStart w:name="z355" w:id="357"/>
    <w:p>
      <w:pPr>
        <w:spacing w:after="0"/>
        <w:ind w:left="0"/>
        <w:jc w:val="both"/>
      </w:pPr>
      <w:r>
        <w:rPr>
          <w:rFonts w:ascii="Times New Roman"/>
          <w:b w:val="false"/>
          <w:i w:val="false"/>
          <w:color w:val="000000"/>
          <w:sz w:val="28"/>
        </w:rPr>
        <w:t>
      Тұрғылықты жері бойынша ауданның (облыстық маңызы бар қаланың) ЖӘБО-да уақтылы әскери есепке тұру мүмкін болмаған жағдайда ол жеті жұмыс күні ішінде келген орны бойынша уақытша есепке қою үшін ауданның (облыстық маңызы бар қаланың) ЖӘБО-ға өтініш жасауға тиіс. Тұрақты тұратын жеріне келген кезде көрсетілген азаматтар әскери есепке тұру және әскери билет (әскерге шақыру учаскесіне тіркеу туралы куәлік) алу мәселесін шешу үшін ауданның (облыстық маңызы бар қаланың) ЖӘБО-ға келеді. Әскери есепке қою үшін негіз ауданның (облыстық маңызы бар қаланың) ЖӘБО уәкілетті адамының әскери билетті, уақытша куәлікті (әскери билет орнына берілген) немесе Қазақстан Республикасы Ұлттық қауіпсіздік комитеті Шекара қызметінің белгісі бар әскерге шақыру учаскесіне тіркеу туралы куәлікті сақтауға қабылдау туралы қолхаты болып табылады.</w:t>
      </w:r>
    </w:p>
    <w:bookmarkEnd w:id="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6" w:id="358"/>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1-қосымша</w:t>
            </w:r>
          </w:p>
          <w:bookmarkEnd w:id="358"/>
        </w:tc>
      </w:tr>
    </w:tbl>
    <w:p>
      <w:pPr>
        <w:spacing w:after="0"/>
        <w:ind w:left="0"/>
        <w:jc w:val="both"/>
      </w:pPr>
      <w:r>
        <w:rPr>
          <w:rFonts w:ascii="Times New Roman"/>
          <w:b w:val="false"/>
          <w:i w:val="false"/>
          <w:color w:val="000000"/>
          <w:sz w:val="28"/>
        </w:rPr>
        <w:t>      Әскерге шақыру учаскесіне тіркелуге тиіс 19___жылы туған азаматтардың</w:t>
      </w:r>
    </w:p>
    <w:p>
      <w:pPr>
        <w:spacing w:after="0"/>
        <w:ind w:left="0"/>
        <w:jc w:val="left"/>
      </w:pPr>
      <w:r>
        <w:rPr>
          <w:rFonts w:ascii="Times New Roman"/>
          <w:b/>
          <w:i w:val="false"/>
          <w:color w:val="000000"/>
        </w:rPr>
        <w:t xml:space="preserve"> ТІЗІМІ</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(жергілікті өкілетті органдар және өзге де ұйымдар)</w:t>
      </w:r>
    </w:p>
    <w:p>
      <w:pPr>
        <w:spacing w:after="0"/>
        <w:ind w:left="0"/>
        <w:jc w:val="both"/>
      </w:pPr>
      <w:r>
        <w:rPr>
          <w:rFonts w:ascii="Times New Roman"/>
          <w:b w:val="false"/>
          <w:i w:val="false"/>
          <w:color w:val="000000"/>
          <w:sz w:val="28"/>
        </w:rPr>
        <w:t>      20__ж. "___" ________жағдай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6"/>
        <w:gridCol w:w="1368"/>
        <w:gridCol w:w="1920"/>
        <w:gridCol w:w="746"/>
        <w:gridCol w:w="7520"/>
      </w:tblGrid>
      <w:tr>
        <w:trPr>
          <w:trHeight w:val="30" w:hRule="atLeast"/>
        </w:trPr>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әкесінің аты</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(оқу) орны және атқаратын лауазымы</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w:t>
            </w:r>
          </w:p>
        </w:tc>
        <w:tc>
          <w:tcPr>
            <w:tcW w:w="7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қаңтардан кейін тіркеу аяқталғанға дейін болған өзгерістер туралы қорғаныс істері жөніндегі басқарманың (бөлімнің) белгісі және ол жиынтық тізімде қандай реттік нөмірмен есепке алынған (2-қосымша)</w:t>
            </w:r>
          </w:p>
        </w:tc>
      </w:tr>
      <w:tr>
        <w:trPr>
          <w:trHeight w:val="30" w:hRule="atLeast"/>
        </w:trPr>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М.О. Қолы ______________</w:t>
      </w:r>
    </w:p>
    <w:p>
      <w:pPr>
        <w:spacing w:after="0"/>
        <w:ind w:left="0"/>
        <w:jc w:val="both"/>
      </w:pPr>
      <w:r>
        <w:rPr>
          <w:rFonts w:ascii="Times New Roman"/>
          <w:b w:val="false"/>
          <w:i w:val="false"/>
          <w:color w:val="000000"/>
          <w:sz w:val="28"/>
        </w:rPr>
        <w:t>      (тегі, аты-жөні)</w:t>
      </w:r>
    </w:p>
    <w:p>
      <w:pPr>
        <w:spacing w:after="0"/>
        <w:ind w:left="0"/>
        <w:jc w:val="both"/>
      </w:pPr>
      <w:r>
        <w:rPr>
          <w:rFonts w:ascii="Times New Roman"/>
          <w:b w:val="false"/>
          <w:i w:val="false"/>
          <w:color w:val="000000"/>
          <w:sz w:val="28"/>
        </w:rPr>
        <w:t>      20__ж. "__" _________</w:t>
      </w:r>
    </w:p>
    <w:bookmarkStart w:name="z357" w:id="359"/>
    <w:p>
      <w:pPr>
        <w:spacing w:after="0"/>
        <w:ind w:left="0"/>
        <w:jc w:val="both"/>
      </w:pPr>
      <w:r>
        <w:rPr>
          <w:rFonts w:ascii="Times New Roman"/>
          <w:b w:val="false"/>
          <w:i w:val="false"/>
          <w:color w:val="000000"/>
          <w:sz w:val="28"/>
        </w:rPr>
        <w:t>
      Ескертпе: Тізім әліпбилік тәртіппен анық жазумен (баспа әріптермен) жазылады. Тізімге азаматтығына, бас бостандығынан айыру орындарында жазасын өтеуіне, денсаулық жағдайына, олардың тұрақты немесе уақытша тұруына немесе жұмысына (оқуына) қарамастан, тіркеу жылы 17 жасқа толатын барлық азаматтар енгізіледі.</w:t>
      </w:r>
    </w:p>
    <w:bookmarkEnd w:id="359"/>
    <w:bookmarkStart w:name="z358" w:id="360"/>
    <w:p>
      <w:pPr>
        <w:spacing w:after="0"/>
        <w:ind w:left="0"/>
        <w:jc w:val="both"/>
      </w:pPr>
      <w:r>
        <w:rPr>
          <w:rFonts w:ascii="Times New Roman"/>
          <w:b w:val="false"/>
          <w:i w:val="false"/>
          <w:color w:val="000000"/>
          <w:sz w:val="28"/>
        </w:rPr>
        <w:t>
      2. Әскерге шақыру учаскесінде бұдан бұрын тіркеуден өтпеген ересек жастағы азаматтар да осы тізімге жазылады. Олардың туған жылы 2-бағанда көрсетіледі.</w:t>
      </w:r>
    </w:p>
    <w:bookmarkEnd w:id="360"/>
    <w:bookmarkStart w:name="z359" w:id="361"/>
    <w:p>
      <w:pPr>
        <w:spacing w:after="0"/>
        <w:ind w:left="0"/>
        <w:jc w:val="both"/>
      </w:pPr>
      <w:r>
        <w:rPr>
          <w:rFonts w:ascii="Times New Roman"/>
          <w:b w:val="false"/>
          <w:i w:val="false"/>
          <w:color w:val="000000"/>
          <w:sz w:val="28"/>
        </w:rPr>
        <w:t>
      3. Тізімдерге ұйымдардың басшылары қол қояды және сүргілі елтаңбалы мөрмен куәландырылады.</w:t>
      </w:r>
    </w:p>
    <w:bookmarkEnd w:id="361"/>
    <w:bookmarkStart w:name="z360" w:id="362"/>
    <w:p>
      <w:pPr>
        <w:spacing w:after="0"/>
        <w:ind w:left="0"/>
        <w:jc w:val="both"/>
      </w:pPr>
      <w:r>
        <w:rPr>
          <w:rFonts w:ascii="Times New Roman"/>
          <w:b w:val="false"/>
          <w:i w:val="false"/>
          <w:color w:val="000000"/>
          <w:sz w:val="28"/>
        </w:rPr>
        <w:t>
      4. Тізімдер қорғаныс істері жөніндегі басқармада (бөлімде) тіркеледі, жеке іске тігіледі және 3 жыл бойы сақталады.</w:t>
      </w:r>
    </w:p>
    <w:bookmarkEnd w:id="362"/>
    <w:bookmarkStart w:name="z361" w:id="363"/>
    <w:p>
      <w:pPr>
        <w:spacing w:after="0"/>
        <w:ind w:left="0"/>
        <w:jc w:val="both"/>
      </w:pPr>
      <w:r>
        <w:rPr>
          <w:rFonts w:ascii="Times New Roman"/>
          <w:b w:val="false"/>
          <w:i w:val="false"/>
          <w:color w:val="000000"/>
          <w:sz w:val="28"/>
        </w:rPr>
        <w:t>
      5. 5-баған қорғаныс істері жөніндегі басқармада (бөлімде) толтырылады.</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2" w:id="364"/>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2-қосымша</w:t>
            </w:r>
          </w:p>
          <w:bookmarkEnd w:id="364"/>
        </w:tc>
      </w:tr>
    </w:tbl>
    <w:p>
      <w:pPr>
        <w:spacing w:after="0"/>
        <w:ind w:left="0"/>
        <w:jc w:val="both"/>
      </w:pPr>
      <w:r>
        <w:rPr>
          <w:rFonts w:ascii="Times New Roman"/>
          <w:b w:val="false"/>
          <w:i w:val="false"/>
          <w:color w:val="000000"/>
          <w:sz w:val="28"/>
        </w:rPr>
        <w:t>      20__жылы әскерге шақыру учаскесіне тіркелуге тиіс ________________</w:t>
      </w:r>
    </w:p>
    <w:p>
      <w:pPr>
        <w:spacing w:after="0"/>
        <w:ind w:left="0"/>
        <w:jc w:val="both"/>
      </w:pPr>
      <w:r>
        <w:rPr>
          <w:rFonts w:ascii="Times New Roman"/>
          <w:b w:val="false"/>
          <w:i w:val="false"/>
          <w:color w:val="000000"/>
          <w:sz w:val="28"/>
        </w:rPr>
        <w:t>      ауданында (қаласында) 19___жылы туған азаматтардың</w:t>
      </w:r>
    </w:p>
    <w:p>
      <w:pPr>
        <w:spacing w:after="0"/>
        <w:ind w:left="0"/>
        <w:jc w:val="left"/>
      </w:pPr>
      <w:r>
        <w:rPr>
          <w:rFonts w:ascii="Times New Roman"/>
          <w:b/>
          <w:i w:val="false"/>
          <w:color w:val="000000"/>
        </w:rPr>
        <w:t xml:space="preserve"> жиынтық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5"/>
        <w:gridCol w:w="1752"/>
        <w:gridCol w:w="2458"/>
        <w:gridCol w:w="955"/>
        <w:gridCol w:w="6180"/>
      </w:tblGrid>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әкесінің аты</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(оқу) орны және атқаратын лауазымы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учаскесіне тіркелген күні туралы қорғаныс істері жөніндегі басқарманың (бөлімнің) белгісі және әскерге шақырылушы хаттамада қандай реттік нөмірмен жазылған</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Қорғаныс істері жөніндегі басқарма (бөлім)</w:t>
      </w:r>
    </w:p>
    <w:p>
      <w:pPr>
        <w:spacing w:after="0"/>
        <w:ind w:left="0"/>
        <w:jc w:val="both"/>
      </w:pPr>
      <w:r>
        <w:rPr>
          <w:rFonts w:ascii="Times New Roman"/>
          <w:b w:val="false"/>
          <w:i w:val="false"/>
          <w:color w:val="000000"/>
          <w:sz w:val="28"/>
        </w:rPr>
        <w:t>      бастығы ____________________________________________</w:t>
      </w:r>
    </w:p>
    <w:p>
      <w:pPr>
        <w:spacing w:after="0"/>
        <w:ind w:left="0"/>
        <w:jc w:val="both"/>
      </w:pPr>
      <w:r>
        <w:rPr>
          <w:rFonts w:ascii="Times New Roman"/>
          <w:b w:val="false"/>
          <w:i w:val="false"/>
          <w:color w:val="000000"/>
          <w:sz w:val="28"/>
        </w:rPr>
        <w:t>      (әскери атағы, қолы, тегі және аты-жөні)</w:t>
      </w:r>
    </w:p>
    <w:p>
      <w:pPr>
        <w:spacing w:after="0"/>
        <w:ind w:left="0"/>
        <w:jc w:val="both"/>
      </w:pPr>
      <w:r>
        <w:rPr>
          <w:rFonts w:ascii="Times New Roman"/>
          <w:b w:val="false"/>
          <w:i w:val="false"/>
          <w:color w:val="000000"/>
          <w:sz w:val="28"/>
        </w:rPr>
        <w:t>      Қорғаныс істері жөніндегі басқарма (бөлім) бөлімше</w:t>
      </w:r>
    </w:p>
    <w:p>
      <w:pPr>
        <w:spacing w:after="0"/>
        <w:ind w:left="0"/>
        <w:jc w:val="both"/>
      </w:pPr>
      <w:r>
        <w:rPr>
          <w:rFonts w:ascii="Times New Roman"/>
          <w:b w:val="false"/>
          <w:i w:val="false"/>
          <w:color w:val="000000"/>
          <w:sz w:val="28"/>
        </w:rPr>
        <w:t>      бастығы ____________________________________________</w:t>
      </w:r>
    </w:p>
    <w:p>
      <w:pPr>
        <w:spacing w:after="0"/>
        <w:ind w:left="0"/>
        <w:jc w:val="both"/>
      </w:pPr>
      <w:r>
        <w:rPr>
          <w:rFonts w:ascii="Times New Roman"/>
          <w:b w:val="false"/>
          <w:i w:val="false"/>
          <w:color w:val="000000"/>
          <w:sz w:val="28"/>
        </w:rPr>
        <w:t>      (әскери атағы, қолы, тегі және аты-жөні)</w:t>
      </w:r>
    </w:p>
    <w:p>
      <w:pPr>
        <w:spacing w:after="0"/>
        <w:ind w:left="0"/>
        <w:jc w:val="both"/>
      </w:pPr>
      <w:r>
        <w:rPr>
          <w:rFonts w:ascii="Times New Roman"/>
          <w:b w:val="false"/>
          <w:i w:val="false"/>
          <w:color w:val="000000"/>
          <w:sz w:val="28"/>
        </w:rPr>
        <w:t>      20__ж. "____" ____________</w:t>
      </w:r>
    </w:p>
    <w:bookmarkStart w:name="z363" w:id="365"/>
    <w:p>
      <w:pPr>
        <w:spacing w:after="0"/>
        <w:ind w:left="0"/>
        <w:jc w:val="both"/>
      </w:pPr>
      <w:r>
        <w:rPr>
          <w:rFonts w:ascii="Times New Roman"/>
          <w:b w:val="false"/>
          <w:i w:val="false"/>
          <w:color w:val="000000"/>
          <w:sz w:val="28"/>
        </w:rPr>
        <w:t>
</w:t>
      </w:r>
      <w:r>
        <w:rPr>
          <w:rFonts w:ascii="Times New Roman"/>
          <w:b/>
          <w:i w:val="false"/>
          <w:color w:val="000000"/>
          <w:sz w:val="28"/>
        </w:rPr>
        <w:t xml:space="preserve">      Ескертпелер: </w:t>
      </w:r>
      <w:r>
        <w:rPr>
          <w:rFonts w:ascii="Times New Roman"/>
          <w:b w:val="false"/>
          <w:i w:val="false"/>
          <w:color w:val="000000"/>
          <w:sz w:val="28"/>
        </w:rPr>
        <w:t>1. Тізімге азаматтығына, бас бостандығынан айыру орындарында жазасын өтеуіне, денсаулық жағдайына, олардың тұрақты немесе уақытша тұруына, жұмыс (оқу) орнына қарамастан, тіркеу жылы 17 жасқа толатын барлық азаматтар қосылады.</w:t>
      </w:r>
    </w:p>
    <w:bookmarkEnd w:id="365"/>
    <w:bookmarkStart w:name="z364" w:id="366"/>
    <w:p>
      <w:pPr>
        <w:spacing w:after="0"/>
        <w:ind w:left="0"/>
        <w:jc w:val="both"/>
      </w:pPr>
      <w:r>
        <w:rPr>
          <w:rFonts w:ascii="Times New Roman"/>
          <w:b w:val="false"/>
          <w:i w:val="false"/>
          <w:color w:val="000000"/>
          <w:sz w:val="28"/>
        </w:rPr>
        <w:t>
      2. Әскерге шақыру учаскесіне бұдан бұрын тіркеуден өтпеген ересек жастағы азаматтар да осы тізімге жазылады. Олардың туған жылы 2-бағанда көрсетіледі.</w:t>
      </w:r>
    </w:p>
    <w:bookmarkEnd w:id="366"/>
    <w:bookmarkStart w:name="z365" w:id="367"/>
    <w:p>
      <w:pPr>
        <w:spacing w:after="0"/>
        <w:ind w:left="0"/>
        <w:jc w:val="both"/>
      </w:pPr>
      <w:r>
        <w:rPr>
          <w:rFonts w:ascii="Times New Roman"/>
          <w:b w:val="false"/>
          <w:i w:val="false"/>
          <w:color w:val="000000"/>
          <w:sz w:val="28"/>
        </w:rPr>
        <w:t>
      3. Тізім қорғаныс істері жөніндегі басқармада (бөлімде) 3 жыл сақталады.</w:t>
      </w:r>
    </w:p>
    <w:bookmarkEnd w:id="367"/>
    <w:bookmarkStart w:name="z366" w:id="368"/>
    <w:p>
      <w:pPr>
        <w:spacing w:after="0"/>
        <w:ind w:left="0"/>
        <w:jc w:val="both"/>
      </w:pPr>
      <w:r>
        <w:rPr>
          <w:rFonts w:ascii="Times New Roman"/>
          <w:b w:val="false"/>
          <w:i w:val="false"/>
          <w:color w:val="000000"/>
          <w:sz w:val="28"/>
        </w:rPr>
        <w:t>
      4. 5-баған азаматтарды әскерге шақыру учаскесіне тіркеген күні толтырылады.</w:t>
      </w:r>
    </w:p>
    <w:bookmarkEnd w:id="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7" w:id="369"/>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3-қосымша</w:t>
            </w:r>
          </w:p>
          <w:bookmarkEnd w:id="369"/>
        </w:tc>
      </w:tr>
    </w:tbl>
    <w:tbl>
      <w:tblPr>
        <w:tblW w:w="0" w:type="auto"/>
        <w:tblCellSpacing w:w="0" w:type="auto"/>
        <w:tblBorders>
          <w:top w:val="none"/>
          <w:left w:val="none"/>
          <w:bottom w:val="none"/>
          <w:right w:val="none"/>
          <w:insideH w:val="none"/>
          <w:insideV w:val="none"/>
        </w:tblBorders>
      </w:tblPr>
      <w:tblGrid>
        <w:gridCol w:w="5311"/>
        <w:gridCol w:w="626"/>
        <w:gridCol w:w="6363"/>
      </w:tblGrid>
      <w:tr>
        <w:trPr>
          <w:trHeight w:val="30" w:hRule="atLeast"/>
        </w:trPr>
        <w:tc>
          <w:tcPr>
            <w:tcW w:w="5311"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Қорғаныс істері</w:t>
            </w:r>
          </w:p>
          <w:p>
            <w:pPr>
              <w:spacing w:after="20"/>
              <w:ind w:left="20"/>
              <w:jc w:val="both"/>
            </w:pPr>
            <w:r>
              <w:rPr>
                <w:rFonts w:ascii="Times New Roman"/>
                <w:b/>
                <w:i w:val="false"/>
                <w:color w:val="000000"/>
                <w:sz w:val="20"/>
              </w:rPr>
              <w:t>жөніндегі басқарма</w:t>
            </w:r>
          </w:p>
          <w:p>
            <w:pPr>
              <w:spacing w:after="20"/>
              <w:ind w:left="20"/>
              <w:jc w:val="both"/>
            </w:pPr>
            <w:r>
              <w:rPr>
                <w:rFonts w:ascii="Times New Roman"/>
                <w:b/>
                <w:i w:val="false"/>
                <w:color w:val="000000"/>
                <w:sz w:val="20"/>
              </w:rPr>
              <w:t>(бөлім) бастығының</w:t>
            </w:r>
          </w:p>
          <w:p>
            <w:pPr>
              <w:spacing w:after="20"/>
              <w:ind w:left="20"/>
              <w:jc w:val="both"/>
            </w:pPr>
            <w:r>
              <w:rPr>
                <w:rFonts w:ascii="Times New Roman"/>
                <w:b/>
                <w:i w:val="false"/>
                <w:color w:val="000000"/>
                <w:sz w:val="20"/>
              </w:rPr>
              <w:t>БҰЙРЫҒЫ</w:t>
            </w:r>
          </w:p>
        </w:tc>
        <w:tc>
          <w:tcPr>
            <w:tcW w:w="6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3"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ПРИКАЗ</w:t>
            </w:r>
          </w:p>
          <w:p>
            <w:pPr>
              <w:spacing w:after="20"/>
              <w:ind w:left="20"/>
              <w:jc w:val="both"/>
            </w:pPr>
            <w:r>
              <w:rPr>
                <w:rFonts w:ascii="Times New Roman"/>
                <w:b/>
                <w:i w:val="false"/>
                <w:color w:val="000000"/>
                <w:sz w:val="20"/>
              </w:rPr>
              <w:t>начальника</w:t>
            </w:r>
            <w:r>
              <w:rPr>
                <w:rFonts w:ascii="Times New Roman"/>
                <w:b/>
                <w:i w:val="false"/>
                <w:color w:val="000000"/>
                <w:sz w:val="20"/>
              </w:rPr>
              <w:t xml:space="preserve"> управления</w:t>
            </w:r>
          </w:p>
          <w:p>
            <w:pPr>
              <w:spacing w:after="20"/>
              <w:ind w:left="20"/>
              <w:jc w:val="both"/>
            </w:pPr>
            <w:r>
              <w:rPr>
                <w:rFonts w:ascii="Times New Roman"/>
                <w:b/>
                <w:i w:val="false"/>
                <w:color w:val="000000"/>
                <w:sz w:val="20"/>
              </w:rPr>
              <w:t>(</w:t>
            </w:r>
            <w:r>
              <w:rPr>
                <w:rFonts w:ascii="Times New Roman"/>
                <w:b/>
                <w:i w:val="false"/>
                <w:color w:val="000000"/>
                <w:sz w:val="20"/>
              </w:rPr>
              <w:t>отдела</w:t>
            </w:r>
            <w:r>
              <w:rPr>
                <w:rFonts w:ascii="Times New Roman"/>
                <w:b/>
                <w:i w:val="false"/>
                <w:color w:val="000000"/>
                <w:sz w:val="20"/>
              </w:rPr>
              <w:t xml:space="preserve">) </w:t>
            </w:r>
            <w:r>
              <w:rPr>
                <w:rFonts w:ascii="Times New Roman"/>
                <w:b/>
                <w:i w:val="false"/>
                <w:color w:val="000000"/>
                <w:sz w:val="20"/>
              </w:rPr>
              <w:t>по</w:t>
            </w:r>
            <w:r>
              <w:rPr>
                <w:rFonts w:ascii="Times New Roman"/>
                <w:b/>
                <w:i w:val="false"/>
                <w:color w:val="000000"/>
                <w:sz w:val="20"/>
              </w:rPr>
              <w:t xml:space="preserve"> делам</w:t>
            </w:r>
          </w:p>
          <w:p>
            <w:pPr>
              <w:spacing w:after="20"/>
              <w:ind w:left="20"/>
              <w:jc w:val="both"/>
            </w:pPr>
            <w:r>
              <w:rPr>
                <w:rFonts w:ascii="Times New Roman"/>
                <w:b/>
                <w:i w:val="false"/>
                <w:color w:val="000000"/>
                <w:sz w:val="20"/>
              </w:rPr>
              <w:t>обороны</w:t>
            </w:r>
          </w:p>
        </w:tc>
      </w:tr>
    </w:tbl>
    <w:p>
      <w:pPr>
        <w:spacing w:after="0"/>
        <w:ind w:left="0"/>
        <w:jc w:val="both"/>
      </w:pPr>
      <w:r>
        <w:rPr>
          <w:rFonts w:ascii="Times New Roman"/>
          <w:b w:val="false"/>
          <w:i w:val="false"/>
          <w:color w:val="000000"/>
          <w:sz w:val="28"/>
        </w:rPr>
        <w:t>            № ___</w:t>
      </w:r>
    </w:p>
    <w:p>
      <w:pPr>
        <w:spacing w:after="0"/>
        <w:ind w:left="0"/>
        <w:jc w:val="both"/>
      </w:pPr>
      <w:r>
        <w:rPr>
          <w:rFonts w:ascii="Times New Roman"/>
          <w:b w:val="false"/>
          <w:i w:val="false"/>
          <w:color w:val="000000"/>
          <w:sz w:val="28"/>
        </w:rPr>
        <w:t>      20__ж. "__"_______ ______________________</w:t>
      </w:r>
    </w:p>
    <w:p>
      <w:pPr>
        <w:spacing w:after="0"/>
        <w:ind w:left="0"/>
        <w:jc w:val="left"/>
      </w:pPr>
      <w:r>
        <w:rPr>
          <w:rFonts w:ascii="Times New Roman"/>
          <w:b/>
          <w:i w:val="false"/>
          <w:color w:val="000000"/>
        </w:rPr>
        <w:t xml:space="preserve"> Азаматтарды әскерге шақыру учаскесіне тіркеу туралы § 1</w:t>
      </w:r>
    </w:p>
    <w:bookmarkStart w:name="z368" w:id="370"/>
    <w:p>
      <w:pPr>
        <w:spacing w:after="0"/>
        <w:ind w:left="0"/>
        <w:jc w:val="both"/>
      </w:pPr>
      <w:r>
        <w:rPr>
          <w:rFonts w:ascii="Times New Roman"/>
          <w:b w:val="false"/>
          <w:i w:val="false"/>
          <w:color w:val="000000"/>
          <w:sz w:val="28"/>
        </w:rPr>
        <w:t>
      "Әскери қызмет және әскери қызметшілердің мәртебесі туралы" Қазақстан Республикасының Заң, аудан (облыстық маңызы бар қала) әкімінің 20___ жылғы "___" __________№_____ шешімі негізінде ______________ облысы ________ ауданының 19 ____ жылы туған азаматтарын әскерге шақыру учаскесіне тіркеу жарияланады.</w:t>
      </w:r>
    </w:p>
    <w:bookmarkEnd w:id="370"/>
    <w:p>
      <w:pPr>
        <w:spacing w:after="0"/>
        <w:ind w:left="0"/>
        <w:jc w:val="both"/>
      </w:pPr>
      <w:r>
        <w:rPr>
          <w:rFonts w:ascii="Times New Roman"/>
          <w:b w:val="false"/>
          <w:i w:val="false"/>
          <w:color w:val="000000"/>
          <w:sz w:val="28"/>
        </w:rPr>
        <w:t>      § 2</w:t>
      </w:r>
    </w:p>
    <w:bookmarkStart w:name="z369" w:id="371"/>
    <w:p>
      <w:pPr>
        <w:spacing w:after="0"/>
        <w:ind w:left="0"/>
        <w:jc w:val="both"/>
      </w:pPr>
      <w:r>
        <w:rPr>
          <w:rFonts w:ascii="Times New Roman"/>
          <w:b w:val="false"/>
          <w:i w:val="false"/>
          <w:color w:val="000000"/>
          <w:sz w:val="28"/>
        </w:rPr>
        <w:t>
      Тіркелуге келуге 19___жылғы 1 қаңтар мен 31 желтоқсанды қоса алғанда туған, ______________ аудан (қала) аумағында тұрақты немесе уақытша тұратын барлық азаматтар жатады.</w:t>
      </w:r>
    </w:p>
    <w:bookmarkEnd w:id="371"/>
    <w:p>
      <w:pPr>
        <w:spacing w:after="0"/>
        <w:ind w:left="0"/>
        <w:jc w:val="both"/>
      </w:pPr>
      <w:r>
        <w:rPr>
          <w:rFonts w:ascii="Times New Roman"/>
          <w:b w:val="false"/>
          <w:i w:val="false"/>
          <w:color w:val="000000"/>
          <w:sz w:val="28"/>
        </w:rPr>
        <w:t>      § 3</w:t>
      </w:r>
    </w:p>
    <w:bookmarkStart w:name="z370" w:id="372"/>
    <w:p>
      <w:pPr>
        <w:spacing w:after="0"/>
        <w:ind w:left="0"/>
        <w:jc w:val="both"/>
      </w:pPr>
      <w:r>
        <w:rPr>
          <w:rFonts w:ascii="Times New Roman"/>
          <w:b w:val="false"/>
          <w:i w:val="false"/>
          <w:color w:val="000000"/>
          <w:sz w:val="28"/>
        </w:rPr>
        <w:t>
      Әскерге шақыру учаскесіне тіркелуге жататын барлық азаматтар шақырту қағазында көрсетілген құжаттарды өзімен бірге алып, оларға нақты белгіленген күні және сағатта __________________ мекенжай бойынша тіркеуге келуге міндетті. Шақырту қағаздарын алмаған азаматтар жеке басын куәландыратын құжаттарды өзімен бірге алып, 20__ ж. "___" ____________ күні ішінде көрсетілген мекенжай бойынша келуге міндетті.</w:t>
      </w:r>
    </w:p>
    <w:bookmarkEnd w:id="372"/>
    <w:p>
      <w:pPr>
        <w:spacing w:after="0"/>
        <w:ind w:left="0"/>
        <w:jc w:val="both"/>
      </w:pPr>
      <w:r>
        <w:rPr>
          <w:rFonts w:ascii="Times New Roman"/>
          <w:b w:val="false"/>
          <w:i w:val="false"/>
          <w:color w:val="000000"/>
          <w:sz w:val="28"/>
        </w:rPr>
        <w:t>      § 4</w:t>
      </w:r>
    </w:p>
    <w:bookmarkStart w:name="z371" w:id="373"/>
    <w:p>
      <w:pPr>
        <w:spacing w:after="0"/>
        <w:ind w:left="0"/>
        <w:jc w:val="both"/>
      </w:pPr>
      <w:r>
        <w:rPr>
          <w:rFonts w:ascii="Times New Roman"/>
          <w:b w:val="false"/>
          <w:i w:val="false"/>
          <w:color w:val="000000"/>
          <w:sz w:val="28"/>
        </w:rPr>
        <w:t>
      "Әскери қызмет және әскери қызметшілердің мәртебесі туралы" Қазақстан Республикасының Заңы негізінде меншік нысанына қарамастан, кәсіпорындар, мекемелер, ұйымдар, білім беру ұйымдарының басшылары тіркеуден өту үшін әскерге шақыру учаскесіне тіркелуге жататын азаматтарды қажетті уақытта босатуға және олардың қорғаныс істері жөніндегі басқармаға (бөлімге) келуін қамтамасыз етуге міндетті.</w:t>
      </w:r>
    </w:p>
    <w:bookmarkEnd w:id="373"/>
    <w:p>
      <w:pPr>
        <w:spacing w:after="0"/>
        <w:ind w:left="0"/>
        <w:jc w:val="both"/>
      </w:pPr>
      <w:r>
        <w:rPr>
          <w:rFonts w:ascii="Times New Roman"/>
          <w:b w:val="false"/>
          <w:i w:val="false"/>
          <w:color w:val="000000"/>
          <w:sz w:val="28"/>
        </w:rPr>
        <w:t>      Қорғаныс істері жөніндегі</w:t>
      </w:r>
    </w:p>
    <w:p>
      <w:pPr>
        <w:spacing w:after="0"/>
        <w:ind w:left="0"/>
        <w:jc w:val="both"/>
      </w:pPr>
      <w:r>
        <w:rPr>
          <w:rFonts w:ascii="Times New Roman"/>
          <w:b w:val="false"/>
          <w:i w:val="false"/>
          <w:color w:val="000000"/>
          <w:sz w:val="28"/>
        </w:rPr>
        <w:t>      басқарма (бөлім) бастығы ________________________</w:t>
      </w:r>
    </w:p>
    <w:bookmarkStart w:name="z372" w:id="374"/>
    <w:p>
      <w:pPr>
        <w:spacing w:after="0"/>
        <w:ind w:left="0"/>
        <w:jc w:val="left"/>
      </w:pPr>
      <w:r>
        <w:rPr>
          <w:rFonts w:ascii="Times New Roman"/>
          <w:b/>
          <w:i w:val="false"/>
          <w:color w:val="000000"/>
        </w:rPr>
        <w:t xml:space="preserve"> (әскери атағы, қолы) </w:t>
      </w:r>
      <w:r>
        <w:br/>
      </w:r>
      <w:r>
        <w:rPr>
          <w:rFonts w:ascii="Times New Roman"/>
          <w:b/>
          <w:i w:val="false"/>
          <w:color w:val="000000"/>
        </w:rPr>
        <w:t>
Әскери міндеттілер мен әскерге</w:t>
      </w:r>
      <w:r>
        <w:br/>
      </w:r>
      <w:r>
        <w:rPr>
          <w:rFonts w:ascii="Times New Roman"/>
          <w:b/>
          <w:i w:val="false"/>
          <w:color w:val="000000"/>
        </w:rPr>
        <w:t>
шақырылушыларды әскери есепке алуды</w:t>
      </w:r>
      <w:r>
        <w:br/>
      </w:r>
      <w:r>
        <w:rPr>
          <w:rFonts w:ascii="Times New Roman"/>
          <w:b/>
          <w:i w:val="false"/>
          <w:color w:val="000000"/>
        </w:rPr>
        <w:t>
жүргізу қағидаларына</w:t>
      </w:r>
      <w:r>
        <w:br/>
      </w:r>
      <w:r>
        <w:rPr>
          <w:rFonts w:ascii="Times New Roman"/>
          <w:b/>
          <w:i w:val="false"/>
          <w:color w:val="000000"/>
        </w:rPr>
        <w:t>
4-қосымшаi0Шақырту қағазы</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1"/>
        <w:gridCol w:w="239"/>
        <w:gridCol w:w="7870"/>
      </w:tblGrid>
      <w:tr>
        <w:trPr>
          <w:trHeight w:val="30" w:hRule="atLeast"/>
        </w:trPr>
        <w:tc>
          <w:tcPr>
            <w:tcW w:w="4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Шақырту қағазының</w:t>
            </w:r>
          </w:p>
          <w:p>
            <w:pPr>
              <w:spacing w:after="20"/>
              <w:ind w:left="20"/>
              <w:jc w:val="both"/>
            </w:pPr>
            <w:r>
              <w:rPr>
                <w:rFonts w:ascii="Times New Roman"/>
                <w:b/>
                <w:i w:val="false"/>
                <w:color w:val="000000"/>
                <w:sz w:val="20"/>
              </w:rPr>
              <w:t>түбіртегі</w:t>
            </w:r>
          </w:p>
          <w:p>
            <w:pPr>
              <w:spacing w:after="20"/>
              <w:ind w:left="20"/>
              <w:jc w:val="both"/>
            </w:pPr>
            <w:r>
              <w:rPr>
                <w:rFonts w:ascii="Times New Roman"/>
                <w:b w:val="false"/>
                <w:i w:val="false"/>
                <w:color w:val="000000"/>
                <w:sz w:val="20"/>
              </w:rPr>
              <w:t>Сериясы АА № 000001</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(әскери міндеттінің,</w:t>
            </w:r>
          </w:p>
          <w:p>
            <w:pPr>
              <w:spacing w:after="20"/>
              <w:ind w:left="20"/>
              <w:jc w:val="both"/>
            </w:pPr>
            <w:r>
              <w:rPr>
                <w:rFonts w:ascii="Times New Roman"/>
                <w:b w:val="false"/>
                <w:i w:val="false"/>
                <w:color w:val="000000"/>
                <w:sz w:val="20"/>
              </w:rPr>
              <w:t>әскер жасына</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дейінгінің, әскерге</w:t>
            </w:r>
          </w:p>
          <w:p>
            <w:pPr>
              <w:spacing w:after="20"/>
              <w:ind w:left="20"/>
              <w:jc w:val="both"/>
            </w:pPr>
            <w:r>
              <w:rPr>
                <w:rFonts w:ascii="Times New Roman"/>
                <w:b w:val="false"/>
                <w:i w:val="false"/>
                <w:color w:val="000000"/>
                <w:sz w:val="20"/>
              </w:rPr>
              <w:t>шақырылушының әскери</w:t>
            </w:r>
          </w:p>
          <w:p>
            <w:pPr>
              <w:spacing w:after="20"/>
              <w:ind w:left="20"/>
              <w:jc w:val="both"/>
            </w:pPr>
            <w:r>
              <w:rPr>
                <w:rFonts w:ascii="Times New Roman"/>
                <w:b w:val="false"/>
                <w:i w:val="false"/>
                <w:color w:val="000000"/>
                <w:sz w:val="20"/>
              </w:rPr>
              <w:t>атағы, тегі, аты және</w:t>
            </w:r>
          </w:p>
          <w:p>
            <w:pPr>
              <w:spacing w:after="20"/>
              <w:ind w:left="20"/>
              <w:jc w:val="both"/>
            </w:pPr>
            <w:r>
              <w:rPr>
                <w:rFonts w:ascii="Times New Roman"/>
                <w:b w:val="false"/>
                <w:i w:val="false"/>
                <w:color w:val="000000"/>
                <w:sz w:val="20"/>
              </w:rPr>
              <w:t>әкесінің аты)</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___________ мәселелері</w:t>
            </w:r>
          </w:p>
          <w:p>
            <w:pPr>
              <w:spacing w:after="20"/>
              <w:ind w:left="20"/>
              <w:jc w:val="both"/>
            </w:pPr>
            <w:r>
              <w:rPr>
                <w:rFonts w:ascii="Times New Roman"/>
                <w:b w:val="false"/>
                <w:i w:val="false"/>
                <w:color w:val="000000"/>
                <w:sz w:val="20"/>
              </w:rPr>
              <w:t>______________ бойынша</w:t>
            </w:r>
          </w:p>
          <w:p>
            <w:pPr>
              <w:spacing w:after="20"/>
              <w:ind w:left="20"/>
              <w:jc w:val="both"/>
            </w:pPr>
            <w:r>
              <w:rPr>
                <w:rFonts w:ascii="Times New Roman"/>
                <w:b w:val="false"/>
                <w:i w:val="false"/>
                <w:color w:val="000000"/>
                <w:sz w:val="20"/>
              </w:rPr>
              <w:t>(шақырту себебі</w:t>
            </w:r>
          </w:p>
          <w:p>
            <w:pPr>
              <w:spacing w:after="20"/>
              <w:ind w:left="20"/>
              <w:jc w:val="both"/>
            </w:pPr>
            <w:r>
              <w:rPr>
                <w:rFonts w:ascii="Times New Roman"/>
                <w:b w:val="false"/>
                <w:i w:val="false"/>
                <w:color w:val="000000"/>
                <w:sz w:val="20"/>
              </w:rPr>
              <w:t>көрсетілсін)</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(қорғаныс істері</w:t>
            </w:r>
          </w:p>
          <w:p>
            <w:pPr>
              <w:spacing w:after="20"/>
              <w:ind w:left="20"/>
              <w:jc w:val="both"/>
            </w:pPr>
            <w:r>
              <w:rPr>
                <w:rFonts w:ascii="Times New Roman"/>
                <w:b w:val="false"/>
                <w:i w:val="false"/>
                <w:color w:val="000000"/>
                <w:sz w:val="20"/>
              </w:rPr>
              <w:t>жөніндегі басқарма</w:t>
            </w:r>
          </w:p>
          <w:p>
            <w:pPr>
              <w:spacing w:after="20"/>
              <w:ind w:left="20"/>
              <w:jc w:val="both"/>
            </w:pPr>
            <w:r>
              <w:rPr>
                <w:rFonts w:ascii="Times New Roman"/>
                <w:b w:val="false"/>
                <w:i w:val="false"/>
                <w:color w:val="000000"/>
                <w:sz w:val="20"/>
              </w:rPr>
              <w:t>(бөлім)</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20___ж. "__"__________</w:t>
            </w:r>
          </w:p>
          <w:p>
            <w:pPr>
              <w:spacing w:after="20"/>
              <w:ind w:left="20"/>
              <w:jc w:val="both"/>
            </w:pPr>
            <w:r>
              <w:rPr>
                <w:rFonts w:ascii="Times New Roman"/>
                <w:b w:val="false"/>
                <w:i w:val="false"/>
                <w:color w:val="000000"/>
                <w:sz w:val="20"/>
              </w:rPr>
              <w:t>шақыртылды</w:t>
            </w:r>
          </w:p>
          <w:p>
            <w:pPr>
              <w:spacing w:after="20"/>
              <w:ind w:left="20"/>
              <w:jc w:val="both"/>
            </w:pPr>
            <w:r>
              <w:rPr>
                <w:rFonts w:ascii="Times New Roman"/>
                <w:b w:val="false"/>
                <w:i w:val="false"/>
                <w:color w:val="000000"/>
                <w:sz w:val="20"/>
              </w:rPr>
              <w:t>Шақырту қағазына қол</w:t>
            </w:r>
          </w:p>
          <w:p>
            <w:pPr>
              <w:spacing w:after="20"/>
              <w:ind w:left="20"/>
              <w:jc w:val="both"/>
            </w:pPr>
            <w:r>
              <w:rPr>
                <w:rFonts w:ascii="Times New Roman"/>
                <w:b w:val="false"/>
                <w:i w:val="false"/>
                <w:color w:val="000000"/>
                <w:sz w:val="20"/>
              </w:rPr>
              <w:t>қойды ________________</w:t>
            </w:r>
          </w:p>
          <w:p>
            <w:pPr>
              <w:spacing w:after="20"/>
              <w:ind w:left="20"/>
              <w:jc w:val="both"/>
            </w:pPr>
            <w:r>
              <w:rPr>
                <w:rFonts w:ascii="Times New Roman"/>
                <w:b w:val="false"/>
                <w:i w:val="false"/>
                <w:color w:val="000000"/>
                <w:sz w:val="20"/>
              </w:rPr>
              <w:t>(қорғаныс істері</w:t>
            </w:r>
          </w:p>
          <w:p>
            <w:pPr>
              <w:spacing w:after="20"/>
              <w:ind w:left="20"/>
              <w:jc w:val="both"/>
            </w:pPr>
            <w:r>
              <w:rPr>
                <w:rFonts w:ascii="Times New Roman"/>
                <w:b w:val="false"/>
                <w:i w:val="false"/>
                <w:color w:val="000000"/>
                <w:sz w:val="20"/>
              </w:rPr>
              <w:t>жөніндегі басқарма</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(бөлім) лауазымды</w:t>
            </w:r>
          </w:p>
          <w:p>
            <w:pPr>
              <w:spacing w:after="20"/>
              <w:ind w:left="20"/>
              <w:jc w:val="both"/>
            </w:pPr>
            <w:r>
              <w:rPr>
                <w:rFonts w:ascii="Times New Roman"/>
                <w:b w:val="false"/>
                <w:i w:val="false"/>
                <w:color w:val="000000"/>
                <w:sz w:val="20"/>
              </w:rPr>
              <w:t>адамы)</w:t>
            </w:r>
          </w:p>
          <w:p>
            <w:pPr>
              <w:spacing w:after="20"/>
              <w:ind w:left="20"/>
              <w:jc w:val="both"/>
            </w:pPr>
            <w:r>
              <w:rPr>
                <w:rFonts w:ascii="Times New Roman"/>
                <w:b w:val="false"/>
                <w:i w:val="false"/>
                <w:color w:val="000000"/>
                <w:sz w:val="20"/>
              </w:rPr>
              <w:t>20_ж. "__"____________</w:t>
            </w:r>
          </w:p>
          <w:p>
            <w:pPr>
              <w:spacing w:after="20"/>
              <w:ind w:left="20"/>
              <w:jc w:val="both"/>
            </w:pPr>
            <w:r>
              <w:rPr>
                <w:rFonts w:ascii="Times New Roman"/>
                <w:b w:val="false"/>
                <w:i w:val="false"/>
                <w:color w:val="000000"/>
                <w:sz w:val="20"/>
              </w:rPr>
              <w:t>20_ж. "__"____________</w:t>
            </w:r>
          </w:p>
          <w:p>
            <w:pPr>
              <w:spacing w:after="20"/>
              <w:ind w:left="20"/>
              <w:jc w:val="both"/>
            </w:pPr>
            <w:r>
              <w:rPr>
                <w:rFonts w:ascii="Times New Roman"/>
                <w:b w:val="false"/>
                <w:i w:val="false"/>
                <w:color w:val="000000"/>
                <w:sz w:val="20"/>
              </w:rPr>
              <w:t>әскерге шақырылушыға</w:t>
            </w:r>
          </w:p>
          <w:p>
            <w:pPr>
              <w:spacing w:after="20"/>
              <w:ind w:left="20"/>
              <w:jc w:val="both"/>
            </w:pPr>
            <w:r>
              <w:rPr>
                <w:rFonts w:ascii="Times New Roman"/>
                <w:b w:val="false"/>
                <w:i w:val="false"/>
                <w:color w:val="000000"/>
                <w:sz w:val="20"/>
              </w:rPr>
              <w:t>шақырту қағазы</w:t>
            </w:r>
          </w:p>
          <w:p>
            <w:pPr>
              <w:spacing w:after="20"/>
              <w:ind w:left="20"/>
              <w:jc w:val="both"/>
            </w:pPr>
            <w:r>
              <w:rPr>
                <w:rFonts w:ascii="Times New Roman"/>
                <w:b w:val="false"/>
                <w:i w:val="false"/>
                <w:color w:val="000000"/>
                <w:sz w:val="20"/>
              </w:rPr>
              <w:t>тапсырылды</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(хабардар ету тәсілі</w:t>
            </w:r>
          </w:p>
          <w:p>
            <w:pPr>
              <w:spacing w:after="20"/>
              <w:ind w:left="20"/>
              <w:jc w:val="both"/>
            </w:pPr>
            <w:r>
              <w:rPr>
                <w:rFonts w:ascii="Times New Roman"/>
                <w:b w:val="false"/>
                <w:i w:val="false"/>
                <w:color w:val="000000"/>
                <w:sz w:val="20"/>
              </w:rPr>
              <w:t>көрсетілсін)</w:t>
            </w:r>
          </w:p>
        </w:tc>
        <w:tc>
          <w:tcPr>
            <w:tcW w:w="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Кесу сызығы</w:t>
            </w:r>
          </w:p>
        </w:tc>
        <w:tc>
          <w:tcPr>
            <w:tcW w:w="7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Шақырту қағазы</w:t>
            </w:r>
          </w:p>
          <w:p>
            <w:pPr>
              <w:spacing w:after="20"/>
              <w:ind w:left="20"/>
              <w:jc w:val="both"/>
            </w:pPr>
            <w:r>
              <w:rPr>
                <w:rFonts w:ascii="Times New Roman"/>
                <w:b w:val="false"/>
                <w:i w:val="false"/>
                <w:color w:val="000000"/>
                <w:sz w:val="20"/>
              </w:rPr>
              <w:t>Сериясы АА № 000001</w:t>
            </w:r>
          </w:p>
          <w:p>
            <w:pPr>
              <w:spacing w:after="20"/>
              <w:ind w:left="20"/>
              <w:jc w:val="both"/>
            </w:pP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(әскер жасына дейінгінің, әскерге</w:t>
            </w:r>
          </w:p>
          <w:p>
            <w:pPr>
              <w:spacing w:after="20"/>
              <w:ind w:left="20"/>
              <w:jc w:val="both"/>
            </w:pPr>
            <w:r>
              <w:rPr>
                <w:rFonts w:ascii="Times New Roman"/>
                <w:b w:val="false"/>
                <w:i w:val="false"/>
                <w:color w:val="000000"/>
                <w:sz w:val="20"/>
              </w:rPr>
              <w:t>шақырылушының, әскери міндеттінің тегі,</w:t>
            </w:r>
          </w:p>
          <w:p>
            <w:pPr>
              <w:spacing w:after="20"/>
              <w:ind w:left="20"/>
              <w:jc w:val="both"/>
            </w:pPr>
            <w:r>
              <w:rPr>
                <w:rFonts w:ascii="Times New Roman"/>
                <w:b w:val="false"/>
                <w:i w:val="false"/>
                <w:color w:val="000000"/>
                <w:sz w:val="20"/>
              </w:rPr>
              <w:t>аты және</w:t>
            </w:r>
          </w:p>
          <w:p>
            <w:pPr>
              <w:spacing w:after="20"/>
              <w:ind w:left="20"/>
              <w:jc w:val="both"/>
            </w:pP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әкесінің аты, әскери атағы)</w:t>
            </w:r>
          </w:p>
          <w:p>
            <w:pPr>
              <w:spacing w:after="20"/>
              <w:ind w:left="20"/>
              <w:jc w:val="both"/>
            </w:pPr>
            <w:r>
              <w:rPr>
                <w:rFonts w:ascii="Times New Roman"/>
                <w:b w:val="false"/>
                <w:i w:val="false"/>
                <w:color w:val="000000"/>
                <w:sz w:val="20"/>
              </w:rPr>
              <w:t>Мекенжайы: _______________________________</w:t>
            </w:r>
          </w:p>
          <w:p>
            <w:pPr>
              <w:spacing w:after="20"/>
              <w:ind w:left="20"/>
              <w:jc w:val="both"/>
            </w:pPr>
            <w:r>
              <w:rPr>
                <w:rFonts w:ascii="Times New Roman"/>
                <w:b w:val="false"/>
                <w:i w:val="false"/>
                <w:color w:val="000000"/>
                <w:sz w:val="20"/>
              </w:rPr>
              <w:t>Жұмыс орны және мекенжайы:</w:t>
            </w:r>
          </w:p>
          <w:p>
            <w:pPr>
              <w:spacing w:after="20"/>
              <w:ind w:left="20"/>
              <w:jc w:val="both"/>
            </w:pP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"Әскери қызмет және әскери қызметшілердің</w:t>
            </w:r>
          </w:p>
          <w:p>
            <w:pPr>
              <w:spacing w:after="20"/>
              <w:ind w:left="20"/>
              <w:jc w:val="both"/>
            </w:pPr>
            <w:r>
              <w:rPr>
                <w:rFonts w:ascii="Times New Roman"/>
                <w:b w:val="false"/>
                <w:i w:val="false"/>
                <w:color w:val="000000"/>
                <w:sz w:val="20"/>
              </w:rPr>
              <w:t>мәртебесі туралы" Қазақстан Республикасының</w:t>
            </w:r>
          </w:p>
          <w:p>
            <w:pPr>
              <w:spacing w:after="20"/>
              <w:ind w:left="20"/>
              <w:jc w:val="both"/>
            </w:pPr>
            <w:r>
              <w:rPr>
                <w:rFonts w:ascii="Times New Roman"/>
                <w:b w:val="false"/>
                <w:i w:val="false"/>
                <w:color w:val="000000"/>
                <w:sz w:val="20"/>
              </w:rPr>
              <w:t>Заңы негізінде Сізге 20__ж. "___"</w:t>
            </w:r>
          </w:p>
          <w:p>
            <w:pPr>
              <w:spacing w:after="20"/>
              <w:ind w:left="20"/>
              <w:jc w:val="both"/>
            </w:pPr>
            <w:r>
              <w:rPr>
                <w:rFonts w:ascii="Times New Roman"/>
                <w:b w:val="false"/>
                <w:i w:val="false"/>
                <w:color w:val="000000"/>
                <w:sz w:val="20"/>
              </w:rPr>
              <w:t>__________________________ сағат "____"</w:t>
            </w:r>
          </w:p>
          <w:p>
            <w:pPr>
              <w:spacing w:after="20"/>
              <w:ind w:left="20"/>
              <w:jc w:val="both"/>
            </w:pP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мекенжайы бойынша ________________________</w:t>
            </w:r>
          </w:p>
          <w:p>
            <w:pPr>
              <w:spacing w:after="20"/>
              <w:ind w:left="20"/>
              <w:jc w:val="both"/>
            </w:pPr>
            <w:r>
              <w:rPr>
                <w:rFonts w:ascii="Times New Roman"/>
                <w:b w:val="false"/>
                <w:i w:val="false"/>
                <w:color w:val="000000"/>
                <w:sz w:val="20"/>
              </w:rPr>
              <w:t>(қорғаныс істері жөніндегі</w:t>
            </w:r>
          </w:p>
          <w:p>
            <w:pPr>
              <w:spacing w:after="20"/>
              <w:ind w:left="20"/>
              <w:jc w:val="both"/>
            </w:pP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басқарма (бөлім)</w:t>
            </w:r>
          </w:p>
          <w:p>
            <w:pPr>
              <w:spacing w:after="20"/>
              <w:ind w:left="20"/>
              <w:jc w:val="both"/>
            </w:pPr>
            <w:r>
              <w:rPr>
                <w:rFonts w:ascii="Times New Roman"/>
                <w:b w:val="false"/>
                <w:i w:val="false"/>
                <w:color w:val="000000"/>
                <w:sz w:val="20"/>
              </w:rPr>
              <w:t>№___ кабинетке ___________________________</w:t>
            </w:r>
          </w:p>
          <w:p>
            <w:pPr>
              <w:spacing w:after="20"/>
              <w:ind w:left="20"/>
              <w:jc w:val="both"/>
            </w:pPr>
            <w:r>
              <w:rPr>
                <w:rFonts w:ascii="Times New Roman"/>
                <w:b w:val="false"/>
                <w:i w:val="false"/>
                <w:color w:val="000000"/>
                <w:sz w:val="20"/>
              </w:rPr>
              <w:t>(қорғаныс істері жөніндегі</w:t>
            </w:r>
          </w:p>
          <w:p>
            <w:pPr>
              <w:spacing w:after="20"/>
              <w:ind w:left="20"/>
              <w:jc w:val="both"/>
            </w:pPr>
            <w:r>
              <w:rPr>
                <w:rFonts w:ascii="Times New Roman"/>
                <w:b w:val="false"/>
                <w:i w:val="false"/>
                <w:color w:val="000000"/>
                <w:sz w:val="20"/>
              </w:rPr>
              <w:t>басқарма (бөлім) лауазымды</w:t>
            </w:r>
          </w:p>
          <w:p>
            <w:pPr>
              <w:spacing w:after="20"/>
              <w:ind w:left="20"/>
              <w:jc w:val="both"/>
            </w:pPr>
            <w:r>
              <w:rPr>
                <w:rFonts w:ascii="Times New Roman"/>
                <w:b w:val="false"/>
                <w:i w:val="false"/>
                <w:color w:val="000000"/>
                <w:sz w:val="20"/>
              </w:rPr>
              <w:t>адамы)</w:t>
            </w:r>
          </w:p>
          <w:p>
            <w:pPr>
              <w:spacing w:after="20"/>
              <w:ind w:left="20"/>
              <w:jc w:val="both"/>
            </w:pP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(шақырту себебі көрсетілсін)</w:t>
            </w:r>
          </w:p>
          <w:p>
            <w:pPr>
              <w:spacing w:after="20"/>
              <w:ind w:left="20"/>
              <w:jc w:val="both"/>
            </w:pPr>
            <w:r>
              <w:rPr>
                <w:rFonts w:ascii="Times New Roman"/>
                <w:b w:val="false"/>
                <w:i w:val="false"/>
                <w:color w:val="000000"/>
                <w:sz w:val="20"/>
              </w:rPr>
              <w:t>мәселелері бойынша келуді ұсынамын.</w:t>
            </w:r>
          </w:p>
          <w:p>
            <w:pPr>
              <w:spacing w:after="20"/>
              <w:ind w:left="20"/>
              <w:jc w:val="both"/>
            </w:pPr>
            <w:r>
              <w:rPr>
                <w:rFonts w:ascii="Times New Roman"/>
                <w:b w:val="false"/>
                <w:i w:val="false"/>
                <w:color w:val="000000"/>
                <w:sz w:val="20"/>
              </w:rPr>
              <w:t>Өзімен бірге жеке куәлігі, әскери билеті,</w:t>
            </w:r>
          </w:p>
          <w:p>
            <w:pPr>
              <w:spacing w:after="20"/>
              <w:ind w:left="20"/>
              <w:jc w:val="both"/>
            </w:pPr>
            <w:r>
              <w:rPr>
                <w:rFonts w:ascii="Times New Roman"/>
                <w:b w:val="false"/>
                <w:i w:val="false"/>
                <w:color w:val="000000"/>
                <w:sz w:val="20"/>
              </w:rPr>
              <w:t>тіркеу туралы куәлігі және шақырту қағазы,</w:t>
            </w:r>
          </w:p>
          <w:p>
            <w:pPr>
              <w:spacing w:after="20"/>
              <w:ind w:left="20"/>
              <w:jc w:val="both"/>
            </w:pPr>
            <w:r>
              <w:rPr>
                <w:rFonts w:ascii="Times New Roman"/>
                <w:b w:val="false"/>
                <w:i w:val="false"/>
                <w:color w:val="000000"/>
                <w:sz w:val="20"/>
              </w:rPr>
              <w:t>сондай-ақ ________________________________</w:t>
            </w:r>
          </w:p>
          <w:p>
            <w:pPr>
              <w:spacing w:after="20"/>
              <w:ind w:left="20"/>
              <w:jc w:val="both"/>
            </w:pPr>
            <w:r>
              <w:rPr>
                <w:rFonts w:ascii="Times New Roman"/>
                <w:b w:val="false"/>
                <w:i w:val="false"/>
                <w:color w:val="000000"/>
                <w:sz w:val="20"/>
              </w:rPr>
              <w:t>_____________________________ болуға тиіс.</w:t>
            </w:r>
          </w:p>
          <w:p>
            <w:pPr>
              <w:spacing w:after="20"/>
              <w:ind w:left="20"/>
              <w:jc w:val="both"/>
            </w:pPr>
            <w:r>
              <w:rPr>
                <w:rFonts w:ascii="Times New Roman"/>
                <w:b w:val="false"/>
                <w:i w:val="false"/>
                <w:color w:val="000000"/>
                <w:sz w:val="20"/>
              </w:rPr>
              <w:t>Қорғаныс істері жөніндегі</w:t>
            </w:r>
          </w:p>
          <w:p>
            <w:pPr>
              <w:spacing w:after="20"/>
              <w:ind w:left="20"/>
              <w:jc w:val="both"/>
            </w:pPr>
            <w:r>
              <w:rPr>
                <w:rFonts w:ascii="Times New Roman"/>
                <w:b w:val="false"/>
                <w:i w:val="false"/>
                <w:color w:val="000000"/>
                <w:sz w:val="20"/>
              </w:rPr>
              <w:t>басқарма (бөлім) бастығы _________________</w:t>
            </w:r>
          </w:p>
          <w:p>
            <w:pPr>
              <w:spacing w:after="20"/>
              <w:ind w:left="20"/>
              <w:jc w:val="both"/>
            </w:pPr>
            <w:r>
              <w:rPr>
                <w:rFonts w:ascii="Times New Roman"/>
                <w:b w:val="false"/>
                <w:i w:val="false"/>
                <w:color w:val="000000"/>
                <w:sz w:val="20"/>
              </w:rPr>
              <w:t>(атағы, қолы)</w:t>
            </w:r>
          </w:p>
          <w:p>
            <w:pPr>
              <w:spacing w:after="20"/>
              <w:ind w:left="20"/>
              <w:jc w:val="both"/>
            </w:pPr>
            <w:r>
              <w:rPr>
                <w:rFonts w:ascii="Times New Roman"/>
                <w:b w:val="false"/>
                <w:i w:val="false"/>
                <w:color w:val="000000"/>
                <w:sz w:val="20"/>
              </w:rPr>
              <w:t>М.О.</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Кесу сызығы</w:t>
            </w:r>
          </w:p>
          <w:p>
            <w:pPr>
              <w:spacing w:after="20"/>
              <w:ind w:left="20"/>
              <w:jc w:val="both"/>
            </w:pPr>
            <w:r>
              <w:rPr>
                <w:rFonts w:ascii="Times New Roman"/>
                <w:b w:val="false"/>
                <w:i w:val="false"/>
                <w:color w:val="000000"/>
                <w:sz w:val="20"/>
              </w:rPr>
              <w:t>------------------------------------------</w:t>
            </w:r>
          </w:p>
          <w:p>
            <w:pPr>
              <w:spacing w:after="20"/>
              <w:ind w:left="20"/>
              <w:jc w:val="both"/>
            </w:pPr>
            <w:r>
              <w:rPr>
                <w:rFonts w:ascii="Times New Roman"/>
                <w:b/>
                <w:i w:val="false"/>
                <w:color w:val="000000"/>
                <w:sz w:val="20"/>
              </w:rPr>
              <w:t>ҚОЛХАТ</w:t>
            </w:r>
          </w:p>
          <w:p>
            <w:pPr>
              <w:spacing w:after="20"/>
              <w:ind w:left="20"/>
              <w:jc w:val="both"/>
            </w:pPr>
            <w:r>
              <w:rPr>
                <w:rFonts w:ascii="Times New Roman"/>
                <w:b w:val="false"/>
                <w:i w:val="false"/>
                <w:color w:val="000000"/>
                <w:sz w:val="20"/>
              </w:rPr>
              <w:t>Шақырту қағазы ______________________ атына</w:t>
            </w:r>
          </w:p>
          <w:p>
            <w:pPr>
              <w:spacing w:after="20"/>
              <w:ind w:left="20"/>
              <w:jc w:val="both"/>
            </w:pP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қорғаныс істері жөніндегі басқармасына</w:t>
            </w:r>
          </w:p>
          <w:p>
            <w:pPr>
              <w:spacing w:after="20"/>
              <w:ind w:left="20"/>
              <w:jc w:val="both"/>
            </w:pPr>
            <w:r>
              <w:rPr>
                <w:rFonts w:ascii="Times New Roman"/>
                <w:b w:val="false"/>
                <w:i w:val="false"/>
                <w:color w:val="000000"/>
                <w:sz w:val="20"/>
              </w:rPr>
              <w:t>(бөліміне) 20___ж. "____" _________ "_____"</w:t>
            </w:r>
          </w:p>
          <w:p>
            <w:pPr>
              <w:spacing w:after="20"/>
              <w:ind w:left="20"/>
              <w:jc w:val="both"/>
            </w:pPr>
            <w:r>
              <w:rPr>
                <w:rFonts w:ascii="Times New Roman"/>
                <w:b w:val="false"/>
                <w:i w:val="false"/>
                <w:color w:val="000000"/>
                <w:sz w:val="20"/>
              </w:rPr>
              <w:t>сағатта келу туралы</w:t>
            </w:r>
          </w:p>
          <w:p>
            <w:pPr>
              <w:spacing w:after="20"/>
              <w:ind w:left="20"/>
              <w:jc w:val="both"/>
            </w:pP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(шақырту қағазын алған адамның қолы – анық)</w:t>
            </w:r>
          </w:p>
        </w:tc>
      </w:tr>
    </w:tbl>
    <w:p>
      <w:pPr>
        <w:spacing w:after="0"/>
        <w:ind w:left="0"/>
        <w:jc w:val="both"/>
      </w:pPr>
      <w:r>
        <w:rPr>
          <w:rFonts w:ascii="Times New Roman"/>
          <w:b/>
          <w:i w:val="false"/>
          <w:color w:val="000000"/>
          <w:sz w:val="28"/>
        </w:rPr>
        <w:t>            Шақырту қағазының сыртқы парағында:</w:t>
      </w:r>
    </w:p>
    <w:p>
      <w:pPr>
        <w:spacing w:after="0"/>
        <w:ind w:left="0"/>
        <w:jc w:val="both"/>
      </w:pPr>
      <w:r>
        <w:rPr>
          <w:rFonts w:ascii="Times New Roman"/>
          <w:b/>
          <w:i w:val="false"/>
          <w:color w:val="000000"/>
          <w:sz w:val="28"/>
        </w:rPr>
        <w:t>      Қорғаныс істері жөніндегі басқармада (бөлімде) болғаны туралы белгі</w:t>
      </w:r>
    </w:p>
    <w:p>
      <w:pPr>
        <w:spacing w:after="0"/>
        <w:ind w:left="0"/>
        <w:jc w:val="both"/>
      </w:pPr>
      <w:r>
        <w:rPr>
          <w:rFonts w:ascii="Times New Roman"/>
          <w:b w:val="false"/>
          <w:i w:val="false"/>
          <w:color w:val="000000"/>
          <w:sz w:val="28"/>
        </w:rPr>
        <w:t>      Азамат ______________________ қорғаныс істері жөніндегі</w:t>
      </w:r>
    </w:p>
    <w:p>
      <w:pPr>
        <w:spacing w:after="0"/>
        <w:ind w:left="0"/>
        <w:jc w:val="both"/>
      </w:pPr>
      <w:r>
        <w:rPr>
          <w:rFonts w:ascii="Times New Roman"/>
          <w:b w:val="false"/>
          <w:i w:val="false"/>
          <w:color w:val="000000"/>
          <w:sz w:val="28"/>
        </w:rPr>
        <w:t>      (тегі және аты-жөні)</w:t>
      </w:r>
    </w:p>
    <w:p>
      <w:pPr>
        <w:spacing w:after="0"/>
        <w:ind w:left="0"/>
        <w:jc w:val="both"/>
      </w:pPr>
      <w:r>
        <w:rPr>
          <w:rFonts w:ascii="Times New Roman"/>
          <w:b w:val="false"/>
          <w:i w:val="false"/>
          <w:color w:val="000000"/>
          <w:sz w:val="28"/>
        </w:rPr>
        <w:t>      басқармасында (бөлімінде)</w:t>
      </w:r>
    </w:p>
    <w:p>
      <w:pPr>
        <w:spacing w:after="0"/>
        <w:ind w:left="0"/>
        <w:jc w:val="both"/>
      </w:pPr>
      <w:r>
        <w:rPr>
          <w:rFonts w:ascii="Times New Roman"/>
          <w:b w:val="false"/>
          <w:i w:val="false"/>
          <w:color w:val="000000"/>
          <w:sz w:val="28"/>
        </w:rPr>
        <w:t>      20___ж. "____"__________ "____" сағаттан 20___ж. "____"__________ "____" сағатқа дейін болды.</w:t>
      </w:r>
    </w:p>
    <w:p>
      <w:pPr>
        <w:spacing w:after="0"/>
        <w:ind w:left="0"/>
        <w:jc w:val="both"/>
      </w:pPr>
      <w:r>
        <w:rPr>
          <w:rFonts w:ascii="Times New Roman"/>
          <w:b/>
          <w:i w:val="false"/>
          <w:color w:val="000000"/>
          <w:sz w:val="28"/>
        </w:rPr>
        <w:t>      Қорғаныс істері жөніндегі басқарма (бөлім) бастығы</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(әскери атағы, қолы, тегі және аты-жөні)</w:t>
      </w:r>
    </w:p>
    <w:p>
      <w:pPr>
        <w:spacing w:after="0"/>
        <w:ind w:left="0"/>
        <w:jc w:val="both"/>
      </w:pPr>
      <w:r>
        <w:rPr>
          <w:rFonts w:ascii="Times New Roman"/>
          <w:b w:val="false"/>
          <w:i w:val="false"/>
          <w:color w:val="000000"/>
          <w:sz w:val="28"/>
        </w:rPr>
        <w:t>      М.О.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73" w:id="375"/>
          <w:p>
            <w:pPr>
              <w:spacing w:after="20"/>
              <w:ind w:left="20"/>
              <w:jc w:val="both"/>
            </w:pPr>
            <w:r>
              <w:rPr>
                <w:rFonts w:ascii="Times New Roman"/>
                <w:b w:val="false"/>
                <w:i w:val="false"/>
                <w:color w:val="000000"/>
                <w:sz w:val="20"/>
              </w:rPr>
              <w:t>
Шақырту қағазына қосымша</w:t>
            </w:r>
          </w:p>
          <w:bookmarkEnd w:id="375"/>
        </w:tc>
      </w:tr>
    </w:tbl>
    <w:bookmarkStart w:name="z374" w:id="376"/>
    <w:p>
      <w:pPr>
        <w:spacing w:after="0"/>
        <w:ind w:left="0"/>
        <w:jc w:val="left"/>
      </w:pPr>
      <w:r>
        <w:rPr>
          <w:rFonts w:ascii="Times New Roman"/>
          <w:b/>
          <w:i w:val="false"/>
          <w:color w:val="000000"/>
        </w:rPr>
        <w:t xml:space="preserve"> 
Әскерге шақыру учаскесіне тіркеуге</w:t>
      </w:r>
      <w:r>
        <w:br/>
      </w:r>
      <w:r>
        <w:rPr>
          <w:rFonts w:ascii="Times New Roman"/>
          <w:b/>
          <w:i w:val="false"/>
          <w:color w:val="000000"/>
        </w:rPr>
        <w:t>
шақырылатын әскер жасына дейінгілерге</w:t>
      </w:r>
      <w:r>
        <w:br/>
      </w:r>
      <w:r>
        <w:rPr>
          <w:rFonts w:ascii="Times New Roman"/>
          <w:b/>
          <w:i w:val="false"/>
          <w:color w:val="000000"/>
        </w:rPr>
        <w:t>
ЖАДЫНАМА</w:t>
      </w:r>
    </w:p>
    <w:bookmarkEnd w:id="376"/>
    <w:bookmarkStart w:name="z375" w:id="377"/>
    <w:p>
      <w:pPr>
        <w:spacing w:after="0"/>
        <w:ind w:left="0"/>
        <w:jc w:val="both"/>
      </w:pPr>
      <w:r>
        <w:rPr>
          <w:rFonts w:ascii="Times New Roman"/>
          <w:b w:val="false"/>
          <w:i w:val="false"/>
          <w:color w:val="000000"/>
          <w:sz w:val="28"/>
        </w:rPr>
        <w:t>
      Әскерге шақыру учаскесіне тіркеуге келген кезде өзімен бірге мыналар болуға тиіс:</w:t>
      </w:r>
    </w:p>
    <w:bookmarkEnd w:id="377"/>
    <w:bookmarkStart w:name="z376" w:id="378"/>
    <w:p>
      <w:pPr>
        <w:spacing w:after="0"/>
        <w:ind w:left="0"/>
        <w:jc w:val="both"/>
      </w:pPr>
      <w:r>
        <w:rPr>
          <w:rFonts w:ascii="Times New Roman"/>
          <w:b w:val="false"/>
          <w:i w:val="false"/>
          <w:color w:val="000000"/>
          <w:sz w:val="28"/>
        </w:rPr>
        <w:t>
      1. Паспорт, жеке куәлік немесе туу туралы куәлік.</w:t>
      </w:r>
    </w:p>
    <w:bookmarkEnd w:id="378"/>
    <w:bookmarkStart w:name="z377" w:id="379"/>
    <w:p>
      <w:pPr>
        <w:spacing w:after="0"/>
        <w:ind w:left="0"/>
        <w:jc w:val="both"/>
      </w:pPr>
      <w:r>
        <w:rPr>
          <w:rFonts w:ascii="Times New Roman"/>
          <w:b w:val="false"/>
          <w:i w:val="false"/>
          <w:color w:val="000000"/>
          <w:sz w:val="28"/>
        </w:rPr>
        <w:t>
      2. Аттестат (диплом, білімі туралы куәлік немесе анықтама).</w:t>
      </w:r>
    </w:p>
    <w:bookmarkEnd w:id="379"/>
    <w:bookmarkStart w:name="z378" w:id="380"/>
    <w:p>
      <w:pPr>
        <w:spacing w:after="0"/>
        <w:ind w:left="0"/>
        <w:jc w:val="both"/>
      </w:pPr>
      <w:r>
        <w:rPr>
          <w:rFonts w:ascii="Times New Roman"/>
          <w:b w:val="false"/>
          <w:i w:val="false"/>
          <w:color w:val="000000"/>
          <w:sz w:val="28"/>
        </w:rPr>
        <w:t>
      3. Бірге тұратын, сондай-ақ бөлек тұратын ата-анасының, аға-інілерінің, апа-қарындастарының тегін, атын және әкесінің атын, туған жылы мен айын, тұрғылықты жерінің мекенжайын және қызмет түрін көрсете отырып, отбасы жағдайы туралы тұрғын үй-пайдалану бөлімінен немесе ауылдық (селолық) округтен анықтама. Анықтамада отбасы мүшелерінің мүгедектік тобы (егер ондайлар бар болса) және олардың алатын зейнетақы (жәрдемақы) мөлшері туралы мәліметтер көрсетілуге тиіс.</w:t>
      </w:r>
    </w:p>
    <w:bookmarkEnd w:id="380"/>
    <w:bookmarkStart w:name="z379" w:id="381"/>
    <w:p>
      <w:pPr>
        <w:spacing w:after="0"/>
        <w:ind w:left="0"/>
        <w:jc w:val="both"/>
      </w:pPr>
      <w:r>
        <w:rPr>
          <w:rFonts w:ascii="Times New Roman"/>
          <w:b w:val="false"/>
          <w:i w:val="false"/>
          <w:color w:val="000000"/>
          <w:sz w:val="28"/>
        </w:rPr>
        <w:t>
      4. Жұмыс істеушілердің лауазымын, мамандығын және қай уақыттан бастап жұмыс істейтіні, ал оқушылардың нешінші курста немесе нешінші сыныпта оқитынын көрсете отырып жұмыс немесе оқу орнынан анықтама.</w:t>
      </w:r>
    </w:p>
    <w:bookmarkEnd w:id="381"/>
    <w:bookmarkStart w:name="z380" w:id="382"/>
    <w:p>
      <w:pPr>
        <w:spacing w:after="0"/>
        <w:ind w:left="0"/>
        <w:jc w:val="both"/>
      </w:pPr>
      <w:r>
        <w:rPr>
          <w:rFonts w:ascii="Times New Roman"/>
          <w:b w:val="false"/>
          <w:i w:val="false"/>
          <w:color w:val="000000"/>
          <w:sz w:val="28"/>
        </w:rPr>
        <w:t>
      5. Жұмыс немесе оқу орнынан мінездеме.</w:t>
      </w:r>
    </w:p>
    <w:bookmarkEnd w:id="382"/>
    <w:bookmarkStart w:name="z381" w:id="383"/>
    <w:p>
      <w:pPr>
        <w:spacing w:after="0"/>
        <w:ind w:left="0"/>
        <w:jc w:val="both"/>
      </w:pPr>
      <w:r>
        <w:rPr>
          <w:rFonts w:ascii="Times New Roman"/>
          <w:b w:val="false"/>
          <w:i w:val="false"/>
          <w:color w:val="000000"/>
          <w:sz w:val="28"/>
        </w:rPr>
        <w:t>
      6. Көлемі 3x4 см төрт фотосурет (бас киімсіз сурет).</w:t>
      </w:r>
    </w:p>
    <w:bookmarkEnd w:id="383"/>
    <w:bookmarkStart w:name="z382" w:id="384"/>
    <w:p>
      <w:pPr>
        <w:spacing w:after="0"/>
        <w:ind w:left="0"/>
        <w:jc w:val="both"/>
      </w:pPr>
      <w:r>
        <w:rPr>
          <w:rFonts w:ascii="Times New Roman"/>
          <w:b w:val="false"/>
          <w:i w:val="false"/>
          <w:color w:val="000000"/>
          <w:sz w:val="28"/>
        </w:rPr>
        <w:t>
      7. Нормативтер мен спорттық разрядтарды тапсырғанын растайтын куәлік және анықтама.</w:t>
      </w:r>
    </w:p>
    <w:bookmarkEnd w:id="384"/>
    <w:bookmarkStart w:name="z383" w:id="385"/>
    <w:p>
      <w:pPr>
        <w:spacing w:after="0"/>
        <w:ind w:left="0"/>
        <w:jc w:val="both"/>
      </w:pPr>
      <w:r>
        <w:rPr>
          <w:rFonts w:ascii="Times New Roman"/>
          <w:b w:val="false"/>
          <w:i w:val="false"/>
          <w:color w:val="000000"/>
          <w:sz w:val="28"/>
        </w:rPr>
        <w:t>
      8. Жүргізуші куәлігі (бар болса кезде).</w:t>
      </w:r>
    </w:p>
    <w:bookmarkEnd w:id="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84" w:id="386"/>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5-қосымша</w:t>
            </w:r>
          </w:p>
          <w:bookmarkEnd w:id="386"/>
        </w:tc>
      </w:tr>
    </w:tbl>
    <w:p>
      <w:pPr>
        <w:spacing w:after="0"/>
        <w:ind w:left="0"/>
        <w:jc w:val="both"/>
      </w:pPr>
      <w:r>
        <w:rPr>
          <w:rFonts w:ascii="Times New Roman"/>
          <w:b w:val="false"/>
          <w:i w:val="false"/>
          <w:color w:val="000000"/>
          <w:sz w:val="28"/>
        </w:rPr>
        <w:t>      Есепке алу нөмірі ______________________________</w:t>
      </w:r>
    </w:p>
    <w:p>
      <w:pPr>
        <w:spacing w:after="0"/>
        <w:ind w:left="0"/>
        <w:jc w:val="both"/>
      </w:pPr>
      <w:r>
        <w:rPr>
          <w:rFonts w:ascii="Times New Roman"/>
          <w:b w:val="false"/>
          <w:i w:val="false"/>
          <w:color w:val="000000"/>
          <w:sz w:val="28"/>
        </w:rPr>
        <w:t>      (есептік-әліпбилік кітап бойынша)</w:t>
      </w:r>
    </w:p>
    <w:p>
      <w:pPr>
        <w:spacing w:after="0"/>
        <w:ind w:left="0"/>
        <w:jc w:val="left"/>
      </w:pPr>
      <w:r>
        <w:rPr>
          <w:rFonts w:ascii="Times New Roman"/>
          <w:b/>
          <w:i w:val="false"/>
          <w:color w:val="000000"/>
        </w:rPr>
        <w:t xml:space="preserve"> Әскерге шақырылушының есепке алу картасы</w:t>
      </w:r>
    </w:p>
    <w:p>
      <w:pPr>
        <w:spacing w:after="0"/>
        <w:ind w:left="0"/>
        <w:jc w:val="both"/>
      </w:pPr>
      <w:r>
        <w:rPr>
          <w:rFonts w:ascii="Times New Roman"/>
          <w:b w:val="false"/>
          <w:i w:val="false"/>
          <w:color w:val="000000"/>
          <w:sz w:val="28"/>
        </w:rPr>
        <w:t>      Сурет</w:t>
      </w:r>
    </w:p>
    <w:p>
      <w:pPr>
        <w:spacing w:after="0"/>
        <w:ind w:left="0"/>
        <w:jc w:val="both"/>
      </w:pPr>
      <w:r>
        <w:rPr>
          <w:rFonts w:ascii="Times New Roman"/>
          <w:b w:val="false"/>
          <w:i w:val="false"/>
          <w:color w:val="000000"/>
          <w:sz w:val="28"/>
        </w:rPr>
        <w:t>      орны Тегі ______________________________</w:t>
      </w:r>
    </w:p>
    <w:p>
      <w:pPr>
        <w:spacing w:after="0"/>
        <w:ind w:left="0"/>
        <w:jc w:val="both"/>
      </w:pPr>
      <w:r>
        <w:rPr>
          <w:rFonts w:ascii="Times New Roman"/>
          <w:b w:val="false"/>
          <w:i w:val="false"/>
          <w:color w:val="000000"/>
          <w:sz w:val="28"/>
        </w:rPr>
        <w:t>      Аты _______________________________</w:t>
      </w:r>
    </w:p>
    <w:p>
      <w:pPr>
        <w:spacing w:after="0"/>
        <w:ind w:left="0"/>
        <w:jc w:val="both"/>
      </w:pPr>
      <w:r>
        <w:rPr>
          <w:rFonts w:ascii="Times New Roman"/>
          <w:b w:val="false"/>
          <w:i w:val="false"/>
          <w:color w:val="000000"/>
          <w:sz w:val="28"/>
        </w:rPr>
        <w:t>      Әкесінің аты ______________________</w:t>
      </w:r>
    </w:p>
    <w:p>
      <w:pPr>
        <w:spacing w:after="0"/>
        <w:ind w:left="0"/>
        <w:jc w:val="both"/>
      </w:pPr>
      <w:r>
        <w:rPr>
          <w:rFonts w:ascii="Times New Roman"/>
          <w:b w:val="false"/>
          <w:i w:val="false"/>
          <w:color w:val="000000"/>
          <w:sz w:val="28"/>
        </w:rPr>
        <w:t>      Төлқұжат: Сериясы __________ № ______________</w:t>
      </w:r>
    </w:p>
    <w:p>
      <w:pPr>
        <w:spacing w:after="0"/>
        <w:ind w:left="0"/>
        <w:jc w:val="both"/>
      </w:pPr>
      <w:r>
        <w:rPr>
          <w:rFonts w:ascii="Times New Roman"/>
          <w:b w:val="false"/>
          <w:i w:val="false"/>
          <w:color w:val="000000"/>
          <w:sz w:val="28"/>
        </w:rPr>
        <w:t>      (куәлік, туу Берілген күні _____________________</w:t>
      </w:r>
    </w:p>
    <w:p>
      <w:pPr>
        <w:spacing w:after="0"/>
        <w:ind w:left="0"/>
        <w:jc w:val="both"/>
      </w:pPr>
      <w:r>
        <w:rPr>
          <w:rFonts w:ascii="Times New Roman"/>
          <w:b w:val="false"/>
          <w:i w:val="false"/>
          <w:color w:val="000000"/>
          <w:sz w:val="28"/>
        </w:rPr>
        <w:t>      туралы куәлік) Кім берді _________________________</w:t>
      </w:r>
    </w:p>
    <w:p>
      <w:pPr>
        <w:spacing w:after="0"/>
        <w:ind w:left="0"/>
        <w:jc w:val="both"/>
      </w:pPr>
      <w:r>
        <w:rPr>
          <w:rFonts w:ascii="Times New Roman"/>
          <w:b w:val="false"/>
          <w:i w:val="false"/>
          <w:color w:val="000000"/>
          <w:sz w:val="28"/>
        </w:rPr>
        <w:t>      1. ЖАЛПЫ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3"/>
        <w:gridCol w:w="1037"/>
      </w:tblGrid>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жері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жерінің мекенжайы (телефоны)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Ана тілі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тілді меңгеруі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Орыс тілін меңгеруі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орны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мерзімі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Курс (сынып) нөмірі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БӘД курсынан өтуі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Оқудың аяқталған күні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Кәсібі (мамандығы)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орны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Лауазымы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 түрі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 бойынша разряды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шақырылушының немесе туыстарының қандай мемлекетпен байланысы бар</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шақырылушының соттылығы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Туыстарының соттылығы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5" w:id="387"/>
    <w:p>
      <w:pPr>
        <w:spacing w:after="0"/>
        <w:ind w:left="0"/>
        <w:jc w:val="both"/>
      </w:pPr>
      <w:r>
        <w:rPr>
          <w:rFonts w:ascii="Times New Roman"/>
          <w:b w:val="false"/>
          <w:i w:val="false"/>
          <w:color w:val="000000"/>
          <w:sz w:val="28"/>
        </w:rPr>
        <w:t>
             2. ӘСКЕРГЕ ШАҚЫРЫЛУШЫНЫҢ ОТБАСЫ ҚҰРАМЫ</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4"/>
        <w:gridCol w:w="4274"/>
        <w:gridCol w:w="1682"/>
        <w:gridCol w:w="1682"/>
        <w:gridCol w:w="3628"/>
      </w:tblGrid>
      <w:tr>
        <w:trPr>
          <w:trHeight w:val="30" w:hRule="atLeast"/>
        </w:trPr>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Туысқандығы</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әкесінің аты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Үйінің мекенжайы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орны, жұмысқа қабілеттілігі</w:t>
            </w:r>
          </w:p>
        </w:tc>
      </w:tr>
      <w:tr>
        <w:trPr>
          <w:trHeight w:val="30" w:hRule="atLeast"/>
        </w:trPr>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6" w:id="388"/>
    <w:p>
      <w:pPr>
        <w:spacing w:after="0"/>
        <w:ind w:left="0"/>
        <w:jc w:val="both"/>
      </w:pPr>
      <w:r>
        <w:rPr>
          <w:rFonts w:ascii="Times New Roman"/>
          <w:b w:val="false"/>
          <w:i w:val="false"/>
          <w:color w:val="000000"/>
          <w:sz w:val="28"/>
        </w:rPr>
        <w:t>
             1) Әскерге шақырылушымен бірге тұратындар</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7" w:id="389"/>
    <w:p>
      <w:pPr>
        <w:spacing w:after="0"/>
        <w:ind w:left="0"/>
        <w:jc w:val="both"/>
      </w:pPr>
      <w:r>
        <w:rPr>
          <w:rFonts w:ascii="Times New Roman"/>
          <w:b w:val="false"/>
          <w:i w:val="false"/>
          <w:color w:val="000000"/>
          <w:sz w:val="28"/>
        </w:rPr>
        <w:t>
             2) Бөлек тұратындар</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8" w:id="390"/>
    <w:p>
      <w:pPr>
        <w:spacing w:after="0"/>
        <w:ind w:left="0"/>
        <w:jc w:val="both"/>
      </w:pPr>
      <w:r>
        <w:rPr>
          <w:rFonts w:ascii="Times New Roman"/>
          <w:b w:val="false"/>
          <w:i w:val="false"/>
          <w:color w:val="000000"/>
          <w:sz w:val="28"/>
        </w:rPr>
        <w:t>
             3. ӘСКЕРГЕ ШАҚЫРУ УЧАСКЕСІНЕ ТІРКЕУ НӘТИЖЕЛЕРІ</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4"/>
        <w:gridCol w:w="3508"/>
        <w:gridCol w:w="3508"/>
      </w:tblGrid>
      <w:tr>
        <w:trPr>
          <w:trHeight w:val="30" w:hRule="atLeast"/>
        </w:trPr>
        <w:tc>
          <w:tcPr>
            <w:tcW w:w="5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бойынша комиссиядан өтуі</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бойынша комиссиядан өтуі</w:t>
            </w:r>
          </w:p>
        </w:tc>
      </w:tr>
      <w:tr>
        <w:trPr>
          <w:trHeight w:val="30" w:hRule="atLeast"/>
        </w:trPr>
        <w:tc>
          <w:tcPr>
            <w:tcW w:w="5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хаттама № </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хаттаманың күні</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9" w:id="391"/>
    <w:p>
      <w:pPr>
        <w:spacing w:after="0"/>
        <w:ind w:left="0"/>
        <w:jc w:val="both"/>
      </w:pPr>
      <w:r>
        <w:rPr>
          <w:rFonts w:ascii="Times New Roman"/>
          <w:b w:val="false"/>
          <w:i w:val="false"/>
          <w:color w:val="000000"/>
          <w:sz w:val="28"/>
        </w:rPr>
        <w:t>
             1) Антропометрикалық деректер</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6"/>
        <w:gridCol w:w="1242"/>
        <w:gridCol w:w="1242"/>
      </w:tblGrid>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Бойы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Салмағы (кг)</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ДСИ</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Кеуде көлемі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Спирометрия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0" w:id="392"/>
    <w:p>
      <w:pPr>
        <w:spacing w:after="0"/>
        <w:ind w:left="0"/>
        <w:jc w:val="both"/>
      </w:pPr>
      <w:r>
        <w:rPr>
          <w:rFonts w:ascii="Times New Roman"/>
          <w:b w:val="false"/>
          <w:i w:val="false"/>
          <w:color w:val="000000"/>
          <w:sz w:val="28"/>
        </w:rPr>
        <w:t>
             2) Тіркеу жөніндегі комиссия қорытындысы</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05"/>
        <w:gridCol w:w="1223"/>
        <w:gridCol w:w="1224"/>
        <w:gridCol w:w="1224"/>
        <w:gridCol w:w="1224"/>
      </w:tblGrid>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Жарамдылық дәрежесі</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Жарамдылық дәрежесі</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Хирург</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Терапевт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Флюорография деректері</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Невропатолог</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Психиатр</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Окулист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Көздің көргіштігі:</w:t>
            </w:r>
          </w:p>
          <w:p>
            <w:pPr>
              <w:spacing w:after="20"/>
              <w:ind w:left="20"/>
              <w:jc w:val="both"/>
            </w:pPr>
            <w:r>
              <w:rPr>
                <w:rFonts w:ascii="Times New Roman"/>
                <w:b w:val="false"/>
                <w:i w:val="false"/>
                <w:color w:val="000000"/>
                <w:sz w:val="20"/>
              </w:rPr>
              <w:t>Оң көзі -</w:t>
            </w:r>
          </w:p>
          <w:p>
            <w:pPr>
              <w:spacing w:after="20"/>
              <w:ind w:left="20"/>
              <w:jc w:val="both"/>
            </w:pPr>
            <w:r>
              <w:rPr>
                <w:rFonts w:ascii="Times New Roman"/>
                <w:b w:val="false"/>
                <w:i w:val="false"/>
                <w:color w:val="000000"/>
                <w:sz w:val="20"/>
              </w:rPr>
              <w:t>Сол көзі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 сезгіштігі</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Отоларинголог</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Сыбырлап сөйлеу:</w:t>
            </w:r>
          </w:p>
          <w:p>
            <w:pPr>
              <w:spacing w:after="20"/>
              <w:ind w:left="20"/>
              <w:jc w:val="both"/>
            </w:pPr>
            <w:r>
              <w:rPr>
                <w:rFonts w:ascii="Times New Roman"/>
                <w:b w:val="false"/>
                <w:i w:val="false"/>
                <w:color w:val="000000"/>
                <w:sz w:val="20"/>
              </w:rPr>
              <w:t>Оң құлақ -</w:t>
            </w:r>
          </w:p>
          <w:p>
            <w:pPr>
              <w:spacing w:after="20"/>
              <w:ind w:left="20"/>
              <w:jc w:val="both"/>
            </w:pPr>
            <w:r>
              <w:rPr>
                <w:rFonts w:ascii="Times New Roman"/>
                <w:b w:val="false"/>
                <w:i w:val="false"/>
                <w:color w:val="000000"/>
                <w:sz w:val="20"/>
              </w:rPr>
              <w:t>Сол құлақ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Стоматолог</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Саптық қызметке жарамды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Саптық қызметке жарамды (шектеу дәрежесі)</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Саптық қызметке жарамды емдеуді қажет етеді</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Емдеуді қажет етеді: бап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Тексеруге жіберу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Жарамдылық дәрежесі</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Жарамдылық дәрежесі</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Бейбіт уақытта әскери қызметке жарамсыз, соғыс уақытында саптан тыс қызметке жарамды: бап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есептен шығарумен әскери қызметке жарамсыз:</w:t>
            </w:r>
          </w:p>
          <w:p>
            <w:pPr>
              <w:spacing w:after="20"/>
              <w:ind w:left="20"/>
              <w:jc w:val="both"/>
            </w:pPr>
            <w:r>
              <w:rPr>
                <w:rFonts w:ascii="Times New Roman"/>
                <w:b w:val="false"/>
                <w:i w:val="false"/>
                <w:color w:val="000000"/>
                <w:sz w:val="20"/>
              </w:rPr>
              <w:t>бап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Тағайындалды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Комиссия төрағасы __________________ 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Төраға орынбасары __________________ 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Хатшы __________________ 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20____ж. "_____" _______________</w:t>
      </w:r>
    </w:p>
    <w:bookmarkStart w:name="z391" w:id="393"/>
    <w:p>
      <w:pPr>
        <w:spacing w:after="0"/>
        <w:ind w:left="0"/>
        <w:jc w:val="both"/>
      </w:pPr>
      <w:r>
        <w:rPr>
          <w:rFonts w:ascii="Times New Roman"/>
          <w:b w:val="false"/>
          <w:i w:val="false"/>
          <w:color w:val="000000"/>
          <w:sz w:val="28"/>
        </w:rPr>
        <w:t>
      4. МЕРЗІМДІ ӘСКЕРИ ҚЫЗМЕТКЕ ШАҚЫРУ ҚОРЫТЫНДЫЛАРЫ</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4"/>
        <w:gridCol w:w="3508"/>
        <w:gridCol w:w="3508"/>
      </w:tblGrid>
      <w:tr>
        <w:trPr>
          <w:trHeight w:val="30" w:hRule="atLeast"/>
        </w:trPr>
        <w:tc>
          <w:tcPr>
            <w:tcW w:w="5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комиссиясынан өту</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комиссиясынан өту</w:t>
            </w:r>
          </w:p>
        </w:tc>
      </w:tr>
      <w:tr>
        <w:trPr>
          <w:trHeight w:val="30" w:hRule="atLeast"/>
        </w:trPr>
        <w:tc>
          <w:tcPr>
            <w:tcW w:w="5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хаттама №</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хаттаманың күні</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2" w:id="394"/>
    <w:p>
      <w:pPr>
        <w:spacing w:after="0"/>
        <w:ind w:left="0"/>
        <w:jc w:val="both"/>
      </w:pPr>
      <w:r>
        <w:rPr>
          <w:rFonts w:ascii="Times New Roman"/>
          <w:b w:val="false"/>
          <w:i w:val="false"/>
          <w:color w:val="000000"/>
          <w:sz w:val="28"/>
        </w:rPr>
        <w:t>
             1) Антропометрикалық деректер</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6"/>
        <w:gridCol w:w="1242"/>
        <w:gridCol w:w="1242"/>
      </w:tblGrid>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Бойы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Салмағы (кг)</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ДСИ</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Кеуде көлемі (см)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Спирометрия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3" w:id="395"/>
    <w:p>
      <w:pPr>
        <w:spacing w:after="0"/>
        <w:ind w:left="0"/>
        <w:jc w:val="both"/>
      </w:pPr>
      <w:r>
        <w:rPr>
          <w:rFonts w:ascii="Times New Roman"/>
          <w:b w:val="false"/>
          <w:i w:val="false"/>
          <w:color w:val="000000"/>
          <w:sz w:val="28"/>
        </w:rPr>
        <w:t>
             2) Дәрігер мамандардың қорытындылары</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6"/>
        <w:gridCol w:w="2086"/>
        <w:gridCol w:w="2086"/>
        <w:gridCol w:w="2086"/>
        <w:gridCol w:w="2086"/>
      </w:tblGrid>
      <w:tr>
        <w:trPr>
          <w:trHeight w:val="30" w:hRule="atLeast"/>
        </w:trPr>
        <w:tc>
          <w:tcPr>
            <w:tcW w:w="3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комиссиясынан өту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комиссиясынан өту</w:t>
            </w:r>
          </w:p>
        </w:tc>
      </w:tr>
      <w:tr>
        <w:trPr>
          <w:trHeight w:val="30" w:hRule="atLeast"/>
        </w:trPr>
        <w:tc>
          <w:tcPr>
            <w:tcW w:w="0" w:type="auto"/>
            <w:vMerge/>
            <w:tcBorders>
              <w:top w:val="nil"/>
              <w:left w:val="single" w:color="cfcfcf" w:sz="5"/>
              <w:bottom w:val="single" w:color="cfcfcf" w:sz="5"/>
              <w:right w:val="single" w:color="cfcfcf" w:sz="5"/>
            </w:tcBorders>
          </w:tcP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Жарамдылық дәрежесі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Жарамдылық дәрежесі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Хирург</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Терапевт</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Флюорография деректері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Невропатолог</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Психиатр</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Окулист</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Көздің көргіштігі:</w:t>
            </w:r>
          </w:p>
          <w:p>
            <w:pPr>
              <w:spacing w:after="20"/>
              <w:ind w:left="20"/>
              <w:jc w:val="both"/>
            </w:pPr>
            <w:r>
              <w:rPr>
                <w:rFonts w:ascii="Times New Roman"/>
                <w:b w:val="false"/>
                <w:i w:val="false"/>
                <w:color w:val="000000"/>
                <w:sz w:val="20"/>
              </w:rPr>
              <w:t>Оң көзі -</w:t>
            </w:r>
          </w:p>
          <w:p>
            <w:pPr>
              <w:spacing w:after="20"/>
              <w:ind w:left="20"/>
              <w:jc w:val="both"/>
            </w:pPr>
            <w:r>
              <w:rPr>
                <w:rFonts w:ascii="Times New Roman"/>
                <w:b w:val="false"/>
                <w:i w:val="false"/>
                <w:color w:val="000000"/>
                <w:sz w:val="20"/>
              </w:rPr>
              <w:t>Сол көзі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 сезгіштігі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Отоларинголог</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w:t>
            </w:r>
          </w:p>
          <w:p>
            <w:pPr>
              <w:spacing w:after="20"/>
              <w:ind w:left="20"/>
              <w:jc w:val="both"/>
            </w:pPr>
            <w:r>
              <w:rPr>
                <w:rFonts w:ascii="Times New Roman"/>
                <w:b w:val="false"/>
                <w:i w:val="false"/>
                <w:color w:val="000000"/>
                <w:sz w:val="20"/>
              </w:rPr>
              <w:t>комиссиясынан өту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w:t>
            </w:r>
          </w:p>
          <w:p>
            <w:pPr>
              <w:spacing w:after="20"/>
              <w:ind w:left="20"/>
              <w:jc w:val="both"/>
            </w:pPr>
            <w:r>
              <w:rPr>
                <w:rFonts w:ascii="Times New Roman"/>
                <w:b w:val="false"/>
                <w:i w:val="false"/>
                <w:color w:val="000000"/>
                <w:sz w:val="20"/>
              </w:rPr>
              <w:t>комиссиясынан өту</w:t>
            </w:r>
          </w:p>
        </w:tc>
      </w:tr>
      <w:tr>
        <w:trPr>
          <w:trHeight w:val="30" w:hRule="atLeast"/>
        </w:trPr>
        <w:tc>
          <w:tcPr>
            <w:tcW w:w="0" w:type="auto"/>
            <w:vMerge/>
            <w:tcBorders>
              <w:top w:val="nil"/>
              <w:left w:val="single" w:color="cfcfcf" w:sz="5"/>
              <w:bottom w:val="single" w:color="cfcfcf" w:sz="5"/>
              <w:right w:val="single" w:color="cfcfcf" w:sz="5"/>
            </w:tcBorders>
          </w:tcP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Жарамдылық дәрежесі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Жарамдылық дәрежесі</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Шектеу дәрежесі</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Сыбырлап сөйлеу:</w:t>
            </w:r>
          </w:p>
          <w:p>
            <w:pPr>
              <w:spacing w:after="20"/>
              <w:ind w:left="20"/>
              <w:jc w:val="both"/>
            </w:pPr>
            <w:r>
              <w:rPr>
                <w:rFonts w:ascii="Times New Roman"/>
                <w:b w:val="false"/>
                <w:i w:val="false"/>
                <w:color w:val="000000"/>
                <w:sz w:val="20"/>
              </w:rPr>
              <w:t>Оң құлақ -</w:t>
            </w:r>
          </w:p>
          <w:p>
            <w:pPr>
              <w:spacing w:after="20"/>
              <w:ind w:left="20"/>
              <w:jc w:val="both"/>
            </w:pPr>
            <w:r>
              <w:rPr>
                <w:rFonts w:ascii="Times New Roman"/>
                <w:b w:val="false"/>
                <w:i w:val="false"/>
                <w:color w:val="000000"/>
                <w:sz w:val="20"/>
              </w:rPr>
              <w:t>Сол құлақ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Стоматолог</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84"/>
        <w:gridCol w:w="2008"/>
        <w:gridCol w:w="2008"/>
      </w:tblGrid>
      <w:tr>
        <w:trPr>
          <w:trHeight w:val="30" w:hRule="atLeast"/>
        </w:trPr>
        <w:tc>
          <w:tcPr>
            <w:tcW w:w="8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комиссиясының шешімі</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комиссиясының шешімі</w:t>
            </w:r>
          </w:p>
        </w:tc>
      </w:tr>
      <w:tr>
        <w:trPr>
          <w:trHeight w:val="30" w:hRule="atLeast"/>
        </w:trPr>
        <w:tc>
          <w:tcPr>
            <w:tcW w:w="8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"Саптық қызметке жарамды", арналған</w:t>
            </w:r>
          </w:p>
          <w:p>
            <w:pPr>
              <w:spacing w:after="20"/>
              <w:ind w:left="20"/>
              <w:jc w:val="both"/>
            </w:pPr>
            <w:r>
              <w:rPr>
                <w:rFonts w:ascii="Times New Roman"/>
                <w:b w:val="false"/>
                <w:i w:val="false"/>
                <w:color w:val="000000"/>
                <w:sz w:val="20"/>
              </w:rPr>
              <w:t>"Бейбіт уақытта әскери қызметке жарамсыз, соғыс уақытында саптан тыс қызметке жарамды": бап бойынша</w:t>
            </w:r>
          </w:p>
          <w:p>
            <w:pPr>
              <w:spacing w:after="20"/>
              <w:ind w:left="20"/>
              <w:jc w:val="both"/>
            </w:pPr>
            <w:r>
              <w:rPr>
                <w:rFonts w:ascii="Times New Roman"/>
                <w:b w:val="false"/>
                <w:i w:val="false"/>
                <w:color w:val="000000"/>
                <w:sz w:val="20"/>
              </w:rPr>
              <w:t>"Әскери есептен ала отырып, әскери қызметке жарамсыз": бап бойынша</w:t>
            </w:r>
          </w:p>
          <w:p>
            <w:pPr>
              <w:spacing w:after="20"/>
              <w:ind w:left="20"/>
              <w:jc w:val="both"/>
            </w:pPr>
            <w:r>
              <w:rPr>
                <w:rFonts w:ascii="Times New Roman"/>
                <w:b w:val="false"/>
                <w:i w:val="false"/>
                <w:color w:val="000000"/>
                <w:sz w:val="20"/>
              </w:rPr>
              <w:t>"Тексерілуге жіберу"</w:t>
            </w:r>
          </w:p>
          <w:p>
            <w:pPr>
              <w:spacing w:after="20"/>
              <w:ind w:left="20"/>
              <w:jc w:val="both"/>
            </w:pPr>
            <w:r>
              <w:rPr>
                <w:rFonts w:ascii="Times New Roman"/>
                <w:b w:val="false"/>
                <w:i w:val="false"/>
                <w:color w:val="000000"/>
                <w:sz w:val="20"/>
              </w:rPr>
              <w:t>Мыналар бойынша "Әскерге шақыруды кейінге қалдырылды"</w:t>
            </w:r>
          </w:p>
          <w:p>
            <w:pPr>
              <w:spacing w:after="20"/>
              <w:ind w:left="20"/>
              <w:jc w:val="both"/>
            </w:pPr>
            <w:r>
              <w:rPr>
                <w:rFonts w:ascii="Times New Roman"/>
                <w:b w:val="false"/>
                <w:i w:val="false"/>
                <w:color w:val="000000"/>
                <w:sz w:val="20"/>
              </w:rPr>
              <w:t>Қай уақытқа дейін</w:t>
            </w:r>
          </w:p>
          <w:p>
            <w:pPr>
              <w:spacing w:after="20"/>
              <w:ind w:left="20"/>
              <w:jc w:val="both"/>
            </w:pPr>
            <w:r>
              <w:rPr>
                <w:rFonts w:ascii="Times New Roman"/>
                <w:b w:val="false"/>
                <w:i w:val="false"/>
                <w:color w:val="000000"/>
                <w:sz w:val="20"/>
              </w:rPr>
              <w:t>Әскерге шақыру комиссиясының төрағасы</w:t>
            </w:r>
          </w:p>
          <w:p>
            <w:pPr>
              <w:spacing w:after="20"/>
              <w:ind w:left="20"/>
              <w:jc w:val="both"/>
            </w:pPr>
            <w:r>
              <w:rPr>
                <w:rFonts w:ascii="Times New Roman"/>
                <w:b w:val="false"/>
                <w:i w:val="false"/>
                <w:color w:val="000000"/>
                <w:sz w:val="20"/>
              </w:rPr>
              <w:t>Комиссия төрағасының орынбасары</w:t>
            </w:r>
          </w:p>
          <w:p>
            <w:pPr>
              <w:spacing w:after="20"/>
              <w:ind w:left="20"/>
              <w:jc w:val="both"/>
            </w:pPr>
            <w:r>
              <w:rPr>
                <w:rFonts w:ascii="Times New Roman"/>
                <w:b w:val="false"/>
                <w:i w:val="false"/>
                <w:color w:val="000000"/>
                <w:sz w:val="20"/>
              </w:rPr>
              <w:t>Комиссия мүшелері:</w:t>
            </w:r>
          </w:p>
          <w:p>
            <w:pPr>
              <w:spacing w:after="20"/>
              <w:ind w:left="20"/>
              <w:jc w:val="both"/>
            </w:pPr>
            <w:r>
              <w:rPr>
                <w:rFonts w:ascii="Times New Roman"/>
                <w:b w:val="false"/>
                <w:i w:val="false"/>
                <w:color w:val="000000"/>
                <w:sz w:val="20"/>
              </w:rPr>
              <w:t>АІІО (Б) төрағасы</w:t>
            </w:r>
          </w:p>
          <w:p>
            <w:pPr>
              <w:spacing w:after="20"/>
              <w:ind w:left="20"/>
              <w:jc w:val="both"/>
            </w:pPr>
            <w:r>
              <w:rPr>
                <w:rFonts w:ascii="Times New Roman"/>
                <w:b w:val="false"/>
                <w:i w:val="false"/>
                <w:color w:val="000000"/>
                <w:sz w:val="20"/>
              </w:rPr>
              <w:t>Дәрігер - мед.комиссия төрағасы</w:t>
            </w:r>
          </w:p>
          <w:p>
            <w:pPr>
              <w:spacing w:after="20"/>
              <w:ind w:left="20"/>
              <w:jc w:val="both"/>
            </w:pPr>
            <w:r>
              <w:rPr>
                <w:rFonts w:ascii="Times New Roman"/>
                <w:b w:val="false"/>
                <w:i w:val="false"/>
                <w:color w:val="000000"/>
                <w:sz w:val="20"/>
              </w:rPr>
              <w:t>Комиссия хатшысы</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4" w:id="396"/>
    <w:p>
      <w:pPr>
        <w:spacing w:after="0"/>
        <w:ind w:left="0"/>
        <w:jc w:val="both"/>
      </w:pPr>
      <w:r>
        <w:rPr>
          <w:rFonts w:ascii="Times New Roman"/>
          <w:b w:val="false"/>
          <w:i w:val="false"/>
          <w:color w:val="000000"/>
          <w:sz w:val="28"/>
        </w:rPr>
        <w:t>
             5. ӘСКЕРИ ЕСЕПКЕ ҚАБЫЛДАУ ЖӘНЕ ӘСКЕРИ ЕСЕПТЕН АЛУ</w:t>
      </w:r>
    </w:p>
    <w:bookmarkEnd w:id="396"/>
    <w:p>
      <w:pPr>
        <w:spacing w:after="0"/>
        <w:ind w:left="0"/>
        <w:jc w:val="both"/>
      </w:pPr>
      <w:r>
        <w:rPr>
          <w:rFonts w:ascii="Times New Roman"/>
          <w:b w:val="false"/>
          <w:i w:val="false"/>
          <w:color w:val="000000"/>
          <w:sz w:val="28"/>
        </w:rPr>
        <w:t>      20__ж. "___"__________ 20___ж. "____" ___________</w:t>
      </w:r>
    </w:p>
    <w:p>
      <w:pPr>
        <w:spacing w:after="0"/>
        <w:ind w:left="0"/>
        <w:jc w:val="both"/>
      </w:pPr>
      <w:r>
        <w:rPr>
          <w:rFonts w:ascii="Times New Roman"/>
          <w:b w:val="false"/>
          <w:i w:val="false"/>
          <w:color w:val="000000"/>
          <w:sz w:val="28"/>
        </w:rPr>
        <w:t>      әскери есепке қабылданды әскери есептен алынды</w:t>
      </w:r>
    </w:p>
    <w:p>
      <w:pPr>
        <w:spacing w:after="0"/>
        <w:ind w:left="0"/>
        <w:jc w:val="both"/>
      </w:pPr>
      <w:r>
        <w:rPr>
          <w:rFonts w:ascii="Times New Roman"/>
          <w:b w:val="false"/>
          <w:i w:val="false"/>
          <w:color w:val="000000"/>
          <w:sz w:val="28"/>
        </w:rPr>
        <w:t>      _______________________ _______________________</w:t>
      </w:r>
    </w:p>
    <w:p>
      <w:pPr>
        <w:spacing w:after="0"/>
        <w:ind w:left="0"/>
        <w:jc w:val="both"/>
      </w:pPr>
      <w:r>
        <w:rPr>
          <w:rFonts w:ascii="Times New Roman"/>
          <w:b w:val="false"/>
          <w:i w:val="false"/>
          <w:color w:val="000000"/>
          <w:sz w:val="28"/>
        </w:rPr>
        <w:t>      (қолы) (қолы)</w:t>
      </w:r>
    </w:p>
    <w:bookmarkStart w:name="z395" w:id="397"/>
    <w:p>
      <w:pPr>
        <w:spacing w:after="0"/>
        <w:ind w:left="0"/>
        <w:jc w:val="both"/>
      </w:pPr>
      <w:r>
        <w:rPr>
          <w:rFonts w:ascii="Times New Roman"/>
          <w:b w:val="false"/>
          <w:i w:val="false"/>
          <w:color w:val="000000"/>
          <w:sz w:val="28"/>
        </w:rPr>
        <w:t>
      Ескертпе: 1. Әскерге шақырылушының есепке алу картасы сиямен (пастамен) толтырылады.</w:t>
      </w:r>
    </w:p>
    <w:bookmarkEnd w:id="397"/>
    <w:bookmarkStart w:name="z396" w:id="398"/>
    <w:p>
      <w:pPr>
        <w:spacing w:after="0"/>
        <w:ind w:left="0"/>
        <w:jc w:val="both"/>
      </w:pPr>
      <w:r>
        <w:rPr>
          <w:rFonts w:ascii="Times New Roman"/>
          <w:b w:val="false"/>
          <w:i w:val="false"/>
          <w:color w:val="000000"/>
          <w:sz w:val="28"/>
        </w:rPr>
        <w:t>
      2. Мемлекеттік және басқа да тілдерді меңгеруі әскерге шақырылушының айтуымен жазылады (тек сөйлеседі, тек оқиды, еркін сөйлеседі және оқиды).</w:t>
      </w:r>
    </w:p>
    <w:bookmarkEnd w:id="398"/>
    <w:bookmarkStart w:name="z397" w:id="399"/>
    <w:p>
      <w:pPr>
        <w:spacing w:after="0"/>
        <w:ind w:left="0"/>
        <w:jc w:val="both"/>
      </w:pPr>
      <w:r>
        <w:rPr>
          <w:rFonts w:ascii="Times New Roman"/>
          <w:b w:val="false"/>
          <w:i w:val="false"/>
          <w:color w:val="000000"/>
          <w:sz w:val="28"/>
        </w:rPr>
        <w:t>
      3. Жұмыс (оқу) орны жұмыс (оқу) орнынан берген анықтама негізінде толтырылады.</w:t>
      </w:r>
    </w:p>
    <w:bookmarkEnd w:id="399"/>
    <w:bookmarkStart w:name="z398" w:id="400"/>
    <w:p>
      <w:pPr>
        <w:spacing w:after="0"/>
        <w:ind w:left="0"/>
        <w:jc w:val="both"/>
      </w:pPr>
      <w:r>
        <w:rPr>
          <w:rFonts w:ascii="Times New Roman"/>
          <w:b w:val="false"/>
          <w:i w:val="false"/>
          <w:color w:val="000000"/>
          <w:sz w:val="28"/>
        </w:rPr>
        <w:t>
      4. Спорт түрі мен спорт бойынша разряды спортшының біліктілік кітапшасы негізінде толтырылады.</w:t>
      </w:r>
    </w:p>
    <w:bookmarkEnd w:id="400"/>
    <w:bookmarkStart w:name="z399" w:id="401"/>
    <w:p>
      <w:pPr>
        <w:spacing w:after="0"/>
        <w:ind w:left="0"/>
        <w:jc w:val="both"/>
      </w:pPr>
      <w:r>
        <w:rPr>
          <w:rFonts w:ascii="Times New Roman"/>
          <w:b w:val="false"/>
          <w:i w:val="false"/>
          <w:color w:val="000000"/>
          <w:sz w:val="28"/>
        </w:rPr>
        <w:t>
      5. Әскерге шақырылушының қандай мемлекетпен байланысының болуы әскерге шақырылушының айтуымен толтырылады.</w:t>
      </w:r>
    </w:p>
    <w:bookmarkEnd w:id="401"/>
    <w:bookmarkStart w:name="z400" w:id="402"/>
    <w:p>
      <w:pPr>
        <w:spacing w:after="0"/>
        <w:ind w:left="0"/>
        <w:jc w:val="both"/>
      </w:pPr>
      <w:r>
        <w:rPr>
          <w:rFonts w:ascii="Times New Roman"/>
          <w:b w:val="false"/>
          <w:i w:val="false"/>
          <w:color w:val="000000"/>
          <w:sz w:val="28"/>
        </w:rPr>
        <w:t>
      6. Үшінші тармақ тіркеу бойынша комиссияның шешімі негізінде толтырылады.</w:t>
      </w:r>
    </w:p>
    <w:bookmarkEnd w:id="402"/>
    <w:bookmarkStart w:name="z401" w:id="403"/>
    <w:p>
      <w:pPr>
        <w:spacing w:after="0"/>
        <w:ind w:left="0"/>
        <w:jc w:val="both"/>
      </w:pPr>
      <w:r>
        <w:rPr>
          <w:rFonts w:ascii="Times New Roman"/>
          <w:b w:val="false"/>
          <w:i w:val="false"/>
          <w:color w:val="000000"/>
          <w:sz w:val="28"/>
        </w:rPr>
        <w:t>
      7. Төртінші тармақ әскерге шақыру комиссиясының шешімі негізінде толтырылады.</w:t>
      </w:r>
    </w:p>
    <w:bookmarkEnd w:id="403"/>
    <w:bookmarkStart w:name="z402" w:id="404"/>
    <w:p>
      <w:pPr>
        <w:spacing w:after="0"/>
        <w:ind w:left="0"/>
        <w:jc w:val="both"/>
      </w:pPr>
      <w:r>
        <w:rPr>
          <w:rFonts w:ascii="Times New Roman"/>
          <w:b w:val="false"/>
          <w:i w:val="false"/>
          <w:color w:val="000000"/>
          <w:sz w:val="28"/>
        </w:rPr>
        <w:t>
      8. Бесінші тармақта басқа аудандардан келген әскерге шақырылушыларды әскери есепке алу және олар әскерге шақыру учаскесін ауыстырған жағдайда әскери есептен алу туралы мөртаңбамен белгілер қойылады.</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03" w:id="405"/>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6-қосымша</w:t>
            </w:r>
          </w:p>
          <w:bookmarkEnd w:id="405"/>
        </w:tc>
      </w:tr>
    </w:tbl>
    <w:p>
      <w:pPr>
        <w:spacing w:after="0"/>
        <w:ind w:left="0"/>
        <w:jc w:val="both"/>
      </w:pPr>
      <w:r>
        <w:rPr>
          <w:rFonts w:ascii="Times New Roman"/>
          <w:b w:val="false"/>
          <w:i w:val="false"/>
          <w:color w:val="000000"/>
          <w:sz w:val="28"/>
        </w:rPr>
        <w:t>      Обл. ҚІД командасы ҚР Қарулы Күштерінің түрі</w:t>
      </w:r>
    </w:p>
    <w:p>
      <w:pPr>
        <w:spacing w:after="0"/>
        <w:ind w:left="0"/>
        <w:jc w:val="both"/>
      </w:pPr>
      <w:r>
        <w:rPr>
          <w:rFonts w:ascii="Times New Roman"/>
          <w:b w:val="false"/>
          <w:i w:val="false"/>
          <w:color w:val="000000"/>
          <w:sz w:val="28"/>
        </w:rPr>
        <w:t>      № ________ (әскер тегі) ____________</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Қорғаныс министрлігінің командасы</w:t>
      </w:r>
    </w:p>
    <w:p>
      <w:pPr>
        <w:spacing w:after="0"/>
        <w:ind w:left="0"/>
        <w:jc w:val="both"/>
      </w:pPr>
      <w:r>
        <w:rPr>
          <w:rFonts w:ascii="Times New Roman"/>
          <w:b w:val="false"/>
          <w:i w:val="false"/>
          <w:color w:val="000000"/>
          <w:sz w:val="28"/>
        </w:rPr>
        <w:t>      № __________</w:t>
      </w:r>
    </w:p>
    <w:p>
      <w:pPr>
        <w:spacing w:after="0"/>
        <w:ind w:left="0"/>
        <w:jc w:val="both"/>
      </w:pPr>
      <w:r>
        <w:rPr>
          <w:rFonts w:ascii="Times New Roman"/>
          <w:b w:val="false"/>
          <w:i w:val="false"/>
          <w:color w:val="000000"/>
          <w:sz w:val="28"/>
        </w:rPr>
        <w:t>      ҚАЗАҚСТАН РЕСПУБЛИКАСЫ ҚОРҒАНЫС МИНИСТРЛІГІ</w:t>
      </w:r>
    </w:p>
    <w:p>
      <w:pPr>
        <w:spacing w:after="0"/>
        <w:ind w:left="0"/>
        <w:jc w:val="both"/>
      </w:pPr>
      <w:r>
        <w:rPr>
          <w:rFonts w:ascii="Times New Roman"/>
          <w:b w:val="false"/>
          <w:i w:val="false"/>
          <w:color w:val="000000"/>
          <w:sz w:val="28"/>
        </w:rPr>
        <w:t>      Есептік-әліпбилік кітап бойынша реттік нөмірі ____________</w:t>
      </w:r>
    </w:p>
    <w:p>
      <w:pPr>
        <w:spacing w:after="0"/>
        <w:ind w:left="0"/>
        <w:jc w:val="left"/>
      </w:pPr>
      <w:r>
        <w:rPr>
          <w:rFonts w:ascii="Times New Roman"/>
          <w:b/>
          <w:i w:val="false"/>
          <w:color w:val="000000"/>
        </w:rPr>
        <w:t xml:space="preserve"> ӘСКЕРГЕ ШАҚЫРЫЛУШЫНЫҢ ЖЕКЕ ІСІ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(тегі, аты,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әкесінің аты)</w:t>
      </w:r>
    </w:p>
    <w:p>
      <w:pPr>
        <w:spacing w:after="0"/>
        <w:ind w:left="0"/>
        <w:jc w:val="both"/>
      </w:pPr>
      <w:r>
        <w:rPr>
          <w:rFonts w:ascii="Times New Roman"/>
          <w:b w:val="false"/>
          <w:i w:val="false"/>
          <w:color w:val="000000"/>
          <w:sz w:val="28"/>
        </w:rPr>
        <w:t>      19____ жылы туған "_____"_______________</w:t>
      </w:r>
    </w:p>
    <w:p>
      <w:pPr>
        <w:spacing w:after="0"/>
        <w:ind w:left="0"/>
        <w:jc w:val="both"/>
      </w:pPr>
      <w:r>
        <w:rPr>
          <w:rFonts w:ascii="Times New Roman"/>
          <w:b w:val="false"/>
          <w:i w:val="false"/>
          <w:color w:val="000000"/>
          <w:sz w:val="28"/>
        </w:rPr>
        <w:t>      (күні және айы)</w:t>
      </w:r>
    </w:p>
    <w:p>
      <w:pPr>
        <w:spacing w:after="0"/>
        <w:ind w:left="0"/>
        <w:jc w:val="both"/>
      </w:pPr>
      <w:r>
        <w:rPr>
          <w:rFonts w:ascii="Times New Roman"/>
          <w:b w:val="false"/>
          <w:i w:val="false"/>
          <w:color w:val="000000"/>
          <w:sz w:val="28"/>
        </w:rPr>
        <w:t>      Білімі ____________________________________________________________</w:t>
      </w:r>
    </w:p>
    <w:p>
      <w:pPr>
        <w:spacing w:after="0"/>
        <w:ind w:left="0"/>
        <w:jc w:val="both"/>
      </w:pPr>
      <w:r>
        <w:rPr>
          <w:rFonts w:ascii="Times New Roman"/>
          <w:b w:val="false"/>
          <w:i w:val="false"/>
          <w:color w:val="000000"/>
          <w:sz w:val="28"/>
        </w:rPr>
        <w:t>      Ұлты ______________________________________________________________</w:t>
      </w:r>
    </w:p>
    <w:p>
      <w:pPr>
        <w:spacing w:after="0"/>
        <w:ind w:left="0"/>
        <w:jc w:val="both"/>
      </w:pPr>
      <w:r>
        <w:rPr>
          <w:rFonts w:ascii="Times New Roman"/>
          <w:b w:val="false"/>
          <w:i w:val="false"/>
          <w:color w:val="000000"/>
          <w:sz w:val="28"/>
        </w:rPr>
        <w:t>      Азаматтық мамандығы _______________________________________________</w:t>
      </w:r>
    </w:p>
    <w:p>
      <w:pPr>
        <w:spacing w:after="0"/>
        <w:ind w:left="0"/>
        <w:jc w:val="both"/>
      </w:pPr>
      <w:r>
        <w:rPr>
          <w:rFonts w:ascii="Times New Roman"/>
          <w:b w:val="false"/>
          <w:i w:val="false"/>
          <w:color w:val="000000"/>
          <w:sz w:val="28"/>
        </w:rPr>
        <w:t>      Әскери даярлығы ___________________________________________________</w:t>
      </w:r>
    </w:p>
    <w:p>
      <w:pPr>
        <w:spacing w:after="0"/>
        <w:ind w:left="0"/>
        <w:jc w:val="both"/>
      </w:pPr>
      <w:r>
        <w:rPr>
          <w:rFonts w:ascii="Times New Roman"/>
          <w:b w:val="false"/>
          <w:i w:val="false"/>
          <w:color w:val="000000"/>
          <w:sz w:val="28"/>
        </w:rPr>
        <w:t>      Спорттық разряды __________________________________________________</w:t>
      </w:r>
    </w:p>
    <w:p>
      <w:pPr>
        <w:spacing w:after="0"/>
        <w:ind w:left="0"/>
        <w:jc w:val="both"/>
      </w:pPr>
      <w:r>
        <w:rPr>
          <w:rFonts w:ascii="Times New Roman"/>
          <w:b w:val="false"/>
          <w:i w:val="false"/>
          <w:color w:val="000000"/>
          <w:sz w:val="28"/>
        </w:rPr>
        <w:t>      Кейінге қалдыру ___________________________________________________</w:t>
      </w:r>
    </w:p>
    <w:p>
      <w:pPr>
        <w:spacing w:after="0"/>
        <w:ind w:left="0"/>
        <w:jc w:val="both"/>
      </w:pPr>
      <w:r>
        <w:rPr>
          <w:rFonts w:ascii="Times New Roman"/>
          <w:b w:val="false"/>
          <w:i w:val="false"/>
          <w:color w:val="000000"/>
          <w:sz w:val="28"/>
        </w:rPr>
        <w:t>      Соттылығы _________________________________________________________</w:t>
      </w:r>
    </w:p>
    <w:p>
      <w:pPr>
        <w:spacing w:after="0"/>
        <w:ind w:left="0"/>
        <w:jc w:val="both"/>
      </w:pPr>
      <w:r>
        <w:rPr>
          <w:rFonts w:ascii="Times New Roman"/>
          <w:b w:val="false"/>
          <w:i w:val="false"/>
          <w:color w:val="000000"/>
          <w:sz w:val="28"/>
        </w:rPr>
        <w:t>      ______________________ облысы __________________ ауданының қорғаныс істері жөніндегі басқармасының (бөлімінің) бастығы</w:t>
      </w:r>
    </w:p>
    <w:p>
      <w:pPr>
        <w:spacing w:after="0"/>
        <w:ind w:left="0"/>
        <w:jc w:val="both"/>
      </w:pPr>
      <w:r>
        <w:rPr>
          <w:rFonts w:ascii="Times New Roman"/>
          <w:b w:val="false"/>
          <w:i w:val="false"/>
          <w:color w:val="000000"/>
          <w:sz w:val="28"/>
        </w:rPr>
        <w:t>      мұқабаның сыртқы жағы</w:t>
      </w:r>
    </w:p>
    <w:p>
      <w:pPr>
        <w:spacing w:after="0"/>
        <w:ind w:left="0"/>
        <w:jc w:val="both"/>
      </w:pPr>
      <w:r>
        <w:rPr>
          <w:rFonts w:ascii="Times New Roman"/>
          <w:b w:val="false"/>
          <w:i w:val="false"/>
          <w:color w:val="000000"/>
          <w:sz w:val="28"/>
        </w:rPr>
        <w:t>      Фотокарточкалар</w:t>
      </w:r>
    </w:p>
    <w:p>
      <w:pPr>
        <w:spacing w:after="0"/>
        <w:ind w:left="0"/>
        <w:jc w:val="both"/>
      </w:pPr>
      <w:r>
        <w:rPr>
          <w:rFonts w:ascii="Times New Roman"/>
          <w:b w:val="false"/>
          <w:i w:val="false"/>
          <w:color w:val="000000"/>
          <w:sz w:val="28"/>
        </w:rPr>
        <w:t>      үшін конверт</w:t>
      </w:r>
    </w:p>
    <w:bookmarkStart w:name="z404" w:id="406"/>
    <w:p>
      <w:pPr>
        <w:spacing w:after="0"/>
        <w:ind w:left="0"/>
        <w:jc w:val="both"/>
      </w:pPr>
      <w:r>
        <w:rPr>
          <w:rFonts w:ascii="Times New Roman"/>
          <w:b w:val="false"/>
          <w:i w:val="false"/>
          <w:color w:val="000000"/>
          <w:sz w:val="28"/>
        </w:rPr>
        <w:t>
      Жеке істе болатын құжаттар</w:t>
      </w:r>
    </w:p>
    <w:bookmarkEnd w:id="406"/>
    <w:p>
      <w:pPr>
        <w:spacing w:after="0"/>
        <w:ind w:left="0"/>
        <w:jc w:val="left"/>
      </w:pPr>
      <w:r>
        <w:rPr>
          <w:rFonts w:ascii="Times New Roman"/>
          <w:b/>
          <w:i w:val="false"/>
          <w:color w:val="000000"/>
        </w:rPr>
        <w:t xml:space="preserve"> ТІЗІМДЕМЕСІ</w:t>
      </w:r>
    </w:p>
    <w:bookmarkStart w:name="z405" w:id="407"/>
    <w:p>
      <w:pPr>
        <w:spacing w:after="0"/>
        <w:ind w:left="0"/>
        <w:jc w:val="both"/>
      </w:pPr>
      <w:r>
        <w:rPr>
          <w:rFonts w:ascii="Times New Roman"/>
          <w:b w:val="false"/>
          <w:i w:val="false"/>
          <w:color w:val="000000"/>
          <w:sz w:val="28"/>
        </w:rPr>
        <w:t>
      1. Әскерге шақырылушының есепке алу картасы.</w:t>
      </w:r>
    </w:p>
    <w:bookmarkEnd w:id="407"/>
    <w:bookmarkStart w:name="z406" w:id="408"/>
    <w:p>
      <w:pPr>
        <w:spacing w:after="0"/>
        <w:ind w:left="0"/>
        <w:jc w:val="both"/>
      </w:pPr>
      <w:r>
        <w:rPr>
          <w:rFonts w:ascii="Times New Roman"/>
          <w:b w:val="false"/>
          <w:i w:val="false"/>
          <w:color w:val="000000"/>
          <w:sz w:val="28"/>
        </w:rPr>
        <w:t>
      2. Әскерге шақырылушының туу туралы куәлігінің көшірмесі.</w:t>
      </w:r>
    </w:p>
    <w:bookmarkEnd w:id="408"/>
    <w:bookmarkStart w:name="z407" w:id="409"/>
    <w:p>
      <w:pPr>
        <w:spacing w:after="0"/>
        <w:ind w:left="0"/>
        <w:jc w:val="both"/>
      </w:pPr>
      <w:r>
        <w:rPr>
          <w:rFonts w:ascii="Times New Roman"/>
          <w:b w:val="false"/>
          <w:i w:val="false"/>
          <w:color w:val="000000"/>
          <w:sz w:val="28"/>
        </w:rPr>
        <w:t>
      3. Неке туралы куәліктің көшірмесі.</w:t>
      </w:r>
    </w:p>
    <w:bookmarkEnd w:id="409"/>
    <w:bookmarkStart w:name="z408" w:id="410"/>
    <w:p>
      <w:pPr>
        <w:spacing w:after="0"/>
        <w:ind w:left="0"/>
        <w:jc w:val="both"/>
      </w:pPr>
      <w:r>
        <w:rPr>
          <w:rFonts w:ascii="Times New Roman"/>
          <w:b w:val="false"/>
          <w:i w:val="false"/>
          <w:color w:val="000000"/>
          <w:sz w:val="28"/>
        </w:rPr>
        <w:t>
      4. Балаларының тууы туралы куәліктерінің көшірмесі.</w:t>
      </w:r>
    </w:p>
    <w:bookmarkEnd w:id="410"/>
    <w:bookmarkStart w:name="z409" w:id="411"/>
    <w:p>
      <w:pPr>
        <w:spacing w:after="0"/>
        <w:ind w:left="0"/>
        <w:jc w:val="both"/>
      </w:pPr>
      <w:r>
        <w:rPr>
          <w:rFonts w:ascii="Times New Roman"/>
          <w:b w:val="false"/>
          <w:i w:val="false"/>
          <w:color w:val="000000"/>
          <w:sz w:val="28"/>
        </w:rPr>
        <w:t>
      5. Білімі туралы құжаттың көшірмесі.</w:t>
      </w:r>
    </w:p>
    <w:bookmarkEnd w:id="411"/>
    <w:bookmarkStart w:name="z410" w:id="412"/>
    <w:p>
      <w:pPr>
        <w:spacing w:after="0"/>
        <w:ind w:left="0"/>
        <w:jc w:val="both"/>
      </w:pPr>
      <w:r>
        <w:rPr>
          <w:rFonts w:ascii="Times New Roman"/>
          <w:b w:val="false"/>
          <w:i w:val="false"/>
          <w:color w:val="000000"/>
          <w:sz w:val="28"/>
        </w:rPr>
        <w:t>
      6. Жұмыс немесе оқу орнынан анықтама.</w:t>
      </w:r>
    </w:p>
    <w:bookmarkEnd w:id="412"/>
    <w:bookmarkStart w:name="z411" w:id="413"/>
    <w:p>
      <w:pPr>
        <w:spacing w:after="0"/>
        <w:ind w:left="0"/>
        <w:jc w:val="both"/>
      </w:pPr>
      <w:r>
        <w:rPr>
          <w:rFonts w:ascii="Times New Roman"/>
          <w:b w:val="false"/>
          <w:i w:val="false"/>
          <w:color w:val="000000"/>
          <w:sz w:val="28"/>
        </w:rPr>
        <w:t>
      7. Оқу немесе жұмыс орнынан мінездеме.</w:t>
      </w:r>
    </w:p>
    <w:bookmarkEnd w:id="413"/>
    <w:bookmarkStart w:name="z412" w:id="414"/>
    <w:p>
      <w:pPr>
        <w:spacing w:after="0"/>
        <w:ind w:left="0"/>
        <w:jc w:val="both"/>
      </w:pPr>
      <w:r>
        <w:rPr>
          <w:rFonts w:ascii="Times New Roman"/>
          <w:b w:val="false"/>
          <w:i w:val="false"/>
          <w:color w:val="000000"/>
          <w:sz w:val="28"/>
        </w:rPr>
        <w:t>
      8. Отбасы құрамы туралы анықтама.</w:t>
      </w:r>
    </w:p>
    <w:bookmarkEnd w:id="414"/>
    <w:bookmarkStart w:name="z413" w:id="415"/>
    <w:p>
      <w:pPr>
        <w:spacing w:after="0"/>
        <w:ind w:left="0"/>
        <w:jc w:val="both"/>
      </w:pPr>
      <w:r>
        <w:rPr>
          <w:rFonts w:ascii="Times New Roman"/>
          <w:b w:val="false"/>
          <w:i w:val="false"/>
          <w:color w:val="000000"/>
          <w:sz w:val="28"/>
        </w:rPr>
        <w:t>
      9. Әскерге шақырылушыны зерделеу парағы.</w:t>
      </w:r>
    </w:p>
    <w:bookmarkEnd w:id="415"/>
    <w:bookmarkStart w:name="z414" w:id="416"/>
    <w:p>
      <w:pPr>
        <w:spacing w:after="0"/>
        <w:ind w:left="0"/>
        <w:jc w:val="both"/>
      </w:pPr>
      <w:r>
        <w:rPr>
          <w:rFonts w:ascii="Times New Roman"/>
          <w:b w:val="false"/>
          <w:i w:val="false"/>
          <w:color w:val="000000"/>
          <w:sz w:val="28"/>
        </w:rPr>
        <w:t>
      10. Кеуде қуысы мүшелерін рентгенологиялық зерттеу туралы анықтамалары.</w:t>
      </w:r>
    </w:p>
    <w:bookmarkEnd w:id="416"/>
    <w:bookmarkStart w:name="z415" w:id="417"/>
    <w:p>
      <w:pPr>
        <w:spacing w:after="0"/>
        <w:ind w:left="0"/>
        <w:jc w:val="both"/>
      </w:pPr>
      <w:r>
        <w:rPr>
          <w:rFonts w:ascii="Times New Roman"/>
          <w:b w:val="false"/>
          <w:i w:val="false"/>
          <w:color w:val="000000"/>
          <w:sz w:val="28"/>
        </w:rPr>
        <w:t>
      11. Денсаулық жағдайы туралы құжаттар.</w:t>
      </w:r>
    </w:p>
    <w:bookmarkEnd w:id="417"/>
    <w:bookmarkStart w:name="z416" w:id="418"/>
    <w:p>
      <w:pPr>
        <w:spacing w:after="0"/>
        <w:ind w:left="0"/>
        <w:jc w:val="both"/>
      </w:pPr>
      <w:r>
        <w:rPr>
          <w:rFonts w:ascii="Times New Roman"/>
          <w:b w:val="false"/>
          <w:i w:val="false"/>
          <w:color w:val="000000"/>
          <w:sz w:val="28"/>
        </w:rPr>
        <w:t>
      12. Ішкі істер органдары мен анықтау және алдын ала тергеу орындарынан анықтамалар.</w:t>
      </w:r>
    </w:p>
    <w:bookmarkEnd w:id="418"/>
    <w:bookmarkStart w:name="z417" w:id="419"/>
    <w:p>
      <w:pPr>
        <w:spacing w:after="0"/>
        <w:ind w:left="0"/>
        <w:jc w:val="both"/>
      </w:pPr>
      <w:r>
        <w:rPr>
          <w:rFonts w:ascii="Times New Roman"/>
          <w:b w:val="false"/>
          <w:i w:val="false"/>
          <w:color w:val="000000"/>
          <w:sz w:val="28"/>
        </w:rPr>
        <w:t>
      13. Сот органдарынан қылмыстық жауапкершілікке тартылуы туралы анықтамалар.</w:t>
      </w:r>
    </w:p>
    <w:bookmarkEnd w:id="419"/>
    <w:bookmarkStart w:name="z418" w:id="420"/>
    <w:p>
      <w:pPr>
        <w:spacing w:after="0"/>
        <w:ind w:left="0"/>
        <w:jc w:val="both"/>
      </w:pPr>
      <w:r>
        <w:rPr>
          <w:rFonts w:ascii="Times New Roman"/>
          <w:b w:val="false"/>
          <w:i w:val="false"/>
          <w:color w:val="000000"/>
          <w:sz w:val="28"/>
        </w:rPr>
        <w:t>
      14. АХАТ органдарынан тегін, атын, әкесінің атын ауыстырғаны, туған күні мен жері туралы өзгерістер туралы, қайтыс болуы туралы хабарламалар.</w:t>
      </w:r>
    </w:p>
    <w:bookmarkEnd w:id="420"/>
    <w:bookmarkStart w:name="z419" w:id="421"/>
    <w:p>
      <w:pPr>
        <w:spacing w:after="0"/>
        <w:ind w:left="0"/>
        <w:jc w:val="left"/>
      </w:pPr>
      <w:r>
        <w:rPr>
          <w:rFonts w:ascii="Times New Roman"/>
          <w:b/>
          <w:i w:val="false"/>
          <w:color w:val="000000"/>
        </w:rPr>
        <w:t xml:space="preserve"> 
Әскерге шақырылушының жеке ісі мұқабасының сыртқы</w:t>
      </w:r>
      <w:r>
        <w:br/>
      </w:r>
      <w:r>
        <w:rPr>
          <w:rFonts w:ascii="Times New Roman"/>
          <w:b/>
          <w:i w:val="false"/>
          <w:color w:val="000000"/>
        </w:rPr>
        <w:t>
жағын толтыру тәртібі</w:t>
      </w:r>
    </w:p>
    <w:bookmarkEnd w:id="421"/>
    <w:bookmarkStart w:name="z420" w:id="422"/>
    <w:p>
      <w:pPr>
        <w:spacing w:after="0"/>
        <w:ind w:left="0"/>
        <w:jc w:val="both"/>
      </w:pPr>
      <w:r>
        <w:rPr>
          <w:rFonts w:ascii="Times New Roman"/>
          <w:b w:val="false"/>
          <w:i w:val="false"/>
          <w:color w:val="000000"/>
          <w:sz w:val="28"/>
        </w:rPr>
        <w:t>
      1. Жоғарғы сол жақ бұрышында облыстың (республикалық маңызы бар қаланың және астананың) қорғаныс істері жөніндегі департаменті белгілеген команданың нөмірі қойылады. Оң жақ бұрышында әскер тегі көрсетіледі және Қазақстан Республикасы Қарулы Күштері Бас штабы белгілеген команданың нөмірі қойылады.</w:t>
      </w:r>
    </w:p>
    <w:bookmarkEnd w:id="422"/>
    <w:p>
      <w:pPr>
        <w:spacing w:after="0"/>
        <w:ind w:left="0"/>
        <w:jc w:val="both"/>
      </w:pPr>
      <w:r>
        <w:rPr>
          <w:rFonts w:ascii="Times New Roman"/>
          <w:b w:val="false"/>
          <w:i w:val="false"/>
          <w:color w:val="ff0000"/>
          <w:sz w:val="28"/>
        </w:rPr>
        <w:t xml:space="preserve">      Ескерту. 1-тармақ жаңа редакцияда - ҚР Үкіметінің 30.04.2013 </w:t>
      </w:r>
      <w:r>
        <w:rPr>
          <w:rFonts w:ascii="Times New Roman"/>
          <w:b w:val="false"/>
          <w:i w:val="false"/>
          <w:color w:val="ff0000"/>
          <w:sz w:val="28"/>
        </w:rPr>
        <w:t>N 417</w:t>
      </w:r>
      <w:r>
        <w:rPr>
          <w:rFonts w:ascii="Times New Roman"/>
          <w:b w:val="false"/>
          <w:i w:val="false"/>
          <w:color w:val="ff0000"/>
          <w:sz w:val="28"/>
        </w:rPr>
        <w:t xml:space="preserve"> қаулысымен.</w:t>
      </w:r>
    </w:p>
    <w:bookmarkStart w:name="z421" w:id="423"/>
    <w:p>
      <w:pPr>
        <w:spacing w:after="0"/>
        <w:ind w:left="0"/>
        <w:jc w:val="both"/>
      </w:pPr>
      <w:r>
        <w:rPr>
          <w:rFonts w:ascii="Times New Roman"/>
          <w:b w:val="false"/>
          <w:i w:val="false"/>
          <w:color w:val="000000"/>
          <w:sz w:val="28"/>
        </w:rPr>
        <w:t>
      2. "Әскери даярлық" деген жолда қандай мамандық алды және қандай мамандық бойынша ӘТМ-да немесе КТМ-да дайындалатыны көрсетіледі.</w:t>
      </w:r>
    </w:p>
    <w:bookmarkEnd w:id="423"/>
    <w:bookmarkStart w:name="z422" w:id="424"/>
    <w:p>
      <w:pPr>
        <w:spacing w:after="0"/>
        <w:ind w:left="0"/>
        <w:jc w:val="both"/>
      </w:pPr>
      <w:r>
        <w:rPr>
          <w:rFonts w:ascii="Times New Roman"/>
          <w:b w:val="false"/>
          <w:i w:val="false"/>
          <w:color w:val="000000"/>
          <w:sz w:val="28"/>
        </w:rPr>
        <w:t>
      3. Жеке істер: мерзімді әскери қызметке шақырылған адамдарға – 5 жыл, мерзімді әскери қызметтен өтпеген адамдарға – оларды запасқа жібергеннен кейін 3 жыл ішінде сақталады (Растау құжаттарымен запасқа жіберілген адамдарға әскерге шақырылушының есепке алу картасы 10 жыл сақталады).</w:t>
      </w:r>
    </w:p>
    <w:bookmarkEnd w:id="4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23" w:id="425"/>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7-қосымша</w:t>
            </w:r>
          </w:p>
          <w:bookmarkEnd w:id="425"/>
        </w:tc>
      </w:tr>
    </w:tbl>
    <w:p>
      <w:pPr>
        <w:spacing w:after="0"/>
        <w:ind w:left="0"/>
        <w:jc w:val="both"/>
      </w:pPr>
      <w:r>
        <w:rPr>
          <w:rFonts w:ascii="Times New Roman"/>
          <w:b w:val="false"/>
          <w:i w:val="false"/>
          <w:color w:val="000000"/>
          <w:sz w:val="28"/>
        </w:rPr>
        <w:t>      Тізімдеме бойынша</w:t>
      </w:r>
    </w:p>
    <w:p>
      <w:pPr>
        <w:spacing w:after="0"/>
        <w:ind w:left="0"/>
        <w:jc w:val="both"/>
      </w:pPr>
      <w:r>
        <w:rPr>
          <w:rFonts w:ascii="Times New Roman"/>
          <w:b w:val="false"/>
          <w:i w:val="false"/>
          <w:color w:val="000000"/>
          <w:sz w:val="28"/>
        </w:rPr>
        <w:t>      есепке алынды</w:t>
      </w:r>
    </w:p>
    <w:p>
      <w:pPr>
        <w:spacing w:after="0"/>
        <w:ind w:left="0"/>
        <w:jc w:val="both"/>
      </w:pPr>
      <w:r>
        <w:rPr>
          <w:rFonts w:ascii="Times New Roman"/>
          <w:b w:val="false"/>
          <w:i w:val="false"/>
          <w:color w:val="000000"/>
          <w:sz w:val="28"/>
        </w:rPr>
        <w:t>      №_____</w:t>
      </w:r>
    </w:p>
    <w:p>
      <w:pPr>
        <w:spacing w:after="0"/>
        <w:ind w:left="0"/>
        <w:jc w:val="both"/>
      </w:pPr>
      <w:r>
        <w:rPr>
          <w:rFonts w:ascii="Times New Roman"/>
          <w:b w:val="false"/>
          <w:i w:val="false"/>
          <w:color w:val="000000"/>
          <w:sz w:val="28"/>
        </w:rPr>
        <w:t>      20___ж. "__" ________</w:t>
      </w:r>
    </w:p>
    <w:p>
      <w:pPr>
        <w:spacing w:after="0"/>
        <w:ind w:left="0"/>
        <w:jc w:val="both"/>
      </w:pPr>
      <w:r>
        <w:rPr>
          <w:rFonts w:ascii="Times New Roman"/>
          <w:b w:val="false"/>
          <w:i w:val="false"/>
          <w:color w:val="000000"/>
          <w:sz w:val="28"/>
        </w:rPr>
        <w:t>      _______________ ОБЛЫСЫ _________________ АУДАНЫ (ҚАЛАСЫ)</w:t>
      </w:r>
    </w:p>
    <w:p>
      <w:pPr>
        <w:spacing w:after="0"/>
        <w:ind w:left="0"/>
        <w:jc w:val="both"/>
      </w:pPr>
      <w:r>
        <w:rPr>
          <w:rFonts w:ascii="Times New Roman"/>
          <w:b w:val="false"/>
          <w:i w:val="false"/>
          <w:color w:val="000000"/>
          <w:sz w:val="28"/>
        </w:rPr>
        <w:t>      ӘСКЕРГЕ ШАҚЫРУ УЧАСКЕСІНЕ 19 ____ ЖЫЛЫ ТУҒАН</w:t>
      </w:r>
    </w:p>
    <w:p>
      <w:pPr>
        <w:spacing w:after="0"/>
        <w:ind w:left="0"/>
        <w:jc w:val="both"/>
      </w:pPr>
      <w:r>
        <w:rPr>
          <w:rFonts w:ascii="Times New Roman"/>
          <w:b w:val="false"/>
          <w:i w:val="false"/>
          <w:color w:val="000000"/>
          <w:sz w:val="28"/>
        </w:rPr>
        <w:t>      АЗАМАТТАРДЫ ТІРКЕУ ЖӨНІНДЕГІ КОМИССИЯ ХАТТАМАЛАРЫНЫҢ</w:t>
      </w:r>
    </w:p>
    <w:p>
      <w:pPr>
        <w:spacing w:after="0"/>
        <w:ind w:left="0"/>
        <w:jc w:val="left"/>
      </w:pPr>
      <w:r>
        <w:rPr>
          <w:rFonts w:ascii="Times New Roman"/>
          <w:b/>
          <w:i w:val="false"/>
          <w:color w:val="000000"/>
        </w:rPr>
        <w:t xml:space="preserve"> КІТАБЫ</w:t>
      </w:r>
    </w:p>
    <w:p>
      <w:pPr>
        <w:spacing w:after="0"/>
        <w:ind w:left="0"/>
        <w:jc w:val="both"/>
      </w:pPr>
      <w:r>
        <w:rPr>
          <w:rFonts w:ascii="Times New Roman"/>
          <w:b w:val="false"/>
          <w:i w:val="false"/>
          <w:color w:val="000000"/>
          <w:sz w:val="28"/>
        </w:rPr>
        <w:t>            20___ж. "____"_________ басталды</w:t>
      </w:r>
    </w:p>
    <w:p>
      <w:pPr>
        <w:spacing w:after="0"/>
        <w:ind w:left="0"/>
        <w:jc w:val="both"/>
      </w:pPr>
      <w:r>
        <w:rPr>
          <w:rFonts w:ascii="Times New Roman"/>
          <w:b w:val="false"/>
          <w:i w:val="false"/>
          <w:color w:val="000000"/>
          <w:sz w:val="28"/>
        </w:rPr>
        <w:t>      20___ж. "____"_________аяқталды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4"/>
        <w:gridCol w:w="2030"/>
        <w:gridCol w:w="1107"/>
        <w:gridCol w:w="4080"/>
        <w:gridCol w:w="1723"/>
        <w:gridCol w:w="1108"/>
        <w:gridCol w:w="1108"/>
      </w:tblGrid>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әкесінің аты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4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Денсаулық жағдайына шағым, анамнез (әскерге шақырылушының басқа да өтініштері)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Объективті тексерудің, диагноздардың деректері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 шешімі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20___ж. "____"_________ №____ хаттама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9932"/>
        <w:gridCol w:w="2368"/>
      </w:tblGrid>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Тіркеуге шақыртылды</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Олардың ішінде медициналық тексеруден кейін</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Белгісіз себептер бойынша тіркелуге келмеді</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Тіркелуге келді</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Олардың ішінде:</w:t>
            </w:r>
          </w:p>
        </w:tc>
        <w:tc>
          <w:tcPr>
            <w:tcW w:w="23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"әскери қызметке жарамды" </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"емдеуді (медициналық қадағалауды) қажет етеді"</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"бейбіт уақытта әскери қызметке жарамсыз, соғыс уақытында саптан тыс қызметке жарамды"</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есептен ала отырып, әскери қызметке жарамсыз"</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тексерілуге жіберілді"</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Тіркелді </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99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жоқ</w:t>
            </w:r>
          </w:p>
        </w:tc>
        <w:tc>
          <w:tcPr>
            <w:tcW w:w="23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3"/>
        <w:gridCol w:w="1303"/>
        <w:gridCol w:w="1050"/>
        <w:gridCol w:w="822"/>
        <w:gridCol w:w="1886"/>
        <w:gridCol w:w="2879"/>
        <w:gridCol w:w="1965"/>
        <w:gridCol w:w="1052"/>
      </w:tblGrid>
      <w:tr>
        <w:trPr>
          <w:trHeight w:val="30" w:hRule="atLeast"/>
        </w:trPr>
        <w:tc>
          <w:tcPr>
            <w:tcW w:w="13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бойынша комиссиядан өтті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Саптыққа жарамды</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Емдеуді (медициналық қадағалауды) қажет ететінде</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Бейбіт уақытта әскери қызметке жарамсыз, соғыс уақытында саптан тыс қызметке жарамды</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есептен шығара отырып, әскери қызметке жарамсыз</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медициналық тексеруге жіберілді</w:t>
            </w:r>
          </w:p>
        </w:tc>
      </w:tr>
      <w:tr>
        <w:trPr>
          <w:trHeight w:val="30" w:hRule="atLeast"/>
        </w:trPr>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 тексерілуге жіберілгендердің ішінен тексерілуден кейін танылды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Комиссия төрағасы ________________________________________________</w:t>
      </w:r>
    </w:p>
    <w:p>
      <w:pPr>
        <w:spacing w:after="0"/>
        <w:ind w:left="0"/>
        <w:jc w:val="both"/>
      </w:pPr>
      <w:r>
        <w:rPr>
          <w:rFonts w:ascii="Times New Roman"/>
          <w:b w:val="false"/>
          <w:i w:val="false"/>
          <w:color w:val="000000"/>
          <w:sz w:val="28"/>
        </w:rPr>
        <w:t>      (әскери атағы, қолы)</w:t>
      </w:r>
    </w:p>
    <w:p>
      <w:pPr>
        <w:spacing w:after="0"/>
        <w:ind w:left="0"/>
        <w:jc w:val="both"/>
      </w:pPr>
      <w:r>
        <w:rPr>
          <w:rFonts w:ascii="Times New Roman"/>
          <w:b w:val="false"/>
          <w:i w:val="false"/>
          <w:color w:val="000000"/>
          <w:sz w:val="28"/>
        </w:rPr>
        <w:t>      Комиссия төрағасының орынбасары __________________________________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Комиссия мүшелері: __________________________________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Комиссия хатшысы: ___________________________________</w:t>
      </w:r>
    </w:p>
    <w:p>
      <w:pPr>
        <w:spacing w:after="0"/>
        <w:ind w:left="0"/>
        <w:jc w:val="both"/>
      </w:pPr>
      <w:r>
        <w:rPr>
          <w:rFonts w:ascii="Times New Roman"/>
          <w:b w:val="false"/>
          <w:i w:val="false"/>
          <w:color w:val="000000"/>
          <w:sz w:val="28"/>
        </w:rPr>
        <w:t>      (қолы)</w:t>
      </w:r>
    </w:p>
    <w:bookmarkStart w:name="z424" w:id="426"/>
    <w:p>
      <w:pPr>
        <w:spacing w:after="0"/>
        <w:ind w:left="0"/>
        <w:jc w:val="left"/>
      </w:pPr>
      <w:r>
        <w:rPr>
          <w:rFonts w:ascii="Times New Roman"/>
          <w:b/>
          <w:i w:val="false"/>
          <w:color w:val="000000"/>
        </w:rPr>
        <w:t xml:space="preserve"> 
Азаматтарды әскерге шақыру учаскесіне тіркеу жөніндегі</w:t>
      </w:r>
      <w:r>
        <w:br/>
      </w:r>
      <w:r>
        <w:rPr>
          <w:rFonts w:ascii="Times New Roman"/>
          <w:b/>
          <w:i w:val="false"/>
          <w:color w:val="000000"/>
        </w:rPr>
        <w:t>
комиссия хаттамаларының кітабын жүргізу тәртібі</w:t>
      </w:r>
    </w:p>
    <w:bookmarkEnd w:id="426"/>
    <w:bookmarkStart w:name="z425" w:id="427"/>
    <w:p>
      <w:pPr>
        <w:spacing w:after="0"/>
        <w:ind w:left="0"/>
        <w:jc w:val="both"/>
      </w:pPr>
      <w:r>
        <w:rPr>
          <w:rFonts w:ascii="Times New Roman"/>
          <w:b w:val="false"/>
          <w:i w:val="false"/>
          <w:color w:val="000000"/>
          <w:sz w:val="28"/>
        </w:rPr>
        <w:t>
      1. Кітап қатаң есептегі құжат болып табылады. Ол нөмірленген, тігілген, қорғаныс істері жөніндегі басқарма (бөлім) бастығының қолы қойылған және елтаңбалы мөрмен куәландырылған болуға тиіс. Көрсетілген кітап қызметте пайдалануға арналған құжаттар құқығында сақталады. Осы кітаппен жұмыс істеуге адамдарға рұқсат беру қатаң шектеулі болуға тиіс.</w:t>
      </w:r>
    </w:p>
    <w:bookmarkEnd w:id="427"/>
    <w:bookmarkStart w:name="z426" w:id="428"/>
    <w:p>
      <w:pPr>
        <w:spacing w:after="0"/>
        <w:ind w:left="0"/>
        <w:jc w:val="both"/>
      </w:pPr>
      <w:r>
        <w:rPr>
          <w:rFonts w:ascii="Times New Roman"/>
          <w:b w:val="false"/>
          <w:i w:val="false"/>
          <w:color w:val="000000"/>
          <w:sz w:val="28"/>
        </w:rPr>
        <w:t>
      2. Кітапта жазулар медицина бикелері қатарынан осы үшін арнайы даярланған комиссия хатшысымен жүргізіледі. Жазулар анық және ұқыпты жүргізіледі. Түзетулер мен толықтырулар екінші бөлімше бастығымен және қорғаныс істері жөніндегі басқарманың (бөлімнің) мөрімен куәландырылады.</w:t>
      </w:r>
    </w:p>
    <w:bookmarkEnd w:id="428"/>
    <w:bookmarkStart w:name="z427" w:id="429"/>
    <w:p>
      <w:pPr>
        <w:spacing w:after="0"/>
        <w:ind w:left="0"/>
        <w:jc w:val="both"/>
      </w:pPr>
      <w:r>
        <w:rPr>
          <w:rFonts w:ascii="Times New Roman"/>
          <w:b w:val="false"/>
          <w:i w:val="false"/>
          <w:color w:val="000000"/>
          <w:sz w:val="28"/>
        </w:rPr>
        <w:t>
      3. Кітапқа тіркеуге келуге жататын, тізімге (2-қосымша) енгізілген барлық азаматтар, соның ішінде ауыр науқаспен ауыратын, тіркеуге өзі келу мүмкіндігінен айырылған азаматтар жазылады.</w:t>
      </w:r>
    </w:p>
    <w:bookmarkEnd w:id="429"/>
    <w:bookmarkStart w:name="z428" w:id="430"/>
    <w:p>
      <w:pPr>
        <w:spacing w:after="0"/>
        <w:ind w:left="0"/>
        <w:jc w:val="both"/>
      </w:pPr>
      <w:r>
        <w:rPr>
          <w:rFonts w:ascii="Times New Roman"/>
          <w:b w:val="false"/>
          <w:i w:val="false"/>
          <w:color w:val="000000"/>
          <w:sz w:val="28"/>
        </w:rPr>
        <w:t>
      4. Қосымша тексеруге жіберілген адамдар кітапқа екі рет жазылады: тексеруге жіберілген күні, және ол туралы тіркеу жөніндегі комиссия соңғы шешім қабылдаған күні қайтадан. Бұл ретте 2-бағанда төменгі жағында тегі, аты мен әкесінің аты "қайтадан" жазылады.</w:t>
      </w:r>
    </w:p>
    <w:bookmarkEnd w:id="430"/>
    <w:bookmarkStart w:name="z429" w:id="431"/>
    <w:p>
      <w:pPr>
        <w:spacing w:after="0"/>
        <w:ind w:left="0"/>
        <w:jc w:val="both"/>
      </w:pPr>
      <w:r>
        <w:rPr>
          <w:rFonts w:ascii="Times New Roman"/>
          <w:b w:val="false"/>
          <w:i w:val="false"/>
          <w:color w:val="000000"/>
          <w:sz w:val="28"/>
        </w:rPr>
        <w:t>
      5. Қысқаша анамнез және объективті, зертханалық, рентгенологиялық және диагнозын негіздейтін басқа да зерттеулердің деректері және науқасы бар әскерге шақырылушыға комиссияның шешімі комиссия хаттамасына енгізіледі.</w:t>
      </w:r>
    </w:p>
    <w:bookmarkEnd w:id="431"/>
    <w:bookmarkStart w:name="z430" w:id="432"/>
    <w:p>
      <w:pPr>
        <w:spacing w:after="0"/>
        <w:ind w:left="0"/>
        <w:jc w:val="both"/>
      </w:pPr>
      <w:r>
        <w:rPr>
          <w:rFonts w:ascii="Times New Roman"/>
          <w:b w:val="false"/>
          <w:i w:val="false"/>
          <w:color w:val="000000"/>
          <w:sz w:val="28"/>
        </w:rPr>
        <w:t>
      Сараптамалық шешім шығарған кезде денсаулық жағдайын зерттеудің нәтижелері және ауру тарихының қолда бар көшірмелері ескеріледі.</w:t>
      </w:r>
    </w:p>
    <w:bookmarkEnd w:id="432"/>
    <w:bookmarkStart w:name="z431" w:id="433"/>
    <w:p>
      <w:pPr>
        <w:spacing w:after="0"/>
        <w:ind w:left="0"/>
        <w:jc w:val="both"/>
      </w:pPr>
      <w:r>
        <w:rPr>
          <w:rFonts w:ascii="Times New Roman"/>
          <w:b w:val="false"/>
          <w:i w:val="false"/>
          <w:color w:val="000000"/>
          <w:sz w:val="28"/>
        </w:rPr>
        <w:t>
      Хаттамаларда реттік нөмірлер санмен – осы хаттаманың реттік нөмірі, № 2 хаттамадан бастап бөлгішпен, реттік нөмірлер өспелі нәтижемен жүргізіледі.</w:t>
      </w:r>
    </w:p>
    <w:bookmarkEnd w:id="433"/>
    <w:bookmarkStart w:name="z432" w:id="434"/>
    <w:p>
      <w:pPr>
        <w:spacing w:after="0"/>
        <w:ind w:left="0"/>
        <w:jc w:val="both"/>
      </w:pPr>
      <w:r>
        <w:rPr>
          <w:rFonts w:ascii="Times New Roman"/>
          <w:b w:val="false"/>
          <w:i w:val="false"/>
          <w:color w:val="000000"/>
          <w:sz w:val="28"/>
        </w:rPr>
        <w:t>
      6. Тіркеу аяқталғаннан кейін кітапта азаматтарды әскерге шақыру учаскесіне тіркеу қорытындыларының жалпы жиынтығы жасалады.</w:t>
      </w:r>
    </w:p>
    <w:bookmarkEnd w:id="434"/>
    <w:bookmarkStart w:name="z433" w:id="435"/>
    <w:p>
      <w:pPr>
        <w:spacing w:after="0"/>
        <w:ind w:left="0"/>
        <w:jc w:val="both"/>
      </w:pPr>
      <w:r>
        <w:rPr>
          <w:rFonts w:ascii="Times New Roman"/>
          <w:b w:val="false"/>
          <w:i w:val="false"/>
          <w:color w:val="000000"/>
          <w:sz w:val="28"/>
        </w:rPr>
        <w:t>
      7. Кітап 5 жыл сақталады.</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34" w:id="436"/>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8-қосымша</w:t>
            </w:r>
          </w:p>
          <w:bookmarkEnd w:id="436"/>
        </w:tc>
      </w:tr>
    </w:tbl>
    <w:p>
      <w:pPr>
        <w:spacing w:after="0"/>
        <w:ind w:left="0"/>
        <w:jc w:val="both"/>
      </w:pPr>
      <w:r>
        <w:drawing>
          <wp:inline distT="0" distB="0" distL="0" distR="0">
            <wp:extent cx="68707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70700" cy="5689600"/>
                    </a:xfrm>
                    <a:prstGeom prst="rect">
                      <a:avLst/>
                    </a:prstGeom>
                  </pic:spPr>
                </pic:pic>
              </a:graphicData>
            </a:graphic>
          </wp:inline>
        </w:drawing>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287000"/>
                    </a:xfrm>
                    <a:prstGeom prst="rect">
                      <a:avLst/>
                    </a:prstGeom>
                  </pic:spPr>
                </pic:pic>
              </a:graphicData>
            </a:graphic>
          </wp:inline>
        </w:drawing>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642600"/>
                    </a:xfrm>
                    <a:prstGeom prst="rect">
                      <a:avLst/>
                    </a:prstGeom>
                  </pic:spPr>
                </pic:pic>
              </a:graphicData>
            </a:graphic>
          </wp:inline>
        </w:drawing>
      </w:r>
    </w:p>
    <w:p>
      <w:pPr>
        <w:spacing w:after="0"/>
        <w:ind w:left="0"/>
        <w:jc w:val="both"/>
      </w:pPr>
      <w:r>
        <w:drawing>
          <wp:inline distT="0" distB="0" distL="0" distR="0">
            <wp:extent cx="78105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172700"/>
                    </a:xfrm>
                    <a:prstGeom prst="rect">
                      <a:avLst/>
                    </a:prstGeom>
                  </pic:spPr>
                </pic:pic>
              </a:graphicData>
            </a:graphic>
          </wp:inline>
        </w:drawing>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33100"/>
                    </a:xfrm>
                    <a:prstGeom prst="rect">
                      <a:avLst/>
                    </a:prstGeom>
                  </pic:spPr>
                </pic:pic>
              </a:graphicData>
            </a:graphic>
          </wp:inline>
        </w:drawing>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356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35" w:id="437"/>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9-қосымша</w:t>
            </w:r>
          </w:p>
          <w:bookmarkEnd w:id="437"/>
        </w:tc>
      </w:tr>
    </w:tbl>
    <w:p>
      <w:pPr>
        <w:spacing w:after="0"/>
        <w:ind w:left="0"/>
        <w:jc w:val="left"/>
      </w:pPr>
      <w:r>
        <w:rPr>
          <w:rFonts w:ascii="Times New Roman"/>
          <w:b/>
          <w:i w:val="false"/>
          <w:color w:val="000000"/>
        </w:rPr>
        <w:t xml:space="preserve"> № _________ ЖОЛДАМА</w:t>
      </w:r>
    </w:p>
    <w:p>
      <w:pPr>
        <w:spacing w:after="0"/>
        <w:ind w:left="0"/>
        <w:jc w:val="both"/>
      </w:pPr>
      <w:r>
        <w:rPr>
          <w:rFonts w:ascii="Times New Roman"/>
          <w:b w:val="false"/>
          <w:i w:val="false"/>
          <w:color w:val="000000"/>
          <w:sz w:val="28"/>
        </w:rPr>
        <w:t>      Азамат _______________________________________________________</w:t>
      </w:r>
    </w:p>
    <w:p>
      <w:pPr>
        <w:spacing w:after="0"/>
        <w:ind w:left="0"/>
        <w:jc w:val="both"/>
      </w:pPr>
      <w:r>
        <w:rPr>
          <w:rFonts w:ascii="Times New Roman"/>
          <w:b w:val="false"/>
          <w:i w:val="false"/>
          <w:color w:val="000000"/>
          <w:sz w:val="28"/>
        </w:rPr>
        <w:t>      (тегі, аты, әкесінің аты, туған жылы)</w:t>
      </w:r>
    </w:p>
    <w:p>
      <w:pPr>
        <w:spacing w:after="0"/>
        <w:ind w:left="0"/>
        <w:jc w:val="both"/>
      </w:pPr>
      <w:r>
        <w:rPr>
          <w:rFonts w:ascii="Times New Roman"/>
          <w:b w:val="false"/>
          <w:i w:val="false"/>
          <w:color w:val="000000"/>
          <w:sz w:val="28"/>
        </w:rPr>
        <w:t>      Сіз стационарлық тексерілуге (емделуге) жіберілесіз</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(емдеу-алдын алу ұйымының атауы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және ұйымның мекенжайы)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Емдеу-алдын алу ұйымына ______ сағатта келу керек.</w:t>
      </w:r>
    </w:p>
    <w:p>
      <w:pPr>
        <w:spacing w:after="0"/>
        <w:ind w:left="0"/>
        <w:jc w:val="both"/>
      </w:pPr>
      <w:r>
        <w:rPr>
          <w:rFonts w:ascii="Times New Roman"/>
          <w:b w:val="false"/>
          <w:i w:val="false"/>
          <w:color w:val="000000"/>
          <w:sz w:val="28"/>
        </w:rPr>
        <w:t>      20___ж. "___" ________________</w:t>
      </w:r>
    </w:p>
    <w:p>
      <w:pPr>
        <w:spacing w:after="0"/>
        <w:ind w:left="0"/>
        <w:jc w:val="both"/>
      </w:pPr>
      <w:r>
        <w:rPr>
          <w:rFonts w:ascii="Times New Roman"/>
          <w:b w:val="false"/>
          <w:i w:val="false"/>
          <w:color w:val="000000"/>
          <w:sz w:val="28"/>
        </w:rPr>
        <w:t>      МО Қорғаныс істері жөніндегі басқарма (бөлім) бастығы 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(әскери атағы, қолы, тегі және аты-жөні)</w:t>
      </w:r>
    </w:p>
    <w:p>
      <w:pPr>
        <w:spacing w:after="0"/>
        <w:ind w:left="0"/>
        <w:jc w:val="both"/>
      </w:pPr>
      <w:r>
        <w:rPr>
          <w:rFonts w:ascii="Times New Roman"/>
          <w:b w:val="false"/>
          <w:i w:val="false"/>
          <w:color w:val="000000"/>
          <w:sz w:val="28"/>
        </w:rPr>
        <w:t>      20__ж. "____" _____________</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(кесу сызығы)</w:t>
      </w:r>
    </w:p>
    <w:p>
      <w:pPr>
        <w:spacing w:after="0"/>
        <w:ind w:left="0"/>
        <w:jc w:val="left"/>
      </w:pPr>
      <w:r>
        <w:rPr>
          <w:rFonts w:ascii="Times New Roman"/>
          <w:b/>
          <w:i w:val="false"/>
          <w:color w:val="000000"/>
        </w:rPr>
        <w:t xml:space="preserve"> ХАБАРЛАМА</w:t>
      </w:r>
    </w:p>
    <w:p>
      <w:pPr>
        <w:spacing w:after="0"/>
        <w:ind w:left="0"/>
        <w:jc w:val="both"/>
      </w:pPr>
      <w:r>
        <w:rPr>
          <w:rFonts w:ascii="Times New Roman"/>
          <w:b w:val="false"/>
          <w:i w:val="false"/>
          <w:color w:val="000000"/>
          <w:sz w:val="28"/>
        </w:rPr>
        <w:t>      Кімге ________________________________________________________</w:t>
      </w:r>
    </w:p>
    <w:p>
      <w:pPr>
        <w:spacing w:after="0"/>
        <w:ind w:left="0"/>
        <w:jc w:val="both"/>
      </w:pPr>
      <w:r>
        <w:rPr>
          <w:rFonts w:ascii="Times New Roman"/>
          <w:b w:val="false"/>
          <w:i w:val="false"/>
          <w:color w:val="000000"/>
          <w:sz w:val="28"/>
        </w:rPr>
        <w:t>      (ұйым басшысының лауазымы, тегі, аты, әкесінің аты)</w:t>
      </w:r>
    </w:p>
    <w:p>
      <w:pPr>
        <w:spacing w:after="0"/>
        <w:ind w:left="0"/>
        <w:jc w:val="both"/>
      </w:pPr>
      <w:r>
        <w:rPr>
          <w:rFonts w:ascii="Times New Roman"/>
          <w:b w:val="false"/>
          <w:i w:val="false"/>
          <w:color w:val="000000"/>
          <w:sz w:val="28"/>
        </w:rPr>
        <w:t>      "Әскери қызмет және әскери қызметшілердің мәртебесі туралы" Қазақстан Республикасының Заңына сәйкес 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(емдеу-алдын алу ұйымының атауы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және ұйымның мекенжайы)</w:t>
      </w:r>
    </w:p>
    <w:p>
      <w:pPr>
        <w:spacing w:after="0"/>
        <w:ind w:left="0"/>
        <w:jc w:val="both"/>
      </w:pPr>
      <w:r>
        <w:rPr>
          <w:rFonts w:ascii="Times New Roman"/>
          <w:b w:val="false"/>
          <w:i w:val="false"/>
          <w:color w:val="000000"/>
          <w:sz w:val="28"/>
        </w:rPr>
        <w:t>      стационарлық тексерілуге (емделуге) жіберіледі.</w:t>
      </w:r>
    </w:p>
    <w:p>
      <w:pPr>
        <w:spacing w:after="0"/>
        <w:ind w:left="0"/>
        <w:jc w:val="both"/>
      </w:pPr>
      <w:r>
        <w:rPr>
          <w:rFonts w:ascii="Times New Roman"/>
          <w:b w:val="false"/>
          <w:i w:val="false"/>
          <w:color w:val="000000"/>
          <w:sz w:val="28"/>
        </w:rPr>
        <w:t>      Осыған байланысты Сізден стационарлық тексерілу (емделу) курсынан өту үшін уақыт беруіңізді сұраймын.</w:t>
      </w:r>
    </w:p>
    <w:p>
      <w:pPr>
        <w:spacing w:after="0"/>
        <w:ind w:left="0"/>
        <w:jc w:val="both"/>
      </w:pPr>
      <w:r>
        <w:rPr>
          <w:rFonts w:ascii="Times New Roman"/>
          <w:b w:val="false"/>
          <w:i w:val="false"/>
          <w:color w:val="000000"/>
          <w:sz w:val="28"/>
        </w:rPr>
        <w:t>      МО Қорғаныс істері жөніндегі басқарма (бөлім) бастығы 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(әскери атағы, қолы, тегі және аты-жөні)</w:t>
      </w:r>
    </w:p>
    <w:p>
      <w:pPr>
        <w:spacing w:after="0"/>
        <w:ind w:left="0"/>
        <w:jc w:val="both"/>
      </w:pPr>
      <w:r>
        <w:rPr>
          <w:rFonts w:ascii="Times New Roman"/>
          <w:b w:val="false"/>
          <w:i w:val="false"/>
          <w:color w:val="000000"/>
          <w:sz w:val="28"/>
        </w:rPr>
        <w:t>      20___ж. "___"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36" w:id="438"/>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10-қосымша</w:t>
            </w:r>
          </w:p>
          <w:bookmarkEnd w:id="438"/>
        </w:tc>
      </w:tr>
    </w:tbl>
    <w:p>
      <w:pPr>
        <w:spacing w:after="0"/>
        <w:ind w:left="0"/>
        <w:jc w:val="left"/>
      </w:pPr>
      <w:r>
        <w:rPr>
          <w:rFonts w:ascii="Times New Roman"/>
          <w:b/>
          <w:i w:val="false"/>
          <w:color w:val="000000"/>
        </w:rPr>
        <w:t xml:space="preserve"> Әскерге шақыру учаскесіне тіркеу туралы куәлік</w:t>
      </w:r>
    </w:p>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363200"/>
                    </a:xfrm>
                    <a:prstGeom prst="rect">
                      <a:avLst/>
                    </a:prstGeom>
                  </pic:spPr>
                </pic:pic>
              </a:graphicData>
            </a:graphic>
          </wp:inline>
        </w:drawing>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058400"/>
                    </a:xfrm>
                    <a:prstGeom prst="rect">
                      <a:avLst/>
                    </a:prstGeom>
                  </pic:spPr>
                </pic:pic>
              </a:graphicData>
            </a:graphic>
          </wp:inline>
        </w:drawing>
      </w:r>
    </w:p>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147300"/>
                    </a:xfrm>
                    <a:prstGeom prst="rect">
                      <a:avLst/>
                    </a:prstGeom>
                  </pic:spPr>
                </pic:pic>
              </a:graphicData>
            </a:graphic>
          </wp:inline>
        </w:drawing>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096500"/>
                    </a:xfrm>
                    <a:prstGeom prst="rect">
                      <a:avLst/>
                    </a:prstGeom>
                  </pic:spPr>
                </pic:pic>
              </a:graphicData>
            </a:graphic>
          </wp:inline>
        </w:drawing>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086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37" w:id="439"/>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11-қосымша</w:t>
            </w:r>
          </w:p>
          <w:bookmarkEnd w:id="439"/>
        </w:tc>
      </w:tr>
    </w:tbl>
    <w:p>
      <w:pPr>
        <w:spacing w:after="0"/>
        <w:ind w:left="0"/>
        <w:jc w:val="both"/>
      </w:pPr>
      <w:r>
        <w:rPr>
          <w:rFonts w:ascii="Times New Roman"/>
          <w:b w:val="false"/>
          <w:i w:val="false"/>
          <w:color w:val="000000"/>
          <w:sz w:val="28"/>
        </w:rPr>
        <w:t>      Әскери міндеттілер мен әскерге шақырылушыларды әскери</w:t>
      </w:r>
    </w:p>
    <w:p>
      <w:pPr>
        <w:spacing w:after="0"/>
        <w:ind w:left="0"/>
        <w:jc w:val="both"/>
      </w:pPr>
      <w:r>
        <w:rPr>
          <w:rFonts w:ascii="Times New Roman"/>
          <w:b w:val="false"/>
          <w:i w:val="false"/>
          <w:color w:val="000000"/>
          <w:sz w:val="28"/>
        </w:rPr>
        <w:t>      есепке алу және әскери есептен алу туралы</w:t>
      </w:r>
    </w:p>
    <w:p>
      <w:pPr>
        <w:spacing w:after="0"/>
        <w:ind w:left="0"/>
        <w:jc w:val="left"/>
      </w:pPr>
      <w:r>
        <w:rPr>
          <w:rFonts w:ascii="Times New Roman"/>
          <w:b/>
          <w:i w:val="false"/>
          <w:color w:val="000000"/>
        </w:rPr>
        <w:t xml:space="preserve"> МӨРТАҢБАЛАРДЫҢ ҮЛГІЛЕРІ</w:t>
      </w:r>
    </w:p>
    <w:p>
      <w:pPr>
        <w:spacing w:after="0"/>
        <w:ind w:left="0"/>
        <w:jc w:val="both"/>
      </w:pPr>
      <w:r>
        <w:rPr>
          <w:rFonts w:ascii="Times New Roman"/>
          <w:b w:val="false"/>
          <w:i w:val="false"/>
          <w:color w:val="000000"/>
          <w:sz w:val="28"/>
        </w:rPr>
        <w:t>      (форматы 30 х 35 мм)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 ҚІБ(Б)/У(О)ДО</w:t>
            </w:r>
          </w:p>
          <w:p>
            <w:pPr>
              <w:spacing w:after="20"/>
              <w:ind w:left="20"/>
              <w:jc w:val="both"/>
            </w:pPr>
            <w:r>
              <w:rPr>
                <w:rFonts w:ascii="Times New Roman"/>
                <w:b w:val="false"/>
                <w:i w:val="false"/>
                <w:color w:val="000000"/>
                <w:sz w:val="20"/>
              </w:rPr>
              <w:t>__________________________ обл.</w:t>
            </w:r>
          </w:p>
          <w:p>
            <w:pPr>
              <w:spacing w:after="20"/>
              <w:ind w:left="20"/>
              <w:jc w:val="both"/>
            </w:pPr>
            <w:r>
              <w:rPr>
                <w:rFonts w:ascii="Times New Roman"/>
                <w:b/>
                <w:i w:val="false"/>
                <w:color w:val="000000"/>
                <w:sz w:val="20"/>
              </w:rPr>
              <w:t>ӘСКЕРИ ЕСЕПКЕ/НА ВОИНСКИЙ УЧЕТ</w:t>
            </w:r>
          </w:p>
          <w:p>
            <w:pPr>
              <w:spacing w:after="20"/>
              <w:ind w:left="20"/>
              <w:jc w:val="both"/>
            </w:pPr>
            <w:r>
              <w:rPr>
                <w:rFonts w:ascii="Times New Roman"/>
                <w:b w:val="false"/>
                <w:i w:val="false"/>
                <w:color w:val="000000"/>
                <w:sz w:val="20"/>
              </w:rPr>
              <w:t>алынды принят</w:t>
            </w:r>
          </w:p>
          <w:p>
            <w:pPr>
              <w:spacing w:after="20"/>
              <w:ind w:left="20"/>
              <w:jc w:val="both"/>
            </w:pPr>
            <w:r>
              <w:rPr>
                <w:rFonts w:ascii="Times New Roman"/>
                <w:b w:val="false"/>
                <w:i w:val="false"/>
                <w:color w:val="000000"/>
                <w:sz w:val="20"/>
              </w:rPr>
              <w:t>20___ ж/г. "_____" _____________</w:t>
            </w:r>
          </w:p>
          <w:p>
            <w:pPr>
              <w:spacing w:after="20"/>
              <w:ind w:left="20"/>
              <w:jc w:val="both"/>
            </w:pPr>
            <w:r>
              <w:rPr>
                <w:rFonts w:ascii="Times New Roman"/>
                <w:b/>
                <w:i w:val="false"/>
                <w:color w:val="000000"/>
                <w:sz w:val="20"/>
              </w:rPr>
              <w:t>Қолы/Подпись</w:t>
            </w:r>
            <w:r>
              <w:rPr>
                <w:rFonts w:ascii="Times New Roman"/>
                <w:b w:val="false"/>
                <w:i w:val="false"/>
                <w:color w:val="000000"/>
                <w:sz w:val="20"/>
              </w:rPr>
              <w:t>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 ҚІБ(Б)/У(О)ДО</w:t>
            </w:r>
          </w:p>
          <w:p>
            <w:pPr>
              <w:spacing w:after="20"/>
              <w:ind w:left="20"/>
              <w:jc w:val="both"/>
            </w:pPr>
            <w:r>
              <w:rPr>
                <w:rFonts w:ascii="Times New Roman"/>
                <w:b w:val="false"/>
                <w:i w:val="false"/>
                <w:color w:val="000000"/>
                <w:sz w:val="20"/>
              </w:rPr>
              <w:t>___________________________ обл.</w:t>
            </w:r>
          </w:p>
          <w:p>
            <w:pPr>
              <w:spacing w:after="20"/>
              <w:ind w:left="20"/>
              <w:jc w:val="both"/>
            </w:pPr>
            <w:r>
              <w:rPr>
                <w:rFonts w:ascii="Times New Roman"/>
                <w:b/>
                <w:i w:val="false"/>
                <w:color w:val="000000"/>
                <w:sz w:val="20"/>
              </w:rPr>
              <w:t>ӘСКЕРИ ЕСЕПТЕН/С ВОИНСКОГО УЧЕТА</w:t>
            </w:r>
          </w:p>
          <w:p>
            <w:pPr>
              <w:spacing w:after="20"/>
              <w:ind w:left="20"/>
              <w:jc w:val="both"/>
            </w:pPr>
            <w:r>
              <w:rPr>
                <w:rFonts w:ascii="Times New Roman"/>
                <w:b w:val="false"/>
                <w:i w:val="false"/>
                <w:color w:val="000000"/>
                <w:sz w:val="20"/>
              </w:rPr>
              <w:t>шығарылды снят</w:t>
            </w:r>
          </w:p>
          <w:p>
            <w:pPr>
              <w:spacing w:after="20"/>
              <w:ind w:left="20"/>
              <w:jc w:val="both"/>
            </w:pPr>
            <w:r>
              <w:rPr>
                <w:rFonts w:ascii="Times New Roman"/>
                <w:b w:val="false"/>
                <w:i w:val="false"/>
                <w:color w:val="000000"/>
                <w:sz w:val="20"/>
              </w:rPr>
              <w:t>20___ ж/г. "_____" _____________</w:t>
            </w:r>
          </w:p>
          <w:p>
            <w:pPr>
              <w:spacing w:after="20"/>
              <w:ind w:left="20"/>
              <w:jc w:val="both"/>
            </w:pPr>
            <w:r>
              <w:rPr>
                <w:rFonts w:ascii="Times New Roman"/>
                <w:b/>
                <w:i w:val="false"/>
                <w:color w:val="000000"/>
                <w:sz w:val="20"/>
              </w:rPr>
              <w:t>Қолы/Подпись</w:t>
            </w:r>
            <w:r>
              <w:rPr>
                <w:rFonts w:ascii="Times New Roman"/>
                <w:b w:val="false"/>
                <w:i w:val="false"/>
                <w:color w:val="000000"/>
                <w:sz w:val="20"/>
              </w:rPr>
              <w:t>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38" w:id="440"/>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12-қосымша</w:t>
            </w:r>
          </w:p>
          <w:bookmarkEnd w:id="440"/>
        </w:tc>
      </w:tr>
    </w:tbl>
    <w:p>
      <w:pPr>
        <w:spacing w:after="0"/>
        <w:ind w:left="0"/>
        <w:jc w:val="both"/>
      </w:pPr>
      <w:r>
        <w:rPr>
          <w:rFonts w:ascii="Times New Roman"/>
          <w:b w:val="false"/>
          <w:i w:val="false"/>
          <w:color w:val="000000"/>
          <w:sz w:val="28"/>
        </w:rPr>
        <w:t xml:space="preserve">      __________________________ облысы </w:t>
      </w:r>
    </w:p>
    <w:p>
      <w:pPr>
        <w:spacing w:after="0"/>
        <w:ind w:left="0"/>
        <w:jc w:val="both"/>
      </w:pPr>
      <w:r>
        <w:rPr>
          <w:rFonts w:ascii="Times New Roman"/>
          <w:b w:val="false"/>
          <w:i w:val="false"/>
          <w:color w:val="000000"/>
          <w:sz w:val="28"/>
        </w:rPr>
        <w:t>      __________________________ ауданы (қаласы)</w:t>
      </w:r>
    </w:p>
    <w:p>
      <w:pPr>
        <w:spacing w:after="0"/>
        <w:ind w:left="0"/>
        <w:jc w:val="both"/>
      </w:pPr>
      <w:r>
        <w:rPr>
          <w:rFonts w:ascii="Times New Roman"/>
          <w:b w:val="false"/>
          <w:i w:val="false"/>
          <w:color w:val="000000"/>
          <w:sz w:val="28"/>
        </w:rPr>
        <w:t xml:space="preserve">      қорғаныс істері жөніндегі басқармасының </w:t>
      </w:r>
    </w:p>
    <w:p>
      <w:pPr>
        <w:spacing w:after="0"/>
        <w:ind w:left="0"/>
        <w:jc w:val="both"/>
      </w:pPr>
      <w:r>
        <w:rPr>
          <w:rFonts w:ascii="Times New Roman"/>
          <w:b w:val="false"/>
          <w:i w:val="false"/>
          <w:color w:val="000000"/>
          <w:sz w:val="28"/>
        </w:rPr>
        <w:t xml:space="preserve">      (бөлімінің) бастығына </w:t>
      </w:r>
    </w:p>
    <w:p>
      <w:pPr>
        <w:spacing w:after="0"/>
        <w:ind w:left="0"/>
        <w:jc w:val="both"/>
      </w:pPr>
      <w:r>
        <w:rPr>
          <w:rFonts w:ascii="Times New Roman"/>
          <w:b w:val="false"/>
          <w:i w:val="false"/>
          <w:color w:val="000000"/>
          <w:sz w:val="28"/>
        </w:rPr>
        <w:t>      Әскери билеттің (әскерге шақыру учаскесіне тіркеу туралы</w:t>
      </w:r>
    </w:p>
    <w:p>
      <w:pPr>
        <w:spacing w:after="0"/>
        <w:ind w:left="0"/>
        <w:jc w:val="both"/>
      </w:pPr>
      <w:r>
        <w:rPr>
          <w:rFonts w:ascii="Times New Roman"/>
          <w:b w:val="false"/>
          <w:i w:val="false"/>
          <w:color w:val="000000"/>
          <w:sz w:val="28"/>
        </w:rPr>
        <w:t>      куәліктің) көшірмесін беру туралы</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(тегі, аты және әкесінің аты)</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(туған күні, айы, жылы)</w:t>
      </w:r>
    </w:p>
    <w:p>
      <w:pPr>
        <w:spacing w:after="0"/>
        <w:ind w:left="0"/>
        <w:jc w:val="both"/>
      </w:pPr>
      <w:r>
        <w:rPr>
          <w:rFonts w:ascii="Times New Roman"/>
          <w:b w:val="false"/>
          <w:i w:val="false"/>
          <w:color w:val="000000"/>
          <w:sz w:val="28"/>
        </w:rPr>
        <w:t>      3. ___________________________________________________________</w:t>
      </w:r>
    </w:p>
    <w:p>
      <w:pPr>
        <w:spacing w:after="0"/>
        <w:ind w:left="0"/>
        <w:jc w:val="both"/>
      </w:pPr>
      <w:r>
        <w:rPr>
          <w:rFonts w:ascii="Times New Roman"/>
          <w:b w:val="false"/>
          <w:i w:val="false"/>
          <w:color w:val="000000"/>
          <w:sz w:val="28"/>
        </w:rPr>
        <w:t>      (туған жері – село, ауыл, кент, аудан, облысы)</w:t>
      </w:r>
    </w:p>
    <w:p>
      <w:pPr>
        <w:spacing w:after="0"/>
        <w:ind w:left="0"/>
        <w:jc w:val="both"/>
      </w:pPr>
      <w:r>
        <w:rPr>
          <w:rFonts w:ascii="Times New Roman"/>
          <w:b w:val="false"/>
          <w:i w:val="false"/>
          <w:color w:val="000000"/>
          <w:sz w:val="28"/>
        </w:rPr>
        <w:t>      4. ___________________________________________________________</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5. ___________________________________________________________</w:t>
      </w:r>
    </w:p>
    <w:p>
      <w:pPr>
        <w:spacing w:after="0"/>
        <w:ind w:left="0"/>
        <w:jc w:val="both"/>
      </w:pPr>
      <w:r>
        <w:rPr>
          <w:rFonts w:ascii="Times New Roman"/>
          <w:b w:val="false"/>
          <w:i w:val="false"/>
          <w:color w:val="000000"/>
          <w:sz w:val="28"/>
        </w:rPr>
        <w:t>      (отбасы жағдайы)</w:t>
      </w:r>
    </w:p>
    <w:p>
      <w:pPr>
        <w:spacing w:after="0"/>
        <w:ind w:left="0"/>
        <w:jc w:val="both"/>
      </w:pPr>
      <w:r>
        <w:rPr>
          <w:rFonts w:ascii="Times New Roman"/>
          <w:b w:val="false"/>
          <w:i w:val="false"/>
          <w:color w:val="000000"/>
          <w:sz w:val="28"/>
        </w:rPr>
        <w:t>      6. ___________________________________________________________</w:t>
      </w:r>
    </w:p>
    <w:p>
      <w:pPr>
        <w:spacing w:after="0"/>
        <w:ind w:left="0"/>
        <w:jc w:val="both"/>
      </w:pPr>
      <w:r>
        <w:rPr>
          <w:rFonts w:ascii="Times New Roman"/>
          <w:b w:val="false"/>
          <w:i w:val="false"/>
          <w:color w:val="000000"/>
          <w:sz w:val="28"/>
        </w:rPr>
        <w:t>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(себебі көрсетілсін)</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 байланысты</w:t>
      </w:r>
    </w:p>
    <w:p>
      <w:pPr>
        <w:spacing w:after="0"/>
        <w:ind w:left="0"/>
        <w:jc w:val="both"/>
      </w:pPr>
      <w:r>
        <w:rPr>
          <w:rFonts w:ascii="Times New Roman"/>
          <w:b w:val="false"/>
          <w:i w:val="false"/>
          <w:color w:val="000000"/>
          <w:sz w:val="28"/>
        </w:rPr>
        <w:t>      әскери билет (әскерге шақыру учаскесіне тіркеу туралы куәлік) беруіңізді сұраймын.</w:t>
      </w:r>
    </w:p>
    <w:p>
      <w:pPr>
        <w:spacing w:after="0"/>
        <w:ind w:left="0"/>
        <w:jc w:val="both"/>
      </w:pPr>
      <w:r>
        <w:rPr>
          <w:rFonts w:ascii="Times New Roman"/>
          <w:b w:val="false"/>
          <w:i w:val="false"/>
          <w:color w:val="000000"/>
          <w:sz w:val="28"/>
        </w:rPr>
        <w:t>      Өтінішке мыналарды қоса беремін:</w:t>
      </w:r>
    </w:p>
    <w:p>
      <w:pPr>
        <w:spacing w:after="0"/>
        <w:ind w:left="0"/>
        <w:jc w:val="both"/>
      </w:pPr>
      <w:r>
        <w:rPr>
          <w:rFonts w:ascii="Times New Roman"/>
          <w:b w:val="false"/>
          <w:i w:val="false"/>
          <w:color w:val="000000"/>
          <w:sz w:val="28"/>
        </w:rPr>
        <w:t>      1. Фотосурет 3х4 – 2 дана.</w:t>
      </w:r>
    </w:p>
    <w:p>
      <w:pPr>
        <w:spacing w:after="0"/>
        <w:ind w:left="0"/>
        <w:jc w:val="both"/>
      </w:pPr>
      <w:r>
        <w:rPr>
          <w:rFonts w:ascii="Times New Roman"/>
          <w:b w:val="false"/>
          <w:i w:val="false"/>
          <w:color w:val="000000"/>
          <w:sz w:val="28"/>
        </w:rPr>
        <w:t>      2. Жеке куәліктің көшірмесі.</w:t>
      </w:r>
    </w:p>
    <w:p>
      <w:pPr>
        <w:spacing w:after="0"/>
        <w:ind w:left="0"/>
        <w:jc w:val="both"/>
      </w:pPr>
      <w:r>
        <w:rPr>
          <w:rFonts w:ascii="Times New Roman"/>
          <w:b w:val="false"/>
          <w:i w:val="false"/>
          <w:color w:val="000000"/>
          <w:sz w:val="28"/>
        </w:rPr>
        <w:t>      20__ж. "__"_________ ___________________</w:t>
      </w:r>
    </w:p>
    <w:p>
      <w:pPr>
        <w:spacing w:after="0"/>
        <w:ind w:left="0"/>
        <w:jc w:val="both"/>
      </w:pPr>
      <w:r>
        <w:rPr>
          <w:rFonts w:ascii="Times New Roman"/>
          <w:b w:val="false"/>
          <w:i w:val="false"/>
          <w:color w:val="000000"/>
          <w:sz w:val="28"/>
        </w:rPr>
        <w:t>      (қолы)</w:t>
      </w:r>
    </w:p>
    <w:bookmarkStart w:name="z439" w:id="441"/>
    <w:p>
      <w:pPr>
        <w:spacing w:after="0"/>
        <w:ind w:left="0"/>
        <w:jc w:val="both"/>
      </w:pPr>
      <w:r>
        <w:rPr>
          <w:rFonts w:ascii="Times New Roman"/>
          <w:b w:val="false"/>
          <w:i w:val="false"/>
          <w:color w:val="000000"/>
          <w:sz w:val="28"/>
        </w:rPr>
        <w:t>
      Ескертпе: Әскери міндеттілер үшін өзімен бірге:</w:t>
      </w:r>
    </w:p>
    <w:bookmarkEnd w:id="441"/>
    <w:bookmarkStart w:name="z440" w:id="442"/>
    <w:p>
      <w:pPr>
        <w:spacing w:after="0"/>
        <w:ind w:left="0"/>
        <w:jc w:val="both"/>
      </w:pPr>
      <w:r>
        <w:rPr>
          <w:rFonts w:ascii="Times New Roman"/>
          <w:b w:val="false"/>
          <w:i w:val="false"/>
          <w:color w:val="000000"/>
          <w:sz w:val="28"/>
        </w:rPr>
        <w:t>
      1. Азаматтарды тіркеу кітабы (мекенжайлық анықтама) және әскери есепке алу құжаты (болған кезде);</w:t>
      </w:r>
    </w:p>
    <w:bookmarkEnd w:id="442"/>
    <w:bookmarkStart w:name="z441" w:id="443"/>
    <w:p>
      <w:pPr>
        <w:spacing w:after="0"/>
        <w:ind w:left="0"/>
        <w:jc w:val="both"/>
      </w:pPr>
      <w:r>
        <w:rPr>
          <w:rFonts w:ascii="Times New Roman"/>
          <w:b w:val="false"/>
          <w:i w:val="false"/>
          <w:color w:val="000000"/>
          <w:sz w:val="28"/>
        </w:rPr>
        <w:t>
      2. Әскери-техникалық және басқа да мамандықтар бойынша даярлықтан өткен азаматтар үшін – әскери оқытылған резервті даярлау бағдарламасы бойынша оқытуды бітіргені туралы сертификат;</w:t>
      </w:r>
    </w:p>
    <w:bookmarkEnd w:id="443"/>
    <w:bookmarkStart w:name="z442" w:id="444"/>
    <w:p>
      <w:pPr>
        <w:spacing w:after="0"/>
        <w:ind w:left="0"/>
        <w:jc w:val="both"/>
      </w:pPr>
      <w:r>
        <w:rPr>
          <w:rFonts w:ascii="Times New Roman"/>
          <w:b w:val="false"/>
          <w:i w:val="false"/>
          <w:color w:val="000000"/>
          <w:sz w:val="28"/>
        </w:rPr>
        <w:t>
      3. Білім беру ұйымдарын аяқтағаннан кейін әскери-есептік мамандық алған және әскери есепке қоюға жататын әйелдер үшін – оқу орнын бітіргенін растайтын құжат;</w:t>
      </w:r>
    </w:p>
    <w:bookmarkEnd w:id="444"/>
    <w:bookmarkStart w:name="z443" w:id="445"/>
    <w:p>
      <w:pPr>
        <w:spacing w:after="0"/>
        <w:ind w:left="0"/>
        <w:jc w:val="both"/>
      </w:pPr>
      <w:r>
        <w:rPr>
          <w:rFonts w:ascii="Times New Roman"/>
          <w:b w:val="false"/>
          <w:i w:val="false"/>
          <w:color w:val="000000"/>
          <w:sz w:val="28"/>
        </w:rPr>
        <w:t>
      4. Бостандығынан айыру орындарынан босатылған адамдар үшін – босағаны туралы анықтама;</w:t>
      </w:r>
    </w:p>
    <w:bookmarkEnd w:id="445"/>
    <w:bookmarkStart w:name="z444" w:id="446"/>
    <w:p>
      <w:pPr>
        <w:spacing w:after="0"/>
        <w:ind w:left="0"/>
        <w:jc w:val="both"/>
      </w:pPr>
      <w:r>
        <w:rPr>
          <w:rFonts w:ascii="Times New Roman"/>
          <w:b w:val="false"/>
          <w:i w:val="false"/>
          <w:color w:val="000000"/>
          <w:sz w:val="28"/>
        </w:rPr>
        <w:t>
      5. Құқық қорғау және арнаулы органдардан босатылғандар үшін – әскери есепке қою үшін осы органдардың нұсқамасы;</w:t>
      </w:r>
    </w:p>
    <w:bookmarkEnd w:id="446"/>
    <w:bookmarkStart w:name="z445" w:id="447"/>
    <w:p>
      <w:pPr>
        <w:spacing w:after="0"/>
        <w:ind w:left="0"/>
        <w:jc w:val="both"/>
      </w:pPr>
      <w:r>
        <w:rPr>
          <w:rFonts w:ascii="Times New Roman"/>
          <w:b w:val="false"/>
          <w:i w:val="false"/>
          <w:color w:val="000000"/>
          <w:sz w:val="28"/>
        </w:rPr>
        <w:t>
      6. Қазақстан Республикасына тұрақты тұруға басқа мемлекеттерден келген азаматтар үшін – әскери міндеттілікке қатысын растайтын құжат;</w:t>
      </w:r>
    </w:p>
    <w:bookmarkEnd w:id="447"/>
    <w:bookmarkStart w:name="z446" w:id="448"/>
    <w:p>
      <w:pPr>
        <w:spacing w:after="0"/>
        <w:ind w:left="0"/>
        <w:jc w:val="both"/>
      </w:pPr>
      <w:r>
        <w:rPr>
          <w:rFonts w:ascii="Times New Roman"/>
          <w:b w:val="false"/>
          <w:i w:val="false"/>
          <w:color w:val="000000"/>
          <w:sz w:val="28"/>
        </w:rPr>
        <w:t>
      7. Ескі үлгідегі әскери билетті, уақытша куәлікті ауыстыру (әскери билет орнына берілген) кезінде – ескі үлгідегі әскери билеттің, уақытша куәліктің (әскери билет орнына берілген) түпнұсқасы;</w:t>
      </w:r>
    </w:p>
    <w:bookmarkEnd w:id="448"/>
    <w:bookmarkStart w:name="z447" w:id="449"/>
    <w:p>
      <w:pPr>
        <w:spacing w:after="0"/>
        <w:ind w:left="0"/>
        <w:jc w:val="both"/>
      </w:pPr>
      <w:r>
        <w:rPr>
          <w:rFonts w:ascii="Times New Roman"/>
          <w:b w:val="false"/>
          <w:i w:val="false"/>
          <w:color w:val="000000"/>
          <w:sz w:val="28"/>
        </w:rPr>
        <w:t>
      8. Азаматтық ЖОО жанындағы әскери кафедраларда запастағы офицерлер бағдарламалары бойынша оқытудан өткен адамдар үшін – даярлықтан өткені туралы белгілері бар тіркеу туралы куәлік (әскери билет);</w:t>
      </w:r>
    </w:p>
    <w:bookmarkEnd w:id="449"/>
    <w:bookmarkStart w:name="z448" w:id="450"/>
    <w:p>
      <w:pPr>
        <w:spacing w:after="0"/>
        <w:ind w:left="0"/>
        <w:jc w:val="both"/>
      </w:pPr>
      <w:r>
        <w:rPr>
          <w:rFonts w:ascii="Times New Roman"/>
          <w:b w:val="false"/>
          <w:i w:val="false"/>
          <w:color w:val="000000"/>
          <w:sz w:val="28"/>
        </w:rPr>
        <w:t>
      9. Өз кінәсінен емес құжаттарды жоғалтқан адамдар үшін мынадай анықтамалар:</w:t>
      </w:r>
    </w:p>
    <w:bookmarkEnd w:id="450"/>
    <w:bookmarkStart w:name="z449" w:id="451"/>
    <w:p>
      <w:pPr>
        <w:spacing w:after="0"/>
        <w:ind w:left="0"/>
        <w:jc w:val="both"/>
      </w:pPr>
      <w:r>
        <w:rPr>
          <w:rFonts w:ascii="Times New Roman"/>
          <w:b w:val="false"/>
          <w:i w:val="false"/>
          <w:color w:val="000000"/>
          <w:sz w:val="28"/>
        </w:rPr>
        <w:t>
      Ішкі істер министрлігінің аумақтық органдарынан – құжаттарды ұрлау фактісін белгілеген кезде;</w:t>
      </w:r>
    </w:p>
    <w:bookmarkEnd w:id="451"/>
    <w:bookmarkStart w:name="z450" w:id="452"/>
    <w:p>
      <w:pPr>
        <w:spacing w:after="0"/>
        <w:ind w:left="0"/>
        <w:jc w:val="both"/>
      </w:pPr>
      <w:r>
        <w:rPr>
          <w:rFonts w:ascii="Times New Roman"/>
          <w:b w:val="false"/>
          <w:i w:val="false"/>
          <w:color w:val="000000"/>
          <w:sz w:val="28"/>
        </w:rPr>
        <w:t>
      Мемлекеттік өртке қарсы қызметтің аумақтық органдарынан – өрт кезінде құжаттардың жойылып кету фактісін белгілеген кезде;</w:t>
      </w:r>
    </w:p>
    <w:bookmarkEnd w:id="452"/>
    <w:bookmarkStart w:name="z451" w:id="453"/>
    <w:p>
      <w:pPr>
        <w:spacing w:after="0"/>
        <w:ind w:left="0"/>
        <w:jc w:val="both"/>
      </w:pPr>
      <w:r>
        <w:rPr>
          <w:rFonts w:ascii="Times New Roman"/>
          <w:b w:val="false"/>
          <w:i w:val="false"/>
          <w:color w:val="000000"/>
          <w:sz w:val="28"/>
        </w:rPr>
        <w:t>
      Төтенше жағдайлар министрлігінің аумақтық органдарынан – зілзала кезінде құжаттар жоғалтылған (жойылған) жағдайда;</w:t>
      </w:r>
    </w:p>
    <w:bookmarkEnd w:id="453"/>
    <w:bookmarkStart w:name="z452" w:id="454"/>
    <w:p>
      <w:pPr>
        <w:spacing w:after="0"/>
        <w:ind w:left="0"/>
        <w:jc w:val="both"/>
      </w:pPr>
      <w:r>
        <w:rPr>
          <w:rFonts w:ascii="Times New Roman"/>
          <w:b w:val="false"/>
          <w:i w:val="false"/>
          <w:color w:val="000000"/>
          <w:sz w:val="28"/>
        </w:rPr>
        <w:t>
      10. Тегін, атын, әкесінің атын немесе басқа да есепке алу деректері өзгерген кезде – растау құжаттарының көшірмелері;</w:t>
      </w:r>
    </w:p>
    <w:bookmarkEnd w:id="454"/>
    <w:bookmarkStart w:name="z453" w:id="455"/>
    <w:p>
      <w:pPr>
        <w:spacing w:after="0"/>
        <w:ind w:left="0"/>
        <w:jc w:val="both"/>
      </w:pPr>
      <w:r>
        <w:rPr>
          <w:rFonts w:ascii="Times New Roman"/>
          <w:b w:val="false"/>
          <w:i w:val="false"/>
          <w:color w:val="000000"/>
          <w:sz w:val="28"/>
        </w:rPr>
        <w:t>
      11. Запастағы офицер әскери атағын қалпына келтірген адамдар үшін – сот шешімі болуға тиіс.</w:t>
      </w:r>
    </w:p>
    <w:bookmarkEnd w:id="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54" w:id="456"/>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13-қосымша</w:t>
            </w:r>
          </w:p>
          <w:bookmarkEnd w:id="456"/>
        </w:tc>
      </w:tr>
    </w:tbl>
    <w:p>
      <w:pPr>
        <w:spacing w:after="0"/>
        <w:ind w:left="0"/>
        <w:jc w:val="both"/>
      </w:pPr>
      <w:r>
        <w:rPr>
          <w:rFonts w:ascii="Times New Roman"/>
          <w:b w:val="false"/>
          <w:i w:val="false"/>
          <w:color w:val="000000"/>
          <w:sz w:val="28"/>
        </w:rPr>
        <w:t>      Тізімдеме бойынша есепке</w:t>
      </w:r>
    </w:p>
    <w:p>
      <w:pPr>
        <w:spacing w:after="0"/>
        <w:ind w:left="0"/>
        <w:jc w:val="both"/>
      </w:pPr>
      <w:r>
        <w:rPr>
          <w:rFonts w:ascii="Times New Roman"/>
          <w:b w:val="false"/>
          <w:i w:val="false"/>
          <w:color w:val="000000"/>
          <w:sz w:val="28"/>
        </w:rPr>
        <w:t>      алынды</w:t>
      </w:r>
    </w:p>
    <w:p>
      <w:pPr>
        <w:spacing w:after="0"/>
        <w:ind w:left="0"/>
        <w:jc w:val="both"/>
      </w:pPr>
      <w:r>
        <w:rPr>
          <w:rFonts w:ascii="Times New Roman"/>
          <w:b w:val="false"/>
          <w:i w:val="false"/>
          <w:color w:val="000000"/>
          <w:sz w:val="28"/>
        </w:rPr>
        <w:t>      №_________ 20_______ж.</w:t>
      </w:r>
    </w:p>
    <w:p>
      <w:pPr>
        <w:spacing w:after="0"/>
        <w:ind w:left="0"/>
        <w:jc w:val="both"/>
      </w:pPr>
      <w:r>
        <w:rPr>
          <w:rFonts w:ascii="Times New Roman"/>
          <w:b w:val="false"/>
          <w:i w:val="false"/>
          <w:color w:val="000000"/>
          <w:sz w:val="28"/>
        </w:rPr>
        <w:t>      ___________________________ ОБЛЫСЫ</w:t>
      </w:r>
    </w:p>
    <w:p>
      <w:pPr>
        <w:spacing w:after="0"/>
        <w:ind w:left="0"/>
        <w:jc w:val="both"/>
      </w:pPr>
      <w:r>
        <w:rPr>
          <w:rFonts w:ascii="Times New Roman"/>
          <w:b w:val="false"/>
          <w:i w:val="false"/>
          <w:color w:val="000000"/>
          <w:sz w:val="28"/>
        </w:rPr>
        <w:t>      ___________________________ АУДАНЫ</w:t>
      </w:r>
    </w:p>
    <w:p>
      <w:pPr>
        <w:spacing w:after="0"/>
        <w:ind w:left="0"/>
        <w:jc w:val="both"/>
      </w:pPr>
      <w:r>
        <w:rPr>
          <w:rFonts w:ascii="Times New Roman"/>
          <w:b w:val="false"/>
          <w:i w:val="false"/>
          <w:color w:val="000000"/>
          <w:sz w:val="28"/>
        </w:rPr>
        <w:t>      АУМАҒЫНДА ТҰРАТЫН 19_______ ЖЫЛЫ ТУҒАН</w:t>
      </w:r>
    </w:p>
    <w:p>
      <w:pPr>
        <w:spacing w:after="0"/>
        <w:ind w:left="0"/>
        <w:jc w:val="both"/>
      </w:pPr>
      <w:r>
        <w:rPr>
          <w:rFonts w:ascii="Times New Roman"/>
          <w:b w:val="false"/>
          <w:i w:val="false"/>
          <w:color w:val="000000"/>
          <w:sz w:val="28"/>
        </w:rPr>
        <w:t>      ӘСКЕРГЕ ШАҚЫРЫЛУШЫЛАРДЫҢ</w:t>
      </w:r>
    </w:p>
    <w:p>
      <w:pPr>
        <w:spacing w:after="0"/>
        <w:ind w:left="0"/>
        <w:jc w:val="left"/>
      </w:pPr>
      <w:r>
        <w:rPr>
          <w:rFonts w:ascii="Times New Roman"/>
          <w:b/>
          <w:i w:val="false"/>
          <w:color w:val="000000"/>
        </w:rPr>
        <w:t xml:space="preserve"> ЕСЕПТІК-ӘЛІПБИЛІК КІТАБЫ</w:t>
      </w:r>
    </w:p>
    <w:p>
      <w:pPr>
        <w:spacing w:after="0"/>
        <w:ind w:left="0"/>
        <w:jc w:val="both"/>
      </w:pPr>
      <w:r>
        <w:rPr>
          <w:rFonts w:ascii="Times New Roman"/>
          <w:b w:val="false"/>
          <w:i w:val="false"/>
          <w:color w:val="000000"/>
          <w:sz w:val="28"/>
        </w:rPr>
        <w:t>      20___ж. "___"_____________басталды</w:t>
      </w:r>
    </w:p>
    <w:p>
      <w:pPr>
        <w:spacing w:after="0"/>
        <w:ind w:left="0"/>
        <w:jc w:val="both"/>
      </w:pPr>
      <w:r>
        <w:rPr>
          <w:rFonts w:ascii="Times New Roman"/>
          <w:b w:val="false"/>
          <w:i w:val="false"/>
          <w:color w:val="000000"/>
          <w:sz w:val="28"/>
        </w:rPr>
        <w:t>      20___ж. "___"_____________аяқталды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
        <w:gridCol w:w="706"/>
        <w:gridCol w:w="385"/>
        <w:gridCol w:w="2920"/>
        <w:gridCol w:w="1955"/>
        <w:gridCol w:w="1778"/>
        <w:gridCol w:w="1564"/>
        <w:gridCol w:w="1672"/>
        <w:gridCol w:w="922"/>
      </w:tblGrid>
      <w:tr>
        <w:trPr>
          <w:trHeight w:val="30" w:hRule="atLeast"/>
        </w:trPr>
        <w:tc>
          <w:tcPr>
            <w:tcW w:w="3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және әкесінің аты</w:t>
            </w:r>
          </w:p>
        </w:tc>
        <w:tc>
          <w:tcPr>
            <w:tcW w:w="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w:t>
            </w:r>
          </w:p>
        </w:tc>
        <w:tc>
          <w:tcPr>
            <w:tcW w:w="2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учаскесіне тіркелген күні. Егер келсе, онда қандай ҚІБ (Б) келді, әскери есепке алынған күні және жеке істі алған күн</w:t>
            </w:r>
          </w:p>
        </w:tc>
        <w:tc>
          <w:tcPr>
            <w:tcW w:w="1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Қандай ҚІБ (Б) кетті, қашан. Жеке іс жолданған күн және қандай шығыс нөмірмен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Аудандық (қалалық) әскерге шақыру комиссиясынан өту нәтижелері</w:t>
            </w:r>
          </w:p>
        </w:tc>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шақырылушының жеке ісін сақтау орны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Қарулы Күштеріне әскерге шақыру туралы белгі. Қашан, қандай әскери команда құрамында кетті</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шақыруды кейінге қалдыру туралы белгі. Негізі және қанша уақытқа дейін кейінге қалдырылды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Запасқа қабылдау немесе әскери есептен алу туралыбелгі. Әскерге шақыру комиссиясы хаттамасының күні және нөмірі</w:t>
            </w:r>
          </w:p>
        </w:tc>
        <w:tc>
          <w:tcPr>
            <w:tcW w:w="0" w:type="auto"/>
            <w:vMerge/>
            <w:tcBorders>
              <w:top w:val="nil"/>
              <w:left w:val="single" w:color="cfcfcf" w:sz="5"/>
              <w:bottom w:val="single" w:color="cfcfcf" w:sz="5"/>
              <w:right w:val="single" w:color="cfcfcf" w:sz="5"/>
            </w:tcBorders>
          </w:tcP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7" w:id="457"/>
    <w:p>
      <w:pPr>
        <w:spacing w:after="0"/>
        <w:ind w:left="0"/>
        <w:jc w:val="left"/>
      </w:pPr>
      <w:r>
        <w:rPr>
          <w:rFonts w:ascii="Times New Roman"/>
          <w:b/>
          <w:i w:val="false"/>
          <w:color w:val="000000"/>
        </w:rPr>
        <w:t xml:space="preserve"> 
 Есептік-әліпбилік кітапты жүргізу тәртібі</w:t>
      </w:r>
    </w:p>
    <w:bookmarkEnd w:id="457"/>
    <w:bookmarkStart w:name="z455" w:id="458"/>
    <w:p>
      <w:pPr>
        <w:spacing w:after="0"/>
        <w:ind w:left="0"/>
        <w:jc w:val="both"/>
      </w:pPr>
      <w:r>
        <w:rPr>
          <w:rFonts w:ascii="Times New Roman"/>
          <w:b w:val="false"/>
          <w:i w:val="false"/>
          <w:color w:val="000000"/>
          <w:sz w:val="28"/>
        </w:rPr>
        <w:t>
      1. Есептік-әліпбилік кітап қатаң есептілік құжаты болып табылады. Кітап нөмірленген, тігілген, қорғаныс істері жөніндегі басқарма (бөлім) бастығының қолы қойылған және елтаңбалы мөрмен куәландырылған болуға тиіс. Осы кітаптармен жұмыс істеуге адамдарға рұқсат ету қатаң шектеулі болуға тиіс.</w:t>
      </w:r>
    </w:p>
    <w:bookmarkEnd w:id="458"/>
    <w:bookmarkStart w:name="z456" w:id="459"/>
    <w:p>
      <w:pPr>
        <w:spacing w:after="0"/>
        <w:ind w:left="0"/>
        <w:jc w:val="both"/>
      </w:pPr>
      <w:r>
        <w:rPr>
          <w:rFonts w:ascii="Times New Roman"/>
          <w:b w:val="false"/>
          <w:i w:val="false"/>
          <w:color w:val="000000"/>
          <w:sz w:val="28"/>
        </w:rPr>
        <w:t>
      2. Есептік-әліпбилік кітапқа әскерге шақыру учаскесіне тіркелген барлық әскерге шақырылушылар, оның ішінде "бейбіт уақытта жарамсыз, соғыс уақытында саптан тыс қызметке жарамды", "әскери есептен ала отырып, әскери қызметке жарамсыз" деп танылғандар, әскери есепке басқа қорғаныс істері жөніндегі басқармалардан (бөлімдерден) келген, сондай-ақ азаматтарды әскерге шақыру учаскесіне тіркеуді жүргізгеннен кейін келгендер енгізіледі. Кітап 75 жыл сақталады.</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58" w:id="460"/>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14-қосымша</w:t>
            </w:r>
          </w:p>
          <w:bookmarkEnd w:id="460"/>
        </w:tc>
      </w:tr>
    </w:tbl>
    <w:p>
      <w:pPr>
        <w:spacing w:after="0"/>
        <w:ind w:left="0"/>
        <w:jc w:val="both"/>
      </w:pPr>
      <w:r>
        <w:rPr>
          <w:rFonts w:ascii="Times New Roman"/>
          <w:b w:val="false"/>
          <w:i w:val="false"/>
          <w:color w:val="000000"/>
          <w:sz w:val="28"/>
        </w:rPr>
        <w:t>      № Т-2 үлгісі</w:t>
      </w:r>
    </w:p>
    <w:p>
      <w:pPr>
        <w:spacing w:after="0"/>
        <w:ind w:left="0"/>
        <w:jc w:val="both"/>
      </w:pPr>
      <w:r>
        <w:rPr>
          <w:rFonts w:ascii="Times New Roman"/>
          <w:b w:val="false"/>
          <w:i w:val="false"/>
          <w:color w:val="000000"/>
          <w:sz w:val="28"/>
        </w:rPr>
        <w:t>      Сыртқы жағы: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кәсіпорын, ұйым</w:t>
      </w:r>
    </w:p>
    <w:p>
      <w:pPr>
        <w:spacing w:after="0"/>
        <w:ind w:left="0"/>
        <w:jc w:val="left"/>
      </w:pPr>
      <w:r>
        <w:rPr>
          <w:rFonts w:ascii="Times New Roman"/>
          <w:b/>
          <w:i w:val="false"/>
          <w:color w:val="000000"/>
        </w:rPr>
        <w:t xml:space="preserve"> ЖЕКЕ КАРТОЧКА №_____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3"/>
        <w:gridCol w:w="4704"/>
        <w:gridCol w:w="2893"/>
      </w:tblGrid>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Жасалған күн</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Табельдік нөмірі</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Әліпби</w:t>
            </w:r>
          </w:p>
        </w:tc>
      </w:tr>
    </w:tbl>
    <w:bookmarkStart w:name="z459" w:id="461"/>
    <w:p>
      <w:pPr>
        <w:spacing w:after="0"/>
        <w:ind w:left="0"/>
        <w:jc w:val="both"/>
      </w:pPr>
      <w:r>
        <w:rPr>
          <w:rFonts w:ascii="Times New Roman"/>
          <w:b w:val="false"/>
          <w:i w:val="false"/>
          <w:color w:val="000000"/>
          <w:sz w:val="28"/>
        </w:rPr>
        <w:t>
            I. Жалпы мәліметтер</w:t>
      </w:r>
    </w:p>
    <w:bookmarkEnd w:id="461"/>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Тегі ________________________</w:t>
            </w:r>
          </w:p>
          <w:p>
            <w:pPr>
              <w:spacing w:after="20"/>
              <w:ind w:left="20"/>
              <w:jc w:val="both"/>
            </w:pPr>
            <w:r>
              <w:rPr>
                <w:rFonts w:ascii="Times New Roman"/>
                <w:b w:val="false"/>
                <w:i w:val="false"/>
                <w:color w:val="000000"/>
                <w:sz w:val="20"/>
              </w:rPr>
              <w:t>Аты ____ Әкесінің аты __________</w:t>
            </w:r>
          </w:p>
          <w:p>
            <w:pPr>
              <w:spacing w:after="20"/>
              <w:ind w:left="20"/>
              <w:jc w:val="both"/>
            </w:pPr>
            <w:r>
              <w:rPr>
                <w:rFonts w:ascii="Times New Roman"/>
                <w:b w:val="false"/>
                <w:i w:val="false"/>
                <w:color w:val="000000"/>
                <w:sz w:val="20"/>
              </w:rPr>
              <w:t>2. Туған жылы _____ айы, күні</w:t>
            </w:r>
          </w:p>
          <w:p>
            <w:pPr>
              <w:spacing w:after="20"/>
              <w:ind w:left="20"/>
              <w:jc w:val="both"/>
            </w:pPr>
            <w:r>
              <w:rPr>
                <w:rFonts w:ascii="Times New Roman"/>
                <w:b w:val="false"/>
                <w:i w:val="false"/>
                <w:color w:val="000000"/>
                <w:sz w:val="20"/>
              </w:rPr>
              <w:t>___________</w:t>
            </w:r>
          </w:p>
          <w:p>
            <w:pPr>
              <w:spacing w:after="20"/>
              <w:ind w:left="20"/>
              <w:jc w:val="both"/>
            </w:pPr>
            <w:r>
              <w:rPr>
                <w:rFonts w:ascii="Times New Roman"/>
                <w:b w:val="false"/>
                <w:i w:val="false"/>
                <w:color w:val="000000"/>
                <w:sz w:val="20"/>
              </w:rPr>
              <w:t>3. Туған жері __________________</w:t>
            </w:r>
          </w:p>
          <w:p>
            <w:pPr>
              <w:spacing w:after="20"/>
              <w:ind w:left="20"/>
              <w:jc w:val="both"/>
            </w:pPr>
            <w:r>
              <w:rPr>
                <w:rFonts w:ascii="Times New Roman"/>
                <w:b w:val="false"/>
                <w:i w:val="false"/>
                <w:color w:val="000000"/>
                <w:sz w:val="20"/>
              </w:rPr>
              <w:t>4. Ұлты (қалауы бойынша</w:t>
            </w:r>
          </w:p>
          <w:p>
            <w:pPr>
              <w:spacing w:after="20"/>
              <w:ind w:left="20"/>
              <w:jc w:val="both"/>
            </w:pPr>
            <w:r>
              <w:rPr>
                <w:rFonts w:ascii="Times New Roman"/>
                <w:b w:val="false"/>
                <w:i w:val="false"/>
                <w:color w:val="000000"/>
                <w:sz w:val="20"/>
              </w:rPr>
              <w:t>көрсетілсін)</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5. Білімі:</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а) _____________________________</w:t>
            </w:r>
          </w:p>
          <w:p>
            <w:pPr>
              <w:spacing w:after="20"/>
              <w:ind w:left="20"/>
              <w:jc w:val="both"/>
            </w:pPr>
            <w:r>
              <w:rPr>
                <w:rFonts w:ascii="Times New Roman"/>
                <w:b w:val="false"/>
                <w:i w:val="false"/>
                <w:color w:val="000000"/>
                <w:sz w:val="20"/>
              </w:rPr>
              <w:t>(жоғ., жалпы орта, арн. орта,</w:t>
            </w:r>
          </w:p>
          <w:p>
            <w:pPr>
              <w:spacing w:after="20"/>
              <w:ind w:left="20"/>
              <w:jc w:val="both"/>
            </w:pPr>
            <w:r>
              <w:rPr>
                <w:rFonts w:ascii="Times New Roman"/>
                <w:b w:val="false"/>
                <w:i w:val="false"/>
                <w:color w:val="000000"/>
                <w:sz w:val="20"/>
              </w:rPr>
              <w:t>толық емес орта баст. сынып)</w:t>
            </w:r>
          </w:p>
          <w:p>
            <w:pPr>
              <w:spacing w:after="20"/>
              <w:ind w:left="20"/>
              <w:jc w:val="both"/>
            </w:pPr>
            <w:r>
              <w:rPr>
                <w:rFonts w:ascii="Times New Roman"/>
                <w:b w:val="false"/>
                <w:i w:val="false"/>
                <w:color w:val="000000"/>
                <w:sz w:val="20"/>
              </w:rPr>
              <w:t>б) _____________________________</w:t>
            </w:r>
          </w:p>
          <w:p>
            <w:pPr>
              <w:spacing w:after="20"/>
              <w:ind w:left="20"/>
              <w:jc w:val="both"/>
            </w:pPr>
            <w:r>
              <w:rPr>
                <w:rFonts w:ascii="Times New Roman"/>
                <w:b w:val="false"/>
                <w:i w:val="false"/>
                <w:color w:val="000000"/>
                <w:sz w:val="20"/>
              </w:rPr>
              <w:t>(жоғары немесе арнаулы орта</w:t>
            </w:r>
          </w:p>
          <w:p>
            <w:pPr>
              <w:spacing w:after="20"/>
              <w:ind w:left="20"/>
              <w:jc w:val="both"/>
            </w:pPr>
            <w:r>
              <w:rPr>
                <w:rFonts w:ascii="Times New Roman"/>
                <w:b w:val="false"/>
                <w:i w:val="false"/>
                <w:color w:val="000000"/>
                <w:sz w:val="20"/>
              </w:rPr>
              <w:t>оқу орнының атауы</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және бітірген күні)</w:t>
            </w:r>
          </w:p>
          <w:p>
            <w:pPr>
              <w:spacing w:after="20"/>
              <w:ind w:left="20"/>
              <w:jc w:val="both"/>
            </w:pPr>
            <w:r>
              <w:rPr>
                <w:rFonts w:ascii="Times New Roman"/>
                <w:b w:val="false"/>
                <w:i w:val="false"/>
                <w:color w:val="000000"/>
                <w:sz w:val="20"/>
              </w:rPr>
              <w:t>в) _____________________________</w:t>
            </w:r>
          </w:p>
          <w:p>
            <w:pPr>
              <w:spacing w:after="20"/>
              <w:ind w:left="20"/>
              <w:jc w:val="both"/>
            </w:pPr>
            <w:r>
              <w:rPr>
                <w:rFonts w:ascii="Times New Roman"/>
                <w:b w:val="false"/>
                <w:i w:val="false"/>
                <w:color w:val="000000"/>
                <w:sz w:val="20"/>
              </w:rPr>
              <w:t>(училищенің, кәсіби тех.</w:t>
            </w:r>
          </w:p>
          <w:p>
            <w:pPr>
              <w:spacing w:after="20"/>
              <w:ind w:left="20"/>
              <w:jc w:val="both"/>
            </w:pPr>
            <w:r>
              <w:rPr>
                <w:rFonts w:ascii="Times New Roman"/>
                <w:b w:val="false"/>
                <w:i w:val="false"/>
                <w:color w:val="000000"/>
                <w:sz w:val="20"/>
              </w:rPr>
              <w:t>жөніндегі мектептің</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атауы және бітірген күні)</w:t>
            </w:r>
          </w:p>
          <w:p>
            <w:pPr>
              <w:spacing w:after="20"/>
              <w:ind w:left="20"/>
              <w:jc w:val="both"/>
            </w:pPr>
            <w:r>
              <w:rPr>
                <w:rFonts w:ascii="Times New Roman"/>
                <w:b w:val="false"/>
                <w:i w:val="false"/>
                <w:color w:val="000000"/>
                <w:sz w:val="20"/>
              </w:rPr>
              <w:t>г) оқу түрі: күндізгі, түнгі,</w:t>
            </w:r>
          </w:p>
          <w:p>
            <w:pPr>
              <w:spacing w:after="20"/>
              <w:ind w:left="20"/>
              <w:jc w:val="both"/>
            </w:pPr>
            <w:r>
              <w:rPr>
                <w:rFonts w:ascii="Times New Roman"/>
                <w:b w:val="false"/>
                <w:i w:val="false"/>
                <w:color w:val="000000"/>
                <w:sz w:val="20"/>
              </w:rPr>
              <w:t>сырттай</w:t>
            </w:r>
          </w:p>
          <w:p>
            <w:pPr>
              <w:spacing w:after="20"/>
              <w:ind w:left="20"/>
              <w:jc w:val="both"/>
            </w:pPr>
            <w:r>
              <w:rPr>
                <w:rFonts w:ascii="Times New Roman"/>
                <w:b w:val="false"/>
                <w:i w:val="false"/>
                <w:color w:val="000000"/>
                <w:sz w:val="20"/>
              </w:rPr>
              <w:t>(керексізі сызылсын)</w:t>
            </w:r>
          </w:p>
          <w:p>
            <w:pPr>
              <w:spacing w:after="20"/>
              <w:ind w:left="20"/>
              <w:jc w:val="both"/>
            </w:pPr>
            <w:r>
              <w:rPr>
                <w:rFonts w:ascii="Times New Roman"/>
                <w:b w:val="false"/>
                <w:i w:val="false"/>
                <w:color w:val="000000"/>
                <w:sz w:val="20"/>
              </w:rPr>
              <w:t>д) _____________________________</w:t>
            </w:r>
          </w:p>
          <w:p>
            <w:pPr>
              <w:spacing w:after="20"/>
              <w:ind w:left="20"/>
              <w:jc w:val="both"/>
            </w:pPr>
            <w:r>
              <w:rPr>
                <w:rFonts w:ascii="Times New Roman"/>
                <w:b w:val="false"/>
                <w:i w:val="false"/>
                <w:color w:val="000000"/>
                <w:sz w:val="20"/>
              </w:rPr>
              <w:t>6. Диплом (куәлік) бойынша мамандығы</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жоғары немесе орта оқу орнын</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бітіргендер үшін</w:t>
            </w:r>
          </w:p>
          <w:p>
            <w:pPr>
              <w:spacing w:after="20"/>
              <w:ind w:left="20"/>
              <w:jc w:val="both"/>
            </w:pPr>
            <w:r>
              <w:rPr>
                <w:rFonts w:ascii="Times New Roman"/>
                <w:b w:val="false"/>
                <w:i w:val="false"/>
                <w:color w:val="000000"/>
                <w:sz w:val="20"/>
              </w:rPr>
              <w:t>Диплом (куәлік) "___" ж. "___"</w:t>
            </w:r>
          </w:p>
          <w:p>
            <w:pPr>
              <w:spacing w:after="20"/>
              <w:ind w:left="20"/>
              <w:jc w:val="both"/>
            </w:pPr>
            <w:r>
              <w:rPr>
                <w:rFonts w:ascii="Times New Roman"/>
                <w:b w:val="false"/>
                <w:i w:val="false"/>
                <w:color w:val="000000"/>
                <w:sz w:val="20"/>
              </w:rPr>
              <w:t>______________ № __________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Диплом (куәлік) бойынша біліктілігі</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8. _____________________________</w:t>
            </w:r>
          </w:p>
          <w:p>
            <w:pPr>
              <w:spacing w:after="20"/>
              <w:ind w:left="20"/>
              <w:jc w:val="both"/>
            </w:pPr>
            <w:r>
              <w:rPr>
                <w:rFonts w:ascii="Times New Roman"/>
                <w:b w:val="false"/>
                <w:i w:val="false"/>
                <w:color w:val="000000"/>
                <w:sz w:val="20"/>
              </w:rPr>
              <w:t>негізгі кәсібі (мамандығы)</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осы мамандығы бойынша жұмыс</w:t>
            </w:r>
          </w:p>
          <w:p>
            <w:pPr>
              <w:spacing w:after="20"/>
              <w:ind w:left="20"/>
              <w:jc w:val="both"/>
            </w:pPr>
            <w:r>
              <w:rPr>
                <w:rFonts w:ascii="Times New Roman"/>
                <w:b w:val="false"/>
                <w:i w:val="false"/>
                <w:color w:val="000000"/>
                <w:sz w:val="20"/>
              </w:rPr>
              <w:t>өтілі</w:t>
            </w:r>
          </w:p>
          <w:p>
            <w:pPr>
              <w:spacing w:after="20"/>
              <w:ind w:left="20"/>
              <w:jc w:val="both"/>
            </w:pPr>
            <w:r>
              <w:rPr>
                <w:rFonts w:ascii="Times New Roman"/>
                <w:b w:val="false"/>
                <w:i w:val="false"/>
                <w:color w:val="000000"/>
                <w:sz w:val="20"/>
              </w:rPr>
              <w:t>9. Жалпы жұмыс өтілі ___________</w:t>
            </w:r>
          </w:p>
          <w:p>
            <w:pPr>
              <w:spacing w:after="20"/>
              <w:ind w:left="20"/>
              <w:jc w:val="both"/>
            </w:pPr>
            <w:r>
              <w:rPr>
                <w:rFonts w:ascii="Times New Roman"/>
                <w:b w:val="false"/>
                <w:i w:val="false"/>
                <w:color w:val="000000"/>
                <w:sz w:val="20"/>
              </w:rPr>
              <w:t>10. Үздіксіз өтілі _____________</w:t>
            </w:r>
          </w:p>
          <w:p>
            <w:pPr>
              <w:spacing w:after="20"/>
              <w:ind w:left="20"/>
              <w:jc w:val="both"/>
            </w:pPr>
            <w:r>
              <w:rPr>
                <w:rFonts w:ascii="Times New Roman"/>
                <w:b w:val="false"/>
                <w:i w:val="false"/>
                <w:color w:val="000000"/>
                <w:sz w:val="20"/>
              </w:rPr>
              <w:t>11. ____________________________</w:t>
            </w:r>
          </w:p>
          <w:p>
            <w:pPr>
              <w:spacing w:after="20"/>
              <w:ind w:left="20"/>
              <w:jc w:val="both"/>
            </w:pPr>
            <w:r>
              <w:rPr>
                <w:rFonts w:ascii="Times New Roman"/>
                <w:b w:val="false"/>
                <w:i w:val="false"/>
                <w:color w:val="000000"/>
                <w:sz w:val="20"/>
              </w:rPr>
              <w:t>(соңғы жұмыс орны, лауазымы)</w:t>
            </w:r>
          </w:p>
          <w:p>
            <w:pPr>
              <w:spacing w:after="20"/>
              <w:ind w:left="20"/>
              <w:jc w:val="both"/>
            </w:pPr>
            <w:r>
              <w:rPr>
                <w:rFonts w:ascii="Times New Roman"/>
                <w:b w:val="false"/>
                <w:i w:val="false"/>
                <w:color w:val="000000"/>
                <w:sz w:val="20"/>
              </w:rPr>
              <w:t>12. Отбасы жағдайы _____________</w:t>
            </w:r>
          </w:p>
          <w:p>
            <w:pPr>
              <w:spacing w:after="20"/>
              <w:ind w:left="20"/>
              <w:jc w:val="both"/>
            </w:pPr>
            <w:r>
              <w:rPr>
                <w:rFonts w:ascii="Times New Roman"/>
                <w:b w:val="false"/>
                <w:i w:val="false"/>
                <w:color w:val="000000"/>
                <w:sz w:val="20"/>
              </w:rPr>
              <w:t>отбасы құрамы __________________</w:t>
            </w:r>
          </w:p>
          <w:p>
            <w:pPr>
              <w:spacing w:after="20"/>
              <w:ind w:left="20"/>
              <w:jc w:val="both"/>
            </w:pPr>
            <w:r>
              <w:rPr>
                <w:rFonts w:ascii="Times New Roman"/>
                <w:b w:val="false"/>
                <w:i w:val="false"/>
                <w:color w:val="000000"/>
                <w:sz w:val="20"/>
              </w:rPr>
              <w:t>(әрбір отбасы мүшесінің туған</w:t>
            </w:r>
          </w:p>
          <w:p>
            <w:pPr>
              <w:spacing w:after="20"/>
              <w:ind w:left="20"/>
              <w:jc w:val="both"/>
            </w:pPr>
            <w:r>
              <w:rPr>
                <w:rFonts w:ascii="Times New Roman"/>
                <w:b w:val="false"/>
                <w:i w:val="false"/>
                <w:color w:val="000000"/>
                <w:sz w:val="20"/>
              </w:rPr>
              <w:t>жылын көрсете отырып)</w:t>
            </w:r>
          </w:p>
          <w:p>
            <w:pPr>
              <w:spacing w:after="20"/>
              <w:ind w:left="20"/>
              <w:jc w:val="both"/>
            </w:pPr>
            <w:r>
              <w:rPr>
                <w:rFonts w:ascii="Times New Roman"/>
                <w:b w:val="false"/>
                <w:i w:val="false"/>
                <w:color w:val="000000"/>
                <w:sz w:val="20"/>
              </w:rPr>
              <w:t>13. ____________________________</w:t>
            </w:r>
          </w:p>
          <w:p>
            <w:pPr>
              <w:spacing w:after="20"/>
              <w:ind w:left="20"/>
              <w:jc w:val="both"/>
            </w:pPr>
            <w:r>
              <w:rPr>
                <w:rFonts w:ascii="Times New Roman"/>
                <w:b w:val="false"/>
                <w:i w:val="false"/>
                <w:color w:val="000000"/>
                <w:sz w:val="20"/>
              </w:rPr>
              <w:t>14. ____________________________</w:t>
            </w:r>
          </w:p>
          <w:p>
            <w:pPr>
              <w:spacing w:after="20"/>
              <w:ind w:left="20"/>
              <w:jc w:val="both"/>
            </w:pPr>
            <w:r>
              <w:rPr>
                <w:rFonts w:ascii="Times New Roman"/>
                <w:b w:val="false"/>
                <w:i w:val="false"/>
                <w:color w:val="000000"/>
                <w:sz w:val="20"/>
              </w:rPr>
              <w:t>15. ____________________________</w:t>
            </w:r>
          </w:p>
          <w:p>
            <w:pPr>
              <w:spacing w:after="20"/>
              <w:ind w:left="20"/>
              <w:jc w:val="both"/>
            </w:pPr>
            <w:r>
              <w:rPr>
                <w:rFonts w:ascii="Times New Roman"/>
                <w:b w:val="false"/>
                <w:i w:val="false"/>
                <w:color w:val="000000"/>
                <w:sz w:val="20"/>
              </w:rPr>
              <w:t>16. ____________________________</w:t>
            </w:r>
          </w:p>
          <w:p>
            <w:pPr>
              <w:spacing w:after="20"/>
              <w:ind w:left="20"/>
              <w:jc w:val="both"/>
            </w:pPr>
            <w:r>
              <w:rPr>
                <w:rFonts w:ascii="Times New Roman"/>
                <w:b w:val="false"/>
                <w:i w:val="false"/>
                <w:color w:val="000000"/>
                <w:sz w:val="20"/>
              </w:rPr>
              <w:t>17. Жеке куәлігі: № ____________</w:t>
            </w:r>
          </w:p>
          <w:p>
            <w:pPr>
              <w:spacing w:after="20"/>
              <w:ind w:left="20"/>
              <w:jc w:val="both"/>
            </w:pPr>
            <w:r>
              <w:rPr>
                <w:rFonts w:ascii="Times New Roman"/>
                <w:b w:val="false"/>
                <w:i w:val="false"/>
                <w:color w:val="000000"/>
                <w:sz w:val="20"/>
              </w:rPr>
              <w:t>Кіммен берілді _________________</w:t>
            </w:r>
          </w:p>
          <w:p>
            <w:pPr>
              <w:spacing w:after="20"/>
              <w:ind w:left="20"/>
              <w:jc w:val="both"/>
            </w:pPr>
            <w:r>
              <w:rPr>
                <w:rFonts w:ascii="Times New Roman"/>
                <w:b w:val="false"/>
                <w:i w:val="false"/>
                <w:color w:val="000000"/>
                <w:sz w:val="20"/>
              </w:rPr>
              <w:t>Берілген күні __________________</w:t>
            </w:r>
          </w:p>
          <w:p>
            <w:pPr>
              <w:spacing w:after="20"/>
              <w:ind w:left="20"/>
              <w:jc w:val="both"/>
            </w:pPr>
            <w:r>
              <w:rPr>
                <w:rFonts w:ascii="Times New Roman"/>
                <w:b w:val="false"/>
                <w:i w:val="false"/>
                <w:color w:val="000000"/>
                <w:sz w:val="20"/>
              </w:rPr>
              <w:t>18. Үй мекенжайы _______________</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Телефон ________________________</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Қолы ___________________________</w:t>
            </w:r>
          </w:p>
          <w:p>
            <w:pPr>
              <w:spacing w:after="20"/>
              <w:ind w:left="20"/>
              <w:jc w:val="both"/>
            </w:pPr>
            <w:r>
              <w:rPr>
                <w:rFonts w:ascii="Times New Roman"/>
                <w:b w:val="false"/>
                <w:i w:val="false"/>
                <w:color w:val="000000"/>
                <w:sz w:val="20"/>
              </w:rPr>
              <w:t>Толтырған күн __________________</w:t>
            </w:r>
          </w:p>
        </w:tc>
      </w:tr>
    </w:tbl>
    <w:p>
      <w:pPr>
        <w:spacing w:after="0"/>
        <w:ind w:left="0"/>
        <w:jc w:val="both"/>
      </w:pPr>
      <w:r>
        <w:rPr>
          <w:rFonts w:ascii="Times New Roman"/>
          <w:b w:val="false"/>
          <w:i w:val="false"/>
          <w:color w:val="000000"/>
          <w:sz w:val="28"/>
        </w:rPr>
        <w:t>            Сыртқы жағы:</w:t>
      </w:r>
    </w:p>
    <w:bookmarkStart w:name="z460" w:id="462"/>
    <w:p>
      <w:pPr>
        <w:spacing w:after="0"/>
        <w:ind w:left="0"/>
        <w:jc w:val="both"/>
      </w:pPr>
      <w:r>
        <w:rPr>
          <w:rFonts w:ascii="Times New Roman"/>
          <w:b w:val="false"/>
          <w:i w:val="false"/>
          <w:color w:val="000000"/>
          <w:sz w:val="28"/>
        </w:rPr>
        <w:t>
      ІІ. Әскери есепке алу туралы мәлімет</w:t>
      </w:r>
    </w:p>
    <w:bookmarkEnd w:id="462"/>
    <w:p>
      <w:pPr>
        <w:spacing w:after="0"/>
        <w:ind w:left="0"/>
        <w:jc w:val="both"/>
      </w:pPr>
      <w:r>
        <w:rPr>
          <w:rFonts w:ascii="Times New Roman"/>
          <w:b w:val="false"/>
          <w:i w:val="false"/>
          <w:color w:val="000000"/>
          <w:sz w:val="28"/>
        </w:rPr>
        <w:t>      Есепке алу тобы __________________________</w:t>
      </w:r>
    </w:p>
    <w:p>
      <w:pPr>
        <w:spacing w:after="0"/>
        <w:ind w:left="0"/>
        <w:jc w:val="both"/>
      </w:pPr>
      <w:r>
        <w:rPr>
          <w:rFonts w:ascii="Times New Roman"/>
          <w:b w:val="false"/>
          <w:i w:val="false"/>
          <w:color w:val="000000"/>
          <w:sz w:val="28"/>
        </w:rPr>
        <w:t>      Әскери-есептік мамандығы № ________</w:t>
      </w:r>
    </w:p>
    <w:p>
      <w:pPr>
        <w:spacing w:after="0"/>
        <w:ind w:left="0"/>
        <w:jc w:val="both"/>
      </w:pPr>
      <w:r>
        <w:rPr>
          <w:rFonts w:ascii="Times New Roman"/>
          <w:b w:val="false"/>
          <w:i w:val="false"/>
          <w:color w:val="000000"/>
          <w:sz w:val="28"/>
        </w:rPr>
        <w:t>      Есепке алу санаты _______________________</w:t>
      </w:r>
    </w:p>
    <w:p>
      <w:pPr>
        <w:spacing w:after="0"/>
        <w:ind w:left="0"/>
        <w:jc w:val="both"/>
      </w:pPr>
      <w:r>
        <w:rPr>
          <w:rFonts w:ascii="Times New Roman"/>
          <w:b w:val="false"/>
          <w:i w:val="false"/>
          <w:color w:val="000000"/>
          <w:sz w:val="28"/>
        </w:rPr>
        <w:t>      Әскери қызметке жарамдылығы ____________</w:t>
      </w:r>
    </w:p>
    <w:p>
      <w:pPr>
        <w:spacing w:after="0"/>
        <w:ind w:left="0"/>
        <w:jc w:val="both"/>
      </w:pPr>
      <w:r>
        <w:rPr>
          <w:rFonts w:ascii="Times New Roman"/>
          <w:b w:val="false"/>
          <w:i w:val="false"/>
          <w:color w:val="000000"/>
          <w:sz w:val="28"/>
        </w:rPr>
        <w:t>      Құрамы ______________________________</w:t>
      </w:r>
    </w:p>
    <w:p>
      <w:pPr>
        <w:spacing w:after="0"/>
        <w:ind w:left="0"/>
        <w:jc w:val="both"/>
      </w:pPr>
      <w:r>
        <w:rPr>
          <w:rFonts w:ascii="Times New Roman"/>
          <w:b w:val="false"/>
          <w:i w:val="false"/>
          <w:color w:val="000000"/>
          <w:sz w:val="28"/>
        </w:rPr>
        <w:t>      Тұрғылықты жері бойынша ҚІБ (Б) атауы ____________________________</w:t>
      </w:r>
    </w:p>
    <w:p>
      <w:pPr>
        <w:spacing w:after="0"/>
        <w:ind w:left="0"/>
        <w:jc w:val="both"/>
      </w:pPr>
      <w:r>
        <w:rPr>
          <w:rFonts w:ascii="Times New Roman"/>
          <w:b w:val="false"/>
          <w:i w:val="false"/>
          <w:color w:val="000000"/>
          <w:sz w:val="28"/>
        </w:rPr>
        <w:t>      Әскери атағы __________________</w:t>
      </w:r>
    </w:p>
    <w:p>
      <w:pPr>
        <w:spacing w:after="0"/>
        <w:ind w:left="0"/>
        <w:jc w:val="both"/>
      </w:pPr>
      <w:r>
        <w:rPr>
          <w:rFonts w:ascii="Times New Roman"/>
          <w:b w:val="false"/>
          <w:i w:val="false"/>
          <w:color w:val="000000"/>
          <w:sz w:val="28"/>
        </w:rPr>
        <w:t>      Арнайы есепте тұр № _____________</w:t>
      </w:r>
    </w:p>
    <w:bookmarkStart w:name="z462" w:id="463"/>
    <w:p>
      <w:pPr>
        <w:spacing w:after="0"/>
        <w:ind w:left="0"/>
        <w:jc w:val="both"/>
      </w:pPr>
      <w:r>
        <w:rPr>
          <w:rFonts w:ascii="Times New Roman"/>
          <w:b w:val="false"/>
          <w:i w:val="false"/>
          <w:color w:val="000000"/>
          <w:sz w:val="28"/>
        </w:rPr>
        <w:t>
      III. Тағайындаулар мен ауыстырулар IV. Демалыстар</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0"/>
        <w:gridCol w:w="1876"/>
        <w:gridCol w:w="1359"/>
        <w:gridCol w:w="1359"/>
        <w:gridCol w:w="931"/>
        <w:gridCol w:w="1189"/>
        <w:gridCol w:w="931"/>
        <w:gridCol w:w="931"/>
        <w:gridCol w:w="931"/>
        <w:gridCol w:w="931"/>
        <w:gridCol w:w="932"/>
      </w:tblGrid>
      <w:tr>
        <w:trPr>
          <w:trHeight w:val="30" w:hRule="atLeast"/>
        </w:trPr>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1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Цех (бөлім), учаске</w:t>
            </w:r>
          </w:p>
        </w:tc>
        <w:tc>
          <w:tcPr>
            <w:tcW w:w="1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Мамандығы (лауазымы)</w:t>
            </w:r>
          </w:p>
        </w:tc>
        <w:tc>
          <w:tcPr>
            <w:tcW w:w="1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 (жалақысы)</w:t>
            </w:r>
          </w:p>
        </w:tc>
        <w:tc>
          <w:tcPr>
            <w:tcW w:w="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Негізі</w:t>
            </w:r>
          </w:p>
        </w:tc>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Еңбек кітапшасы иесінің қолы</w:t>
            </w:r>
          </w:p>
        </w:tc>
        <w:tc>
          <w:tcPr>
            <w:tcW w:w="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Демалыс түрі</w:t>
            </w:r>
          </w:p>
        </w:tc>
        <w:tc>
          <w:tcPr>
            <w:tcW w:w="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 кезең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Демалыстың басталуы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Демалыстың аяқталуы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1" w:id="464"/>
    <w:p>
      <w:pPr>
        <w:spacing w:after="0"/>
        <w:ind w:left="0"/>
        <w:jc w:val="both"/>
      </w:pPr>
      <w:r>
        <w:rPr>
          <w:rFonts w:ascii="Times New Roman"/>
          <w:b w:val="false"/>
          <w:i w:val="false"/>
          <w:color w:val="000000"/>
          <w:sz w:val="28"/>
        </w:rPr>
        <w:t>
            V. Қосымша мәліметтер</w:t>
      </w:r>
    </w:p>
    <w:bookmarkEnd w:id="464"/>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Босатылған күн мен себебі _________________________________________</w:t>
      </w:r>
    </w:p>
    <w:bookmarkStart w:name="z463" w:id="465"/>
    <w:p>
      <w:pPr>
        <w:spacing w:after="0"/>
        <w:ind w:left="0"/>
        <w:jc w:val="left"/>
      </w:pPr>
      <w:r>
        <w:rPr>
          <w:rFonts w:ascii="Times New Roman"/>
          <w:b/>
          <w:i w:val="false"/>
          <w:color w:val="000000"/>
        </w:rPr>
        <w:t xml:space="preserve"> 
№ Т-2 үлгісіндегі жеке карточкаларды толтыру бойынша түсіндірме</w:t>
      </w:r>
    </w:p>
    <w:bookmarkEnd w:id="465"/>
    <w:bookmarkStart w:name="z464" w:id="466"/>
    <w:p>
      <w:pPr>
        <w:spacing w:after="0"/>
        <w:ind w:left="0"/>
        <w:jc w:val="both"/>
      </w:pPr>
      <w:r>
        <w:rPr>
          <w:rFonts w:ascii="Times New Roman"/>
          <w:b w:val="false"/>
          <w:i w:val="false"/>
          <w:color w:val="000000"/>
          <w:sz w:val="28"/>
        </w:rPr>
        <w:t>
      1. Запастағы сержанттарға (старшиналарға), сарбаздарға (матростарға) жеке карточкалардың 2-бөлімін толтыру кезінде мынадай талаптар сақталуға тиіс:</w:t>
      </w:r>
    </w:p>
    <w:bookmarkEnd w:id="466"/>
    <w:bookmarkStart w:name="z465" w:id="467"/>
    <w:p>
      <w:pPr>
        <w:spacing w:after="0"/>
        <w:ind w:left="0"/>
        <w:jc w:val="both"/>
      </w:pPr>
      <w:r>
        <w:rPr>
          <w:rFonts w:ascii="Times New Roman"/>
          <w:b w:val="false"/>
          <w:i w:val="false"/>
          <w:color w:val="000000"/>
          <w:sz w:val="28"/>
        </w:rPr>
        <w:t>
      1) "Есеп тобы" деген жолда: әскери билеттегі жазбаларға сәйкес "ҚК", "ӘТК", "ҰҚК", "ІІМ" белгілері қойылады;</w:t>
      </w:r>
    </w:p>
    <w:bookmarkEnd w:id="467"/>
    <w:bookmarkStart w:name="z466" w:id="468"/>
    <w:p>
      <w:pPr>
        <w:spacing w:after="0"/>
        <w:ind w:left="0"/>
        <w:jc w:val="both"/>
      </w:pPr>
      <w:r>
        <w:rPr>
          <w:rFonts w:ascii="Times New Roman"/>
          <w:b w:val="false"/>
          <w:i w:val="false"/>
          <w:color w:val="000000"/>
          <w:sz w:val="28"/>
        </w:rPr>
        <w:t>
      2) "Есепке алу санаты" деген жолда әскери билеттегі жазбаларға сәйкес "1" немесе "2" деген цифрлар көрсетіледі;</w:t>
      </w:r>
    </w:p>
    <w:bookmarkEnd w:id="468"/>
    <w:bookmarkStart w:name="z467" w:id="469"/>
    <w:p>
      <w:pPr>
        <w:spacing w:after="0"/>
        <w:ind w:left="0"/>
        <w:jc w:val="both"/>
      </w:pPr>
      <w:r>
        <w:rPr>
          <w:rFonts w:ascii="Times New Roman"/>
          <w:b w:val="false"/>
          <w:i w:val="false"/>
          <w:color w:val="000000"/>
          <w:sz w:val="28"/>
        </w:rPr>
        <w:t>
      3) "Құрамы" деген жолда: әскери билеттегі жазбаларға сәйкес "сержантар (старшиналар)", "сарбаздар (матростар)" (запастағы офицерлер үшін "офицерлер") деп жазылады;</w:t>
      </w:r>
    </w:p>
    <w:bookmarkEnd w:id="469"/>
    <w:bookmarkStart w:name="z468" w:id="470"/>
    <w:p>
      <w:pPr>
        <w:spacing w:after="0"/>
        <w:ind w:left="0"/>
        <w:jc w:val="both"/>
      </w:pPr>
      <w:r>
        <w:rPr>
          <w:rFonts w:ascii="Times New Roman"/>
          <w:b w:val="false"/>
          <w:i w:val="false"/>
          <w:color w:val="000000"/>
          <w:sz w:val="28"/>
        </w:rPr>
        <w:t>
      4) "Әскери атағы" деген жолда: әскери билеттегі жазбаларға сәйкес қатардағы жауынгер, ефрейтор, кіші сержант және т.б. жазылады;</w:t>
      </w:r>
    </w:p>
    <w:bookmarkEnd w:id="470"/>
    <w:bookmarkStart w:name="z469" w:id="471"/>
    <w:p>
      <w:pPr>
        <w:spacing w:after="0"/>
        <w:ind w:left="0"/>
        <w:jc w:val="both"/>
      </w:pPr>
      <w:r>
        <w:rPr>
          <w:rFonts w:ascii="Times New Roman"/>
          <w:b w:val="false"/>
          <w:i w:val="false"/>
          <w:color w:val="000000"/>
          <w:sz w:val="28"/>
        </w:rPr>
        <w:t>
      5) "Әскери-есептік мамандығы №." деген жолда әскери билеттің 17-тармағындағы жазбаларға сәйкес ӘЕМ жеті таңбалы толық белгісіне сәйкес келуге тиіс әскери міндеттінің лауазымдық біліктілігі жазылады;</w:t>
      </w:r>
    </w:p>
    <w:bookmarkEnd w:id="471"/>
    <w:bookmarkStart w:name="z470" w:id="472"/>
    <w:p>
      <w:pPr>
        <w:spacing w:after="0"/>
        <w:ind w:left="0"/>
        <w:jc w:val="both"/>
      </w:pPr>
      <w:r>
        <w:rPr>
          <w:rFonts w:ascii="Times New Roman"/>
          <w:b w:val="false"/>
          <w:i w:val="false"/>
          <w:color w:val="000000"/>
          <w:sz w:val="28"/>
        </w:rPr>
        <w:t>
      6) "Әскери қызметке жарамдылығы" деген жолда: әскери билеттің 5 және 19-тармағындағы жазбалар негізінде "саптық", "саптық емес", "жарамсыз" деген жазбалар жазылады;</w:t>
      </w:r>
    </w:p>
    <w:bookmarkEnd w:id="472"/>
    <w:bookmarkStart w:name="z471" w:id="473"/>
    <w:p>
      <w:pPr>
        <w:spacing w:after="0"/>
        <w:ind w:left="0"/>
        <w:jc w:val="both"/>
      </w:pPr>
      <w:r>
        <w:rPr>
          <w:rFonts w:ascii="Times New Roman"/>
          <w:b w:val="false"/>
          <w:i w:val="false"/>
          <w:color w:val="000000"/>
          <w:sz w:val="28"/>
        </w:rPr>
        <w:t>
      7) "Тұрғылықты жері бойынша қорғаныс істері жөніндегі басқарманың (бөлімнің) атауы" деген жолда әскери міндетті әскери есепте тұрған қорғаныс істері жөніндегі басқарманың (бөлімнің) атауы көрсетіледі, егер әскери міндетті жергілікті атқарушы органдарда әскери есепте тұрса, онда осы есепке алу органына басшылық жасауды жүзеге асыратын қорғаныс істері жөніндегі басқарманың (бөлімнің) атауы көрсетіледі;</w:t>
      </w:r>
    </w:p>
    <w:bookmarkEnd w:id="473"/>
    <w:bookmarkStart w:name="z472" w:id="474"/>
    <w:p>
      <w:pPr>
        <w:spacing w:after="0"/>
        <w:ind w:left="0"/>
        <w:jc w:val="both"/>
      </w:pPr>
      <w:r>
        <w:rPr>
          <w:rFonts w:ascii="Times New Roman"/>
          <w:b w:val="false"/>
          <w:i w:val="false"/>
          <w:color w:val="000000"/>
          <w:sz w:val="28"/>
        </w:rPr>
        <w:t>
      8) "Арнайы есепте тұр №." деген жолда қарындашпен кейінге қалдыру туралы куәліктің сериясы мен нөмірі, әскери міндеттіні броньдау ресімделген тізбе пункт және тізбе (қаулы) бөлімінің нөмірі, сондай-ақ қорғаныс істері жөніндегі басқарма (бөлім) кейінге қалдыруды ресімдеген күн жазылады.</w:t>
      </w:r>
    </w:p>
    <w:bookmarkEnd w:id="474"/>
    <w:bookmarkStart w:name="z473" w:id="475"/>
    <w:p>
      <w:pPr>
        <w:spacing w:after="0"/>
        <w:ind w:left="0"/>
        <w:jc w:val="both"/>
      </w:pPr>
      <w:r>
        <w:rPr>
          <w:rFonts w:ascii="Times New Roman"/>
          <w:b w:val="false"/>
          <w:i w:val="false"/>
          <w:color w:val="000000"/>
          <w:sz w:val="28"/>
        </w:rPr>
        <w:t>
      2. Запастағы офицерлердің жеке карточкаларындағы әскери есепке алу туралы мәліметтер мынадай ерекшеліктермен осы түсіндірменің 1-тармағында жазылған тәртіппен толтырылады:</w:t>
      </w:r>
    </w:p>
    <w:bookmarkEnd w:id="475"/>
    <w:bookmarkStart w:name="z474" w:id="476"/>
    <w:p>
      <w:pPr>
        <w:spacing w:after="0"/>
        <w:ind w:left="0"/>
        <w:jc w:val="both"/>
      </w:pPr>
      <w:r>
        <w:rPr>
          <w:rFonts w:ascii="Times New Roman"/>
          <w:b w:val="false"/>
          <w:i w:val="false"/>
          <w:color w:val="000000"/>
          <w:sz w:val="28"/>
        </w:rPr>
        <w:t>
      1) "Әскери-есептік мамандығы №." деген жолда запастағы офицер әскери билетінің 6-тармағына сәйкес алты мәнді сандық белгі жазылады;</w:t>
      </w:r>
    </w:p>
    <w:bookmarkEnd w:id="476"/>
    <w:bookmarkStart w:name="z475" w:id="477"/>
    <w:p>
      <w:pPr>
        <w:spacing w:after="0"/>
        <w:ind w:left="0"/>
        <w:jc w:val="both"/>
      </w:pPr>
      <w:r>
        <w:rPr>
          <w:rFonts w:ascii="Times New Roman"/>
          <w:b w:val="false"/>
          <w:i w:val="false"/>
          <w:color w:val="000000"/>
          <w:sz w:val="28"/>
        </w:rPr>
        <w:t>
      2) "Әскери қызметке жарамдылығы" деген жола әскери есепте тұратын запастағы офицерлерге толтырылмайды. Әскери есептен алынған запастағы офицерлерге бұл жол әскери билеттің 20-тармағындағы жазбалар негізінде толтырылады.</w:t>
      </w:r>
    </w:p>
    <w:bookmarkEnd w:id="477"/>
    <w:bookmarkStart w:name="z476" w:id="478"/>
    <w:p>
      <w:pPr>
        <w:spacing w:after="0"/>
        <w:ind w:left="0"/>
        <w:jc w:val="both"/>
      </w:pPr>
      <w:r>
        <w:rPr>
          <w:rFonts w:ascii="Times New Roman"/>
          <w:b w:val="false"/>
          <w:i w:val="false"/>
          <w:color w:val="000000"/>
          <w:sz w:val="28"/>
        </w:rPr>
        <w:t>
      3. Әскерге шақырылушыларға жеке карточкаларды толтыру кезінде:</w:t>
      </w:r>
    </w:p>
    <w:bookmarkEnd w:id="478"/>
    <w:bookmarkStart w:name="z477" w:id="479"/>
    <w:p>
      <w:pPr>
        <w:spacing w:after="0"/>
        <w:ind w:left="0"/>
        <w:jc w:val="both"/>
      </w:pPr>
      <w:r>
        <w:rPr>
          <w:rFonts w:ascii="Times New Roman"/>
          <w:b w:val="false"/>
          <w:i w:val="false"/>
          <w:color w:val="000000"/>
          <w:sz w:val="28"/>
        </w:rPr>
        <w:t>
      1) "Тұрғылықты жері бойынша қорғаныс істері жөніндегі басқарманың (бөлімнің) атауы" деген жолда әскерге шақырылушы есепте тұрған қорғаныс істері жөніндегі басқарма (бөлім) көрсетіледі;</w:t>
      </w:r>
    </w:p>
    <w:bookmarkEnd w:id="479"/>
    <w:bookmarkStart w:name="z478" w:id="480"/>
    <w:p>
      <w:pPr>
        <w:spacing w:after="0"/>
        <w:ind w:left="0"/>
        <w:jc w:val="both"/>
      </w:pPr>
      <w:r>
        <w:rPr>
          <w:rFonts w:ascii="Times New Roman"/>
          <w:b w:val="false"/>
          <w:i w:val="false"/>
          <w:color w:val="000000"/>
          <w:sz w:val="28"/>
        </w:rPr>
        <w:t>
      2) "Арнайы есепте тұрады №..." деген жолда әскерге шақырылушы мерзімді әскери қызметке шақыруды кейінге қалдыруды пайдаланғаны және қандай мерзімге екені көрсетіледі.</w:t>
      </w:r>
    </w:p>
    <w:bookmarkEnd w:id="480"/>
    <w:bookmarkStart w:name="z479" w:id="481"/>
    <w:p>
      <w:pPr>
        <w:spacing w:after="0"/>
        <w:ind w:left="0"/>
        <w:jc w:val="both"/>
      </w:pPr>
      <w:r>
        <w:rPr>
          <w:rFonts w:ascii="Times New Roman"/>
          <w:b w:val="false"/>
          <w:i w:val="false"/>
          <w:color w:val="000000"/>
          <w:sz w:val="28"/>
        </w:rPr>
        <w:t>
      4. Запаста тұрудың шекті жасына толған адамдарға жеке карточкаларда қорғаныс істері жөніндегі басқарма (бөлім) бастығының нұсқауы бойынша жыл сайын 1 қаңтардан кейін әскери есеп туралы мәліметтер сызылады және "Жасы бойынша әскери есептен алынды" деген белгі жасалады.</w:t>
      </w:r>
    </w:p>
    <w:bookmarkEnd w:id="481"/>
    <w:bookmarkStart w:name="z480" w:id="482"/>
    <w:p>
      <w:pPr>
        <w:spacing w:after="0"/>
        <w:ind w:left="0"/>
        <w:jc w:val="both"/>
      </w:pPr>
      <w:r>
        <w:rPr>
          <w:rFonts w:ascii="Times New Roman"/>
          <w:b w:val="false"/>
          <w:i w:val="false"/>
          <w:color w:val="000000"/>
          <w:sz w:val="28"/>
        </w:rPr>
        <w:t>
      5. Әскери міндеттілер мен әскерге шақырылушыларға жеке карточкалар әліпбилік реттілікпен төрт топқа бөлінетін жеке картотекада сақталады:</w:t>
      </w:r>
    </w:p>
    <w:bookmarkEnd w:id="482"/>
    <w:bookmarkStart w:name="z481" w:id="483"/>
    <w:p>
      <w:pPr>
        <w:spacing w:after="0"/>
        <w:ind w:left="0"/>
        <w:jc w:val="both"/>
      </w:pPr>
      <w:r>
        <w:rPr>
          <w:rFonts w:ascii="Times New Roman"/>
          <w:b w:val="false"/>
          <w:i w:val="false"/>
          <w:color w:val="000000"/>
          <w:sz w:val="28"/>
        </w:rPr>
        <w:t>
      бірінші – запастағы офицерлер құрамына жеке карточкалар;</w:t>
      </w:r>
    </w:p>
    <w:bookmarkEnd w:id="483"/>
    <w:bookmarkStart w:name="z482" w:id="484"/>
    <w:p>
      <w:pPr>
        <w:spacing w:after="0"/>
        <w:ind w:left="0"/>
        <w:jc w:val="both"/>
      </w:pPr>
      <w:r>
        <w:rPr>
          <w:rFonts w:ascii="Times New Roman"/>
          <w:b w:val="false"/>
          <w:i w:val="false"/>
          <w:color w:val="000000"/>
          <w:sz w:val="28"/>
        </w:rPr>
        <w:t>
      екінші – запастағы сержанттарға (старшиналарға) және сарбаздарға (матростарға) жеке карточкалар;</w:t>
      </w:r>
    </w:p>
    <w:bookmarkEnd w:id="484"/>
    <w:bookmarkStart w:name="z483" w:id="485"/>
    <w:p>
      <w:pPr>
        <w:spacing w:after="0"/>
        <w:ind w:left="0"/>
        <w:jc w:val="both"/>
      </w:pPr>
      <w:r>
        <w:rPr>
          <w:rFonts w:ascii="Times New Roman"/>
          <w:b w:val="false"/>
          <w:i w:val="false"/>
          <w:color w:val="000000"/>
          <w:sz w:val="28"/>
        </w:rPr>
        <w:t>
      үшінші – әскери міндетті әйелдерге жеке карточкалар;</w:t>
      </w:r>
    </w:p>
    <w:bookmarkEnd w:id="485"/>
    <w:bookmarkStart w:name="z484" w:id="486"/>
    <w:p>
      <w:pPr>
        <w:spacing w:after="0"/>
        <w:ind w:left="0"/>
        <w:jc w:val="both"/>
      </w:pPr>
      <w:r>
        <w:rPr>
          <w:rFonts w:ascii="Times New Roman"/>
          <w:b w:val="false"/>
          <w:i w:val="false"/>
          <w:color w:val="000000"/>
          <w:sz w:val="28"/>
        </w:rPr>
        <w:t>
      төртінші – әскерге шақырылушыларға жеке карточкалар.</w:t>
      </w:r>
    </w:p>
    <w:bookmarkEnd w:id="486"/>
    <w:bookmarkStart w:name="z485" w:id="487"/>
    <w:p>
      <w:pPr>
        <w:spacing w:after="0"/>
        <w:ind w:left="0"/>
        <w:jc w:val="both"/>
      </w:pPr>
      <w:r>
        <w:rPr>
          <w:rFonts w:ascii="Times New Roman"/>
          <w:b w:val="false"/>
          <w:i w:val="false"/>
          <w:color w:val="000000"/>
          <w:sz w:val="28"/>
        </w:rPr>
        <w:t>
      Жасы немесе денсаулық жағдайы бойынша әскери есептен алынған адамдарға жеке карточкалар ортақ картотекада сақталады.</w:t>
      </w:r>
    </w:p>
    <w:bookmarkEnd w:id="487"/>
    <w:bookmarkStart w:name="z486" w:id="488"/>
    <w:p>
      <w:pPr>
        <w:spacing w:after="0"/>
        <w:ind w:left="0"/>
        <w:jc w:val="both"/>
      </w:pPr>
      <w:r>
        <w:rPr>
          <w:rFonts w:ascii="Times New Roman"/>
          <w:b w:val="false"/>
          <w:i w:val="false"/>
          <w:color w:val="000000"/>
          <w:sz w:val="28"/>
        </w:rPr>
        <w:t>
      Әскери міндеттілер мен әскерге шақырылушылар жеке карточкаларының картотекасы оларға бөгде адамдардың қолжетімділігін болдырмайтын жерлерде сақталады.</w:t>
      </w:r>
    </w:p>
    <w:bookmarkEnd w:id="4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87" w:id="489"/>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15-қосымша</w:t>
            </w:r>
          </w:p>
          <w:bookmarkEnd w:id="489"/>
        </w:tc>
      </w:tr>
    </w:tbl>
    <w:p>
      <w:pPr>
        <w:spacing w:after="0"/>
        <w:ind w:left="0"/>
        <w:jc w:val="both"/>
      </w:pPr>
      <w:r>
        <w:rPr>
          <w:rFonts w:ascii="Times New Roman"/>
          <w:b w:val="false"/>
          <w:i w:val="false"/>
          <w:color w:val="000000"/>
          <w:sz w:val="28"/>
        </w:rPr>
        <w:t>      №________ тізімдеме бойынша нақтыланды</w:t>
      </w:r>
    </w:p>
    <w:p>
      <w:pPr>
        <w:spacing w:after="0"/>
        <w:ind w:left="0"/>
        <w:jc w:val="both"/>
      </w:pPr>
      <w:r>
        <w:rPr>
          <w:rFonts w:ascii="Times New Roman"/>
          <w:b w:val="false"/>
          <w:i w:val="false"/>
          <w:color w:val="000000"/>
          <w:sz w:val="28"/>
        </w:rPr>
        <w:t>      20 __ ж. "__"_________</w:t>
      </w:r>
    </w:p>
    <w:p>
      <w:pPr>
        <w:spacing w:after="0"/>
        <w:ind w:left="0"/>
        <w:jc w:val="both"/>
      </w:pPr>
      <w:r>
        <w:rPr>
          <w:rFonts w:ascii="Times New Roman"/>
          <w:b w:val="false"/>
          <w:i w:val="false"/>
          <w:color w:val="000000"/>
          <w:sz w:val="28"/>
        </w:rPr>
        <w:t>      ______________________________________________облысы</w:t>
      </w:r>
    </w:p>
    <w:p>
      <w:pPr>
        <w:spacing w:after="0"/>
        <w:ind w:left="0"/>
        <w:jc w:val="both"/>
      </w:pPr>
      <w:r>
        <w:rPr>
          <w:rFonts w:ascii="Times New Roman"/>
          <w:b w:val="false"/>
          <w:i w:val="false"/>
          <w:color w:val="000000"/>
          <w:sz w:val="28"/>
        </w:rPr>
        <w:t>      _________________________________________ ауданы (қаласы)</w:t>
      </w:r>
    </w:p>
    <w:p>
      <w:pPr>
        <w:spacing w:after="0"/>
        <w:ind w:left="0"/>
        <w:jc w:val="both"/>
      </w:pPr>
      <w:r>
        <w:rPr>
          <w:rFonts w:ascii="Times New Roman"/>
          <w:b w:val="false"/>
          <w:i w:val="false"/>
          <w:color w:val="000000"/>
          <w:sz w:val="28"/>
        </w:rPr>
        <w:t>      қорғаныс істері жөніндегі басқармасында (бөлімінде)</w:t>
      </w:r>
    </w:p>
    <w:p>
      <w:pPr>
        <w:spacing w:after="0"/>
        <w:ind w:left="0"/>
        <w:jc w:val="both"/>
      </w:pPr>
      <w:r>
        <w:rPr>
          <w:rFonts w:ascii="Times New Roman"/>
          <w:b w:val="false"/>
          <w:i w:val="false"/>
          <w:color w:val="000000"/>
          <w:sz w:val="28"/>
        </w:rPr>
        <w:t>      әскери есепте тұратын әскерге шақырылушылардың</w:t>
      </w:r>
    </w:p>
    <w:p>
      <w:pPr>
        <w:spacing w:after="0"/>
        <w:ind w:left="0"/>
        <w:jc w:val="both"/>
      </w:pPr>
      <w:r>
        <w:rPr>
          <w:rFonts w:ascii="Times New Roman"/>
          <w:b w:val="false"/>
          <w:i w:val="false"/>
          <w:color w:val="000000"/>
          <w:sz w:val="28"/>
        </w:rPr>
        <w:t>      қозғалысын есепке алу</w:t>
      </w:r>
    </w:p>
    <w:p>
      <w:pPr>
        <w:spacing w:after="0"/>
        <w:ind w:left="0"/>
        <w:jc w:val="left"/>
      </w:pPr>
      <w:r>
        <w:rPr>
          <w:rFonts w:ascii="Times New Roman"/>
          <w:b/>
          <w:i w:val="false"/>
          <w:color w:val="000000"/>
        </w:rPr>
        <w:t xml:space="preserve">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2"/>
        <w:gridCol w:w="2229"/>
        <w:gridCol w:w="2140"/>
        <w:gridCol w:w="932"/>
        <w:gridCol w:w="1192"/>
        <w:gridCol w:w="1711"/>
        <w:gridCol w:w="2230"/>
        <w:gridCol w:w="93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ЕСЕПКЕ ҚАБЫЛДАНДЫ</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 енгізілген күн</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қорғаныс істері жөніндегі басқармалардан және бөлімдерден келгені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басқа мемлекеттерден (оралмандар)</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запастан берілгені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жазасын өтеу орындарынан келгені</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белгіленген мерзімдерде әскерге шақыру учаскелеріне тіркелгені</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белгіленген мерзімдерде тіркеуден өтпегендерді әскерге шақыру учаскелеріне тіркелгені</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айдағы жиыны</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1"/>
        <w:gridCol w:w="963"/>
        <w:gridCol w:w="2167"/>
        <w:gridCol w:w="960"/>
        <w:gridCol w:w="960"/>
        <w:gridCol w:w="960"/>
        <w:gridCol w:w="961"/>
        <w:gridCol w:w="1135"/>
        <w:gridCol w:w="961"/>
        <w:gridCol w:w="1480"/>
        <w:gridCol w:w="962"/>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ЕСЕПТЕН ШЫҒАРЫЛДЫ</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әскерлерге шақырылғаны және жөнелтілгені</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әртүрлі негіздер бойынша запасқа берілгені</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әскерге шақыру комиссиясымен есептен ала отырып, әскери қызметке жарамсыз деп танылғаны</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оқу орындарына түскені</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ҰҚК есебіне берілгені</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ІІМ есебіне берілгені</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есепке берілгені</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сотталғаны және жазасын өтеу орындарына кеткені</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қайтыс болғаны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қорғаныс істері жөніндегі басқармаларға және бөлімдерге кеткені</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
        <w:gridCol w:w="1067"/>
        <w:gridCol w:w="1067"/>
        <w:gridCol w:w="1067"/>
        <w:gridCol w:w="1067"/>
        <w:gridCol w:w="1067"/>
        <w:gridCol w:w="1067"/>
        <w:gridCol w:w="1067"/>
        <w:gridCol w:w="1067"/>
        <w:gridCol w:w="1067"/>
        <w:gridCol w:w="1067"/>
        <w:gridCol w:w="1067"/>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 ТҰР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Мерзімді әскери қызметке шақыруға жатады </w:t>
            </w:r>
          </w:p>
        </w:tc>
      </w:tr>
      <w:tr>
        <w:trPr>
          <w:trHeight w:val="30" w:hRule="atLeast"/>
        </w:trPr>
        <w:tc>
          <w:tcPr>
            <w:tcW w:w="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соның ішінде туған жылдары бойынша </w:t>
            </w:r>
          </w:p>
        </w:tc>
      </w:tr>
      <w:tr>
        <w:trPr>
          <w:trHeight w:val="30" w:hRule="atLeast"/>
        </w:trPr>
        <w:tc>
          <w:tcPr>
            <w:tcW w:w="0" w:type="auto"/>
            <w:vMerge/>
            <w:tcBorders>
              <w:top w:val="nil"/>
              <w:left w:val="single" w:color="cfcfcf" w:sz="5"/>
              <w:bottom w:val="single" w:color="cfcfcf" w:sz="5"/>
              <w:right w:val="single" w:color="cfcfcf" w:sz="5"/>
            </w:tcBorders>
          </w:tcP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19__ж.</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0"/>
        <w:gridCol w:w="1630"/>
        <w:gridCol w:w="1630"/>
        <w:gridCol w:w="1631"/>
        <w:gridCol w:w="2512"/>
        <w:gridCol w:w="1631"/>
        <w:gridCol w:w="163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 ТҰР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Мерзімді әскери қызметке шақыруға жатпайды </w:t>
            </w:r>
          </w:p>
        </w:tc>
        <w:tc>
          <w:tcPr>
            <w:tcW w:w="16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да себептер бойынша</w:t>
            </w:r>
          </w:p>
        </w:tc>
        <w:tc>
          <w:tcPr>
            <w:tcW w:w="16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жиыны әскери есепке алуда тұрғаны</w:t>
            </w:r>
          </w:p>
        </w:tc>
      </w:tr>
      <w:tr>
        <w:trPr>
          <w:trHeight w:val="30" w:hRule="atLeast"/>
        </w:trPr>
        <w:tc>
          <w:tcPr>
            <w:tcW w:w="16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Әскерге шақыру кейінге қалдырылғандар немесе оған құқығы барлар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 жағдайлары бойынша</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алуды жалғастыру үшін</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денсаулық жағдайы бойынша</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Үкіметінің қаулысы, ҚР ҚМ бұйрығы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________________________ ауданы (қаласы) қорғаныс істері жөніндегі</w:t>
      </w:r>
    </w:p>
    <w:p>
      <w:pPr>
        <w:spacing w:after="0"/>
        <w:ind w:left="0"/>
        <w:jc w:val="both"/>
      </w:pPr>
      <w:r>
        <w:rPr>
          <w:rFonts w:ascii="Times New Roman"/>
          <w:b w:val="false"/>
          <w:i w:val="false"/>
          <w:color w:val="000000"/>
          <w:sz w:val="28"/>
        </w:rPr>
        <w:t>      басқармасының (бөлімінің) бастығы _________________________</w:t>
      </w:r>
    </w:p>
    <w:p>
      <w:pPr>
        <w:spacing w:after="0"/>
        <w:ind w:left="0"/>
        <w:jc w:val="both"/>
      </w:pPr>
      <w:r>
        <w:rPr>
          <w:rFonts w:ascii="Times New Roman"/>
          <w:b w:val="false"/>
          <w:i w:val="false"/>
          <w:color w:val="000000"/>
          <w:sz w:val="28"/>
        </w:rPr>
        <w:t>      (әскери атағы, қолы)</w:t>
      </w:r>
    </w:p>
    <w:p>
      <w:pPr>
        <w:spacing w:after="0"/>
        <w:ind w:left="0"/>
        <w:jc w:val="both"/>
      </w:pPr>
      <w:r>
        <w:rPr>
          <w:rFonts w:ascii="Times New Roman"/>
          <w:b w:val="false"/>
          <w:i w:val="false"/>
          <w:color w:val="000000"/>
          <w:sz w:val="28"/>
        </w:rPr>
        <w:t>      ________________ ауданы (қаласы) қорғаныс істері жөніндегі басқармасы</w:t>
      </w:r>
    </w:p>
    <w:p>
      <w:pPr>
        <w:spacing w:after="0"/>
        <w:ind w:left="0"/>
        <w:jc w:val="both"/>
      </w:pPr>
      <w:r>
        <w:rPr>
          <w:rFonts w:ascii="Times New Roman"/>
          <w:b w:val="false"/>
          <w:i w:val="false"/>
          <w:color w:val="000000"/>
          <w:sz w:val="28"/>
        </w:rPr>
        <w:t>      (бөлімі) келісімшарт бойынша әскери қызметшілерді қабылдау және</w:t>
      </w:r>
    </w:p>
    <w:p>
      <w:pPr>
        <w:spacing w:after="0"/>
        <w:ind w:left="0"/>
        <w:jc w:val="both"/>
      </w:pPr>
      <w:r>
        <w:rPr>
          <w:rFonts w:ascii="Times New Roman"/>
          <w:b w:val="false"/>
          <w:i w:val="false"/>
          <w:color w:val="000000"/>
          <w:sz w:val="28"/>
        </w:rPr>
        <w:t>      әскерге шақыру бөлімінің (бөлімшесінің) бастығы ____________________</w:t>
      </w:r>
    </w:p>
    <w:p>
      <w:pPr>
        <w:spacing w:after="0"/>
        <w:ind w:left="0"/>
        <w:jc w:val="both"/>
      </w:pPr>
      <w:r>
        <w:rPr>
          <w:rFonts w:ascii="Times New Roman"/>
          <w:b w:val="false"/>
          <w:i w:val="false"/>
          <w:color w:val="000000"/>
          <w:sz w:val="28"/>
        </w:rPr>
        <w:t>      (әскери атағы, қолы)</w:t>
      </w:r>
    </w:p>
    <w:p>
      <w:pPr>
        <w:spacing w:after="0"/>
        <w:ind w:left="0"/>
        <w:jc w:val="both"/>
      </w:pPr>
      <w:r>
        <w:rPr>
          <w:rFonts w:ascii="Times New Roman"/>
          <w:b w:val="false"/>
          <w:i w:val="false"/>
          <w:color w:val="000000"/>
          <w:sz w:val="28"/>
        </w:rPr>
        <w:t>      20__ж. "___" _________________</w:t>
      </w:r>
    </w:p>
    <w:bookmarkStart w:name="z488" w:id="490"/>
    <w:p>
      <w:pPr>
        <w:spacing w:after="0"/>
        <w:ind w:left="0"/>
        <w:jc w:val="left"/>
      </w:pPr>
      <w:r>
        <w:rPr>
          <w:rFonts w:ascii="Times New Roman"/>
          <w:b/>
          <w:i w:val="false"/>
          <w:color w:val="000000"/>
        </w:rPr>
        <w:t xml:space="preserve"> 
Түсіндірме жазба</w:t>
      </w:r>
    </w:p>
    <w:bookmarkEnd w:id="490"/>
    <w:bookmarkStart w:name="z489" w:id="491"/>
    <w:p>
      <w:pPr>
        <w:spacing w:after="0"/>
        <w:ind w:left="0"/>
        <w:jc w:val="both"/>
      </w:pPr>
      <w:r>
        <w:rPr>
          <w:rFonts w:ascii="Times New Roman"/>
          <w:b w:val="false"/>
          <w:i w:val="false"/>
          <w:color w:val="000000"/>
          <w:sz w:val="28"/>
        </w:rPr>
        <w:t>
      1. Журналды қорғаныс істері жөніндегі басқарма (бөлім) әскери қызметшілерді қабылдау және әскерге шақыру бөлімінің (бөлімшесінің) бастығы, ал штат бойынша олар болмаған жерлерде қорғаныс істері жөніндегі басқарма (бөлім) бастығының нұсқауы бойынша қорғаныс істері жөніндегі басқарманың (бөлімнің) қызметкері жүргізеді. Ай сайын журналда қорғаныс істері жөніндегі басқарма (бөлім) бастығының және журналды жүргізуге жауапты адамдардың қол қоюымен расталатын қорытындылар жасалады.</w:t>
      </w:r>
    </w:p>
    <w:bookmarkEnd w:id="491"/>
    <w:bookmarkStart w:name="z490" w:id="492"/>
    <w:p>
      <w:pPr>
        <w:spacing w:after="0"/>
        <w:ind w:left="0"/>
        <w:jc w:val="both"/>
      </w:pPr>
      <w:r>
        <w:rPr>
          <w:rFonts w:ascii="Times New Roman"/>
          <w:b w:val="false"/>
          <w:i w:val="false"/>
          <w:color w:val="000000"/>
          <w:sz w:val="28"/>
        </w:rPr>
        <w:t>
      2. Журналға мәліметтер күн сайын әскерге шақырылушылардың жеке істері немесе әліпбилік карточкалар негізінде жазылады. Әскерге шақырылушылар ағымы аз қорғаныс істері жөніндегі басқармаларда (бөлімдерде) журналға деректер күн сайын емес, ал қорғаныс істері жөніндегі басқарма (бөлім) бастығы айтқан мерзімдерде жазылуы мүмкін.</w:t>
      </w:r>
    </w:p>
    <w:bookmarkEnd w:id="492"/>
    <w:bookmarkStart w:name="z491" w:id="493"/>
    <w:p>
      <w:pPr>
        <w:spacing w:after="0"/>
        <w:ind w:left="0"/>
        <w:jc w:val="both"/>
      </w:pPr>
      <w:r>
        <w:rPr>
          <w:rFonts w:ascii="Times New Roman"/>
          <w:b w:val="false"/>
          <w:i w:val="false"/>
          <w:color w:val="000000"/>
          <w:sz w:val="28"/>
        </w:rPr>
        <w:t>
      3. Журналға деректер қара сиямен, өзгертулерсіз және түзетулерсіз толтырылады; түзетулерді журналды жүргізуге жауапты адам растайды. Журнал нөмірленеді, тігіледі, қорғаныс істері жөніндегі басқарманың (бөлімнің) бастығы және осы қорғаныс істері жөніндегі басқарма (бөлім) әскери қызметшілерді қабылдау және әскерге шақыру бөлімінің (бөлімшесінің) бастығы қолын қояды, қорғаныс істері жөніндегі басқарма (бөлім) бастығының сүргілі елтаңбалы мөрімен расталады.</w:t>
      </w:r>
    </w:p>
    <w:bookmarkEnd w:id="493"/>
    <w:bookmarkStart w:name="z492" w:id="494"/>
    <w:p>
      <w:pPr>
        <w:spacing w:after="0"/>
        <w:ind w:left="0"/>
        <w:jc w:val="both"/>
      </w:pPr>
      <w:r>
        <w:rPr>
          <w:rFonts w:ascii="Times New Roman"/>
          <w:b w:val="false"/>
          <w:i w:val="false"/>
          <w:color w:val="000000"/>
          <w:sz w:val="28"/>
        </w:rPr>
        <w:t>
      4. Толтырылған журнал қорғаныс істері жөніндегі басқармада (бөлімде) бес жыл бойы сақталады, одан кейін белгіленген тәртіппен жойылады.</w:t>
      </w:r>
    </w:p>
    <w:bookmarkEnd w:id="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3" w:id="495"/>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16-қосымша</w:t>
            </w:r>
          </w:p>
          <w:bookmarkEnd w:id="495"/>
        </w:tc>
      </w:tr>
    </w:tbl>
    <w:tbl>
      <w:tblPr>
        <w:tblW w:w="0" w:type="auto"/>
        <w:tblCellSpacing w:w="0" w:type="auto"/>
        <w:tblBorders>
          <w:top w:val="none"/>
          <w:left w:val="none"/>
          <w:bottom w:val="none"/>
          <w:right w:val="none"/>
          <w:insideH w:val="none"/>
          <w:insideV w:val="none"/>
        </w:tblBorders>
      </w:tblPr>
      <w:tblGrid>
        <w:gridCol w:w="12394"/>
        <w:gridCol w:w="1781"/>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(Тегінің бірінші әріптері)</w:t>
            </w:r>
          </w:p>
        </w:tc>
        <w:tc>
          <w:tcPr>
            <w:tcW w:w="1781"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ӘЛІПБИЛІК КАРТОЧКА</w:t>
            </w:r>
          </w:p>
          <w:p>
            <w:pPr>
              <w:spacing w:after="20"/>
              <w:ind w:left="20"/>
              <w:jc w:val="both"/>
            </w:pPr>
            <w:r>
              <w:rPr>
                <w:rFonts w:ascii="Times New Roman"/>
                <w:b/>
                <w:i w:val="false"/>
                <w:color w:val="000000"/>
                <w:sz w:val="20"/>
              </w:rPr>
              <w:t>(Есептік картотека</w:t>
            </w:r>
          </w:p>
          <w:p>
            <w:pPr>
              <w:spacing w:after="20"/>
              <w:ind w:left="20"/>
              <w:jc w:val="both"/>
            </w:pPr>
            <w:r>
              <w:rPr>
                <w:rFonts w:ascii="Times New Roman"/>
                <w:b/>
                <w:i w:val="false"/>
                <w:color w:val="000000"/>
                <w:sz w:val="20"/>
              </w:rPr>
              <w:t>бойынша анықтамалар</w:t>
            </w:r>
          </w:p>
          <w:p>
            <w:pPr>
              <w:spacing w:after="20"/>
              <w:ind w:left="20"/>
              <w:jc w:val="both"/>
            </w:pPr>
            <w:r>
              <w:rPr>
                <w:rFonts w:ascii="Times New Roman"/>
                <w:b/>
                <w:i w:val="false"/>
                <w:color w:val="000000"/>
                <w:sz w:val="20"/>
              </w:rPr>
              <w:t>үшін)</w:t>
            </w:r>
          </w:p>
          <w:p>
            <w:pPr>
              <w:spacing w:after="20"/>
              <w:ind w:left="20"/>
              <w:jc w:val="both"/>
            </w:pPr>
            <w:r>
              <w:rPr>
                <w:rFonts w:ascii="Times New Roman"/>
                <w:b w:val="false"/>
                <w:i w:val="false"/>
                <w:color w:val="000000"/>
                <w:sz w:val="20"/>
              </w:rPr>
              <w:t>Салыстыру күні (жеке</w:t>
            </w:r>
          </w:p>
          <w:p>
            <w:pPr>
              <w:spacing w:after="20"/>
              <w:ind w:left="20"/>
              <w:jc w:val="both"/>
            </w:pPr>
            <w:r>
              <w:rPr>
                <w:rFonts w:ascii="Times New Roman"/>
                <w:b w:val="false"/>
                <w:i w:val="false"/>
                <w:color w:val="000000"/>
                <w:sz w:val="20"/>
              </w:rPr>
              <w:t>келу)</w:t>
            </w:r>
          </w:p>
          <w:p>
            <w:pPr>
              <w:spacing w:after="20"/>
              <w:ind w:left="20"/>
              <w:jc w:val="both"/>
            </w:pPr>
            <w:r>
              <w:rPr>
                <w:rFonts w:ascii="Times New Roman"/>
                <w:b w:val="false"/>
                <w:i w:val="false"/>
                <w:color w:val="000000"/>
                <w:sz w:val="20"/>
              </w:rPr>
              <w:t>20___ ж. "___"________</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(ӘЕМ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3"/>
        <w:gridCol w:w="1517"/>
        <w:gridCol w:w="1523"/>
        <w:gridCol w:w="268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Тегі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Аты, әкесінің аты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Туған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Әскери атағы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Есепке алу тобы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жарамдылығы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Есепке алу санаты</w:t>
            </w:r>
          </w:p>
        </w:tc>
      </w:tr>
      <w:tr>
        <w:trPr>
          <w:trHeight w:val="30" w:hRule="atLeast"/>
        </w:trPr>
        <w:tc>
          <w:tcPr>
            <w:tcW w:w="6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№______ командаға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Арнайы есеп</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Білімі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Т/жерінің мекенжайы және телефон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Жұмыс орны, лауазымы және кадрлар бөлімінің телефон №</w:t>
            </w:r>
          </w:p>
        </w:tc>
      </w:tr>
    </w:tbl>
    <w:p>
      <w:pPr>
        <w:spacing w:after="0"/>
        <w:ind w:left="0"/>
        <w:jc w:val="both"/>
      </w:pPr>
      <w:r>
        <w:rPr>
          <w:rFonts w:ascii="Times New Roman"/>
          <w:b w:val="false"/>
          <w:i w:val="false"/>
          <w:color w:val="000000"/>
          <w:sz w:val="28"/>
        </w:rPr>
        <w:t>            20__ж.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4" w:id="496"/>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17-қосымша</w:t>
            </w:r>
          </w:p>
          <w:bookmarkEnd w:id="496"/>
        </w:tc>
      </w:tr>
    </w:tbl>
    <w:p>
      <w:pPr>
        <w:spacing w:after="0"/>
        <w:ind w:left="0"/>
        <w:jc w:val="left"/>
      </w:pPr>
      <w:r>
        <w:rPr>
          <w:rFonts w:ascii="Times New Roman"/>
          <w:b/>
          <w:i w:val="false"/>
          <w:color w:val="000000"/>
        </w:rPr>
        <w:t xml:space="preserve"> Қазақстан Республикасы Қарулы Күштері запастағы офицерінің</w:t>
      </w:r>
      <w:r>
        <w:br/>
      </w:r>
      <w:r>
        <w:rPr>
          <w:rFonts w:ascii="Times New Roman"/>
          <w:b/>
          <w:i w:val="false"/>
          <w:color w:val="000000"/>
        </w:rPr>
        <w:t>
әскери билеті</w:t>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689600"/>
                    </a:xfrm>
                    <a:prstGeom prst="rect">
                      <a:avLst/>
                    </a:prstGeom>
                  </pic:spPr>
                </pic:pic>
              </a:graphicData>
            </a:graphic>
          </wp:inline>
        </w:drawing>
      </w:r>
    </w:p>
    <w:p>
      <w:pPr>
        <w:spacing w:after="0"/>
        <w:ind w:left="0"/>
        <w:jc w:val="both"/>
      </w:pPr>
      <w:r>
        <w:drawing>
          <wp:inline distT="0" distB="0" distL="0" distR="0">
            <wp:extent cx="78105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125200"/>
                    </a:xfrm>
                    <a:prstGeom prst="rect">
                      <a:avLst/>
                    </a:prstGeom>
                  </pic:spPr>
                </pic:pic>
              </a:graphicData>
            </a:graphic>
          </wp:inline>
        </w:drawing>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61700"/>
                    </a:xfrm>
                    <a:prstGeom prst="rect">
                      <a:avLst/>
                    </a:prstGeom>
                  </pic:spPr>
                </pic:pic>
              </a:graphicData>
            </a:graphic>
          </wp:inline>
        </w:drawing>
      </w:r>
    </w:p>
    <w:p>
      <w:pPr>
        <w:spacing w:after="0"/>
        <w:ind w:left="0"/>
        <w:jc w:val="both"/>
      </w:pPr>
      <w:r>
        <w:drawing>
          <wp:inline distT="0" distB="0" distL="0" distR="0">
            <wp:extent cx="78105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795000"/>
                    </a:xfrm>
                    <a:prstGeom prst="rect">
                      <a:avLst/>
                    </a:prstGeom>
                  </pic:spPr>
                </pic:pic>
              </a:graphicData>
            </a:graphic>
          </wp:inline>
        </w:drawing>
      </w:r>
    </w:p>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655300"/>
                    </a:xfrm>
                    <a:prstGeom prst="rect">
                      <a:avLst/>
                    </a:prstGeom>
                  </pic:spPr>
                </pic:pic>
              </a:graphicData>
            </a:graphic>
          </wp:inline>
        </w:drawing>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6134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Қазақстан Республикасы Қарулы Күштерінің эмблемасы (1-сурет, сары жиек салынған және жұлдыздың ортасында сары күні бар қызыл түсті бес бұрышты жұлдыз, сары түcті қалықтап ұшқан қыран) көлемі – 3,8 х 3,8 см. бедерлі белгі түрінде әpбіp беттің ортасында болуға тиіс.</w:t>
      </w:r>
    </w:p>
    <w:p>
      <w:pPr>
        <w:spacing w:after="0"/>
        <w:ind w:left="0"/>
        <w:jc w:val="both"/>
      </w:pPr>
      <w:r>
        <w:drawing>
          <wp:inline distT="0" distB="0" distL="0" distR="0">
            <wp:extent cx="28448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844800" cy="2768600"/>
                    </a:xfrm>
                    <a:prstGeom prst="rect">
                      <a:avLst/>
                    </a:prstGeom>
                  </pic:spPr>
                </pic:pic>
              </a:graphicData>
            </a:graphic>
          </wp:inline>
        </w:drawing>
      </w:r>
    </w:p>
    <w:p>
      <w:pPr>
        <w:spacing w:after="0"/>
        <w:ind w:left="0"/>
        <w:jc w:val="both"/>
      </w:pPr>
      <w:r>
        <w:rPr>
          <w:rFonts w:ascii="Times New Roman"/>
          <w:b w:val="false"/>
          <w:i w:val="false"/>
          <w:color w:val="000000"/>
          <w:sz w:val="28"/>
        </w:rPr>
        <w:t>            1-сурет. Қазақстан Республикасы Қарулы Күштерінің эмблемасы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5" w:id="497"/>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18-қосымша</w:t>
            </w:r>
          </w:p>
          <w:bookmarkEnd w:id="497"/>
        </w:tc>
      </w:tr>
    </w:tbl>
    <w:p>
      <w:pPr>
        <w:spacing w:after="0"/>
        <w:ind w:left="0"/>
        <w:jc w:val="left"/>
      </w:pPr>
      <w:r>
        <w:rPr>
          <w:rFonts w:ascii="Times New Roman"/>
          <w:b/>
          <w:i w:val="false"/>
          <w:color w:val="000000"/>
        </w:rPr>
        <w:t xml:space="preserve"> Сержанттар мен сарбаздардың уақытша куәлігі</w:t>
      </w:r>
      <w:r>
        <w:br/>
      </w:r>
      <w:r>
        <w:rPr>
          <w:rFonts w:ascii="Times New Roman"/>
          <w:b/>
          <w:i w:val="false"/>
          <w:color w:val="000000"/>
        </w:rPr>
        <w:t>
(әскери билет орнына)</w:t>
      </w:r>
    </w:p>
    <w:p>
      <w:pPr>
        <w:spacing w:after="0"/>
        <w:ind w:left="0"/>
        <w:jc w:val="both"/>
      </w:pPr>
      <w:r>
        <w:rPr>
          <w:rFonts w:ascii="Times New Roman"/>
          <w:b w:val="false"/>
          <w:i w:val="false"/>
          <w:color w:val="000000"/>
          <w:sz w:val="28"/>
        </w:rPr>
        <w:t>      Сыртқы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0"/>
        <w:gridCol w:w="499"/>
        <w:gridCol w:w="6791"/>
      </w:tblGrid>
      <w:tr>
        <w:trPr>
          <w:trHeight w:val="30" w:hRule="atLeast"/>
        </w:trPr>
        <w:tc>
          <w:tcPr>
            <w:tcW w:w="5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УАҚЫТША КУӘЛIКТІҢ ТYБIРТЕГI</w:t>
            </w:r>
          </w:p>
          <w:p>
            <w:pPr>
              <w:spacing w:after="20"/>
              <w:ind w:left="20"/>
              <w:jc w:val="both"/>
            </w:pPr>
            <w:r>
              <w:rPr>
                <w:rFonts w:ascii="Times New Roman"/>
                <w:b/>
                <w:i w:val="false"/>
                <w:color w:val="000000"/>
                <w:sz w:val="20"/>
              </w:rPr>
              <w:t>КОРЕШОК ВРЕМЕННОГО</w:t>
            </w:r>
          </w:p>
          <w:p>
            <w:pPr>
              <w:spacing w:after="20"/>
              <w:ind w:left="20"/>
              <w:jc w:val="both"/>
            </w:pPr>
            <w:r>
              <w:rPr>
                <w:rFonts w:ascii="Times New Roman"/>
                <w:b/>
                <w:i w:val="false"/>
                <w:color w:val="000000"/>
                <w:sz w:val="20"/>
              </w:rPr>
              <w:t>УДОСТОВЕРЕНИЯ</w:t>
            </w:r>
          </w:p>
          <w:p>
            <w:pPr>
              <w:spacing w:after="20"/>
              <w:ind w:left="20"/>
              <w:jc w:val="both"/>
            </w:pPr>
            <w:r>
              <w:rPr>
                <w:rFonts w:ascii="Times New Roman"/>
                <w:b/>
                <w:i w:val="false"/>
                <w:color w:val="000000"/>
                <w:sz w:val="20"/>
              </w:rPr>
              <w:t>№ 000001</w:t>
            </w:r>
          </w:p>
          <w:p>
            <w:pPr>
              <w:spacing w:after="20"/>
              <w:ind w:left="20"/>
              <w:jc w:val="both"/>
            </w:pPr>
            <w:r>
              <w:rPr>
                <w:rFonts w:ascii="Times New Roman"/>
                <w:b w:val="false"/>
                <w:i w:val="false"/>
                <w:color w:val="000000"/>
                <w:sz w:val="20"/>
              </w:rPr>
              <w:t>1. _______</w:t>
            </w:r>
            <w:r>
              <w:rPr>
                <w:rFonts w:ascii="Times New Roman"/>
                <w:b w:val="false"/>
                <w:i/>
                <w:color w:val="000000"/>
                <w:sz w:val="20"/>
              </w:rPr>
              <w:t>______________________</w:t>
            </w:r>
          </w:p>
          <w:p>
            <w:pPr>
              <w:spacing w:after="20"/>
              <w:ind w:left="20"/>
              <w:jc w:val="both"/>
            </w:pPr>
            <w:r>
              <w:rPr>
                <w:rFonts w:ascii="Times New Roman"/>
                <w:b w:val="false"/>
                <w:i w:val="false"/>
                <w:color w:val="000000"/>
                <w:sz w:val="20"/>
              </w:rPr>
              <w:t> (тегі, аты, әкесінің аты /</w:t>
            </w:r>
          </w:p>
          <w:p>
            <w:pPr>
              <w:spacing w:after="20"/>
              <w:ind w:left="20"/>
              <w:jc w:val="both"/>
            </w:pPr>
            <w:r>
              <w:rPr>
                <w:rFonts w:ascii="Times New Roman"/>
                <w:b w:val="false"/>
                <w:i w:val="false"/>
                <w:color w:val="000000"/>
                <w:sz w:val="20"/>
              </w:rPr>
              <w:t>фамилия, имя,</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отчество)</w:t>
            </w:r>
          </w:p>
          <w:p>
            <w:pPr>
              <w:spacing w:after="20"/>
              <w:ind w:left="20"/>
              <w:jc w:val="both"/>
            </w:pPr>
            <w:r>
              <w:rPr>
                <w:rFonts w:ascii="Times New Roman"/>
                <w:b w:val="false"/>
                <w:i w:val="false"/>
                <w:color w:val="000000"/>
                <w:sz w:val="20"/>
              </w:rPr>
              <w:t>2. Туған жылы/год рождения _____</w:t>
            </w:r>
          </w:p>
          <w:p>
            <w:pPr>
              <w:spacing w:after="20"/>
              <w:ind w:left="20"/>
              <w:jc w:val="both"/>
            </w:pPr>
            <w:r>
              <w:rPr>
                <w:rFonts w:ascii="Times New Roman"/>
                <w:b w:val="false"/>
                <w:i w:val="false"/>
                <w:color w:val="000000"/>
                <w:sz w:val="20"/>
              </w:rPr>
              <w:t>3. Есепке алу санаты/Категория</w:t>
            </w:r>
          </w:p>
          <w:p>
            <w:pPr>
              <w:spacing w:after="20"/>
              <w:ind w:left="20"/>
              <w:jc w:val="both"/>
            </w:pPr>
            <w:r>
              <w:rPr>
                <w:rFonts w:ascii="Times New Roman"/>
                <w:b w:val="false"/>
                <w:i w:val="false"/>
                <w:color w:val="000000"/>
                <w:sz w:val="20"/>
              </w:rPr>
              <w:t>учета __________________________</w:t>
            </w:r>
          </w:p>
          <w:p>
            <w:pPr>
              <w:spacing w:after="20"/>
              <w:ind w:left="20"/>
              <w:jc w:val="both"/>
            </w:pPr>
            <w:r>
              <w:rPr>
                <w:rFonts w:ascii="Times New Roman"/>
                <w:b w:val="false"/>
                <w:i w:val="false"/>
                <w:color w:val="000000"/>
                <w:sz w:val="20"/>
              </w:rPr>
              <w:t>4. Есепке алу тобы/Группа учета,</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5. ӘЕМ нөмірі/Номер ВУС ________</w:t>
            </w:r>
          </w:p>
          <w:p>
            <w:pPr>
              <w:spacing w:after="20"/>
              <w:ind w:left="20"/>
              <w:jc w:val="both"/>
            </w:pPr>
            <w:r>
              <w:rPr>
                <w:rFonts w:ascii="Times New Roman"/>
                <w:b w:val="false"/>
                <w:i w:val="false"/>
                <w:color w:val="000000"/>
                <w:sz w:val="20"/>
              </w:rPr>
              <w:t>6. Лауазымы/Должность __________</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7. Коды/Код ____________________</w:t>
            </w:r>
          </w:p>
          <w:p>
            <w:pPr>
              <w:spacing w:after="20"/>
              <w:ind w:left="20"/>
              <w:jc w:val="both"/>
            </w:pPr>
            <w:r>
              <w:rPr>
                <w:rFonts w:ascii="Times New Roman"/>
                <w:b w:val="false"/>
                <w:i w:val="false"/>
                <w:color w:val="000000"/>
                <w:sz w:val="20"/>
              </w:rPr>
              <w:t>Уақытша куәлік берілді</w:t>
            </w:r>
          </w:p>
          <w:p>
            <w:pPr>
              <w:spacing w:after="20"/>
              <w:ind w:left="20"/>
              <w:jc w:val="both"/>
            </w:pPr>
            <w:r>
              <w:rPr>
                <w:rFonts w:ascii="Times New Roman"/>
                <w:b w:val="false"/>
                <w:i w:val="false"/>
                <w:color w:val="000000"/>
                <w:sz w:val="20"/>
              </w:rPr>
              <w:t>Временное удостоверение выдано</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себебi көрсетiлсiн: егер есепке</w:t>
            </w:r>
          </w:p>
          <w:p>
            <w:pPr>
              <w:spacing w:after="20"/>
              <w:ind w:left="20"/>
              <w:jc w:val="both"/>
            </w:pPr>
            <w:r>
              <w:rPr>
                <w:rFonts w:ascii="Times New Roman"/>
                <w:b w:val="false"/>
                <w:i w:val="false"/>
                <w:color w:val="000000"/>
                <w:sz w:val="20"/>
              </w:rPr>
              <w:t>алу мәліметтері ________________________________</w:t>
            </w:r>
          </w:p>
          <w:p>
            <w:pPr>
              <w:spacing w:after="20"/>
              <w:ind w:left="20"/>
              <w:jc w:val="both"/>
            </w:pPr>
            <w:r>
              <w:rPr>
                <w:rFonts w:ascii="Times New Roman"/>
                <w:b w:val="false"/>
                <w:i w:val="false"/>
                <w:color w:val="000000"/>
                <w:sz w:val="20"/>
              </w:rPr>
              <w:t>әскери міндеттiнiң айтуымен</w:t>
            </w:r>
          </w:p>
          <w:p>
            <w:pPr>
              <w:spacing w:after="20"/>
              <w:ind w:left="20"/>
              <w:jc w:val="both"/>
            </w:pPr>
            <w:r>
              <w:rPr>
                <w:rFonts w:ascii="Times New Roman"/>
                <w:b w:val="false"/>
                <w:i w:val="false"/>
                <w:color w:val="000000"/>
                <w:sz w:val="20"/>
              </w:rPr>
              <w:t>толтырылған</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болса,онда ол туралы сiлтеме</w:t>
            </w:r>
          </w:p>
          <w:p>
            <w:pPr>
              <w:spacing w:after="20"/>
              <w:ind w:left="20"/>
              <w:jc w:val="both"/>
            </w:pPr>
            <w:r>
              <w:rPr>
                <w:rFonts w:ascii="Times New Roman"/>
                <w:b w:val="false"/>
                <w:i w:val="false"/>
                <w:color w:val="000000"/>
                <w:sz w:val="20"/>
              </w:rPr>
              <w:t>жасалсын/</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указать причину: если учетные</w:t>
            </w:r>
          </w:p>
          <w:p>
            <w:pPr>
              <w:spacing w:after="20"/>
              <w:ind w:left="20"/>
              <w:jc w:val="both"/>
            </w:pPr>
            <w:r>
              <w:rPr>
                <w:rFonts w:ascii="Times New Roman"/>
                <w:b w:val="false"/>
                <w:i w:val="false"/>
                <w:color w:val="000000"/>
                <w:sz w:val="20"/>
              </w:rPr>
              <w:t>сведения</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заполнены со слов</w:t>
            </w:r>
          </w:p>
          <w:p>
            <w:pPr>
              <w:spacing w:after="20"/>
              <w:ind w:left="20"/>
              <w:jc w:val="both"/>
            </w:pPr>
            <w:r>
              <w:rPr>
                <w:rFonts w:ascii="Times New Roman"/>
                <w:b w:val="false"/>
                <w:i w:val="false"/>
                <w:color w:val="000000"/>
                <w:sz w:val="20"/>
              </w:rPr>
              <w:t>военнообязанного,</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то об этом сделать оговорку)</w:t>
            </w:r>
          </w:p>
          <w:p>
            <w:pPr>
              <w:spacing w:after="20"/>
              <w:ind w:left="20"/>
              <w:jc w:val="both"/>
            </w:pPr>
            <w:r>
              <w:rPr>
                <w:rFonts w:ascii="Times New Roman"/>
                <w:b w:val="false"/>
                <w:i w:val="false"/>
                <w:color w:val="000000"/>
                <w:sz w:val="20"/>
              </w:rPr>
              <w:t xml:space="preserve">9. </w:t>
            </w:r>
            <w:r>
              <w:rPr>
                <w:rFonts w:ascii="Times New Roman"/>
                <w:b w:val="false"/>
                <w:i/>
                <w:color w:val="000000"/>
                <w:sz w:val="20"/>
              </w:rPr>
              <w:t xml:space="preserve">________ </w:t>
            </w:r>
            <w:r>
              <w:rPr>
                <w:rFonts w:ascii="Times New Roman"/>
                <w:b w:val="false"/>
                <w:i w:val="false"/>
                <w:color w:val="000000"/>
                <w:sz w:val="20"/>
              </w:rPr>
              <w:t>ж. дейiн жарамды/</w:t>
            </w:r>
          </w:p>
          <w:p>
            <w:pPr>
              <w:spacing w:after="20"/>
              <w:ind w:left="20"/>
              <w:jc w:val="both"/>
            </w:pPr>
            <w:r>
              <w:rPr>
                <w:rFonts w:ascii="Times New Roman"/>
                <w:b w:val="false"/>
                <w:i w:val="false"/>
                <w:color w:val="000000"/>
                <w:sz w:val="20"/>
              </w:rPr>
              <w:t xml:space="preserve">Действительно по </w:t>
            </w:r>
            <w:r>
              <w:rPr>
                <w:rFonts w:ascii="Times New Roman"/>
                <w:b w:val="false"/>
                <w:i/>
                <w:color w:val="000000"/>
                <w:sz w:val="20"/>
              </w:rPr>
              <w:t xml:space="preserve">__________ </w:t>
            </w:r>
            <w:r>
              <w:rPr>
                <w:rFonts w:ascii="Times New Roman"/>
                <w:b w:val="false"/>
                <w:i w:val="false"/>
                <w:color w:val="000000"/>
                <w:sz w:val="20"/>
              </w:rPr>
              <w:t>г.</w:t>
            </w:r>
          </w:p>
          <w:p>
            <w:pPr>
              <w:spacing w:after="20"/>
              <w:ind w:left="20"/>
              <w:jc w:val="both"/>
            </w:pPr>
            <w:r>
              <w:rPr>
                <w:rFonts w:ascii="Times New Roman"/>
                <w:b w:val="false"/>
                <w:i w:val="false"/>
                <w:color w:val="000000"/>
                <w:sz w:val="20"/>
              </w:rPr>
              <w:t>Басқарма (бөлім) бастығы/</w:t>
            </w:r>
          </w:p>
          <w:p>
            <w:pPr>
              <w:spacing w:after="20"/>
              <w:ind w:left="20"/>
              <w:jc w:val="both"/>
            </w:pPr>
            <w:r>
              <w:rPr>
                <w:rFonts w:ascii="Times New Roman"/>
                <w:b w:val="false"/>
                <w:i w:val="false"/>
                <w:color w:val="000000"/>
                <w:sz w:val="20"/>
              </w:rPr>
              <w:t>Начальник управления (отдела)</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Уақытша кyәлiктi алды /Временное</w:t>
            </w:r>
          </w:p>
          <w:p>
            <w:pPr>
              <w:spacing w:after="20"/>
              <w:ind w:left="20"/>
              <w:jc w:val="both"/>
            </w:pPr>
            <w:r>
              <w:rPr>
                <w:rFonts w:ascii="Times New Roman"/>
                <w:b w:val="false"/>
                <w:i w:val="false"/>
                <w:color w:val="000000"/>
                <w:sz w:val="20"/>
              </w:rPr>
              <w:t>удостоверение получил _______ ж.</w:t>
            </w:r>
          </w:p>
          <w:p>
            <w:pPr>
              <w:spacing w:after="20"/>
              <w:ind w:left="20"/>
              <w:jc w:val="both"/>
            </w:pPr>
            <w:r>
              <w:rPr>
                <w:rFonts w:ascii="Times New Roman"/>
                <w:b w:val="false"/>
                <w:i w:val="false"/>
                <w:color w:val="000000"/>
                <w:sz w:val="20"/>
              </w:rPr>
              <w:t>Уақытша кyәлiк мерзімі 20 __</w:t>
            </w:r>
          </w:p>
          <w:p>
            <w:pPr>
              <w:spacing w:after="20"/>
              <w:ind w:left="20"/>
              <w:jc w:val="both"/>
            </w:pPr>
            <w:r>
              <w:rPr>
                <w:rFonts w:ascii="Times New Roman"/>
                <w:b w:val="false"/>
                <w:i w:val="false"/>
                <w:color w:val="000000"/>
                <w:sz w:val="20"/>
              </w:rPr>
              <w:t>ж./г "_____" ___________________</w:t>
            </w:r>
          </w:p>
          <w:p>
            <w:pPr>
              <w:spacing w:after="20"/>
              <w:ind w:left="20"/>
              <w:jc w:val="both"/>
            </w:pPr>
            <w:r>
              <w:rPr>
                <w:rFonts w:ascii="Times New Roman"/>
                <w:b w:val="false"/>
                <w:i w:val="false"/>
                <w:color w:val="000000"/>
                <w:sz w:val="20"/>
              </w:rPr>
              <w:t>дейiн ұзартылды/Срок временного</w:t>
            </w:r>
          </w:p>
          <w:p>
            <w:pPr>
              <w:spacing w:after="20"/>
              <w:ind w:left="20"/>
              <w:jc w:val="both"/>
            </w:pPr>
            <w:r>
              <w:rPr>
                <w:rFonts w:ascii="Times New Roman"/>
                <w:b w:val="false"/>
                <w:i w:val="false"/>
                <w:color w:val="000000"/>
                <w:sz w:val="20"/>
              </w:rPr>
              <w:t>удостоверения продлен до "_____"</w:t>
            </w:r>
          </w:p>
          <w:p>
            <w:pPr>
              <w:spacing w:after="20"/>
              <w:ind w:left="20"/>
              <w:jc w:val="both"/>
            </w:pPr>
            <w:r>
              <w:rPr>
                <w:rFonts w:ascii="Times New Roman"/>
                <w:b w:val="false"/>
                <w:i w:val="false"/>
                <w:color w:val="000000"/>
                <w:sz w:val="20"/>
              </w:rPr>
              <w:t>___________ 20 ___ года.</w:t>
            </w:r>
          </w:p>
          <w:p>
            <w:pPr>
              <w:spacing w:after="20"/>
              <w:ind w:left="20"/>
              <w:jc w:val="both"/>
            </w:pPr>
            <w:r>
              <w:rPr>
                <w:rFonts w:ascii="Times New Roman"/>
                <w:b w:val="false"/>
                <w:i w:val="false"/>
                <w:color w:val="000000"/>
                <w:sz w:val="20"/>
              </w:rPr>
              <w:t>ҚІБ(Б) бастығы/начальник У(О)ДО</w:t>
            </w:r>
          </w:p>
          <w:p>
            <w:pPr>
              <w:spacing w:after="20"/>
              <w:ind w:left="20"/>
              <w:jc w:val="both"/>
            </w:pP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атағы, қолы/звание, подпись)</w:t>
            </w:r>
          </w:p>
          <w:p>
            <w:pPr>
              <w:spacing w:after="20"/>
              <w:ind w:left="20"/>
              <w:jc w:val="both"/>
            </w:pPr>
            <w:r>
              <w:rPr>
                <w:rFonts w:ascii="Times New Roman"/>
                <w:b w:val="false"/>
                <w:i w:val="false"/>
                <w:color w:val="000000"/>
                <w:sz w:val="20"/>
              </w:rPr>
              <w:t>________________________________</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Кесу сызығы / Линия отреза</w:t>
            </w:r>
          </w:p>
        </w:tc>
        <w:tc>
          <w:tcPr>
            <w:tcW w:w="6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Сержанттар мен сарбаздардың</w:t>
            </w:r>
          </w:p>
          <w:p>
            <w:pPr>
              <w:spacing w:after="20"/>
              <w:ind w:left="20"/>
              <w:jc w:val="both"/>
            </w:pPr>
            <w:r>
              <w:rPr>
                <w:rFonts w:ascii="Times New Roman"/>
                <w:b/>
                <w:i w:val="false"/>
                <w:color w:val="000000"/>
                <w:sz w:val="20"/>
              </w:rPr>
              <w:t>УАҚЫТША КУӘЛIГІ</w:t>
            </w:r>
          </w:p>
          <w:p>
            <w:pPr>
              <w:spacing w:after="20"/>
              <w:ind w:left="20"/>
              <w:jc w:val="both"/>
            </w:pPr>
            <w:r>
              <w:rPr>
                <w:rFonts w:ascii="Times New Roman"/>
                <w:b/>
                <w:i w:val="false"/>
                <w:color w:val="000000"/>
                <w:sz w:val="20"/>
              </w:rPr>
              <w:t>(әскери билет орнына)</w:t>
            </w:r>
          </w:p>
          <w:p>
            <w:pPr>
              <w:spacing w:after="20"/>
              <w:ind w:left="20"/>
              <w:jc w:val="both"/>
            </w:pPr>
            <w:r>
              <w:rPr>
                <w:rFonts w:ascii="Times New Roman"/>
                <w:b/>
                <w:i w:val="false"/>
                <w:color w:val="000000"/>
                <w:sz w:val="20"/>
              </w:rPr>
              <w:t>ВРЕМЕННОЕ УДОСТОВЕРЕНИЕ</w:t>
            </w:r>
          </w:p>
          <w:p>
            <w:pPr>
              <w:spacing w:after="20"/>
              <w:ind w:left="20"/>
              <w:jc w:val="both"/>
            </w:pPr>
            <w:r>
              <w:rPr>
                <w:rFonts w:ascii="Times New Roman"/>
                <w:b/>
                <w:i w:val="false"/>
                <w:color w:val="000000"/>
                <w:sz w:val="20"/>
              </w:rPr>
              <w:t>сержантов</w:t>
            </w:r>
            <w:r>
              <w:rPr>
                <w:rFonts w:ascii="Times New Roman"/>
                <w:b/>
                <w:i w:val="false"/>
                <w:color w:val="000000"/>
                <w:sz w:val="20"/>
              </w:rPr>
              <w:t xml:space="preserve"> и солдат</w:t>
            </w:r>
          </w:p>
          <w:p>
            <w:pPr>
              <w:spacing w:after="20"/>
              <w:ind w:left="20"/>
              <w:jc w:val="both"/>
            </w:pPr>
            <w:r>
              <w:rPr>
                <w:rFonts w:ascii="Times New Roman"/>
                <w:b/>
                <w:i w:val="false"/>
                <w:color w:val="000000"/>
                <w:sz w:val="20"/>
              </w:rPr>
              <w:t>(</w:t>
            </w:r>
            <w:r>
              <w:rPr>
                <w:rFonts w:ascii="Times New Roman"/>
                <w:b/>
                <w:i w:val="false"/>
                <w:color w:val="000000"/>
                <w:sz w:val="20"/>
              </w:rPr>
              <w:t>взамен</w:t>
            </w:r>
            <w:r>
              <w:rPr>
                <w:rFonts w:ascii="Times New Roman"/>
                <w:b/>
                <w:i w:val="false"/>
                <w:color w:val="000000"/>
                <w:sz w:val="20"/>
              </w:rPr>
              <w:t xml:space="preserve"> военного</w:t>
            </w:r>
            <w:r>
              <w:rPr>
                <w:rFonts w:ascii="Times New Roman"/>
                <w:b/>
                <w:i w:val="false"/>
                <w:color w:val="000000"/>
                <w:sz w:val="20"/>
              </w:rPr>
              <w:t xml:space="preserve"> билета</w:t>
            </w:r>
            <w:r>
              <w:rPr>
                <w:rFonts w:ascii="Times New Roman"/>
                <w:b/>
                <w:i w:val="false"/>
                <w:color w:val="000000"/>
                <w:sz w:val="20"/>
              </w:rPr>
              <w:t>)</w:t>
            </w:r>
          </w:p>
          <w:p>
            <w:pPr>
              <w:spacing w:after="20"/>
              <w:ind w:left="20"/>
              <w:jc w:val="both"/>
            </w:pPr>
            <w:r>
              <w:rPr>
                <w:rFonts w:ascii="Times New Roman"/>
                <w:b/>
                <w:i w:val="false"/>
                <w:color w:val="000000"/>
                <w:sz w:val="20"/>
              </w:rPr>
              <w:t>№ 000001</w:t>
            </w:r>
          </w:p>
          <w:p>
            <w:pPr>
              <w:spacing w:after="20"/>
              <w:ind w:left="20"/>
              <w:jc w:val="both"/>
            </w:pPr>
            <w:r>
              <w:rPr>
                <w:rFonts w:ascii="Times New Roman"/>
                <w:b w:val="false"/>
                <w:i w:val="false"/>
                <w:color w:val="000000"/>
                <w:sz w:val="20"/>
              </w:rPr>
              <w:t>Әскери міндеттіге берілді/выдано военнообязанному</w:t>
            </w:r>
          </w:p>
          <w:p>
            <w:pPr>
              <w:spacing w:after="20"/>
              <w:ind w:left="20"/>
              <w:jc w:val="both"/>
            </w:pP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(тегi, аты және әкесiнiн аты/фамилия, имя и</w:t>
            </w:r>
          </w:p>
          <w:p>
            <w:pPr>
              <w:spacing w:after="20"/>
              <w:ind w:left="20"/>
              <w:jc w:val="both"/>
            </w:pPr>
            <w:r>
              <w:rPr>
                <w:rFonts w:ascii="Times New Roman"/>
                <w:b w:val="false"/>
                <w:i w:val="false"/>
                <w:color w:val="000000"/>
                <w:sz w:val="20"/>
              </w:rPr>
              <w:t>отчество)</w:t>
            </w:r>
          </w:p>
          <w:p>
            <w:pPr>
              <w:spacing w:after="20"/>
              <w:ind w:left="20"/>
              <w:jc w:val="both"/>
            </w:pPr>
            <w:r>
              <w:rPr>
                <w:rFonts w:ascii="Times New Roman"/>
                <w:b w:val="false"/>
                <w:i w:val="false"/>
                <w:color w:val="000000"/>
                <w:sz w:val="20"/>
              </w:rPr>
              <w:t>Туған жылы/год рождения _____________________</w:t>
            </w:r>
          </w:p>
          <w:p>
            <w:pPr>
              <w:spacing w:after="20"/>
              <w:ind w:left="20"/>
              <w:jc w:val="both"/>
            </w:pPr>
            <w:r>
              <w:rPr>
                <w:rFonts w:ascii="Times New Roman"/>
                <w:b w:val="false"/>
                <w:i w:val="false"/>
                <w:color w:val="000000"/>
                <w:sz w:val="20"/>
              </w:rPr>
              <w:t>Қазақстан Республикасы Қарулы Күштерінiң запасына уақытша әскери есепке қабылданғаны туралы/в том, что он действительно принят на временный воинский учет запаса Вооруженных Сил Республики Казахстан</w:t>
            </w:r>
          </w:p>
          <w:p>
            <w:pPr>
              <w:spacing w:after="20"/>
              <w:ind w:left="20"/>
              <w:jc w:val="both"/>
            </w:pPr>
            <w:r>
              <w:rPr>
                <w:rFonts w:ascii="Times New Roman"/>
                <w:b w:val="false"/>
                <w:i w:val="false"/>
                <w:color w:val="000000"/>
                <w:sz w:val="20"/>
              </w:rPr>
              <w:t>Есепке алу тобы/Группа учета ____</w:t>
            </w:r>
            <w:r>
              <w:rPr>
                <w:rFonts w:ascii="Times New Roman"/>
                <w:b w:val="false"/>
                <w:i/>
                <w:color w:val="000000"/>
                <w:sz w:val="20"/>
              </w:rPr>
              <w:t>____________</w:t>
            </w:r>
          </w:p>
          <w:p>
            <w:pPr>
              <w:spacing w:after="20"/>
              <w:ind w:left="20"/>
              <w:jc w:val="both"/>
            </w:pPr>
            <w:r>
              <w:rPr>
                <w:rFonts w:ascii="Times New Roman"/>
                <w:b w:val="false"/>
                <w:i w:val="false"/>
                <w:color w:val="000000"/>
                <w:sz w:val="20"/>
              </w:rPr>
              <w:t>ӘЕМ №/ВУС № _________________________________</w:t>
            </w:r>
          </w:p>
          <w:p>
            <w:pPr>
              <w:spacing w:after="20"/>
              <w:ind w:left="20"/>
              <w:jc w:val="both"/>
            </w:pPr>
            <w:r>
              <w:rPr>
                <w:rFonts w:ascii="Times New Roman"/>
                <w:b w:val="false"/>
                <w:i w:val="false"/>
                <w:color w:val="000000"/>
                <w:sz w:val="20"/>
              </w:rPr>
              <w:t>Лауазымы/должность __________________________</w:t>
            </w:r>
          </w:p>
          <w:p>
            <w:pPr>
              <w:spacing w:after="20"/>
              <w:ind w:left="20"/>
              <w:jc w:val="both"/>
            </w:pP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Коды/код ____________________________________</w:t>
            </w:r>
          </w:p>
          <w:p>
            <w:pPr>
              <w:spacing w:after="20"/>
              <w:ind w:left="20"/>
              <w:jc w:val="both"/>
            </w:pPr>
            <w:r>
              <w:rPr>
                <w:rFonts w:ascii="Times New Roman"/>
                <w:b/>
                <w:i w:val="false"/>
                <w:color w:val="000000"/>
                <w:sz w:val="20"/>
              </w:rPr>
              <w:t xml:space="preserve">Уақытша </w:t>
            </w:r>
            <w:r>
              <w:rPr>
                <w:rFonts w:ascii="Times New Roman"/>
                <w:b/>
                <w:i w:val="false"/>
                <w:color w:val="000000"/>
                <w:sz w:val="20"/>
              </w:rPr>
              <w:t>кyәлiк</w:t>
            </w:r>
            <w:r>
              <w:rPr>
                <w:rFonts w:ascii="Times New Roman"/>
                <w:b/>
                <w:i w:val="false"/>
                <w:color w:val="000000"/>
                <w:sz w:val="20"/>
              </w:rPr>
              <w:t xml:space="preserve"> берiлдi/Временное</w:t>
            </w:r>
          </w:p>
          <w:p>
            <w:pPr>
              <w:spacing w:after="20"/>
              <w:ind w:left="20"/>
              <w:jc w:val="both"/>
            </w:pPr>
            <w:r>
              <w:rPr>
                <w:rFonts w:ascii="Times New Roman"/>
                <w:b/>
                <w:i w:val="false"/>
                <w:color w:val="000000"/>
                <w:sz w:val="20"/>
              </w:rPr>
              <w:t>удостоверение</w:t>
            </w:r>
            <w:r>
              <w:rPr>
                <w:rFonts w:ascii="Times New Roman"/>
                <w:b/>
                <w:i w:val="false"/>
                <w:color w:val="000000"/>
                <w:sz w:val="20"/>
              </w:rPr>
              <w:t xml:space="preserve"> выдано</w:t>
            </w:r>
          </w:p>
          <w:p>
            <w:pPr>
              <w:spacing w:after="20"/>
              <w:ind w:left="20"/>
              <w:jc w:val="both"/>
            </w:pP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себебi көрсетiлсiн: егер есепке алу</w:t>
            </w:r>
          </w:p>
          <w:p>
            <w:pPr>
              <w:spacing w:after="20"/>
              <w:ind w:left="20"/>
              <w:jc w:val="both"/>
            </w:pPr>
            <w:r>
              <w:rPr>
                <w:rFonts w:ascii="Times New Roman"/>
                <w:b w:val="false"/>
                <w:i w:val="false"/>
                <w:color w:val="000000"/>
                <w:sz w:val="20"/>
              </w:rPr>
              <w:t>мәліметтері әскери міндеттiнің</w:t>
            </w:r>
          </w:p>
          <w:p>
            <w:pPr>
              <w:spacing w:after="20"/>
              <w:ind w:left="20"/>
              <w:jc w:val="both"/>
            </w:pP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айтуымен толтырылған болса, онда ол туралы</w:t>
            </w:r>
          </w:p>
          <w:p>
            <w:pPr>
              <w:spacing w:after="20"/>
              <w:ind w:left="20"/>
              <w:jc w:val="both"/>
            </w:pPr>
            <w:r>
              <w:rPr>
                <w:rFonts w:ascii="Times New Roman"/>
                <w:b w:val="false"/>
                <w:i w:val="false"/>
                <w:color w:val="000000"/>
                <w:sz w:val="20"/>
              </w:rPr>
              <w:t>сілтеме жасалсын/</w:t>
            </w:r>
          </w:p>
          <w:p>
            <w:pPr>
              <w:spacing w:after="20"/>
              <w:ind w:left="20"/>
              <w:jc w:val="both"/>
            </w:pP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указать причину: если учетные сведения</w:t>
            </w:r>
          </w:p>
          <w:p>
            <w:pPr>
              <w:spacing w:after="20"/>
              <w:ind w:left="20"/>
              <w:jc w:val="both"/>
            </w:pPr>
            <w:r>
              <w:rPr>
                <w:rFonts w:ascii="Times New Roman"/>
                <w:b w:val="false"/>
                <w:i w:val="false"/>
                <w:color w:val="000000"/>
                <w:sz w:val="20"/>
              </w:rPr>
              <w:t>заполнены со слов</w:t>
            </w:r>
          </w:p>
          <w:p>
            <w:pPr>
              <w:spacing w:after="20"/>
              <w:ind w:left="20"/>
              <w:jc w:val="both"/>
            </w:pP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военнообязанного, то об этом сделать</w:t>
            </w:r>
          </w:p>
          <w:p>
            <w:pPr>
              <w:spacing w:after="20"/>
              <w:ind w:left="20"/>
              <w:jc w:val="both"/>
            </w:pPr>
            <w:r>
              <w:rPr>
                <w:rFonts w:ascii="Times New Roman"/>
                <w:b w:val="false"/>
                <w:i w:val="false"/>
                <w:color w:val="000000"/>
                <w:sz w:val="20"/>
              </w:rPr>
              <w:t>оговорку)</w:t>
            </w:r>
          </w:p>
          <w:p>
            <w:pPr>
              <w:spacing w:after="20"/>
              <w:ind w:left="20"/>
              <w:jc w:val="both"/>
            </w:pPr>
            <w:r>
              <w:rPr>
                <w:rFonts w:ascii="Times New Roman"/>
                <w:b/>
                <w:i w:val="false"/>
                <w:color w:val="000000"/>
                <w:sz w:val="20"/>
              </w:rPr>
              <w:t xml:space="preserve">Уақытша </w:t>
            </w:r>
            <w:r>
              <w:rPr>
                <w:rFonts w:ascii="Times New Roman"/>
                <w:b/>
                <w:i w:val="false"/>
                <w:color w:val="000000"/>
                <w:sz w:val="20"/>
              </w:rPr>
              <w:t>кyәлiк</w:t>
            </w:r>
            <w:r>
              <w:rPr>
                <w:rFonts w:ascii="Times New Roman"/>
                <w:b w:val="false"/>
                <w:i w:val="false"/>
                <w:color w:val="000000"/>
                <w:sz w:val="20"/>
              </w:rPr>
              <w:t> </w:t>
            </w:r>
            <w:r>
              <w:rPr>
                <w:rFonts w:ascii="Times New Roman"/>
                <w:b w:val="false"/>
                <w:i/>
                <w:color w:val="000000"/>
                <w:sz w:val="20"/>
              </w:rPr>
              <w:t xml:space="preserve">___________ </w:t>
            </w:r>
            <w:r>
              <w:rPr>
                <w:rFonts w:ascii="Times New Roman"/>
                <w:b w:val="false"/>
                <w:i w:val="false"/>
                <w:color w:val="000000"/>
                <w:sz w:val="20"/>
              </w:rPr>
              <w:t>ж. дейiн</w:t>
            </w:r>
          </w:p>
          <w:p>
            <w:pPr>
              <w:spacing w:after="20"/>
              <w:ind w:left="20"/>
              <w:jc w:val="both"/>
            </w:pPr>
            <w:r>
              <w:rPr>
                <w:rFonts w:ascii="Times New Roman"/>
                <w:b w:val="false"/>
                <w:i w:val="false"/>
                <w:color w:val="000000"/>
                <w:sz w:val="20"/>
              </w:rPr>
              <w:t>жарамды/Временное удостоверение действительно</w:t>
            </w:r>
          </w:p>
          <w:p>
            <w:pPr>
              <w:spacing w:after="20"/>
              <w:ind w:left="20"/>
              <w:jc w:val="both"/>
            </w:pPr>
            <w:r>
              <w:rPr>
                <w:rFonts w:ascii="Times New Roman"/>
                <w:b w:val="false"/>
                <w:i w:val="false"/>
                <w:color w:val="000000"/>
                <w:sz w:val="20"/>
              </w:rPr>
              <w:t xml:space="preserve">по </w:t>
            </w:r>
            <w:r>
              <w:rPr>
                <w:rFonts w:ascii="Times New Roman"/>
                <w:b w:val="false"/>
                <w:i/>
                <w:color w:val="000000"/>
                <w:sz w:val="20"/>
              </w:rPr>
              <w:t xml:space="preserve">____________ </w:t>
            </w:r>
            <w:r>
              <w:rPr>
                <w:rFonts w:ascii="Times New Roman"/>
                <w:b w:val="false"/>
                <w:i w:val="false"/>
                <w:color w:val="000000"/>
                <w:sz w:val="20"/>
              </w:rPr>
              <w:t>г.</w:t>
            </w:r>
          </w:p>
          <w:p>
            <w:pPr>
              <w:spacing w:after="20"/>
              <w:ind w:left="20"/>
              <w:jc w:val="both"/>
            </w:pPr>
            <w:r>
              <w:rPr>
                <w:rFonts w:ascii="Times New Roman"/>
                <w:b w:val="false"/>
                <w:i w:val="false"/>
                <w:color w:val="000000"/>
                <w:sz w:val="20"/>
              </w:rPr>
              <w:t>ҚІБ(Б) бастығы/начальник У(О)ДО _____________</w:t>
            </w:r>
          </w:p>
          <w:p>
            <w:pPr>
              <w:spacing w:after="20"/>
              <w:ind w:left="20"/>
              <w:jc w:val="both"/>
            </w:pP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(атағы, қолы / звание, подпись)</w:t>
            </w:r>
          </w:p>
          <w:p>
            <w:pPr>
              <w:spacing w:after="20"/>
              <w:ind w:left="20"/>
              <w:jc w:val="both"/>
            </w:pPr>
            <w:r>
              <w:rPr>
                <w:rFonts w:ascii="Times New Roman"/>
                <w:b w:val="false"/>
                <w:i w:val="false"/>
                <w:color w:val="000000"/>
                <w:sz w:val="20"/>
              </w:rPr>
              <w:t xml:space="preserve">МО / МП </w:t>
            </w:r>
            <w:r>
              <w:rPr>
                <w:rFonts w:ascii="Times New Roman"/>
                <w:b w:val="false"/>
                <w:i/>
                <w:color w:val="000000"/>
                <w:sz w:val="20"/>
              </w:rPr>
              <w:t xml:space="preserve">___________ </w:t>
            </w:r>
            <w:r>
              <w:rPr>
                <w:rFonts w:ascii="Times New Roman"/>
                <w:b w:val="false"/>
                <w:i w:val="false"/>
                <w:color w:val="000000"/>
                <w:sz w:val="20"/>
              </w:rPr>
              <w:t>ж /г</w:t>
            </w:r>
          </w:p>
          <w:p>
            <w:pPr>
              <w:spacing w:after="20"/>
              <w:ind w:left="20"/>
              <w:jc w:val="both"/>
            </w:pPr>
            <w:r>
              <w:rPr>
                <w:rFonts w:ascii="Times New Roman"/>
                <w:b w:val="false"/>
                <w:i w:val="false"/>
                <w:color w:val="000000"/>
                <w:sz w:val="20"/>
              </w:rPr>
              <w:t>Уақытша кyәлiк мерзімі 20 __ ж./г "_____"</w:t>
            </w:r>
          </w:p>
          <w:p>
            <w:pPr>
              <w:spacing w:after="20"/>
              <w:ind w:left="20"/>
              <w:jc w:val="both"/>
            </w:pPr>
            <w:r>
              <w:rPr>
                <w:rFonts w:ascii="Times New Roman"/>
                <w:b w:val="false"/>
                <w:i w:val="false"/>
                <w:color w:val="000000"/>
                <w:sz w:val="20"/>
              </w:rPr>
              <w:t>__________ дейiн ұзартылды/Срок временного</w:t>
            </w:r>
          </w:p>
          <w:p>
            <w:pPr>
              <w:spacing w:after="20"/>
              <w:ind w:left="20"/>
              <w:jc w:val="both"/>
            </w:pPr>
            <w:r>
              <w:rPr>
                <w:rFonts w:ascii="Times New Roman"/>
                <w:b w:val="false"/>
                <w:i w:val="false"/>
                <w:color w:val="000000"/>
                <w:sz w:val="20"/>
              </w:rPr>
              <w:t>удостоверения продлен до "___"____ 20__ года.</w:t>
            </w:r>
          </w:p>
          <w:p>
            <w:pPr>
              <w:spacing w:after="20"/>
              <w:ind w:left="20"/>
              <w:jc w:val="both"/>
            </w:pPr>
            <w:r>
              <w:rPr>
                <w:rFonts w:ascii="Times New Roman"/>
                <w:b w:val="false"/>
                <w:i w:val="false"/>
                <w:color w:val="000000"/>
                <w:sz w:val="20"/>
              </w:rPr>
              <w:t>ҚІБ(Б) бастығы/начальник У(О)ДО _____________</w:t>
            </w:r>
          </w:p>
          <w:p>
            <w:pPr>
              <w:spacing w:after="20"/>
              <w:ind w:left="20"/>
              <w:jc w:val="both"/>
            </w:pP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(атағы, қолы / звание, подпись)</w:t>
            </w:r>
          </w:p>
          <w:p>
            <w:pPr>
              <w:spacing w:after="20"/>
              <w:ind w:left="20"/>
              <w:jc w:val="both"/>
            </w:pPr>
            <w:r>
              <w:rPr>
                <w:rFonts w:ascii="Times New Roman"/>
                <w:b w:val="false"/>
                <w:i w:val="false"/>
                <w:color w:val="000000"/>
                <w:sz w:val="20"/>
              </w:rPr>
              <w:t>МО / МП _______</w:t>
            </w:r>
            <w:r>
              <w:rPr>
                <w:rFonts w:ascii="Times New Roman"/>
                <w:b w:val="false"/>
                <w:i/>
                <w:color w:val="000000"/>
                <w:sz w:val="20"/>
              </w:rPr>
              <w:t xml:space="preserve">_______ </w:t>
            </w:r>
            <w:r>
              <w:rPr>
                <w:rFonts w:ascii="Times New Roman"/>
                <w:b w:val="false"/>
                <w:i w:val="false"/>
                <w:color w:val="000000"/>
                <w:sz w:val="20"/>
              </w:rPr>
              <w:t>ж /г</w:t>
            </w:r>
          </w:p>
        </w:tc>
      </w:tr>
    </w:tbl>
    <w:p>
      <w:pPr>
        <w:spacing w:after="0"/>
        <w:ind w:left="0"/>
        <w:jc w:val="both"/>
      </w:pPr>
      <w:r>
        <w:rPr>
          <w:rFonts w:ascii="Times New Roman"/>
          <w:b w:val="false"/>
          <w:i w:val="false"/>
          <w:color w:val="000000"/>
          <w:sz w:val="28"/>
        </w:rPr>
        <w:t>            Екінші жағы: Запастағы сержанттар мен сарбаздардың уақытша куәлігі (әскери билет орнына) оның иесінің Қазақстан Республикасы Қарулы Күштерінің запасында әскери есепте тұрған Қазақстан Республикасы азаматтарының санаттарына тиесілігін растайтын жеке әскери есепке алу құжаты болып табылады. Ол өздерінің әскери билеттерін жоғалтуға байланысты әскери есепке уақытша алынған адамдарға, сондай-ақ бас бостандығынан айыру орындарынан, шетелдік іссапардан келген адамдарға себептерді (жағдайларды) анықтағанға дейін беріледі. Запастағы сержанттар мен сарбаздардың уақытша куәлігінің қолданылу мерзімі әскери билетті жоғалту жағдайларын объективті түрде тексеру және тиісті әскери міндеттілерге жаңа әскери билет беруге құқық беретін негіздерді белгілеу немесе басқа қорғаныс icтepi жөніндегі басқармадан немесе бөлімнен әскери билет алу үшін қажетті, бipaқ алты айдан аспайтын кезеңмен айқындалады.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6" w:id="498"/>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19-қосымша</w:t>
            </w:r>
          </w:p>
          <w:bookmarkEnd w:id="498"/>
        </w:tc>
      </w:tr>
    </w:tbl>
    <w:p>
      <w:pPr>
        <w:spacing w:after="0"/>
        <w:ind w:left="0"/>
        <w:jc w:val="left"/>
      </w:pPr>
      <w:r>
        <w:rPr>
          <w:rFonts w:ascii="Times New Roman"/>
          <w:b/>
          <w:i w:val="false"/>
          <w:color w:val="000000"/>
        </w:rPr>
        <w:t xml:space="preserve"> Запастағы офицердің уақытша куәлігі</w:t>
      </w:r>
      <w:r>
        <w:br/>
      </w:r>
      <w:r>
        <w:rPr>
          <w:rFonts w:ascii="Times New Roman"/>
          <w:b/>
          <w:i w:val="false"/>
          <w:color w:val="000000"/>
        </w:rPr>
        <w:t>
(әскери билет орнына)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3"/>
        <w:gridCol w:w="7137"/>
      </w:tblGrid>
      <w:tr>
        <w:trPr>
          <w:trHeight w:val="30" w:hRule="atLeast"/>
        </w:trPr>
        <w:tc>
          <w:tcPr>
            <w:tcW w:w="5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куәліктің</w:t>
            </w:r>
          </w:p>
          <w:p>
            <w:pPr>
              <w:spacing w:after="20"/>
              <w:ind w:left="20"/>
              <w:jc w:val="both"/>
            </w:pPr>
            <w:r>
              <w:rPr>
                <w:rFonts w:ascii="Times New Roman"/>
                <w:b w:val="false"/>
                <w:i w:val="false"/>
                <w:color w:val="000000"/>
                <w:sz w:val="20"/>
              </w:rPr>
              <w:t>ТҮБІРТЕГІ/КОРЕШОК</w:t>
            </w:r>
          </w:p>
          <w:p>
            <w:pPr>
              <w:spacing w:after="20"/>
              <w:ind w:left="20"/>
              <w:jc w:val="both"/>
            </w:pPr>
            <w:r>
              <w:rPr>
                <w:rFonts w:ascii="Times New Roman"/>
                <w:b w:val="false"/>
                <w:i w:val="false"/>
                <w:color w:val="000000"/>
                <w:sz w:val="20"/>
              </w:rPr>
              <w:t>временного удостоверения</w:t>
            </w:r>
          </w:p>
          <w:p>
            <w:pPr>
              <w:spacing w:after="20"/>
              <w:ind w:left="20"/>
              <w:jc w:val="both"/>
            </w:pPr>
            <w:r>
              <w:rPr>
                <w:rFonts w:ascii="Times New Roman"/>
                <w:b w:val="false"/>
                <w:i w:val="false"/>
                <w:color w:val="000000"/>
                <w:sz w:val="20"/>
              </w:rPr>
              <w:t>№ _____</w:t>
            </w:r>
          </w:p>
          <w:p>
            <w:pPr>
              <w:spacing w:after="20"/>
              <w:ind w:left="20"/>
              <w:jc w:val="both"/>
            </w:pP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әскери атағы/воинское звание</w:t>
            </w:r>
          </w:p>
          <w:p>
            <w:pPr>
              <w:spacing w:after="20"/>
              <w:ind w:left="20"/>
              <w:jc w:val="both"/>
            </w:pP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(тегі, аты/фамилия, имя</w:t>
            </w:r>
          </w:p>
          <w:p>
            <w:pPr>
              <w:spacing w:after="20"/>
              <w:ind w:left="20"/>
              <w:jc w:val="both"/>
            </w:pP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әкесінің аты отчество</w:t>
            </w:r>
          </w:p>
          <w:p>
            <w:pPr>
              <w:spacing w:after="20"/>
              <w:ind w:left="20"/>
              <w:jc w:val="both"/>
            </w:pPr>
            <w:r>
              <w:rPr>
                <w:rFonts w:ascii="Times New Roman"/>
                <w:b w:val="false"/>
                <w:i w:val="false"/>
                <w:color w:val="000000"/>
                <w:sz w:val="20"/>
              </w:rPr>
              <w:t>Берілді / Выдано</w:t>
            </w:r>
          </w:p>
          <w:p>
            <w:pPr>
              <w:spacing w:after="20"/>
              <w:ind w:left="20"/>
              <w:jc w:val="both"/>
            </w:pPr>
            <w:r>
              <w:rPr>
                <w:rFonts w:ascii="Times New Roman"/>
                <w:b w:val="false"/>
                <w:i w:val="false"/>
                <w:color w:val="000000"/>
                <w:sz w:val="20"/>
              </w:rPr>
              <w:t>20___ ж/г. "___"____________</w:t>
            </w:r>
          </w:p>
          <w:p>
            <w:pPr>
              <w:spacing w:after="20"/>
              <w:ind w:left="20"/>
              <w:jc w:val="both"/>
            </w:pPr>
            <w:r>
              <w:rPr>
                <w:rFonts w:ascii="Times New Roman"/>
                <w:b w:val="false"/>
                <w:i w:val="false"/>
                <w:color w:val="000000"/>
                <w:sz w:val="20"/>
              </w:rPr>
              <w:t>Действительно по</w:t>
            </w:r>
          </w:p>
          <w:p>
            <w:pPr>
              <w:spacing w:after="20"/>
              <w:ind w:left="20"/>
              <w:jc w:val="both"/>
            </w:pPr>
            <w:r>
              <w:rPr>
                <w:rFonts w:ascii="Times New Roman"/>
                <w:b w:val="false"/>
                <w:i w:val="false"/>
                <w:color w:val="000000"/>
                <w:sz w:val="20"/>
              </w:rPr>
              <w:t>20__ ж/г. "___" ____________</w:t>
            </w:r>
          </w:p>
          <w:p>
            <w:pPr>
              <w:spacing w:after="20"/>
              <w:ind w:left="20"/>
              <w:jc w:val="both"/>
            </w:pPr>
            <w:r>
              <w:rPr>
                <w:rFonts w:ascii="Times New Roman"/>
                <w:b w:val="false"/>
                <w:i w:val="false"/>
                <w:color w:val="000000"/>
                <w:sz w:val="20"/>
              </w:rPr>
              <w:t>дейін жарамды</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Запастағы офицердің</w:t>
            </w:r>
          </w:p>
          <w:p>
            <w:pPr>
              <w:spacing w:after="20"/>
              <w:ind w:left="20"/>
              <w:jc w:val="both"/>
            </w:pPr>
            <w:r>
              <w:rPr>
                <w:rFonts w:ascii="Times New Roman"/>
                <w:b/>
                <w:i w:val="false"/>
                <w:color w:val="000000"/>
                <w:sz w:val="20"/>
              </w:rPr>
              <w:t>УАҚЫТША КУӘЛІГІ</w:t>
            </w:r>
          </w:p>
          <w:p>
            <w:pPr>
              <w:spacing w:after="20"/>
              <w:ind w:left="20"/>
              <w:jc w:val="both"/>
            </w:pPr>
            <w:r>
              <w:rPr>
                <w:rFonts w:ascii="Times New Roman"/>
                <w:b w:val="false"/>
                <w:i w:val="false"/>
                <w:color w:val="000000"/>
                <w:sz w:val="20"/>
              </w:rPr>
              <w:t>(әскери билет орнына)</w:t>
            </w:r>
          </w:p>
          <w:p>
            <w:pPr>
              <w:spacing w:after="20"/>
              <w:ind w:left="20"/>
              <w:jc w:val="both"/>
            </w:pPr>
            <w:r>
              <w:rPr>
                <w:rFonts w:ascii="Times New Roman"/>
                <w:b/>
                <w:i w:val="false"/>
                <w:color w:val="000000"/>
                <w:sz w:val="20"/>
              </w:rPr>
              <w:t>ВРЕМЕННОЕ УДОСТОВЕРЕНИЕ</w:t>
            </w:r>
          </w:p>
          <w:p>
            <w:pPr>
              <w:spacing w:after="20"/>
              <w:ind w:left="20"/>
              <w:jc w:val="both"/>
            </w:pPr>
            <w:r>
              <w:rPr>
                <w:rFonts w:ascii="Times New Roman"/>
                <w:b w:val="false"/>
                <w:i w:val="false"/>
                <w:color w:val="000000"/>
                <w:sz w:val="20"/>
              </w:rPr>
              <w:t>офицера запаса</w:t>
            </w:r>
          </w:p>
          <w:p>
            <w:pPr>
              <w:spacing w:after="20"/>
              <w:ind w:left="20"/>
              <w:jc w:val="both"/>
            </w:pPr>
            <w:r>
              <w:rPr>
                <w:rFonts w:ascii="Times New Roman"/>
                <w:b w:val="false"/>
                <w:i w:val="false"/>
                <w:color w:val="000000"/>
                <w:sz w:val="20"/>
              </w:rPr>
              <w:t>(взамен военного билета)</w:t>
            </w:r>
          </w:p>
          <w:p>
            <w:pPr>
              <w:spacing w:after="20"/>
              <w:ind w:left="20"/>
              <w:jc w:val="both"/>
            </w:pPr>
            <w:r>
              <w:rPr>
                <w:rFonts w:ascii="Times New Roman"/>
                <w:b/>
                <w:i w:val="false"/>
                <w:color w:val="000000"/>
                <w:sz w:val="20"/>
              </w:rPr>
              <w:t>№</w:t>
            </w:r>
            <w:r>
              <w:rPr>
                <w:rFonts w:ascii="Times New Roman"/>
                <w:b w:val="false"/>
                <w:i w:val="false"/>
                <w:color w:val="000000"/>
                <w:sz w:val="20"/>
              </w:rPr>
              <w:t xml:space="preserve"> _____</w:t>
            </w:r>
          </w:p>
          <w:p>
            <w:pPr>
              <w:spacing w:after="20"/>
              <w:ind w:left="20"/>
              <w:jc w:val="both"/>
            </w:pPr>
            <w:r>
              <w:rPr>
                <w:rFonts w:ascii="Times New Roman"/>
                <w:b w:val="false"/>
                <w:i w:val="false"/>
                <w:color w:val="000000"/>
                <w:sz w:val="20"/>
              </w:rPr>
              <w:t>Действительно по 20___ ж/г. "___"</w:t>
            </w:r>
          </w:p>
          <w:p>
            <w:pPr>
              <w:spacing w:after="20"/>
              <w:ind w:left="20"/>
              <w:jc w:val="both"/>
            </w:pPr>
            <w:r>
              <w:rPr>
                <w:rFonts w:ascii="Times New Roman"/>
                <w:b w:val="false"/>
                <w:i w:val="false"/>
                <w:color w:val="000000"/>
                <w:sz w:val="20"/>
              </w:rPr>
              <w:t>__________ дейін жарамды</w:t>
            </w:r>
          </w:p>
          <w:p>
            <w:pPr>
              <w:spacing w:after="20"/>
              <w:ind w:left="20"/>
              <w:jc w:val="both"/>
            </w:pPr>
            <w:r>
              <w:rPr>
                <w:rFonts w:ascii="Times New Roman"/>
                <w:b w:val="false"/>
                <w:i w:val="false"/>
                <w:color w:val="000000"/>
                <w:sz w:val="20"/>
              </w:rPr>
              <w:t>берілді /выдано</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(тегі, аты мен әкесінің аты</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фамилия, имя и отчество)</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(КІБ(Б)/У(О)ДО)</w:t>
            </w:r>
          </w:p>
          <w:p>
            <w:pPr>
              <w:spacing w:after="20"/>
              <w:ind w:left="20"/>
              <w:jc w:val="both"/>
            </w:pPr>
            <w:r>
              <w:rPr>
                <w:rFonts w:ascii="Times New Roman"/>
                <w:b w:val="false"/>
                <w:i w:val="false"/>
                <w:color w:val="000000"/>
                <w:sz w:val="20"/>
              </w:rPr>
              <w:t>оның шын мәнінде запастағы офицерлердің уақытша әскери есебіне қабылданғаны туралы берілді/ в том, что он действительно принят на временный воинский учет офицеров запаса</w:t>
            </w:r>
          </w:p>
          <w:p>
            <w:pPr>
              <w:spacing w:after="20"/>
              <w:ind w:left="20"/>
              <w:jc w:val="both"/>
            </w:pPr>
            <w:r>
              <w:rPr>
                <w:rFonts w:ascii="Times New Roman"/>
                <w:b w:val="false"/>
                <w:i w:val="false"/>
                <w:color w:val="000000"/>
                <w:sz w:val="20"/>
              </w:rPr>
              <w:t>Әскери атағы/Воинское звание___________</w:t>
            </w:r>
          </w:p>
          <w:p>
            <w:pPr>
              <w:spacing w:after="20"/>
              <w:ind w:left="20"/>
              <w:jc w:val="both"/>
            </w:pPr>
            <w:r>
              <w:rPr>
                <w:rFonts w:ascii="Times New Roman"/>
                <w:b w:val="false"/>
                <w:i w:val="false"/>
                <w:color w:val="000000"/>
                <w:sz w:val="20"/>
              </w:rPr>
              <w:t>ӘЕМ/ВУС № _____________________________</w:t>
            </w:r>
          </w:p>
          <w:p>
            <w:pPr>
              <w:spacing w:after="20"/>
              <w:ind w:left="20"/>
              <w:jc w:val="both"/>
            </w:pPr>
            <w:r>
              <w:rPr>
                <w:rFonts w:ascii="Times New Roman"/>
                <w:b w:val="false"/>
                <w:i w:val="false"/>
                <w:color w:val="000000"/>
                <w:sz w:val="20"/>
              </w:rPr>
              <w:t>Туған жылы/Год рождения _______________</w:t>
            </w:r>
          </w:p>
          <w:p>
            <w:pPr>
              <w:spacing w:after="20"/>
              <w:ind w:left="20"/>
              <w:jc w:val="both"/>
            </w:pPr>
            <w:r>
              <w:rPr>
                <w:rFonts w:ascii="Times New Roman"/>
                <w:b w:val="false"/>
                <w:i w:val="false"/>
                <w:color w:val="000000"/>
                <w:sz w:val="20"/>
              </w:rPr>
              <w:t>Куәлік берілді/Удостоверение выдано</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(берілу себебі/ причина выдачи)</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Қолданылу мерзімі аяқталғанға дейін куәлік әскери билетке ауыстырылуға тиіс/До истечения срока действия удостоверение должно быть заменено на военный билет.</w:t>
            </w:r>
          </w:p>
          <w:p>
            <w:pPr>
              <w:spacing w:after="20"/>
              <w:ind w:left="20"/>
              <w:jc w:val="both"/>
            </w:pPr>
            <w:r>
              <w:rPr>
                <w:rFonts w:ascii="Times New Roman"/>
                <w:b w:val="false"/>
                <w:i w:val="false"/>
                <w:color w:val="000000"/>
                <w:sz w:val="20"/>
              </w:rPr>
              <w:t>ҚІБ(Б) бастығы/Начальник У(О)ДО</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(әскери атағы, қолы, аты-жөні, тегі /</w:t>
            </w:r>
          </w:p>
          <w:p>
            <w:pPr>
              <w:spacing w:after="20"/>
              <w:ind w:left="20"/>
              <w:jc w:val="both"/>
            </w:pPr>
            <w:r>
              <w:rPr>
                <w:rFonts w:ascii="Times New Roman"/>
                <w:b w:val="false"/>
                <w:i w:val="false"/>
                <w:color w:val="000000"/>
                <w:sz w:val="20"/>
              </w:rPr>
              <w:t>воинское звание, подпись, инициалы,</w:t>
            </w:r>
          </w:p>
          <w:p>
            <w:pPr>
              <w:spacing w:after="20"/>
              <w:ind w:left="20"/>
              <w:jc w:val="both"/>
            </w:pPr>
            <w:r>
              <w:rPr>
                <w:rFonts w:ascii="Times New Roman"/>
                <w:b w:val="false"/>
                <w:i w:val="false"/>
                <w:color w:val="000000"/>
                <w:sz w:val="20"/>
              </w:rPr>
              <w:t>фамилия)</w:t>
            </w:r>
          </w:p>
          <w:p>
            <w:pPr>
              <w:spacing w:after="20"/>
              <w:ind w:left="20"/>
              <w:jc w:val="both"/>
            </w:pP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М.О/М.П.</w:t>
            </w:r>
          </w:p>
          <w:p>
            <w:pPr>
              <w:spacing w:after="20"/>
              <w:ind w:left="20"/>
              <w:jc w:val="both"/>
            </w:pPr>
            <w:r>
              <w:rPr>
                <w:rFonts w:ascii="Times New Roman"/>
                <w:b w:val="false"/>
                <w:i w:val="false"/>
                <w:color w:val="000000"/>
                <w:sz w:val="20"/>
              </w:rPr>
              <w:t>20____ ж/г. "______"__________________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7" w:id="499"/>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20-қосымша</w:t>
            </w:r>
          </w:p>
          <w:bookmarkEnd w:id="499"/>
        </w:tc>
      </w:tr>
    </w:tbl>
    <w:p>
      <w:pPr>
        <w:spacing w:after="0"/>
        <w:ind w:left="0"/>
        <w:jc w:val="both"/>
      </w:pPr>
      <w:r>
        <w:rPr>
          <w:rFonts w:ascii="Times New Roman"/>
          <w:b w:val="false"/>
          <w:i w:val="false"/>
          <w:color w:val="000000"/>
          <w:sz w:val="28"/>
        </w:rPr>
        <w:t>      №___ команда Келу уақыты ________ №______ учаске ____________ бағдар</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(қорғаныс істері жөніндегі басқармамен (бөліммен), заңды тұлғалардың</w:t>
      </w:r>
    </w:p>
    <w:p>
      <w:pPr>
        <w:spacing w:after="0"/>
        <w:ind w:left="0"/>
        <w:jc w:val="both"/>
      </w:pPr>
      <w:r>
        <w:rPr>
          <w:rFonts w:ascii="Times New Roman"/>
          <w:b w:val="false"/>
          <w:i w:val="false"/>
          <w:color w:val="000000"/>
          <w:sz w:val="28"/>
        </w:rPr>
        <w:t>      № Т-2 үлгісімен</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салыстырып тексерілген күні)</w:t>
      </w:r>
    </w:p>
    <w:p>
      <w:pPr>
        <w:spacing w:after="0"/>
        <w:ind w:left="0"/>
        <w:jc w:val="both"/>
      </w:pPr>
      <w:r>
        <w:rPr>
          <w:rFonts w:ascii="Times New Roman"/>
          <w:b w:val="false"/>
          <w:i w:val="false"/>
          <w:color w:val="000000"/>
          <w:sz w:val="28"/>
        </w:rPr>
        <w:t>      ___________________ ӘЕМ № ___________________</w:t>
      </w:r>
    </w:p>
    <w:p>
      <w:pPr>
        <w:spacing w:after="0"/>
        <w:ind w:left="0"/>
        <w:jc w:val="both"/>
      </w:pPr>
      <w:r>
        <w:rPr>
          <w:rFonts w:ascii="Times New Roman"/>
          <w:b w:val="false"/>
          <w:i w:val="false"/>
          <w:color w:val="000000"/>
          <w:sz w:val="28"/>
        </w:rPr>
        <w:t>      (туған жылы)</w:t>
      </w:r>
    </w:p>
    <w:p>
      <w:pPr>
        <w:spacing w:after="0"/>
        <w:ind w:left="0"/>
        <w:jc w:val="both"/>
      </w:pPr>
      <w:r>
        <w:rPr>
          <w:rFonts w:ascii="Times New Roman"/>
          <w:b w:val="false"/>
          <w:i w:val="false"/>
          <w:color w:val="000000"/>
          <w:sz w:val="28"/>
        </w:rPr>
        <w:t>      БАСТАПҚЫ ЕСЕПКЕ АЛУ КАРТОЧКАСЫ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Саптық Саптық емес</w:t>
      </w:r>
    </w:p>
    <w:p>
      <w:pPr>
        <w:spacing w:after="0"/>
        <w:ind w:left="0"/>
        <w:jc w:val="both"/>
      </w:pPr>
      <w:r>
        <w:rPr>
          <w:rFonts w:ascii="Times New Roman"/>
          <w:b w:val="false"/>
          <w:i w:val="false"/>
          <w:color w:val="000000"/>
          <w:sz w:val="28"/>
        </w:rPr>
        <w:t>      (керегінің асты сызылсын)</w:t>
      </w:r>
    </w:p>
    <w:p>
      <w:pPr>
        <w:spacing w:after="0"/>
        <w:ind w:left="0"/>
        <w:jc w:val="both"/>
      </w:pPr>
      <w:r>
        <w:rPr>
          <w:rFonts w:ascii="Times New Roman"/>
          <w:b w:val="false"/>
          <w:i w:val="false"/>
          <w:color w:val="000000"/>
          <w:sz w:val="28"/>
        </w:rPr>
        <w:t>      Есепке алу тобы ____________________________________________________</w:t>
      </w:r>
    </w:p>
    <w:p>
      <w:pPr>
        <w:spacing w:after="0"/>
        <w:ind w:left="0"/>
        <w:jc w:val="both"/>
      </w:pPr>
      <w:r>
        <w:rPr>
          <w:rFonts w:ascii="Times New Roman"/>
          <w:b w:val="false"/>
          <w:i w:val="false"/>
          <w:color w:val="000000"/>
          <w:sz w:val="28"/>
        </w:rPr>
        <w:t>      Әскери атағы _______________________________________________________</w:t>
      </w:r>
    </w:p>
    <w:p>
      <w:pPr>
        <w:spacing w:after="0"/>
        <w:ind w:left="0"/>
        <w:jc w:val="both"/>
      </w:pPr>
      <w:r>
        <w:rPr>
          <w:rFonts w:ascii="Times New Roman"/>
          <w:b w:val="false"/>
          <w:i w:val="false"/>
          <w:color w:val="000000"/>
          <w:sz w:val="28"/>
        </w:rPr>
        <w:t>      Білімі _____________________________________________________________</w:t>
      </w:r>
    </w:p>
    <w:p>
      <w:pPr>
        <w:spacing w:after="0"/>
        <w:ind w:left="0"/>
        <w:jc w:val="both"/>
      </w:pPr>
      <w:r>
        <w:rPr>
          <w:rFonts w:ascii="Times New Roman"/>
          <w:b w:val="false"/>
          <w:i w:val="false"/>
          <w:color w:val="000000"/>
          <w:sz w:val="28"/>
        </w:rPr>
        <w:t>      (жоғары, жалпы, арнайы, әскери)</w:t>
      </w:r>
    </w:p>
    <w:p>
      <w:pPr>
        <w:spacing w:after="0"/>
        <w:ind w:left="0"/>
        <w:jc w:val="both"/>
      </w:pPr>
      <w:r>
        <w:rPr>
          <w:rFonts w:ascii="Times New Roman"/>
          <w:b w:val="false"/>
          <w:i w:val="false"/>
          <w:color w:val="000000"/>
          <w:sz w:val="28"/>
        </w:rPr>
        <w:t>      Азаматтық мамандығы ________________________________________________</w:t>
      </w:r>
    </w:p>
    <w:p>
      <w:pPr>
        <w:spacing w:after="0"/>
        <w:ind w:left="0"/>
        <w:jc w:val="both"/>
      </w:pPr>
      <w:r>
        <w:rPr>
          <w:rFonts w:ascii="Times New Roman"/>
          <w:b w:val="false"/>
          <w:i w:val="false"/>
          <w:color w:val="000000"/>
          <w:sz w:val="28"/>
        </w:rPr>
        <w:t>      Жұмыс орны мен лауазымы ____________________________________________</w:t>
      </w:r>
    </w:p>
    <w:p>
      <w:pPr>
        <w:spacing w:after="0"/>
        <w:ind w:left="0"/>
        <w:jc w:val="both"/>
      </w:pPr>
      <w:r>
        <w:rPr>
          <w:rFonts w:ascii="Times New Roman"/>
          <w:b w:val="false"/>
          <w:i w:val="false"/>
          <w:color w:val="000000"/>
          <w:sz w:val="28"/>
        </w:rPr>
        <w:t>      Тұрғылықты жері ____________________________________________________</w:t>
      </w:r>
    </w:p>
    <w:p>
      <w:pPr>
        <w:spacing w:after="0"/>
        <w:ind w:left="0"/>
        <w:jc w:val="both"/>
      </w:pPr>
      <w:r>
        <w:rPr>
          <w:rFonts w:ascii="Times New Roman"/>
          <w:b w:val="false"/>
          <w:i w:val="false"/>
          <w:color w:val="000000"/>
          <w:sz w:val="28"/>
        </w:rPr>
        <w:t>      Отбасы құрамы ______________________________________________________</w:t>
      </w:r>
    </w:p>
    <w:p>
      <w:pPr>
        <w:spacing w:after="0"/>
        <w:ind w:left="0"/>
        <w:jc w:val="both"/>
      </w:pPr>
      <w:r>
        <w:rPr>
          <w:rFonts w:ascii="Times New Roman"/>
          <w:b w:val="false"/>
          <w:i w:val="false"/>
          <w:color w:val="000000"/>
          <w:sz w:val="28"/>
        </w:rPr>
        <w:t>      (кәмелетке толмаған балалардың туған жылы қосымша көрсетілсін)</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Денсаулық жағдайы (әскери қызметке жарамсыз немесе шектеулі жарамды</w:t>
      </w:r>
    </w:p>
    <w:p>
      <w:pPr>
        <w:spacing w:after="0"/>
        <w:ind w:left="0"/>
        <w:jc w:val="both"/>
      </w:pPr>
      <w:r>
        <w:rPr>
          <w:rFonts w:ascii="Times New Roman"/>
          <w:b w:val="false"/>
          <w:i w:val="false"/>
          <w:color w:val="000000"/>
          <w:sz w:val="28"/>
        </w:rPr>
        <w:t>      әскери міндеттілер үшін) 20___ж. "___" ________________</w:t>
      </w:r>
    </w:p>
    <w:p>
      <w:pPr>
        <w:spacing w:after="0"/>
        <w:ind w:left="0"/>
        <w:jc w:val="both"/>
      </w:pPr>
      <w:r>
        <w:rPr>
          <w:rFonts w:ascii="Times New Roman"/>
          <w:b w:val="false"/>
          <w:i w:val="false"/>
          <w:color w:val="000000"/>
          <w:sz w:val="28"/>
        </w:rPr>
        <w:t>      ___________________________________________________ ҚІБ(Б) жанындағы</w:t>
      </w:r>
    </w:p>
    <w:p>
      <w:pPr>
        <w:spacing w:after="0"/>
        <w:ind w:left="0"/>
        <w:jc w:val="both"/>
      </w:pPr>
      <w:r>
        <w:rPr>
          <w:rFonts w:ascii="Times New Roman"/>
          <w:b w:val="false"/>
          <w:i w:val="false"/>
          <w:color w:val="000000"/>
          <w:sz w:val="28"/>
        </w:rPr>
        <w:t>      комиссия Науқастанулар кестесінің (ӘДС қағидасының) ______ бабы</w:t>
      </w:r>
    </w:p>
    <w:p>
      <w:pPr>
        <w:spacing w:after="0"/>
        <w:ind w:left="0"/>
        <w:jc w:val="both"/>
      </w:pPr>
      <w:r>
        <w:rPr>
          <w:rFonts w:ascii="Times New Roman"/>
          <w:b w:val="false"/>
          <w:i w:val="false"/>
          <w:color w:val="000000"/>
          <w:sz w:val="28"/>
        </w:rPr>
        <w:t>      _________ тобы бойынша _____________________________________________</w:t>
      </w:r>
    </w:p>
    <w:p>
      <w:pPr>
        <w:spacing w:after="0"/>
        <w:ind w:left="0"/>
        <w:jc w:val="both"/>
      </w:pPr>
      <w:r>
        <w:rPr>
          <w:rFonts w:ascii="Times New Roman"/>
          <w:b w:val="false"/>
          <w:i w:val="false"/>
          <w:color w:val="000000"/>
          <w:sz w:val="28"/>
        </w:rPr>
        <w:t>      __________________________ деп танылды.</w:t>
      </w:r>
    </w:p>
    <w:p>
      <w:pPr>
        <w:spacing w:after="0"/>
        <w:ind w:left="0"/>
        <w:jc w:val="both"/>
      </w:pPr>
      <w:r>
        <w:rPr>
          <w:rFonts w:ascii="Times New Roman"/>
          <w:b w:val="false"/>
          <w:i w:val="false"/>
          <w:color w:val="000000"/>
          <w:sz w:val="28"/>
        </w:rPr>
        <w:t>      Жұмылдыру нұсқамасында көрсетілген құжаттармен және заттарымен</w:t>
      </w:r>
    </w:p>
    <w:p>
      <w:pPr>
        <w:spacing w:after="0"/>
        <w:ind w:left="0"/>
        <w:jc w:val="both"/>
      </w:pPr>
      <w:r>
        <w:rPr>
          <w:rFonts w:ascii="Times New Roman"/>
          <w:b w:val="false"/>
          <w:i w:val="false"/>
          <w:color w:val="000000"/>
          <w:sz w:val="28"/>
        </w:rPr>
        <w:t>      _______________________________________ дереу келу туралы маған ____</w:t>
      </w:r>
    </w:p>
    <w:p>
      <w:pPr>
        <w:spacing w:after="0"/>
        <w:ind w:left="0"/>
        <w:jc w:val="both"/>
      </w:pPr>
      <w:r>
        <w:rPr>
          <w:rFonts w:ascii="Times New Roman"/>
          <w:b w:val="false"/>
          <w:i w:val="false"/>
          <w:color w:val="000000"/>
          <w:sz w:val="28"/>
        </w:rPr>
        <w:t>      сағ. ______ минутта хабарланды.</w:t>
      </w:r>
    </w:p>
    <w:p>
      <w:pPr>
        <w:spacing w:after="0"/>
        <w:ind w:left="0"/>
        <w:jc w:val="both"/>
      </w:pPr>
      <w:r>
        <w:rPr>
          <w:rFonts w:ascii="Times New Roman"/>
          <w:b w:val="false"/>
          <w:i w:val="false"/>
          <w:color w:val="000000"/>
          <w:sz w:val="28"/>
        </w:rPr>
        <w:t>      20___ж. "___" _______________ Қолы ________________</w:t>
      </w:r>
    </w:p>
    <w:p>
      <w:pPr>
        <w:spacing w:after="0"/>
        <w:ind w:left="0"/>
        <w:jc w:val="both"/>
      </w:pPr>
      <w:r>
        <w:rPr>
          <w:rFonts w:ascii="Times New Roman"/>
          <w:b w:val="false"/>
          <w:i w:val="false"/>
          <w:color w:val="000000"/>
          <w:sz w:val="28"/>
        </w:rPr>
        <w:t>      Бастапқы есепке алу карточкасының екінші жағы:</w:t>
      </w:r>
    </w:p>
    <w:p>
      <w:pPr>
        <w:spacing w:after="0"/>
        <w:ind w:left="0"/>
        <w:jc w:val="both"/>
      </w:pPr>
      <w:r>
        <w:rPr>
          <w:rFonts w:ascii="Times New Roman"/>
          <w:b w:val="false"/>
          <w:i w:val="false"/>
          <w:color w:val="000000"/>
          <w:sz w:val="28"/>
        </w:rPr>
        <w:t>      Әскери есепке қабылдау/ әскери есептен алу (шығару)</w:t>
      </w:r>
    </w:p>
    <w:p>
      <w:pPr>
        <w:spacing w:after="0"/>
        <w:ind w:left="0"/>
        <w:jc w:val="both"/>
      </w:pPr>
      <w:r>
        <w:rPr>
          <w:rFonts w:ascii="Times New Roman"/>
          <w:b w:val="false"/>
          <w:i w:val="false"/>
          <w:color w:val="000000"/>
          <w:sz w:val="28"/>
        </w:rPr>
        <w:t>      туралы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3"/>
        <w:gridCol w:w="942"/>
        <w:gridCol w:w="5902"/>
        <w:gridCol w:w="943"/>
      </w:tblGrid>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қабылданды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ҚІБ (Б) қашан хабарланды</w:t>
            </w:r>
          </w:p>
        </w:tc>
        <w:tc>
          <w:tcPr>
            <w:tcW w:w="5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Есептен алынды (шығарылды)</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ҚІБ (Б) қашан хабарланды</w:t>
            </w:r>
          </w:p>
        </w:tc>
      </w:tr>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w:t>
            </w:r>
          </w:p>
          <w:p>
            <w:pPr>
              <w:spacing w:after="20"/>
              <w:ind w:left="20"/>
              <w:jc w:val="both"/>
            </w:pPr>
            <w:r>
              <w:rPr>
                <w:rFonts w:ascii="Times New Roman"/>
                <w:b w:val="false"/>
                <w:i w:val="false"/>
                <w:color w:val="000000"/>
                <w:sz w:val="20"/>
              </w:rPr>
              <w:t>_____________ келді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"__"___________</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(қандай себеп бойынша және</w:t>
            </w:r>
          </w:p>
          <w:p>
            <w:pPr>
              <w:spacing w:after="20"/>
              <w:ind w:left="20"/>
              <w:jc w:val="both"/>
            </w:pPr>
            <w:r>
              <w:rPr>
                <w:rFonts w:ascii="Times New Roman"/>
                <w:b w:val="false"/>
                <w:i w:val="false"/>
                <w:color w:val="000000"/>
                <w:sz w:val="20"/>
              </w:rPr>
              <w:t>қайда кетті)</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w:t>
            </w:r>
          </w:p>
          <w:p>
            <w:pPr>
              <w:spacing w:after="20"/>
              <w:ind w:left="20"/>
              <w:jc w:val="both"/>
            </w:pPr>
            <w:r>
              <w:rPr>
                <w:rFonts w:ascii="Times New Roman"/>
                <w:b w:val="false"/>
                <w:i w:val="false"/>
                <w:color w:val="000000"/>
                <w:sz w:val="20"/>
              </w:rPr>
              <w:t>_____________ келді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"__"___________</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(қандай себеп бойынша</w:t>
            </w:r>
          </w:p>
          <w:p>
            <w:pPr>
              <w:spacing w:after="20"/>
              <w:ind w:left="20"/>
              <w:jc w:val="both"/>
            </w:pPr>
            <w:r>
              <w:rPr>
                <w:rFonts w:ascii="Times New Roman"/>
                <w:b w:val="false"/>
                <w:i w:val="false"/>
                <w:color w:val="000000"/>
                <w:sz w:val="20"/>
              </w:rPr>
              <w:t>және қайда кетті)</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w:t>
            </w:r>
          </w:p>
          <w:p>
            <w:pPr>
              <w:spacing w:after="20"/>
              <w:ind w:left="20"/>
              <w:jc w:val="both"/>
            </w:pPr>
            <w:r>
              <w:rPr>
                <w:rFonts w:ascii="Times New Roman"/>
                <w:b w:val="false"/>
                <w:i w:val="false"/>
                <w:color w:val="000000"/>
                <w:sz w:val="20"/>
              </w:rPr>
              <w:t>_____________ келді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"__"___________</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(қандай себеп бойынша</w:t>
            </w:r>
          </w:p>
          <w:p>
            <w:pPr>
              <w:spacing w:after="20"/>
              <w:ind w:left="20"/>
              <w:jc w:val="both"/>
            </w:pPr>
            <w:r>
              <w:rPr>
                <w:rFonts w:ascii="Times New Roman"/>
                <w:b w:val="false"/>
                <w:i w:val="false"/>
                <w:color w:val="000000"/>
                <w:sz w:val="20"/>
              </w:rPr>
              <w:t>және қайда кетті)</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w:t>
            </w:r>
          </w:p>
          <w:p>
            <w:pPr>
              <w:spacing w:after="20"/>
              <w:ind w:left="20"/>
              <w:jc w:val="both"/>
            </w:pPr>
            <w:r>
              <w:rPr>
                <w:rFonts w:ascii="Times New Roman"/>
                <w:b w:val="false"/>
                <w:i w:val="false"/>
                <w:color w:val="000000"/>
                <w:sz w:val="20"/>
              </w:rPr>
              <w:t>_____________ келді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"__"___________</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(қандай себеп бойынша</w:t>
            </w:r>
          </w:p>
          <w:p>
            <w:pPr>
              <w:spacing w:after="20"/>
              <w:ind w:left="20"/>
              <w:jc w:val="both"/>
            </w:pPr>
            <w:r>
              <w:rPr>
                <w:rFonts w:ascii="Times New Roman"/>
                <w:b w:val="false"/>
                <w:i w:val="false"/>
                <w:color w:val="000000"/>
                <w:sz w:val="20"/>
              </w:rPr>
              <w:t>және қайда кетті)</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w:t>
            </w:r>
          </w:p>
          <w:p>
            <w:pPr>
              <w:spacing w:after="20"/>
              <w:ind w:left="20"/>
              <w:jc w:val="both"/>
            </w:pPr>
            <w:r>
              <w:rPr>
                <w:rFonts w:ascii="Times New Roman"/>
                <w:b w:val="false"/>
                <w:i w:val="false"/>
                <w:color w:val="000000"/>
                <w:sz w:val="20"/>
              </w:rPr>
              <w:t>_____________ келді</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20__ж. "__"___________</w:t>
            </w:r>
          </w:p>
          <w:p>
            <w:pPr>
              <w:spacing w:after="20"/>
              <w:ind w:left="20"/>
              <w:jc w:val="both"/>
            </w:pP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(қандай себеп бойынша</w:t>
            </w:r>
          </w:p>
          <w:p>
            <w:pPr>
              <w:spacing w:after="20"/>
              <w:ind w:left="20"/>
              <w:jc w:val="both"/>
            </w:pPr>
            <w:r>
              <w:rPr>
                <w:rFonts w:ascii="Times New Roman"/>
                <w:b w:val="false"/>
                <w:i w:val="false"/>
                <w:color w:val="000000"/>
                <w:sz w:val="20"/>
              </w:rPr>
              <w:t>және қайда кетті)</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_______________________ _________________________________________</w:t>
      </w:r>
    </w:p>
    <w:p>
      <w:pPr>
        <w:spacing w:after="0"/>
        <w:ind w:left="0"/>
        <w:jc w:val="both"/>
      </w:pPr>
      <w:r>
        <w:rPr>
          <w:rFonts w:ascii="Times New Roman"/>
          <w:b w:val="false"/>
          <w:i w:val="false"/>
          <w:color w:val="000000"/>
          <w:sz w:val="28"/>
        </w:rPr>
        <w:t>      (жергілікті атқарушы орган қызметкерінің немесе (қолы)</w:t>
      </w:r>
    </w:p>
    <w:p>
      <w:pPr>
        <w:spacing w:after="0"/>
        <w:ind w:left="0"/>
        <w:jc w:val="both"/>
      </w:pPr>
      <w:r>
        <w:rPr>
          <w:rFonts w:ascii="Times New Roman"/>
          <w:b w:val="false"/>
          <w:i w:val="false"/>
          <w:color w:val="000000"/>
          <w:sz w:val="28"/>
        </w:rPr>
        <w:t>      әскери есепке алуды жүргізу жүктелген адамның</w:t>
      </w:r>
    </w:p>
    <w:p>
      <w:pPr>
        <w:spacing w:after="0"/>
        <w:ind w:left="0"/>
        <w:jc w:val="both"/>
      </w:pPr>
      <w:r>
        <w:rPr>
          <w:rFonts w:ascii="Times New Roman"/>
          <w:b w:val="false"/>
          <w:i w:val="false"/>
          <w:color w:val="000000"/>
          <w:sz w:val="28"/>
        </w:rPr>
        <w:t>      тегі мен аты-жөні)</w:t>
      </w:r>
    </w:p>
    <w:p>
      <w:pPr>
        <w:spacing w:after="0"/>
        <w:ind w:left="0"/>
        <w:jc w:val="both"/>
      </w:pPr>
      <w:r>
        <w:rPr>
          <w:rFonts w:ascii="Times New Roman"/>
          <w:b w:val="false"/>
          <w:i w:val="false"/>
          <w:color w:val="000000"/>
          <w:sz w:val="28"/>
        </w:rPr>
        <w:t>      20__ж. "___"_____________</w:t>
      </w:r>
    </w:p>
    <w:p>
      <w:pPr>
        <w:spacing w:after="0"/>
        <w:ind w:left="0"/>
        <w:jc w:val="both"/>
      </w:pPr>
      <w:r>
        <w:rPr>
          <w:rFonts w:ascii="Times New Roman"/>
          <w:b w:val="false"/>
          <w:i w:val="false"/>
          <w:color w:val="000000"/>
          <w:sz w:val="28"/>
        </w:rPr>
        <w:t>      Ескертпе: Кенттің, ауылдың (селоның), ауылдық (селолық) округтің әкімдігінде бастапқы есепке алу карточкаларынан картотека жасалады, ол жалпы есепке алу, тағайындалғандар және алынғандар (кеткендер) картотекалары болып бөлінеді және әліпби бойынша, туған жылдары мен ӘЕМ бойынша, әскери міндеттілер (офицерлер, сержанттар мен сарбаздар) құрамдары бойынша жасалады.</w:t>
      </w:r>
    </w:p>
    <w:p>
      <w:pPr>
        <w:spacing w:after="0"/>
        <w:ind w:left="0"/>
        <w:jc w:val="both"/>
      </w:pPr>
      <w:r>
        <w:rPr>
          <w:rFonts w:ascii="Times New Roman"/>
          <w:b w:val="false"/>
          <w:i w:val="false"/>
          <w:color w:val="000000"/>
          <w:sz w:val="28"/>
        </w:rPr>
        <w:t>      Кеткендерге, қайтыс болғандарға бастапқы есепке алу карточкалары бір жыл бойы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8" w:id="500"/>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21-қосымша</w:t>
            </w:r>
          </w:p>
          <w:bookmarkEnd w:id="500"/>
        </w:tc>
      </w:tr>
    </w:tbl>
    <w:p>
      <w:pPr>
        <w:spacing w:after="0"/>
        <w:ind w:left="0"/>
        <w:jc w:val="both"/>
      </w:pPr>
      <w:r>
        <w:rPr>
          <w:rFonts w:ascii="Times New Roman"/>
          <w:b w:val="false"/>
          <w:i w:val="false"/>
          <w:color w:val="000000"/>
          <w:sz w:val="28"/>
        </w:rPr>
        <w:t>      Әскери есепте тұрған әскерге шақырылушылардың</w:t>
      </w:r>
    </w:p>
    <w:p>
      <w:pPr>
        <w:spacing w:after="0"/>
        <w:ind w:left="0"/>
        <w:jc w:val="left"/>
      </w:pPr>
      <w:r>
        <w:rPr>
          <w:rFonts w:ascii="Times New Roman"/>
          <w:b/>
          <w:i w:val="false"/>
          <w:color w:val="000000"/>
        </w:rPr>
        <w:t xml:space="preserve">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1934"/>
        <w:gridCol w:w="1347"/>
        <w:gridCol w:w="1054"/>
        <w:gridCol w:w="2127"/>
        <w:gridCol w:w="3107"/>
        <w:gridCol w:w="1642"/>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Қашан есепке қабылданды және қайдан келді</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Ұлты (қалауы бойынша көрсетілсін)</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Білімі, қандай оқу орнын бітірді немесе нешінші сыныпта оқиды</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орны және атқаратын лауазымы</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3288"/>
        <w:gridCol w:w="2410"/>
        <w:gridCol w:w="1335"/>
        <w:gridCol w:w="1132"/>
        <w:gridCol w:w="2278"/>
        <w:gridCol w:w="1130"/>
      </w:tblGrid>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Оқуға немесе емделуге жатады (қандай бап бойынша және аурудың атауы, қайда тіркелді)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Қандай ӘТМ-да, КТМ-да оқиды (оқыды)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Оқуды немесе емделуді аяқтағаны туралы белгі</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әскери даярлықтан қайда өткен</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Есептен алынғаны туралы белгі (қашан және қайда кетті)</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20___ж. "___" ________________ Қолы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9" w:id="501"/>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22-қосымша</w:t>
            </w:r>
          </w:p>
          <w:bookmarkEnd w:id="501"/>
        </w:tc>
      </w:tr>
    </w:tbl>
    <w:p>
      <w:pPr>
        <w:spacing w:after="0"/>
        <w:ind w:left="0"/>
        <w:jc w:val="both"/>
      </w:pPr>
      <w:r>
        <w:rPr>
          <w:rFonts w:ascii="Times New Roman"/>
          <w:b w:val="false"/>
          <w:i w:val="false"/>
          <w:color w:val="000000"/>
          <w:sz w:val="28"/>
        </w:rPr>
        <w:t>      Сыртқы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4"/>
        <w:gridCol w:w="2986"/>
        <w:gridCol w:w="2135"/>
        <w:gridCol w:w="594"/>
        <w:gridCol w:w="635"/>
        <w:gridCol w:w="1169"/>
        <w:gridCol w:w="886"/>
        <w:gridCol w:w="10"/>
        <w:gridCol w:w="90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ӘСКЕРИ МІНДЕТТІНІҢ ЕСЕПКЕ АЛУ КАРТОЧКАСЫ</w:t>
            </w:r>
          </w:p>
          <w:p>
            <w:pPr>
              <w:spacing w:after="20"/>
              <w:ind w:left="20"/>
              <w:jc w:val="both"/>
            </w:pPr>
            <w:r>
              <w:rPr>
                <w:rFonts w:ascii="Times New Roman"/>
                <w:b w:val="false"/>
                <w:i w:val="false"/>
                <w:color w:val="000000"/>
                <w:sz w:val="20"/>
              </w:rPr>
              <w:t>№ ___сериялы әскери билетке</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Жарамдылық дәрежесі</w:t>
            </w:r>
          </w:p>
        </w:tc>
      </w:tr>
      <w:tr>
        <w:trPr>
          <w:trHeight w:val="30" w:hRule="atLeast"/>
        </w:trPr>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ӘЕМ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ӘЕМ коды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ДЕРЕКТЕРІН САЛЫСТЫРУ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әкесінің аты)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өзі келген кезде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орны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 бойынша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атағы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Орнына: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тобы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Команда (партия)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күні, айы, жылы және жері)</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Мамандықтың, лауазымның және ерекше қызмет белгілерінің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ӘЕМ-ға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Лауазымға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(Партияға, қоғамдық ұйымға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тиесілігі)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Келу уақыты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Келу пункті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Жұмылдыру нұсқамасы берілді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мамандығы)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Жүргізуші куәлігі санаты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Рұқсатнама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 ӨТКЕРУІ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орны, лауазымы және кәсіпорынның мекенжайы)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бөлімнің атауы, лауазымы мен техника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ӘЕМ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 уақыттан бастап</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 уақытқа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өтілі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жердің мекенжайы)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 құрамы)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бөлім командирінің 20___ ж. "____" ________________ № бұйрығы негізінде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запасқа шығарылды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бөлім қолбасшылығының соғыс уақытында пайдалану туралы қорытындысы (қандай ӘЕМ, лауазымы,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ерекше қызмет белгілері бойынша, қандай қару-жарақ пен техникада)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ҚІБ(Б) жанындағы әскерге шақыру комиссиясымен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 танылды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қызметке</w:t>
            </w:r>
          </w:p>
          <w:p>
            <w:pPr>
              <w:spacing w:after="20"/>
              <w:ind w:left="20"/>
              <w:jc w:val="both"/>
            </w:pPr>
            <w:r>
              <w:rPr>
                <w:rFonts w:ascii="Times New Roman"/>
                <w:b w:val="false"/>
                <w:i w:val="false"/>
                <w:color w:val="000000"/>
                <w:sz w:val="20"/>
              </w:rPr>
              <w:t>шақырылды (запасқа</w:t>
            </w:r>
          </w:p>
          <w:p>
            <w:pPr>
              <w:spacing w:after="20"/>
              <w:ind w:left="20"/>
              <w:jc w:val="both"/>
            </w:pPr>
            <w:r>
              <w:rPr>
                <w:rFonts w:ascii="Times New Roman"/>
                <w:b w:val="false"/>
                <w:i w:val="false"/>
                <w:color w:val="000000"/>
                <w:sz w:val="20"/>
              </w:rPr>
              <w:t xml:space="preserve">қойылды) 20___ ж. "____" ________________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бөлім өкілінің</w:t>
            </w:r>
          </w:p>
          <w:p>
            <w:pPr>
              <w:spacing w:after="20"/>
              <w:ind w:left="20"/>
              <w:jc w:val="both"/>
            </w:pPr>
            <w:r>
              <w:rPr>
                <w:rFonts w:ascii="Times New Roman"/>
                <w:b w:val="false"/>
                <w:i w:val="false"/>
                <w:color w:val="000000"/>
                <w:sz w:val="20"/>
              </w:rPr>
              <w:t>тағайындалғанды зерделеу</w:t>
            </w:r>
          </w:p>
          <w:p>
            <w:pPr>
              <w:spacing w:after="20"/>
              <w:ind w:left="20"/>
              <w:jc w:val="both"/>
            </w:pPr>
            <w:r>
              <w:rPr>
                <w:rFonts w:ascii="Times New Roman"/>
                <w:b w:val="false"/>
                <w:i w:val="false"/>
                <w:color w:val="000000"/>
                <w:sz w:val="20"/>
              </w:rPr>
              <w:t>туралы белгісі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істері жөніндегі басқарма (бөлім) бастығының</w:t>
            </w:r>
          </w:p>
          <w:p>
            <w:pPr>
              <w:spacing w:after="20"/>
              <w:ind w:left="20"/>
              <w:jc w:val="both"/>
            </w:pPr>
            <w:r>
              <w:rPr>
                <w:rFonts w:ascii="Times New Roman"/>
                <w:b w:val="false"/>
                <w:i w:val="false"/>
                <w:color w:val="000000"/>
                <w:sz w:val="20"/>
              </w:rPr>
              <w:t>соғыс уақытында пайдалану туралы қорытындысы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20___ ж. "____"________</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атағы мен қолы)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20___ ж.  "____" ________________ (қолы)</w:t>
            </w:r>
          </w:p>
        </w:tc>
      </w:tr>
    </w:tbl>
    <w:p>
      <w:pPr>
        <w:spacing w:after="0"/>
        <w:ind w:left="0"/>
        <w:jc w:val="both"/>
      </w:pPr>
      <w:r>
        <w:rPr>
          <w:rFonts w:ascii="Times New Roman"/>
          <w:b w:val="false"/>
          <w:i w:val="false"/>
          <w:color w:val="000000"/>
          <w:sz w:val="28"/>
        </w:rPr>
        <w:t>            Екінші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8"/>
        <w:gridCol w:w="983"/>
        <w:gridCol w:w="1948"/>
        <w:gridCol w:w="32"/>
        <w:gridCol w:w="1726"/>
        <w:gridCol w:w="1124"/>
        <w:gridCol w:w="2743"/>
        <w:gridCol w:w="14"/>
        <w:gridCol w:w="176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Бастың өлшемі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Газтұмша өлшемі</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Киім-кешек өлшемі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 киім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20___ ж. "____" ________________ жанында әскери ант қабылдады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Жауынгерлік іс-қимылдарға қатысуы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наградалармен, кеуде белгілерімен, бағалы сыйлықтармен наградталуы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Жаралану мен контузия алу (күні мен сипаты)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ОҚУ-ЖАТТЫҒУ ЖИЫНДАРЫНАН ӨТУІ </w:t>
            </w:r>
          </w:p>
        </w:tc>
      </w:tr>
      <w:tr>
        <w:trPr>
          <w:trHeight w:val="30" w:hRule="atLeast"/>
        </w:trPr>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Неше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Қандай әскери бөлім жанында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Қандай лауазымда және техника түрі</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ӘЕМ №</w:t>
            </w:r>
          </w:p>
        </w:tc>
      </w:tr>
      <w:tr>
        <w:trPr>
          <w:trHeight w:val="30" w:hRule="atLeast"/>
        </w:trPr>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МЕДИЦИНАЛЫҚ КУӘЛАНДЫРУЛАР ТУРАЛЫ МӘЛІМЕТТЕР: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20___ ж. "____" ________________ ҚІБ(Б) жанындағы комиссиямен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20___ ж. "____" ________________ ҚІБ(Б) жанындағы комиссиямен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ӘДС қағидасының ___бабы ___т. _____т.т.____тобы бойынша деп танылды</w:t>
            </w:r>
          </w:p>
          <w:p>
            <w:pPr>
              <w:spacing w:after="20"/>
              <w:ind w:left="20"/>
              <w:jc w:val="both"/>
            </w:pPr>
            <w:r>
              <w:rPr>
                <w:rFonts w:ascii="Times New Roman"/>
                <w:b w:val="false"/>
                <w:i w:val="false"/>
                <w:color w:val="000000"/>
                <w:sz w:val="20"/>
              </w:rPr>
              <w:t>20____ ж. "___" ____________ № ______</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ӘДС қағидасының ___бабы ___т. _____т.т.____тобы бойынша деп танылды</w:t>
            </w:r>
          </w:p>
          <w:p>
            <w:pPr>
              <w:spacing w:after="20"/>
              <w:ind w:left="20"/>
              <w:jc w:val="both"/>
            </w:pPr>
            <w:r>
              <w:rPr>
                <w:rFonts w:ascii="Times New Roman"/>
                <w:b w:val="false"/>
                <w:i w:val="false"/>
                <w:color w:val="000000"/>
                <w:sz w:val="20"/>
              </w:rPr>
              <w:t>20____ ж. "___" ____________ № ______</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ЕРЕКШЕ БЕЛГІЛЕР (қосымша мәліметтер)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облысы ауданының қорғаныс істері жөніндегі басқармасы (бөлімі)</w:t>
            </w:r>
          </w:p>
          <w:p>
            <w:pPr>
              <w:spacing w:after="20"/>
              <w:ind w:left="20"/>
              <w:jc w:val="both"/>
            </w:pPr>
            <w:r>
              <w:rPr>
                <w:rFonts w:ascii="Times New Roman"/>
                <w:b w:val="false"/>
                <w:i w:val="false"/>
                <w:color w:val="000000"/>
                <w:sz w:val="20"/>
              </w:rPr>
              <w:t>20___ ж. "____" ___________________ әскери билет берді</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ӘСКЕРИ ЕСЕПКЕ ҚАБЫЛДАУ, ӘСКЕРИ ЕСЕПТЕН АЛУ (ШЫҒАРУ) ТУРАЛЫ БЕЛГІЛЕР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20___ ж. "____" __________ есепке қабылданды</w:t>
            </w:r>
          </w:p>
          <w:p>
            <w:pPr>
              <w:spacing w:after="20"/>
              <w:ind w:left="20"/>
              <w:jc w:val="both"/>
            </w:pPr>
            <w:r>
              <w:rPr>
                <w:rFonts w:ascii="Times New Roman"/>
                <w:b w:val="false"/>
                <w:i w:val="false"/>
                <w:color w:val="000000"/>
                <w:sz w:val="20"/>
              </w:rPr>
              <w:t>_____________________________________ облысы</w:t>
            </w:r>
          </w:p>
          <w:p>
            <w:pPr>
              <w:spacing w:after="20"/>
              <w:ind w:left="20"/>
              <w:jc w:val="both"/>
            </w:pPr>
            <w:r>
              <w:rPr>
                <w:rFonts w:ascii="Times New Roman"/>
                <w:b w:val="false"/>
                <w:i w:val="false"/>
                <w:color w:val="000000"/>
                <w:sz w:val="20"/>
              </w:rPr>
              <w:t>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 ж. "___" _______есептен алынды (шығарылды)</w:t>
            </w:r>
          </w:p>
          <w:p>
            <w:pPr>
              <w:spacing w:after="20"/>
              <w:ind w:left="20"/>
              <w:jc w:val="both"/>
            </w:pPr>
            <w:r>
              <w:rPr>
                <w:rFonts w:ascii="Times New Roman"/>
                <w:b w:val="false"/>
                <w:i w:val="false"/>
                <w:color w:val="000000"/>
                <w:sz w:val="20"/>
              </w:rPr>
              <w:t>_______________________________ облысы</w:t>
            </w:r>
          </w:p>
          <w:p>
            <w:pPr>
              <w:spacing w:after="20"/>
              <w:ind w:left="20"/>
              <w:jc w:val="both"/>
            </w:pPr>
            <w:r>
              <w:rPr>
                <w:rFonts w:ascii="Times New Roman"/>
                <w:b w:val="false"/>
                <w:i w:val="false"/>
                <w:color w:val="000000"/>
                <w:sz w:val="20"/>
              </w:rPr>
              <w:t xml:space="preserve">ауданы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істері жөніндегі басқармасынан (бөлімінен) келді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істері жөніндегі басқармасына (бөліміне) кетті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20__ ж. "____" ___________ жолданды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(ә/атағы, қолы)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20__ ж. "____" _____ жолданды</w:t>
            </w:r>
          </w:p>
          <w:p>
            <w:pPr>
              <w:spacing w:after="20"/>
              <w:ind w:left="20"/>
              <w:jc w:val="both"/>
            </w:pPr>
            <w:r>
              <w:rPr>
                <w:rFonts w:ascii="Times New Roman"/>
                <w:b w:val="false"/>
                <w:i w:val="false"/>
                <w:color w:val="000000"/>
                <w:sz w:val="20"/>
              </w:rPr>
              <w:t>(ә/атағы, қолы)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20___ ж. "____" __________ есепке қабылданды</w:t>
            </w:r>
          </w:p>
          <w:p>
            <w:pPr>
              <w:spacing w:after="20"/>
              <w:ind w:left="20"/>
              <w:jc w:val="both"/>
            </w:pPr>
            <w:r>
              <w:rPr>
                <w:rFonts w:ascii="Times New Roman"/>
                <w:b w:val="false"/>
                <w:i w:val="false"/>
                <w:color w:val="000000"/>
                <w:sz w:val="20"/>
              </w:rPr>
              <w:t>____________________________________ облысы</w:t>
            </w:r>
          </w:p>
          <w:p>
            <w:pPr>
              <w:spacing w:after="20"/>
              <w:ind w:left="20"/>
              <w:jc w:val="both"/>
            </w:pPr>
            <w:r>
              <w:rPr>
                <w:rFonts w:ascii="Times New Roman"/>
                <w:b w:val="false"/>
                <w:i w:val="false"/>
                <w:color w:val="000000"/>
                <w:sz w:val="20"/>
              </w:rPr>
              <w:t>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 ж. "___" _______есептен алынды</w:t>
            </w:r>
          </w:p>
          <w:p>
            <w:pPr>
              <w:spacing w:after="20"/>
              <w:ind w:left="20"/>
              <w:jc w:val="both"/>
            </w:pPr>
            <w:r>
              <w:rPr>
                <w:rFonts w:ascii="Times New Roman"/>
                <w:b w:val="false"/>
                <w:i w:val="false"/>
                <w:color w:val="000000"/>
                <w:sz w:val="20"/>
              </w:rPr>
              <w:t>(шығарылды)</w:t>
            </w:r>
          </w:p>
          <w:p>
            <w:pPr>
              <w:spacing w:after="20"/>
              <w:ind w:left="20"/>
              <w:jc w:val="both"/>
            </w:pPr>
            <w:r>
              <w:rPr>
                <w:rFonts w:ascii="Times New Roman"/>
                <w:b w:val="false"/>
                <w:i w:val="false"/>
                <w:color w:val="000000"/>
                <w:sz w:val="20"/>
              </w:rPr>
              <w:t>_______________________________ облысы</w:t>
            </w:r>
          </w:p>
          <w:p>
            <w:pPr>
              <w:spacing w:after="20"/>
              <w:ind w:left="20"/>
              <w:jc w:val="both"/>
            </w:pPr>
            <w:r>
              <w:rPr>
                <w:rFonts w:ascii="Times New Roman"/>
                <w:b w:val="false"/>
                <w:i w:val="false"/>
                <w:color w:val="000000"/>
                <w:sz w:val="20"/>
              </w:rPr>
              <w:t>ауданы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істері жөніндегі басқармасынан (бөлімінен) келді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істері жөніндегі басқармасына (бөліміне) кетті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20__ ж. "____" ___________ жолданды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(ә/атағы, қолы)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20__ ж. "____" _____ жолданды</w:t>
            </w:r>
          </w:p>
          <w:p>
            <w:pPr>
              <w:spacing w:after="20"/>
              <w:ind w:left="20"/>
              <w:jc w:val="both"/>
            </w:pPr>
            <w:r>
              <w:rPr>
                <w:rFonts w:ascii="Times New Roman"/>
                <w:b w:val="false"/>
                <w:i w:val="false"/>
                <w:color w:val="000000"/>
                <w:sz w:val="20"/>
              </w:rPr>
              <w:t>(ә/атағы, қолы)</w:t>
            </w:r>
          </w:p>
        </w:tc>
      </w:tr>
    </w:tbl>
    <w:bookmarkStart w:name="z500" w:id="502"/>
    <w:p>
      <w:pPr>
        <w:spacing w:after="0"/>
        <w:ind w:left="0"/>
        <w:jc w:val="left"/>
      </w:pPr>
      <w:r>
        <w:rPr>
          <w:rFonts w:ascii="Times New Roman"/>
          <w:b/>
          <w:i w:val="false"/>
          <w:color w:val="000000"/>
        </w:rPr>
        <w:t xml:space="preserve"> 
Әскери міндеттінің есепке алу карточкасын толтыру тәртібі</w:t>
      </w:r>
    </w:p>
    <w:bookmarkEnd w:id="502"/>
    <w:bookmarkStart w:name="z501" w:id="503"/>
    <w:p>
      <w:pPr>
        <w:spacing w:after="0"/>
        <w:ind w:left="0"/>
        <w:jc w:val="both"/>
      </w:pPr>
      <w:r>
        <w:rPr>
          <w:rFonts w:ascii="Times New Roman"/>
          <w:b w:val="false"/>
          <w:i w:val="false"/>
          <w:color w:val="000000"/>
          <w:sz w:val="28"/>
        </w:rPr>
        <w:t>
      Сержанттарға (старшиналарға) және сарбаздарға (матростарға) есепке алу карточкалары реттілікпен және әскери билет жазбаларының деректеріне дәлме-дәл сәйкестікте толтырылады. Жетіспейтін деректер есепке алу карточкасына қосымша ұсынылған құжаттардан (білімі туралы құжаттар, неке туралы куәлік, балалардың тууы туралы куәлік және басқалар) және әскери міндеттімен жеке әңгімелесуден енгізіледі.</w:t>
      </w:r>
    </w:p>
    <w:bookmarkEnd w:id="503"/>
    <w:bookmarkStart w:name="z502" w:id="504"/>
    <w:p>
      <w:pPr>
        <w:spacing w:after="0"/>
        <w:ind w:left="0"/>
        <w:jc w:val="both"/>
      </w:pPr>
      <w:r>
        <w:rPr>
          <w:rFonts w:ascii="Times New Roman"/>
          <w:b w:val="false"/>
          <w:i w:val="false"/>
          <w:color w:val="000000"/>
          <w:sz w:val="28"/>
        </w:rPr>
        <w:t>
      Есепке алу карточкалары қара сиямен, анық, түсінікті жазумен толтырылады. Есепке алу карточкасында мәліметтерді қарындашпен толтырылатын тұрғылықты жері, жұмыс орны, отбасы құрамы туралы мәліметтерді және есепке алу деректеріне салыстырып тексеру жүргізу күндерін жазудан басқа, басқа түсті сиямен жазуға тыйым салынады.</w:t>
      </w:r>
    </w:p>
    <w:bookmarkEnd w:id="504"/>
    <w:bookmarkStart w:name="z503" w:id="505"/>
    <w:p>
      <w:pPr>
        <w:spacing w:after="0"/>
        <w:ind w:left="0"/>
        <w:jc w:val="both"/>
      </w:pPr>
      <w:r>
        <w:rPr>
          <w:rFonts w:ascii="Times New Roman"/>
          <w:b w:val="false"/>
          <w:i w:val="false"/>
          <w:color w:val="000000"/>
          <w:sz w:val="28"/>
        </w:rPr>
        <w:t>
      Есепке алу карточкасын толтыру мынадай тәртіппен және мынадай талаптарды сақтай отырып жүргізіледі:</w:t>
      </w:r>
    </w:p>
    <w:bookmarkEnd w:id="505"/>
    <w:bookmarkStart w:name="z504" w:id="506"/>
    <w:p>
      <w:pPr>
        <w:spacing w:after="0"/>
        <w:ind w:left="0"/>
        <w:jc w:val="both"/>
      </w:pPr>
      <w:r>
        <w:rPr>
          <w:rFonts w:ascii="Times New Roman"/>
          <w:b w:val="false"/>
          <w:i w:val="false"/>
          <w:color w:val="000000"/>
          <w:sz w:val="28"/>
        </w:rPr>
        <w:t>
      1. "№ сериялы әскери билетке" деген жолда әскери билеттің сериясы мен нөмірі әскери міндеттіде бар әскери билеттің сериясы мен нөмірін белгілеумен дәлме-дәл сәйкестікте қойылады, ал карточканың екінші жағында "Ерекше белгілер" деген бағаннан кейін ол қашан және қандай қорғаныс істері жөніндегі басқармамен (бөліммен) берілгені көрсетіледі.</w:t>
      </w:r>
    </w:p>
    <w:bookmarkEnd w:id="506"/>
    <w:bookmarkStart w:name="z505" w:id="507"/>
    <w:p>
      <w:pPr>
        <w:spacing w:after="0"/>
        <w:ind w:left="0"/>
        <w:jc w:val="both"/>
      </w:pPr>
      <w:r>
        <w:rPr>
          <w:rFonts w:ascii="Times New Roman"/>
          <w:b w:val="false"/>
          <w:i w:val="false"/>
          <w:color w:val="000000"/>
          <w:sz w:val="28"/>
        </w:rPr>
        <w:t>
      2. "Туған жылы" деген сол жақ жоғарғы баған, "Тегі, аты, әкесінің аты", "Туған күні, айы, жылы және жері", "Ұлты" деген жолдар жеке куәліктің деректері бойынша толтырылады, жеке куәлікте туған жері туралы нақты деректер болмаған жағдайда туған жері туу туралы куәлікте нақтыланады. Жазба мынадай реттілікпен жүргізіледі: ауыл, аудан немесе қала, облыс. Мысалы: "Алматы облысы, Жамбыл ауданы, Ұзынағаш ауылы" немесе "Алматы облысы, Талдықорған қаласы".</w:t>
      </w:r>
    </w:p>
    <w:bookmarkEnd w:id="507"/>
    <w:bookmarkStart w:name="z506" w:id="508"/>
    <w:p>
      <w:pPr>
        <w:spacing w:after="0"/>
        <w:ind w:left="0"/>
        <w:jc w:val="both"/>
      </w:pPr>
      <w:r>
        <w:rPr>
          <w:rFonts w:ascii="Times New Roman"/>
          <w:b w:val="false"/>
          <w:i w:val="false"/>
          <w:color w:val="000000"/>
          <w:sz w:val="28"/>
        </w:rPr>
        <w:t>
      3. "ӘЕМ №" деген бағанда әскери-есептік мамандықтың, лауазым кодының және ерекше қызмет белгілерінің жеті таңбалы мәні көрсетіледі. "ӘЕМ коды" деген бағанда лауазым кодының үш таңбалы сандық белгісі көрсетіледі.</w:t>
      </w:r>
    </w:p>
    <w:bookmarkEnd w:id="508"/>
    <w:bookmarkStart w:name="z507" w:id="509"/>
    <w:p>
      <w:pPr>
        <w:spacing w:after="0"/>
        <w:ind w:left="0"/>
        <w:jc w:val="both"/>
      </w:pPr>
      <w:r>
        <w:rPr>
          <w:rFonts w:ascii="Times New Roman"/>
          <w:b w:val="false"/>
          <w:i w:val="false"/>
          <w:color w:val="000000"/>
          <w:sz w:val="28"/>
        </w:rPr>
        <w:t>
      4. "Партияға, қоғамдық ұйымға тиесілігі" деген тармақ оған есепке алу карточкасы жүргізілетін адамның қалауы бойынша толтырылады.</w:t>
      </w:r>
    </w:p>
    <w:bookmarkEnd w:id="509"/>
    <w:bookmarkStart w:name="z508" w:id="510"/>
    <w:p>
      <w:pPr>
        <w:spacing w:after="0"/>
        <w:ind w:left="0"/>
        <w:jc w:val="both"/>
      </w:pPr>
      <w:r>
        <w:rPr>
          <w:rFonts w:ascii="Times New Roman"/>
          <w:b w:val="false"/>
          <w:i w:val="false"/>
          <w:color w:val="000000"/>
          <w:sz w:val="28"/>
        </w:rPr>
        <w:t>
      5. "Жарамдылық дәрежесі" деген баған Әскери-дәрігерлік сараптама қағидаларына сәйкес медициналық комиссияның әскери міндеттінің қызметке жарамдылығы туралы қорытындысы негізінде толтырылады.</w:t>
      </w:r>
    </w:p>
    <w:bookmarkEnd w:id="510"/>
    <w:bookmarkStart w:name="z509" w:id="511"/>
    <w:p>
      <w:pPr>
        <w:spacing w:after="0"/>
        <w:ind w:left="0"/>
        <w:jc w:val="both"/>
      </w:pPr>
      <w:r>
        <w:rPr>
          <w:rFonts w:ascii="Times New Roman"/>
          <w:b w:val="false"/>
          <w:i w:val="false"/>
          <w:color w:val="000000"/>
          <w:sz w:val="28"/>
        </w:rPr>
        <w:t>
      6. "Есепке алу деректерін салыстыру" деген бөлімде "Жеке өзі келген кезде", "Жұмыс орны бойынша", "Тұрғылықты жері бойынша" деген бағандарда есепке алу деректерін салыстыруды жүргізу күндері көрсетіледі.</w:t>
      </w:r>
    </w:p>
    <w:bookmarkEnd w:id="511"/>
    <w:bookmarkStart w:name="z510" w:id="512"/>
    <w:p>
      <w:pPr>
        <w:spacing w:after="0"/>
        <w:ind w:left="0"/>
        <w:jc w:val="both"/>
      </w:pPr>
      <w:r>
        <w:rPr>
          <w:rFonts w:ascii="Times New Roman"/>
          <w:b w:val="false"/>
          <w:i w:val="false"/>
          <w:color w:val="000000"/>
          <w:sz w:val="28"/>
        </w:rPr>
        <w:t>
      7. "Білімі" деген тармақта кәсіптік, техникалық немесе жоғары білімі бар адамдарға оқу орнының толық атауы, қай жылы бітіргені көрсетіледі. Оқу орнында оқуды бітірмеген жағдайда неше сынып немесе курс бітіргені көрсетіледі. Егер әскери міндетті бірнеше оқу орнын бітірсе, барлық оқу орындары көрсетіледі, ал оқушыларға орта мектептің нешінші сыныбында немесе оқу орнының нешінші курсында оқитыны көрсетіледі.</w:t>
      </w:r>
    </w:p>
    <w:bookmarkEnd w:id="512"/>
    <w:bookmarkStart w:name="z511" w:id="513"/>
    <w:p>
      <w:pPr>
        <w:spacing w:after="0"/>
        <w:ind w:left="0"/>
        <w:jc w:val="both"/>
      </w:pPr>
      <w:r>
        <w:rPr>
          <w:rFonts w:ascii="Times New Roman"/>
          <w:b w:val="false"/>
          <w:i w:val="false"/>
          <w:color w:val="000000"/>
          <w:sz w:val="28"/>
        </w:rPr>
        <w:t>
      Мысалы: "Орта мектептің 10-сыныбында оқиды" немесе "Еуразиялық ұлттық университеті экономикалық факультетінің 3-курсында оқиды", "Кәсіптік техникалық мектептің 2-курсында оқиды". Тек бастауыш, толық емес орта, жалпы білімі бар адамдарға: "Орта мектеп, 11 сынып бітірді" немесе "Толық емес орта мектеп, 9 сынып бітірді" немесе "Бастауыш мектеп, 4 сынып бітірді" деп жазылады.</w:t>
      </w:r>
    </w:p>
    <w:bookmarkEnd w:id="513"/>
    <w:bookmarkStart w:name="z512" w:id="514"/>
    <w:p>
      <w:pPr>
        <w:spacing w:after="0"/>
        <w:ind w:left="0"/>
        <w:jc w:val="both"/>
      </w:pPr>
      <w:r>
        <w:rPr>
          <w:rFonts w:ascii="Times New Roman"/>
          <w:b w:val="false"/>
          <w:i w:val="false"/>
          <w:color w:val="000000"/>
          <w:sz w:val="28"/>
        </w:rPr>
        <w:t>
      8. "Азаматтық мамандығы" деген тармақта алған білімі нәтижесінде немесе практикалық жұмыста алған мамандықтар, разряды немесе сыныптылығы көрсетіледі. Автомобильдердің, тракторлардың, мотоциклдердің және басқа да машиналардың жүргізушілеріне осы техниканы жүргізу құқығына куәліктің нөмірі, ол берілген күні және рұқсат етілген санаттар жазылады. Жұмыс орны мен лауазымы әскери міндеттінің айтуы бойынша немесе кәсіпорынның толық атауын, оның мекенжайын және кадрлар бөлімінің телефон нөмірін көрсете отырып, кәсіпорынның деректері негізінде жазылады. Тұрғылықты жері азаматтарды тіркеу кітабының немесе толық мекенжайы мен үй телефонын көрсете отырып, мекенжай анықтамасының деректері бойынша, ал ауылдық (селолық) жерде одан басқа – елді мекеннің атауы және қандай әкімдікке жататындығы жазылады. Тұрғылықты жері бойынша тіркеусіз уақытша әскери есепке алынған әскери міндеттілерге есепке алу карточкасында айтуы бойынша болжамды тұрған жері жазылады.</w:t>
      </w:r>
    </w:p>
    <w:bookmarkEnd w:id="514"/>
    <w:bookmarkStart w:name="z513" w:id="515"/>
    <w:p>
      <w:pPr>
        <w:spacing w:after="0"/>
        <w:ind w:left="0"/>
        <w:jc w:val="both"/>
      </w:pPr>
      <w:r>
        <w:rPr>
          <w:rFonts w:ascii="Times New Roman"/>
          <w:b w:val="false"/>
          <w:i w:val="false"/>
          <w:color w:val="000000"/>
          <w:sz w:val="28"/>
        </w:rPr>
        <w:t>
      9. " ________ жанындағы әскерге шақыру комиссиясымен" деген бағанда әскерге шақыру комиссиясының қорытындысы, қандай ҚІБ(Б) жанында екені және күні көрсетіледі. Бұл мәліметтер әскери билет жазбалары немесе әскерге шақыру комиссиясының хаттамасынан үзінді негізінде толтырылады.</w:t>
      </w:r>
    </w:p>
    <w:bookmarkEnd w:id="515"/>
    <w:bookmarkStart w:name="z514" w:id="516"/>
    <w:p>
      <w:pPr>
        <w:spacing w:after="0"/>
        <w:ind w:left="0"/>
        <w:jc w:val="both"/>
      </w:pPr>
      <w:r>
        <w:rPr>
          <w:rFonts w:ascii="Times New Roman"/>
          <w:b w:val="false"/>
          <w:i w:val="false"/>
          <w:color w:val="000000"/>
          <w:sz w:val="28"/>
        </w:rPr>
        <w:t>
      10. "Әскери бөлім өкілінің тағайындалғанды зерделеу туралы белгісі" деген бағанда тағайындалған ресурстарды зерделеуді жүргізген адам тағайындалуға сәйкестігін немесе сәйкессіздігін, әскери атағын, қолы мен күнін көрсетеді.</w:t>
      </w:r>
    </w:p>
    <w:bookmarkEnd w:id="516"/>
    <w:bookmarkStart w:name="z515" w:id="517"/>
    <w:p>
      <w:pPr>
        <w:spacing w:after="0"/>
        <w:ind w:left="0"/>
        <w:jc w:val="both"/>
      </w:pPr>
      <w:r>
        <w:rPr>
          <w:rFonts w:ascii="Times New Roman"/>
          <w:b w:val="false"/>
          <w:i w:val="false"/>
          <w:color w:val="000000"/>
          <w:sz w:val="28"/>
        </w:rPr>
        <w:t>
      11. "Әскери атағы" деген бағанда әскери міндеттіге оның әскери қызмет өткеруі немесе жиындардан өтуі кезеңінде берілген немесе запасқа қою кезінде берілген соңғы әскери атағы көрсетіледі.</w:t>
      </w:r>
    </w:p>
    <w:bookmarkEnd w:id="517"/>
    <w:bookmarkStart w:name="z516" w:id="518"/>
    <w:p>
      <w:pPr>
        <w:spacing w:after="0"/>
        <w:ind w:left="0"/>
        <w:jc w:val="both"/>
      </w:pPr>
      <w:r>
        <w:rPr>
          <w:rFonts w:ascii="Times New Roman"/>
          <w:b w:val="false"/>
          <w:i w:val="false"/>
          <w:color w:val="000000"/>
          <w:sz w:val="28"/>
        </w:rPr>
        <w:t>
      12. "Есепке алу тобы" деген бағанда әскери міндетті қызмет өткерген әскери бөлімшелердің әскерлеріне, басқа да әскери құралымдарына тиесілігі көрсетіледі.</w:t>
      </w:r>
    </w:p>
    <w:bookmarkEnd w:id="518"/>
    <w:bookmarkStart w:name="z517" w:id="519"/>
    <w:p>
      <w:pPr>
        <w:spacing w:after="0"/>
        <w:ind w:left="0"/>
        <w:jc w:val="both"/>
      </w:pPr>
      <w:r>
        <w:rPr>
          <w:rFonts w:ascii="Times New Roman"/>
          <w:b w:val="false"/>
          <w:i w:val="false"/>
          <w:color w:val="000000"/>
          <w:sz w:val="28"/>
        </w:rPr>
        <w:t>
      13. "Құрамы" деген бағанда әскери міндеттінің оған берілген әскери атаққа сәйкес әскери қызметшілер мен әскери міндеттілердің сол немесе өзге де құрамына тиесілігі көрсетіледі.</w:t>
      </w:r>
    </w:p>
    <w:bookmarkEnd w:id="519"/>
    <w:bookmarkStart w:name="z518" w:id="520"/>
    <w:p>
      <w:pPr>
        <w:spacing w:after="0"/>
        <w:ind w:left="0"/>
        <w:jc w:val="both"/>
      </w:pPr>
      <w:r>
        <w:rPr>
          <w:rFonts w:ascii="Times New Roman"/>
          <w:b w:val="false"/>
          <w:i w:val="false"/>
          <w:color w:val="000000"/>
          <w:sz w:val="28"/>
        </w:rPr>
        <w:t>
      14. "Есепке алу санаты" деген бағанда алынған әскери даярлыққа сәйкес әскери міндеттінің есепке алу санаты көрсетіледі.</w:t>
      </w:r>
    </w:p>
    <w:bookmarkEnd w:id="520"/>
    <w:bookmarkStart w:name="z519" w:id="521"/>
    <w:p>
      <w:pPr>
        <w:spacing w:after="0"/>
        <w:ind w:left="0"/>
        <w:jc w:val="both"/>
      </w:pPr>
      <w:r>
        <w:rPr>
          <w:rFonts w:ascii="Times New Roman"/>
          <w:b w:val="false"/>
          <w:i w:val="false"/>
          <w:color w:val="000000"/>
          <w:sz w:val="28"/>
        </w:rPr>
        <w:t>
      15. "Мамандықтың, лауазымның және ерекше қызмет белгілерінің атауы" деген бағанда "ӘЕМ №" деген бағанда көрсетілген жеті таңбалы кодтың толық жазылуы көрсетіледі.</w:t>
      </w:r>
    </w:p>
    <w:bookmarkEnd w:id="521"/>
    <w:bookmarkStart w:name="z520" w:id="522"/>
    <w:p>
      <w:pPr>
        <w:spacing w:after="0"/>
        <w:ind w:left="0"/>
        <w:jc w:val="both"/>
      </w:pPr>
      <w:r>
        <w:rPr>
          <w:rFonts w:ascii="Times New Roman"/>
          <w:b w:val="false"/>
          <w:i w:val="false"/>
          <w:color w:val="000000"/>
          <w:sz w:val="28"/>
        </w:rPr>
        <w:t>
      16. "Әскери бөлімнің атауы, лауазымы мен техника түрі" деген бөлімде әскери бөлімнің (мекеменің) №, лауазымы және әскери міндетті қызмет өткеру немесе әскери даярлықтан өту кезеңінде меңгерген қару-жарақ пен әскери техниканың түрі, ӘЕМ № және қызмет өткеру (әскери даярлықтан өту) кезеңдері көрсетіледі.</w:t>
      </w:r>
    </w:p>
    <w:bookmarkEnd w:id="522"/>
    <w:bookmarkStart w:name="z521" w:id="523"/>
    <w:p>
      <w:pPr>
        <w:spacing w:after="0"/>
        <w:ind w:left="0"/>
        <w:jc w:val="both"/>
      </w:pPr>
      <w:r>
        <w:rPr>
          <w:rFonts w:ascii="Times New Roman"/>
          <w:b w:val="false"/>
          <w:i w:val="false"/>
          <w:color w:val="000000"/>
          <w:sz w:val="28"/>
        </w:rPr>
        <w:t>
      Осы бөлімнің төменгі екі жолында әскери бөлім командирінің запасқа шығару (тарату) туралы бұйрығының күні мен нөмірі жазылады.</w:t>
      </w:r>
    </w:p>
    <w:bookmarkEnd w:id="523"/>
    <w:bookmarkStart w:name="z522" w:id="524"/>
    <w:p>
      <w:pPr>
        <w:spacing w:after="0"/>
        <w:ind w:left="0"/>
        <w:jc w:val="both"/>
      </w:pPr>
      <w:r>
        <w:rPr>
          <w:rFonts w:ascii="Times New Roman"/>
          <w:b w:val="false"/>
          <w:i w:val="false"/>
          <w:color w:val="000000"/>
          <w:sz w:val="28"/>
        </w:rPr>
        <w:t>
      Төмендегі бағандарда әскери-есептік мамандығын, лауазымын, ерекше қызмет белгілерін, қару-жарақ пен әскери техниканың түрін көрсете отырып, әскери бөлім командирінің (мекеме бастығының) соғыс уақытында пайдалану туралы қорытындысы көрсетіледі.</w:t>
      </w:r>
    </w:p>
    <w:bookmarkEnd w:id="524"/>
    <w:bookmarkStart w:name="z523" w:id="525"/>
    <w:p>
      <w:pPr>
        <w:spacing w:after="0"/>
        <w:ind w:left="0"/>
        <w:jc w:val="both"/>
      </w:pPr>
      <w:r>
        <w:rPr>
          <w:rFonts w:ascii="Times New Roman"/>
          <w:b w:val="false"/>
          <w:i w:val="false"/>
          <w:color w:val="000000"/>
          <w:sz w:val="28"/>
        </w:rPr>
        <w:t>
      Бұдан әрі ауданның (облыстық маңызы бар қаланың) ЖӘБО бастығының соғыс уақытында пайдалану туралы қорытындысы көрсетіледі, ол оның қолымен расталады.</w:t>
      </w:r>
    </w:p>
    <w:bookmarkEnd w:id="525"/>
    <w:bookmarkStart w:name="z524" w:id="526"/>
    <w:p>
      <w:pPr>
        <w:spacing w:after="0"/>
        <w:ind w:left="0"/>
        <w:jc w:val="both"/>
      </w:pPr>
      <w:r>
        <w:rPr>
          <w:rFonts w:ascii="Times New Roman"/>
          <w:b w:val="false"/>
          <w:i w:val="false"/>
          <w:color w:val="000000"/>
          <w:sz w:val="28"/>
        </w:rPr>
        <w:t>
      17. "Тағайындалды" деген бөлімді жұмылдыру нарядына сәйкес соғыс уақытына тағайындауды жүргізетін аудан (облыстық маңызы бар қала) ЖӘБО-ның лауазымды адамы толтырады.</w:t>
      </w:r>
    </w:p>
    <w:bookmarkEnd w:id="526"/>
    <w:bookmarkStart w:name="z525" w:id="527"/>
    <w:p>
      <w:pPr>
        <w:spacing w:after="0"/>
        <w:ind w:left="0"/>
        <w:jc w:val="both"/>
      </w:pPr>
      <w:r>
        <w:rPr>
          <w:rFonts w:ascii="Times New Roman"/>
          <w:b w:val="false"/>
          <w:i w:val="false"/>
          <w:color w:val="000000"/>
          <w:sz w:val="28"/>
        </w:rPr>
        <w:t>
      Есепке алу карточкасының екінші жағы онда айқындалған бағандарға және қосымша ұсынылған мәліметтерге сәйкес толтырылады.</w:t>
      </w:r>
    </w:p>
    <w:bookmarkEnd w:id="527"/>
    <w:bookmarkStart w:name="z526" w:id="528"/>
    <w:p>
      <w:pPr>
        <w:spacing w:after="0"/>
        <w:ind w:left="0"/>
        <w:jc w:val="both"/>
      </w:pPr>
      <w:r>
        <w:rPr>
          <w:rFonts w:ascii="Times New Roman"/>
          <w:b w:val="false"/>
          <w:i w:val="false"/>
          <w:color w:val="000000"/>
          <w:sz w:val="28"/>
        </w:rPr>
        <w:t>
      Антропометриялық деректер әскери міндеттінің айтуы бойынша, ал запасқа берілетін әскерге шақырылушыларға – әскерге шақырылушының есепке алу картасынан енгізіледі.</w:t>
      </w:r>
    </w:p>
    <w:bookmarkEnd w:id="528"/>
    <w:bookmarkStart w:name="z527" w:id="529"/>
    <w:p>
      <w:pPr>
        <w:spacing w:after="0"/>
        <w:ind w:left="0"/>
        <w:jc w:val="both"/>
      </w:pPr>
      <w:r>
        <w:rPr>
          <w:rFonts w:ascii="Times New Roman"/>
          <w:b w:val="false"/>
          <w:i w:val="false"/>
          <w:color w:val="000000"/>
          <w:sz w:val="28"/>
        </w:rPr>
        <w:t>
      Әскери ант қабылдағаны туралы мәліметтер мынадай тәртіппен көрсетіледі: қашан және қандай әскери бөлім (мекеме) жанында ант қабылданды.</w:t>
      </w:r>
    </w:p>
    <w:bookmarkEnd w:id="529"/>
    <w:bookmarkStart w:name="z528" w:id="530"/>
    <w:p>
      <w:pPr>
        <w:spacing w:after="0"/>
        <w:ind w:left="0"/>
        <w:jc w:val="both"/>
      </w:pPr>
      <w:r>
        <w:rPr>
          <w:rFonts w:ascii="Times New Roman"/>
          <w:b w:val="false"/>
          <w:i w:val="false"/>
          <w:color w:val="000000"/>
          <w:sz w:val="28"/>
        </w:rPr>
        <w:t>
      "Ерекше белгілер" деген бағанға соттылығы, әкімшілік жауапкершілікке тартылғаны, шетел тілдерін білгені, кезекті әскери атақтар беру негізі туралы мәліметтер және басқа да қосымша деректер енгізіледі. Әскери міндеттіні есепке қабылдау және одан алу туралы мәліметтер аудан (облыстық маңызы бар қала) ЖӘБО жұмылдыру даярлығы және аумақтық қорғаныс бөлімшесі бастығының қолымен расталады.</w:t>
      </w:r>
    </w:p>
    <w:bookmarkEnd w:id="5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29" w:id="531"/>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23-қосымша</w:t>
            </w:r>
          </w:p>
          <w:bookmarkEnd w:id="531"/>
        </w:tc>
      </w:tr>
    </w:tbl>
    <w:p>
      <w:pPr>
        <w:spacing w:after="0"/>
        <w:ind w:left="0"/>
        <w:jc w:val="both"/>
      </w:pPr>
      <w:r>
        <w:rPr>
          <w:rFonts w:ascii="Times New Roman"/>
          <w:b w:val="false"/>
          <w:i w:val="false"/>
          <w:color w:val="000000"/>
          <w:sz w:val="28"/>
        </w:rPr>
        <w:t>      Әскерге шақыру учаскесіне тіркелуге жататын 19_____ жылы туған</w:t>
      </w:r>
    </w:p>
    <w:p>
      <w:pPr>
        <w:spacing w:after="0"/>
        <w:ind w:left="0"/>
        <w:jc w:val="both"/>
      </w:pPr>
      <w:r>
        <w:rPr>
          <w:rFonts w:ascii="Times New Roman"/>
          <w:b w:val="false"/>
          <w:i w:val="false"/>
          <w:color w:val="000000"/>
          <w:sz w:val="28"/>
        </w:rPr>
        <w:t>      азаматтардың</w:t>
      </w:r>
    </w:p>
    <w:p>
      <w:pPr>
        <w:spacing w:after="0"/>
        <w:ind w:left="0"/>
        <w:jc w:val="left"/>
      </w:pPr>
      <w:r>
        <w:rPr>
          <w:rFonts w:ascii="Times New Roman"/>
          <w:b/>
          <w:i w:val="false"/>
          <w:color w:val="000000"/>
        </w:rPr>
        <w:t xml:space="preserve"> тізімі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(кент, ауыл (село), ауылдық (селолық) округ әкімдіктерінің атауы)</w:t>
      </w:r>
    </w:p>
    <w:p>
      <w:pPr>
        <w:spacing w:after="0"/>
        <w:ind w:left="0"/>
        <w:jc w:val="both"/>
      </w:pPr>
      <w:r>
        <w:rPr>
          <w:rFonts w:ascii="Times New Roman"/>
          <w:b w:val="false"/>
          <w:i w:val="false"/>
          <w:color w:val="000000"/>
          <w:sz w:val="28"/>
        </w:rPr>
        <w:t>      20__ж. "____" ________________ жағдай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4"/>
        <w:gridCol w:w="1854"/>
        <w:gridCol w:w="2601"/>
        <w:gridCol w:w="1011"/>
        <w:gridCol w:w="5790"/>
      </w:tblGrid>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әкесінің аты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(оқу) орны және атқаратын лауазымы</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Қорғаныс істері жөніндегі басқарманың (бөлімнің)</w:t>
            </w:r>
          </w:p>
          <w:p>
            <w:pPr>
              <w:spacing w:after="20"/>
              <w:ind w:left="20"/>
              <w:jc w:val="both"/>
            </w:pPr>
            <w:r>
              <w:rPr>
                <w:rFonts w:ascii="Times New Roman"/>
                <w:b w:val="false"/>
                <w:i w:val="false"/>
                <w:color w:val="000000"/>
                <w:sz w:val="20"/>
              </w:rPr>
              <w:t>1 қаңтардан кейін тіркеу аяқталғанға дейін болған өзгерістер туралы белгісі және жиынтық тізімде қандай реттік нөмірмен есепке алынды</w:t>
            </w:r>
          </w:p>
        </w:tc>
      </w:tr>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20__ж. "__" _______ Қолы 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30" w:id="532"/>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24-қосымша</w:t>
            </w:r>
          </w:p>
          <w:bookmarkEnd w:id="532"/>
        </w:tc>
      </w:tr>
    </w:tbl>
    <w:p>
      <w:pPr>
        <w:spacing w:after="0"/>
        <w:ind w:left="0"/>
        <w:jc w:val="both"/>
      </w:pPr>
      <w:r>
        <w:rPr>
          <w:rFonts w:ascii="Times New Roman"/>
          <w:b w:val="false"/>
          <w:i w:val="false"/>
          <w:color w:val="000000"/>
          <w:sz w:val="28"/>
        </w:rPr>
        <w:t>      Запастағы әскери міндеттілерді, әскерге шақырылушыларды әскери есепке</w:t>
      </w:r>
    </w:p>
    <w:p>
      <w:pPr>
        <w:spacing w:after="0"/>
        <w:ind w:left="0"/>
        <w:jc w:val="both"/>
      </w:pPr>
      <w:r>
        <w:rPr>
          <w:rFonts w:ascii="Times New Roman"/>
          <w:b w:val="false"/>
          <w:i w:val="false"/>
          <w:color w:val="000000"/>
          <w:sz w:val="28"/>
        </w:rPr>
        <w:t>      алудың және броньдаудың жай-күйін тексеру</w:t>
      </w:r>
    </w:p>
    <w:p>
      <w:pPr>
        <w:spacing w:after="0"/>
        <w:ind w:left="0"/>
        <w:jc w:val="left"/>
      </w:pPr>
      <w:r>
        <w:rPr>
          <w:rFonts w:ascii="Times New Roman"/>
          <w:b/>
          <w:i w:val="false"/>
          <w:color w:val="000000"/>
        </w:rPr>
        <w:t xml:space="preserve">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1194"/>
        <w:gridCol w:w="2632"/>
        <w:gridCol w:w="1859"/>
        <w:gridCol w:w="2856"/>
        <w:gridCol w:w="252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Тексерген күні</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Тексерушінің лауазымы, тегі мен аты-жөні</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барысында қандай кемшіліктер анықталды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нәтижелері бойынша қорытындылар. Кемшіліктерді жою мерзімдері</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 тексеру нәтижелері бойынша қандай шаралар қабылдады</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31" w:id="533"/>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25-қосымша</w:t>
            </w:r>
          </w:p>
          <w:bookmarkEnd w:id="533"/>
        </w:tc>
      </w:tr>
    </w:tbl>
    <w:p>
      <w:pPr>
        <w:spacing w:after="0"/>
        <w:ind w:left="0"/>
        <w:jc w:val="both"/>
      </w:pPr>
      <w:r>
        <w:rPr>
          <w:rFonts w:ascii="Times New Roman"/>
          <w:b w:val="false"/>
          <w:i w:val="false"/>
          <w:color w:val="000000"/>
          <w:sz w:val="28"/>
        </w:rPr>
        <w:t>      Сыртқы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68"/>
        <w:gridCol w:w="205"/>
        <w:gridCol w:w="6127"/>
      </w:tblGrid>
      <w:tr>
        <w:trPr>
          <w:trHeight w:val="30" w:hRule="atLeast"/>
        </w:trPr>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____ҚОЛХАТ ТҮБІРТЕГІ</w:t>
            </w:r>
          </w:p>
          <w:p>
            <w:pPr>
              <w:spacing w:after="20"/>
              <w:ind w:left="20"/>
              <w:jc w:val="both"/>
            </w:pPr>
            <w:r>
              <w:rPr>
                <w:rFonts w:ascii="Times New Roman"/>
                <w:b w:val="false"/>
                <w:i w:val="false"/>
                <w:color w:val="000000"/>
                <w:sz w:val="20"/>
              </w:rPr>
              <w:t>әскери міндеттіден (әскерге</w:t>
            </w:r>
          </w:p>
          <w:p>
            <w:pPr>
              <w:spacing w:after="20"/>
              <w:ind w:left="20"/>
              <w:jc w:val="both"/>
            </w:pPr>
            <w:r>
              <w:rPr>
                <w:rFonts w:ascii="Times New Roman"/>
                <w:b w:val="false"/>
                <w:i w:val="false"/>
                <w:color w:val="000000"/>
                <w:sz w:val="20"/>
              </w:rPr>
              <w:t>шақырылушыдан) әскери билетті</w:t>
            </w:r>
          </w:p>
          <w:p>
            <w:pPr>
              <w:spacing w:after="20"/>
              <w:ind w:left="20"/>
              <w:jc w:val="both"/>
            </w:pPr>
            <w:r>
              <w:rPr>
                <w:rFonts w:ascii="Times New Roman"/>
                <w:b w:val="false"/>
                <w:i w:val="false"/>
                <w:color w:val="000000"/>
                <w:sz w:val="20"/>
              </w:rPr>
              <w:t>(уақытша куәлікті (әскери билет</w:t>
            </w:r>
          </w:p>
          <w:p>
            <w:pPr>
              <w:spacing w:after="20"/>
              <w:ind w:left="20"/>
              <w:jc w:val="both"/>
            </w:pPr>
            <w:r>
              <w:rPr>
                <w:rFonts w:ascii="Times New Roman"/>
                <w:b w:val="false"/>
                <w:i w:val="false"/>
                <w:color w:val="000000"/>
                <w:sz w:val="20"/>
              </w:rPr>
              <w:t>орнына), әскерге шақыру учаскесіне</w:t>
            </w:r>
          </w:p>
          <w:p>
            <w:pPr>
              <w:spacing w:after="20"/>
              <w:ind w:left="20"/>
              <w:jc w:val="both"/>
            </w:pPr>
            <w:r>
              <w:rPr>
                <w:rFonts w:ascii="Times New Roman"/>
                <w:b w:val="false"/>
                <w:i w:val="false"/>
                <w:color w:val="000000"/>
                <w:sz w:val="20"/>
              </w:rPr>
              <w:t>тіркеу туралы куәлікті)</w:t>
            </w:r>
          </w:p>
          <w:p>
            <w:pPr>
              <w:spacing w:after="20"/>
              <w:ind w:left="20"/>
              <w:jc w:val="both"/>
            </w:pPr>
            <w:r>
              <w:rPr>
                <w:rFonts w:ascii="Times New Roman"/>
                <w:b w:val="false"/>
                <w:i w:val="false"/>
                <w:color w:val="000000"/>
                <w:sz w:val="20"/>
              </w:rPr>
              <w:t>қабылдағаны туралы</w:t>
            </w:r>
          </w:p>
          <w:p>
            <w:pPr>
              <w:spacing w:after="20"/>
              <w:ind w:left="20"/>
              <w:jc w:val="both"/>
            </w:pP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(тегі, аты, әкесінің аты)</w:t>
            </w:r>
          </w:p>
          <w:p>
            <w:pPr>
              <w:spacing w:after="20"/>
              <w:ind w:left="20"/>
              <w:jc w:val="both"/>
            </w:pPr>
            <w:r>
              <w:rPr>
                <w:rFonts w:ascii="Times New Roman"/>
                <w:b w:val="false"/>
                <w:i w:val="false"/>
                <w:color w:val="000000"/>
                <w:sz w:val="20"/>
              </w:rPr>
              <w:t>Туған жылы __________________________</w:t>
            </w:r>
          </w:p>
          <w:p>
            <w:pPr>
              <w:spacing w:after="20"/>
              <w:ind w:left="20"/>
              <w:jc w:val="both"/>
            </w:pPr>
            <w:r>
              <w:rPr>
                <w:rFonts w:ascii="Times New Roman"/>
                <w:b w:val="false"/>
                <w:i w:val="false"/>
                <w:color w:val="000000"/>
                <w:sz w:val="20"/>
              </w:rPr>
              <w:t>Әскери атағы ________________________</w:t>
            </w:r>
          </w:p>
          <w:p>
            <w:pPr>
              <w:spacing w:after="20"/>
              <w:ind w:left="20"/>
              <w:jc w:val="both"/>
            </w:pPr>
            <w:r>
              <w:rPr>
                <w:rFonts w:ascii="Times New Roman"/>
                <w:b w:val="false"/>
                <w:i w:val="false"/>
                <w:color w:val="000000"/>
                <w:sz w:val="20"/>
              </w:rPr>
              <w:t>ӘЕМ № _______________________________</w:t>
            </w:r>
          </w:p>
          <w:p>
            <w:pPr>
              <w:spacing w:after="20"/>
              <w:ind w:left="20"/>
              <w:jc w:val="both"/>
            </w:pPr>
            <w:r>
              <w:rPr>
                <w:rFonts w:ascii="Times New Roman"/>
                <w:b w:val="false"/>
                <w:i w:val="false"/>
                <w:color w:val="000000"/>
                <w:sz w:val="20"/>
              </w:rPr>
              <w:t>___ сериялы № _______________________</w:t>
            </w:r>
          </w:p>
          <w:p>
            <w:pPr>
              <w:spacing w:after="20"/>
              <w:ind w:left="20"/>
              <w:jc w:val="both"/>
            </w:pPr>
            <w:r>
              <w:rPr>
                <w:rFonts w:ascii="Times New Roman"/>
                <w:b w:val="false"/>
                <w:i w:val="false"/>
                <w:color w:val="000000"/>
                <w:sz w:val="20"/>
              </w:rPr>
              <w:t>әскери билет (уақытша куәлік (әскери</w:t>
            </w:r>
          </w:p>
          <w:p>
            <w:pPr>
              <w:spacing w:after="20"/>
              <w:ind w:left="20"/>
              <w:jc w:val="both"/>
            </w:pPr>
            <w:r>
              <w:rPr>
                <w:rFonts w:ascii="Times New Roman"/>
                <w:b w:val="false"/>
                <w:i w:val="false"/>
                <w:color w:val="000000"/>
                <w:sz w:val="20"/>
              </w:rPr>
              <w:t>билет орнына), тіркеу туралы куәлік)</w:t>
            </w:r>
          </w:p>
          <w:p>
            <w:pPr>
              <w:spacing w:after="20"/>
              <w:ind w:left="20"/>
              <w:jc w:val="both"/>
            </w:pPr>
            <w:r>
              <w:rPr>
                <w:rFonts w:ascii="Times New Roman"/>
                <w:b w:val="false"/>
                <w:i w:val="false"/>
                <w:color w:val="000000"/>
                <w:sz w:val="20"/>
              </w:rPr>
              <w:t>қандай мақсат үшін қабылданды:</w:t>
            </w:r>
          </w:p>
          <w:p>
            <w:pPr>
              <w:spacing w:after="20"/>
              <w:ind w:left="20"/>
              <w:jc w:val="both"/>
            </w:pP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(қандай мақсат үшін қабылданды)</w:t>
            </w:r>
          </w:p>
          <w:p>
            <w:pPr>
              <w:spacing w:after="20"/>
              <w:ind w:left="20"/>
              <w:jc w:val="both"/>
            </w:pPr>
            <w:r>
              <w:rPr>
                <w:rFonts w:ascii="Times New Roman"/>
                <w:b w:val="false"/>
                <w:i w:val="false"/>
                <w:color w:val="000000"/>
                <w:sz w:val="20"/>
              </w:rPr>
              <w:t>Қолы ________________________________</w:t>
            </w:r>
          </w:p>
          <w:p>
            <w:pPr>
              <w:spacing w:after="20"/>
              <w:ind w:left="20"/>
              <w:jc w:val="both"/>
            </w:pP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(құжатты қабылдаған адамның тегі</w:t>
            </w:r>
          </w:p>
          <w:p>
            <w:pPr>
              <w:spacing w:after="20"/>
              <w:ind w:left="20"/>
              <w:jc w:val="both"/>
            </w:pPr>
            <w:r>
              <w:rPr>
                <w:rFonts w:ascii="Times New Roman"/>
                <w:b w:val="false"/>
                <w:i w:val="false"/>
                <w:color w:val="000000"/>
                <w:sz w:val="20"/>
              </w:rPr>
              <w:t>мен лауазымы)</w:t>
            </w:r>
          </w:p>
          <w:p>
            <w:pPr>
              <w:spacing w:after="20"/>
              <w:ind w:left="20"/>
              <w:jc w:val="both"/>
            </w:pPr>
            <w:r>
              <w:rPr>
                <w:rFonts w:ascii="Times New Roman"/>
                <w:b w:val="false"/>
                <w:i w:val="false"/>
                <w:color w:val="000000"/>
                <w:sz w:val="20"/>
              </w:rPr>
              <w:t>Әскери міндеттінің</w:t>
            </w:r>
          </w:p>
          <w:p>
            <w:pPr>
              <w:spacing w:after="20"/>
              <w:ind w:left="20"/>
              <w:jc w:val="both"/>
            </w:pPr>
            <w:r>
              <w:rPr>
                <w:rFonts w:ascii="Times New Roman"/>
                <w:b w:val="false"/>
                <w:i w:val="false"/>
                <w:color w:val="000000"/>
                <w:sz w:val="20"/>
              </w:rPr>
              <w:t>№ ____ ______________________ сериялы</w:t>
            </w:r>
          </w:p>
          <w:p>
            <w:pPr>
              <w:spacing w:after="20"/>
              <w:ind w:left="20"/>
              <w:jc w:val="both"/>
            </w:pPr>
            <w:r>
              <w:rPr>
                <w:rFonts w:ascii="Times New Roman"/>
                <w:b w:val="false"/>
                <w:i w:val="false"/>
                <w:color w:val="000000"/>
                <w:sz w:val="20"/>
              </w:rPr>
              <w:t>құжатты тапсырғаны туралы қолхаты</w:t>
            </w:r>
          </w:p>
          <w:p>
            <w:pPr>
              <w:spacing w:after="20"/>
              <w:ind w:left="20"/>
              <w:jc w:val="both"/>
            </w:pPr>
            <w:r>
              <w:rPr>
                <w:rFonts w:ascii="Times New Roman"/>
                <w:b w:val="false"/>
                <w:i w:val="false"/>
                <w:color w:val="000000"/>
                <w:sz w:val="20"/>
              </w:rPr>
              <w:t>20___ ж. "____"______________________</w:t>
            </w:r>
          </w:p>
          <w:p>
            <w:pPr>
              <w:spacing w:after="20"/>
              <w:ind w:left="20"/>
              <w:jc w:val="both"/>
            </w:pP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(қолы)</w:t>
            </w:r>
          </w:p>
        </w:tc>
        <w:tc>
          <w:tcPr>
            <w:tcW w:w="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Қию сызығы</w:t>
            </w:r>
          </w:p>
        </w:tc>
        <w:tc>
          <w:tcPr>
            <w:tcW w:w="6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____ ҚОЛХАТ</w:t>
            </w:r>
          </w:p>
          <w:p>
            <w:pPr>
              <w:spacing w:after="20"/>
              <w:ind w:left="20"/>
              <w:jc w:val="both"/>
            </w:pPr>
            <w:r>
              <w:rPr>
                <w:rFonts w:ascii="Times New Roman"/>
                <w:b w:val="false"/>
                <w:i w:val="false"/>
                <w:color w:val="000000"/>
                <w:sz w:val="20"/>
              </w:rPr>
              <w:t>әскери міндеттіден (әскерге</w:t>
            </w:r>
          </w:p>
          <w:p>
            <w:pPr>
              <w:spacing w:after="20"/>
              <w:ind w:left="20"/>
              <w:jc w:val="both"/>
            </w:pPr>
            <w:r>
              <w:rPr>
                <w:rFonts w:ascii="Times New Roman"/>
                <w:b w:val="false"/>
                <w:i w:val="false"/>
                <w:color w:val="000000"/>
                <w:sz w:val="20"/>
              </w:rPr>
              <w:t>шақырылушыдан) әскери билетті</w:t>
            </w:r>
          </w:p>
          <w:p>
            <w:pPr>
              <w:spacing w:after="20"/>
              <w:ind w:left="20"/>
              <w:jc w:val="both"/>
            </w:pPr>
            <w:r>
              <w:rPr>
                <w:rFonts w:ascii="Times New Roman"/>
                <w:b w:val="false"/>
                <w:i w:val="false"/>
                <w:color w:val="000000"/>
                <w:sz w:val="20"/>
              </w:rPr>
              <w:t>((уақытша куәлікті (әскери билет</w:t>
            </w:r>
          </w:p>
          <w:p>
            <w:pPr>
              <w:spacing w:after="20"/>
              <w:ind w:left="20"/>
              <w:jc w:val="both"/>
            </w:pPr>
            <w:r>
              <w:rPr>
                <w:rFonts w:ascii="Times New Roman"/>
                <w:b w:val="false"/>
                <w:i w:val="false"/>
                <w:color w:val="000000"/>
                <w:sz w:val="20"/>
              </w:rPr>
              <w:t>орнына), әскерге шақыру учаскесіне</w:t>
            </w:r>
          </w:p>
          <w:p>
            <w:pPr>
              <w:spacing w:after="20"/>
              <w:ind w:left="20"/>
              <w:jc w:val="both"/>
            </w:pPr>
            <w:r>
              <w:rPr>
                <w:rFonts w:ascii="Times New Roman"/>
                <w:b w:val="false"/>
                <w:i w:val="false"/>
                <w:color w:val="000000"/>
                <w:sz w:val="20"/>
              </w:rPr>
              <w:t>тіркеу туралы куәлікті)</w:t>
            </w:r>
          </w:p>
          <w:p>
            <w:pPr>
              <w:spacing w:after="20"/>
              <w:ind w:left="20"/>
              <w:jc w:val="both"/>
            </w:pPr>
            <w:r>
              <w:rPr>
                <w:rFonts w:ascii="Times New Roman"/>
                <w:b w:val="false"/>
                <w:i w:val="false"/>
                <w:color w:val="000000"/>
                <w:sz w:val="20"/>
              </w:rPr>
              <w:t>қабылдағаны туралы</w:t>
            </w:r>
          </w:p>
          <w:p>
            <w:pPr>
              <w:spacing w:after="20"/>
              <w:ind w:left="20"/>
              <w:jc w:val="both"/>
            </w:pPr>
            <w:r>
              <w:rPr>
                <w:rFonts w:ascii="Times New Roman"/>
                <w:b w:val="false"/>
                <w:i w:val="false"/>
                <w:color w:val="000000"/>
                <w:sz w:val="20"/>
              </w:rPr>
              <w:t>запастағы ____________________________</w:t>
            </w:r>
          </w:p>
          <w:p>
            <w:pPr>
              <w:spacing w:after="20"/>
              <w:ind w:left="20"/>
              <w:jc w:val="both"/>
            </w:pP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(тегі, аты, әкесінің аты)</w:t>
            </w:r>
          </w:p>
          <w:p>
            <w:pPr>
              <w:spacing w:after="20"/>
              <w:ind w:left="20"/>
              <w:jc w:val="both"/>
            </w:pPr>
            <w:r>
              <w:rPr>
                <w:rFonts w:ascii="Times New Roman"/>
                <w:b w:val="false"/>
                <w:i w:val="false"/>
                <w:color w:val="000000"/>
                <w:sz w:val="20"/>
              </w:rPr>
              <w:t>___________________________ жылы туған</w:t>
            </w:r>
          </w:p>
          <w:p>
            <w:pPr>
              <w:spacing w:after="20"/>
              <w:ind w:left="20"/>
              <w:jc w:val="both"/>
            </w:pPr>
            <w:r>
              <w:rPr>
                <w:rFonts w:ascii="Times New Roman"/>
                <w:b w:val="false"/>
                <w:i w:val="false"/>
                <w:color w:val="000000"/>
                <w:sz w:val="20"/>
              </w:rPr>
              <w:t>ӘЕМ № ___________________________ оған</w:t>
            </w:r>
          </w:p>
          <w:p>
            <w:pPr>
              <w:spacing w:after="20"/>
              <w:ind w:left="20"/>
              <w:jc w:val="both"/>
            </w:pPr>
            <w:r>
              <w:rPr>
                <w:rFonts w:ascii="Times New Roman"/>
                <w:b w:val="false"/>
                <w:i w:val="false"/>
                <w:color w:val="000000"/>
                <w:sz w:val="20"/>
              </w:rPr>
              <w:t>тиесілі ____сериялы № ________________</w:t>
            </w:r>
          </w:p>
          <w:p>
            <w:pPr>
              <w:spacing w:after="20"/>
              <w:ind w:left="20"/>
              <w:jc w:val="both"/>
            </w:pPr>
            <w:r>
              <w:rPr>
                <w:rFonts w:ascii="Times New Roman"/>
                <w:b w:val="false"/>
                <w:i w:val="false"/>
                <w:color w:val="000000"/>
                <w:sz w:val="20"/>
              </w:rPr>
              <w:t>әскери билет (уақытша куәлік (әскери</w:t>
            </w:r>
          </w:p>
          <w:p>
            <w:pPr>
              <w:spacing w:after="20"/>
              <w:ind w:left="20"/>
              <w:jc w:val="both"/>
            </w:pPr>
            <w:r>
              <w:rPr>
                <w:rFonts w:ascii="Times New Roman"/>
                <w:b w:val="false"/>
                <w:i w:val="false"/>
                <w:color w:val="000000"/>
                <w:sz w:val="20"/>
              </w:rPr>
              <w:t>билет орнына), тіркеу туралы куәлік):</w:t>
            </w:r>
          </w:p>
          <w:p>
            <w:pPr>
              <w:spacing w:after="20"/>
              <w:ind w:left="20"/>
              <w:jc w:val="both"/>
            </w:pPr>
            <w:r>
              <w:rPr>
                <w:rFonts w:ascii="Times New Roman"/>
                <w:b w:val="false"/>
                <w:i w:val="false"/>
                <w:color w:val="000000"/>
                <w:sz w:val="20"/>
              </w:rPr>
              <w:t>_________________________________ үшін</w:t>
            </w:r>
          </w:p>
          <w:p>
            <w:pPr>
              <w:spacing w:after="20"/>
              <w:ind w:left="20"/>
              <w:jc w:val="both"/>
            </w:pPr>
            <w:r>
              <w:rPr>
                <w:rFonts w:ascii="Times New Roman"/>
                <w:b w:val="false"/>
                <w:i w:val="false"/>
                <w:color w:val="000000"/>
                <w:sz w:val="20"/>
              </w:rPr>
              <w:t>қабылданғаны туралы берілді</w:t>
            </w:r>
          </w:p>
          <w:p>
            <w:pPr>
              <w:spacing w:after="20"/>
              <w:ind w:left="20"/>
              <w:jc w:val="both"/>
            </w:pP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(қандай мақсат үшін көрсетілсін)</w:t>
            </w:r>
          </w:p>
          <w:p>
            <w:pPr>
              <w:spacing w:after="20"/>
              <w:ind w:left="20"/>
              <w:jc w:val="both"/>
            </w:pPr>
            <w:r>
              <w:rPr>
                <w:rFonts w:ascii="Times New Roman"/>
                <w:b w:val="false"/>
                <w:i w:val="false"/>
                <w:color w:val="000000"/>
                <w:sz w:val="20"/>
              </w:rPr>
              <w:t>Қолы _________________________________</w:t>
            </w:r>
          </w:p>
          <w:p>
            <w:pPr>
              <w:spacing w:after="20"/>
              <w:ind w:left="20"/>
              <w:jc w:val="both"/>
            </w:pPr>
            <w:r>
              <w:rPr>
                <w:rFonts w:ascii="Times New Roman"/>
                <w:b w:val="false"/>
                <w:i w:val="false"/>
                <w:color w:val="000000"/>
                <w:sz w:val="20"/>
              </w:rPr>
              <w:t>20___ж. "____"________________________</w:t>
            </w:r>
          </w:p>
          <w:p>
            <w:pPr>
              <w:spacing w:after="20"/>
              <w:ind w:left="20"/>
              <w:jc w:val="both"/>
            </w:pP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(құжатты қабылдаған адамның тегі мен</w:t>
            </w:r>
          </w:p>
          <w:p>
            <w:pPr>
              <w:spacing w:after="20"/>
              <w:ind w:left="20"/>
              <w:jc w:val="both"/>
            </w:pPr>
            <w:r>
              <w:rPr>
                <w:rFonts w:ascii="Times New Roman"/>
                <w:b w:val="false"/>
                <w:i w:val="false"/>
                <w:color w:val="000000"/>
                <w:sz w:val="20"/>
              </w:rPr>
              <w:t>лауазымы)</w:t>
            </w:r>
          </w:p>
          <w:p>
            <w:pPr>
              <w:spacing w:after="20"/>
              <w:ind w:left="20"/>
              <w:jc w:val="both"/>
            </w:pPr>
            <w:r>
              <w:rPr>
                <w:rFonts w:ascii="Times New Roman"/>
                <w:b w:val="false"/>
                <w:i w:val="false"/>
                <w:color w:val="000000"/>
                <w:sz w:val="20"/>
              </w:rPr>
              <w:t>М.О.</w:t>
            </w:r>
          </w:p>
        </w:tc>
      </w:tr>
    </w:tbl>
    <w:p>
      <w:pPr>
        <w:spacing w:after="0"/>
        <w:ind w:left="0"/>
        <w:jc w:val="both"/>
      </w:pPr>
      <w:r>
        <w:rPr>
          <w:rFonts w:ascii="Times New Roman"/>
          <w:b w:val="false"/>
          <w:i w:val="false"/>
          <w:color w:val="000000"/>
          <w:sz w:val="28"/>
        </w:rPr>
        <w:t>            Қолхаттың екінші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48"/>
        <w:gridCol w:w="5052"/>
      </w:tblGrid>
      <w:tr>
        <w:trPr>
          <w:trHeight w:val="30" w:hRule="atLeast"/>
        </w:trPr>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Республикасынан тыс жерге кеткен күні</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Республикасына келген күні</w:t>
            </w:r>
          </w:p>
        </w:tc>
      </w:tr>
      <w:tr>
        <w:trPr>
          <w:trHeight w:val="30" w:hRule="atLeast"/>
        </w:trPr>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32" w:id="534"/>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26-қосымша</w:t>
            </w:r>
          </w:p>
          <w:bookmarkEnd w:id="534"/>
        </w:tc>
      </w:tr>
    </w:tbl>
    <w:p>
      <w:pPr>
        <w:spacing w:after="0"/>
        <w:ind w:left="0"/>
        <w:jc w:val="both"/>
      </w:pPr>
      <w:r>
        <w:rPr>
          <w:rFonts w:ascii="Times New Roman"/>
          <w:b w:val="false"/>
          <w:i w:val="false"/>
          <w:color w:val="000000"/>
          <w:sz w:val="28"/>
        </w:rPr>
        <w:t>      Мерзімді әскери қызметке даярлауға жататын, жұмыс істейтін</w:t>
      </w:r>
    </w:p>
    <w:p>
      <w:pPr>
        <w:spacing w:after="0"/>
        <w:ind w:left="0"/>
        <w:jc w:val="both"/>
      </w:pPr>
      <w:r>
        <w:rPr>
          <w:rFonts w:ascii="Times New Roman"/>
          <w:b w:val="false"/>
          <w:i w:val="false"/>
          <w:color w:val="000000"/>
          <w:sz w:val="28"/>
        </w:rPr>
        <w:t>      (оқитын) 19_____ жылы туған азаматтардың</w:t>
      </w:r>
    </w:p>
    <w:p>
      <w:pPr>
        <w:spacing w:after="0"/>
        <w:ind w:left="0"/>
        <w:jc w:val="left"/>
      </w:pPr>
      <w:r>
        <w:rPr>
          <w:rFonts w:ascii="Times New Roman"/>
          <w:b/>
          <w:i w:val="false"/>
          <w:color w:val="000000"/>
        </w:rPr>
        <w:t xml:space="preserve"> ТІЗІМІ</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(заңды тұлғаның атауы)</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20__ж. "____" _________________ жағдай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4"/>
        <w:gridCol w:w="1605"/>
        <w:gridCol w:w="1764"/>
        <w:gridCol w:w="4038"/>
        <w:gridCol w:w="1362"/>
        <w:gridCol w:w="875"/>
        <w:gridCol w:w="876"/>
        <w:gridCol w:w="876"/>
      </w:tblGrid>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әкесінің аты</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Ұлты (қалауы бойынша көрсетіледі)</w:t>
            </w:r>
          </w:p>
        </w:tc>
        <w:tc>
          <w:tcPr>
            <w:tcW w:w="4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Білімі, қайда және нешінші сыныпта, нешінші курста оқиды немесе неше сыныпты және курсты бітірді</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орны және атқаратын лауазымы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Қандай тілдерді біледі</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20 __ж. "___" ___________ Қолы____________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33" w:id="535"/>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27-қосымша</w:t>
            </w:r>
          </w:p>
          <w:bookmarkEnd w:id="535"/>
        </w:tc>
      </w:tr>
    </w:tbl>
    <w:p>
      <w:pPr>
        <w:spacing w:after="0"/>
        <w:ind w:left="0"/>
        <w:jc w:val="both"/>
      </w:pPr>
      <w:r>
        <w:rPr>
          <w:rFonts w:ascii="Times New Roman"/>
          <w:b w:val="false"/>
          <w:i w:val="false"/>
          <w:color w:val="000000"/>
          <w:sz w:val="28"/>
        </w:rPr>
        <w:t>      210 х 148 форматы</w:t>
      </w:r>
    </w:p>
    <w:p>
      <w:pPr>
        <w:spacing w:after="0"/>
        <w:ind w:left="0"/>
        <w:jc w:val="both"/>
      </w:pPr>
      <w:r>
        <w:rPr>
          <w:rFonts w:ascii="Times New Roman"/>
          <w:b w:val="false"/>
          <w:i w:val="false"/>
          <w:color w:val="000000"/>
          <w:sz w:val="28"/>
        </w:rPr>
        <w:t>      Әскери бөлімнің</w:t>
      </w:r>
    </w:p>
    <w:p>
      <w:pPr>
        <w:spacing w:after="0"/>
        <w:ind w:left="0"/>
        <w:jc w:val="both"/>
      </w:pPr>
      <w:r>
        <w:rPr>
          <w:rFonts w:ascii="Times New Roman"/>
          <w:b w:val="false"/>
          <w:i w:val="false"/>
          <w:color w:val="000000"/>
          <w:sz w:val="28"/>
        </w:rPr>
        <w:t>      (мекеменің) бұрыштама</w:t>
      </w:r>
    </w:p>
    <w:p>
      <w:pPr>
        <w:spacing w:after="0"/>
        <w:ind w:left="0"/>
        <w:jc w:val="both"/>
      </w:pPr>
      <w:r>
        <w:rPr>
          <w:rFonts w:ascii="Times New Roman"/>
          <w:b w:val="false"/>
          <w:i w:val="false"/>
          <w:color w:val="000000"/>
          <w:sz w:val="28"/>
        </w:rPr>
        <w:t>      мөртаңбасы</w:t>
      </w:r>
    </w:p>
    <w:p>
      <w:pPr>
        <w:spacing w:after="0"/>
        <w:ind w:left="0"/>
        <w:jc w:val="left"/>
      </w:pPr>
      <w:r>
        <w:rPr>
          <w:rFonts w:ascii="Times New Roman"/>
          <w:b/>
          <w:i w:val="false"/>
          <w:color w:val="000000"/>
        </w:rPr>
        <w:t xml:space="preserve"> НҰСҚАМА</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(әскери атағы)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Сізге 20___ж. "____"______________ әскери есепке қою үшін</w:t>
      </w:r>
    </w:p>
    <w:p>
      <w:pPr>
        <w:spacing w:after="0"/>
        <w:ind w:left="0"/>
        <w:jc w:val="both"/>
      </w:pPr>
      <w:r>
        <w:rPr>
          <w:rFonts w:ascii="Times New Roman"/>
          <w:b w:val="false"/>
          <w:i w:val="false"/>
          <w:color w:val="000000"/>
          <w:sz w:val="28"/>
        </w:rPr>
        <w:t>      _______________________________________________________ (аудан, қала)</w:t>
      </w:r>
    </w:p>
    <w:p>
      <w:pPr>
        <w:spacing w:after="0"/>
        <w:ind w:left="0"/>
        <w:jc w:val="both"/>
      </w:pPr>
      <w:r>
        <w:rPr>
          <w:rFonts w:ascii="Times New Roman"/>
          <w:b w:val="false"/>
          <w:i w:val="false"/>
          <w:color w:val="000000"/>
          <w:sz w:val="28"/>
        </w:rPr>
        <w:t>      ____________________________________________________________ҚІБ(Б)-ға</w:t>
      </w:r>
    </w:p>
    <w:p>
      <w:pPr>
        <w:spacing w:after="0"/>
        <w:ind w:left="0"/>
        <w:jc w:val="both"/>
      </w:pPr>
      <w:r>
        <w:rPr>
          <w:rFonts w:ascii="Times New Roman"/>
          <w:b w:val="false"/>
          <w:i w:val="false"/>
          <w:color w:val="000000"/>
          <w:sz w:val="28"/>
        </w:rPr>
        <w:t>      баруды ұсынамын.</w:t>
      </w:r>
    </w:p>
    <w:p>
      <w:pPr>
        <w:spacing w:after="0"/>
        <w:ind w:left="0"/>
        <w:jc w:val="both"/>
      </w:pPr>
      <w:r>
        <w:rPr>
          <w:rFonts w:ascii="Times New Roman"/>
          <w:b w:val="false"/>
          <w:i w:val="false"/>
          <w:color w:val="000000"/>
          <w:sz w:val="28"/>
        </w:rPr>
        <w:t>      Келу мерзімі 20___ж. "____" _______________</w:t>
      </w:r>
    </w:p>
    <w:p>
      <w:pPr>
        <w:spacing w:after="0"/>
        <w:ind w:left="0"/>
        <w:jc w:val="both"/>
      </w:pPr>
      <w:r>
        <w:rPr>
          <w:rFonts w:ascii="Times New Roman"/>
          <w:b w:val="false"/>
          <w:i w:val="false"/>
          <w:color w:val="000000"/>
          <w:sz w:val="28"/>
        </w:rPr>
        <w:t>      Негіздеме:</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Жеке басын куәландыратын құжатты көрсеткен кезде жарамды.</w:t>
      </w:r>
    </w:p>
    <w:p>
      <w:pPr>
        <w:spacing w:after="0"/>
        <w:ind w:left="0"/>
        <w:jc w:val="both"/>
      </w:pPr>
      <w:r>
        <w:rPr>
          <w:rFonts w:ascii="Times New Roman"/>
          <w:b w:val="false"/>
          <w:i w:val="false"/>
          <w:color w:val="000000"/>
          <w:sz w:val="28"/>
        </w:rPr>
        <w:t>      Командир (бастық) __________________________________________</w:t>
      </w:r>
    </w:p>
    <w:p>
      <w:pPr>
        <w:spacing w:after="0"/>
        <w:ind w:left="0"/>
        <w:jc w:val="both"/>
      </w:pPr>
      <w:r>
        <w:rPr>
          <w:rFonts w:ascii="Times New Roman"/>
          <w:b w:val="false"/>
          <w:i w:val="false"/>
          <w:color w:val="000000"/>
          <w:sz w:val="28"/>
        </w:rPr>
        <w:t>      (қолы, тегі мен аты-жөні)</w:t>
      </w:r>
    </w:p>
    <w:p>
      <w:pPr>
        <w:spacing w:after="0"/>
        <w:ind w:left="0"/>
        <w:jc w:val="both"/>
      </w:pPr>
      <w:r>
        <w:rPr>
          <w:rFonts w:ascii="Times New Roman"/>
          <w:b w:val="false"/>
          <w:i w:val="false"/>
          <w:color w:val="000000"/>
          <w:sz w:val="28"/>
        </w:rPr>
        <w:t>      М.О.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34" w:id="536"/>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28-қосымша</w:t>
            </w:r>
          </w:p>
          <w:bookmarkEnd w:id="536"/>
        </w:tc>
      </w:tr>
    </w:tbl>
    <w:p>
      <w:pPr>
        <w:spacing w:after="0"/>
        <w:ind w:left="0"/>
        <w:jc w:val="both"/>
      </w:pPr>
      <w:r>
        <w:rPr>
          <w:rFonts w:ascii="Times New Roman"/>
          <w:b w:val="false"/>
          <w:i w:val="false"/>
          <w:color w:val="000000"/>
          <w:sz w:val="28"/>
        </w:rPr>
        <w:t>      145 х 105 форматы</w:t>
      </w:r>
    </w:p>
    <w:p>
      <w:pPr>
        <w:spacing w:after="0"/>
        <w:ind w:left="0"/>
        <w:jc w:val="both"/>
      </w:pPr>
      <w:r>
        <w:rPr>
          <w:rFonts w:ascii="Times New Roman"/>
          <w:b w:val="false"/>
          <w:i w:val="false"/>
          <w:color w:val="000000"/>
          <w:sz w:val="28"/>
        </w:rPr>
        <w:t>      № 1 үлгі</w:t>
      </w:r>
    </w:p>
    <w:p>
      <w:pPr>
        <w:spacing w:after="0"/>
        <w:ind w:left="0"/>
        <w:jc w:val="left"/>
      </w:pPr>
      <w:r>
        <w:rPr>
          <w:rFonts w:ascii="Times New Roman"/>
          <w:b/>
          <w:i w:val="false"/>
          <w:color w:val="000000"/>
        </w:rPr>
        <w:t xml:space="preserve"> ӘЛІПБИЛІК КАРТА</w:t>
      </w:r>
    </w:p>
    <w:tbl>
      <w:tblPr>
        <w:tblW w:w="0" w:type="auto"/>
        <w:tblCellSpacing w:w="0" w:type="auto"/>
        <w:tblBorders>
          <w:top w:val="none"/>
          <w:left w:val="none"/>
          <w:bottom w:val="none"/>
          <w:right w:val="none"/>
          <w:insideH w:val="none"/>
          <w:insideV w:val="none"/>
        </w:tblBorders>
      </w:tblPr>
      <w:tblGrid>
        <w:gridCol w:w="5680"/>
        <w:gridCol w:w="6620"/>
      </w:tblGrid>
      <w:tr>
        <w:trPr>
          <w:trHeight w:val="30" w:hRule="atLeast"/>
        </w:trPr>
        <w:tc>
          <w:tcPr>
            <w:tcW w:w="56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_________________________</w:t>
            </w:r>
          </w:p>
          <w:p>
            <w:pPr>
              <w:spacing w:after="20"/>
              <w:ind w:left="20"/>
              <w:jc w:val="both"/>
            </w:pPr>
            <w:r>
              <w:rPr>
                <w:rFonts w:ascii="Times New Roman"/>
                <w:b w:val="false"/>
                <w:i w:val="false"/>
                <w:color w:val="000000"/>
                <w:sz w:val="20"/>
              </w:rPr>
              <w:t>Аты __________________________</w:t>
            </w:r>
          </w:p>
          <w:p>
            <w:pPr>
              <w:spacing w:after="20"/>
              <w:ind w:left="20"/>
              <w:jc w:val="both"/>
            </w:pPr>
            <w:r>
              <w:rPr>
                <w:rFonts w:ascii="Times New Roman"/>
                <w:b w:val="false"/>
                <w:i w:val="false"/>
                <w:color w:val="000000"/>
                <w:sz w:val="20"/>
              </w:rPr>
              <w:t>Әкесінің аты _________________</w:t>
            </w:r>
          </w:p>
        </w:tc>
        <w:tc>
          <w:tcPr>
            <w:tcW w:w="66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 ҚІБ(Б)</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_____________________ жеке іс</w:t>
            </w:r>
          </w:p>
          <w:p>
            <w:pPr>
              <w:spacing w:after="20"/>
              <w:ind w:left="20"/>
              <w:jc w:val="both"/>
            </w:pPr>
            <w:r>
              <w:rPr>
                <w:rFonts w:ascii="Times New Roman"/>
                <w:b w:val="false"/>
                <w:i w:val="false"/>
                <w:color w:val="000000"/>
                <w:sz w:val="20"/>
              </w:rPr>
              <w:t>Есепке алу түрі</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Тағайындалды. № _______ команда</w:t>
            </w:r>
          </w:p>
          <w:p>
            <w:pPr>
              <w:spacing w:after="20"/>
              <w:ind w:left="20"/>
              <w:jc w:val="both"/>
            </w:pPr>
            <w:r>
              <w:rPr>
                <w:rFonts w:ascii="Times New Roman"/>
                <w:b w:val="false"/>
                <w:i w:val="false"/>
                <w:color w:val="000000"/>
                <w:sz w:val="20"/>
              </w:rPr>
              <w:t>Жеке № ________________________</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Туған күні 20__ж. "____" ___________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3"/>
        <w:gridCol w:w="650"/>
        <w:gridCol w:w="650"/>
        <w:gridCol w:w="650"/>
        <w:gridCol w:w="12"/>
        <w:gridCol w:w="1301"/>
        <w:gridCol w:w="2136"/>
        <w:gridCol w:w="2136"/>
        <w:gridCol w:w="2137"/>
        <w:gridCol w:w="1315"/>
      </w:tblGrid>
      <w:tr>
        <w:trPr>
          <w:trHeight w:val="30" w:hRule="atLeast"/>
        </w:trPr>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атағы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Кімнің бұйрығы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Бұйрықтың нөмірі</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Бейін атауы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разряды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Запастағы офицерлердің есебіне қабылданды 20 ___ж. "_____"__________</w:t>
      </w:r>
    </w:p>
    <w:p>
      <w:pPr>
        <w:spacing w:after="0"/>
        <w:ind w:left="0"/>
        <w:jc w:val="both"/>
      </w:pPr>
      <w:r>
        <w:rPr>
          <w:rFonts w:ascii="Times New Roman"/>
          <w:b w:val="false"/>
          <w:i w:val="false"/>
          <w:color w:val="000000"/>
          <w:sz w:val="28"/>
        </w:rPr>
        <w:t>      _________қағидалары _______________бабының "_____" тармағы негізінде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 сериялы № _______ әскери билет берілді 20 ___ж. "___"________</w:t>
      </w:r>
    </w:p>
    <w:p>
      <w:pPr>
        <w:spacing w:after="0"/>
        <w:ind w:left="0"/>
        <w:jc w:val="both"/>
      </w:pPr>
      <w:r>
        <w:rPr>
          <w:rFonts w:ascii="Times New Roman"/>
          <w:b w:val="false"/>
          <w:i w:val="false"/>
          <w:color w:val="000000"/>
          <w:sz w:val="28"/>
        </w:rPr>
        <w:t>      ___________________________________________________________ ҚІБ(Б)</w:t>
      </w:r>
    </w:p>
    <w:p>
      <w:pPr>
        <w:spacing w:after="0"/>
        <w:ind w:left="0"/>
        <w:jc w:val="both"/>
      </w:pPr>
      <w:r>
        <w:rPr>
          <w:rFonts w:ascii="Times New Roman"/>
          <w:b/>
          <w:i w:val="false"/>
          <w:color w:val="000000"/>
          <w:sz w:val="28"/>
        </w:rPr>
        <w:t>      Картаның екінші жағы:</w:t>
      </w:r>
    </w:p>
    <w:p>
      <w:pPr>
        <w:spacing w:after="0"/>
        <w:ind w:left="0"/>
        <w:jc w:val="both"/>
      </w:pPr>
      <w:r>
        <w:rPr>
          <w:rFonts w:ascii="Times New Roman"/>
          <w:b w:val="false"/>
          <w:i w:val="false"/>
          <w:color w:val="000000"/>
          <w:sz w:val="28"/>
        </w:rPr>
        <w:t>      Жұмыс орны, лауазымы, қызметтік телефон нөмірі 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Отбасы құрамы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Үй мекенжайы мен телефон нөмірі 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Есепке алу құжаттары 20__ж. "____" ____________ шығ. № _____________</w:t>
      </w:r>
    </w:p>
    <w:p>
      <w:pPr>
        <w:spacing w:after="0"/>
        <w:ind w:left="0"/>
        <w:jc w:val="both"/>
      </w:pPr>
      <w:r>
        <w:rPr>
          <w:rFonts w:ascii="Times New Roman"/>
          <w:b w:val="false"/>
          <w:i w:val="false"/>
          <w:color w:val="000000"/>
          <w:sz w:val="28"/>
        </w:rPr>
        <w:t>      __________________________________________________________ сұратылды</w:t>
      </w:r>
    </w:p>
    <w:p>
      <w:pPr>
        <w:spacing w:after="0"/>
        <w:ind w:left="0"/>
        <w:jc w:val="both"/>
      </w:pPr>
      <w:r>
        <w:rPr>
          <w:rFonts w:ascii="Times New Roman"/>
          <w:b w:val="false"/>
          <w:i w:val="false"/>
          <w:color w:val="000000"/>
          <w:sz w:val="28"/>
        </w:rPr>
        <w:t>      Есептен алынды (шығарылды) 20___ж. "____" 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 қағидалары "____" бабының "____" тармағы негізінде</w:t>
      </w:r>
    </w:p>
    <w:p>
      <w:pPr>
        <w:spacing w:after="0"/>
        <w:ind w:left="0"/>
        <w:jc w:val="both"/>
      </w:pPr>
      <w:r>
        <w:rPr>
          <w:rFonts w:ascii="Times New Roman"/>
          <w:b w:val="false"/>
          <w:i w:val="false"/>
          <w:color w:val="000000"/>
          <w:sz w:val="28"/>
        </w:rPr>
        <w:t>      Есепке алу құжаттары _______________________________________________</w:t>
      </w:r>
    </w:p>
    <w:p>
      <w:pPr>
        <w:spacing w:after="0"/>
        <w:ind w:left="0"/>
        <w:jc w:val="both"/>
      </w:pPr>
      <w:r>
        <w:rPr>
          <w:rFonts w:ascii="Times New Roman"/>
          <w:b w:val="false"/>
          <w:i w:val="false"/>
          <w:color w:val="000000"/>
          <w:sz w:val="28"/>
        </w:rPr>
        <w:t>      _______________ жолданды 20 __ж. "___" ______________ шығ. № _______</w:t>
      </w:r>
    </w:p>
    <w:p>
      <w:pPr>
        <w:spacing w:after="0"/>
        <w:ind w:left="0"/>
        <w:jc w:val="both"/>
      </w:pPr>
      <w:r>
        <w:rPr>
          <w:rFonts w:ascii="Times New Roman"/>
          <w:b w:val="false"/>
          <w:i w:val="false"/>
          <w:color w:val="000000"/>
          <w:sz w:val="28"/>
        </w:rPr>
        <w:t>      Жауапты ____________________________________________________________</w:t>
      </w:r>
    </w:p>
    <w:bookmarkStart w:name="z535" w:id="537"/>
    <w:p>
      <w:pPr>
        <w:spacing w:after="0"/>
        <w:ind w:left="0"/>
        <w:jc w:val="both"/>
      </w:pPr>
      <w:r>
        <w:rPr>
          <w:rFonts w:ascii="Times New Roman"/>
          <w:b w:val="false"/>
          <w:i w:val="false"/>
          <w:color w:val="000000"/>
          <w:sz w:val="28"/>
        </w:rPr>
        <w:t>      (қолы, аты-жөні, тегі)</w:t>
      </w:r>
      <w:r>
        <w:br/>
      </w:r>
      <w:r>
        <w:rPr>
          <w:rFonts w:ascii="Times New Roman"/>
          <w:b w:val="false"/>
          <w:i w:val="false"/>
          <w:color w:val="000000"/>
          <w:sz w:val="28"/>
        </w:rPr>
        <w:t>
Әскери міндеттілер мен әскерге</w:t>
      </w:r>
      <w:r>
        <w:br/>
      </w:r>
      <w:r>
        <w:rPr>
          <w:rFonts w:ascii="Times New Roman"/>
          <w:b w:val="false"/>
          <w:i w:val="false"/>
          <w:color w:val="000000"/>
          <w:sz w:val="28"/>
        </w:rPr>
        <w:t>
шақырылушыларды әскери есепке алуды</w:t>
      </w:r>
      <w:r>
        <w:br/>
      </w:r>
      <w:r>
        <w:rPr>
          <w:rFonts w:ascii="Times New Roman"/>
          <w:b w:val="false"/>
          <w:i w:val="false"/>
          <w:color w:val="000000"/>
          <w:sz w:val="28"/>
        </w:rPr>
        <w:t>
жүргізу қағидаларына</w:t>
      </w:r>
      <w:r>
        <w:br/>
      </w:r>
      <w:r>
        <w:rPr>
          <w:rFonts w:ascii="Times New Roman"/>
          <w:b w:val="false"/>
          <w:i w:val="false"/>
          <w:color w:val="000000"/>
          <w:sz w:val="28"/>
        </w:rPr>
        <w:t>
29-қосымш?__________________________________________________</w:t>
      </w:r>
    </w:p>
    <w:bookmarkEnd w:id="537"/>
    <w:p>
      <w:pPr>
        <w:spacing w:after="0"/>
        <w:ind w:left="0"/>
        <w:jc w:val="both"/>
      </w:pPr>
      <w:r>
        <w:rPr>
          <w:rFonts w:ascii="Times New Roman"/>
          <w:b w:val="false"/>
          <w:i w:val="false"/>
          <w:color w:val="000000"/>
          <w:sz w:val="28"/>
        </w:rPr>
        <w:t>      _________________________ ӘСКЕРИ ЕСЕПТЕ ТҰРҒАН</w:t>
      </w:r>
    </w:p>
    <w:p>
      <w:pPr>
        <w:spacing w:after="0"/>
        <w:ind w:left="0"/>
        <w:jc w:val="both"/>
      </w:pPr>
      <w:r>
        <w:rPr>
          <w:rFonts w:ascii="Times New Roman"/>
          <w:b w:val="false"/>
          <w:i w:val="false"/>
          <w:color w:val="000000"/>
          <w:sz w:val="28"/>
        </w:rPr>
        <w:t>      ӘСКЕРИ МІНДЕТТІЛЕРДІҢ ҚОЗҒАЛЫСЫН</w:t>
      </w:r>
    </w:p>
    <w:p>
      <w:pPr>
        <w:spacing w:after="0"/>
        <w:ind w:left="0"/>
        <w:jc w:val="left"/>
      </w:pPr>
      <w:r>
        <w:rPr>
          <w:rFonts w:ascii="Times New Roman"/>
          <w:b/>
          <w:i w:val="false"/>
          <w:color w:val="000000"/>
        </w:rPr>
        <w:t xml:space="preserve"> ЕСЕПКЕ АЛУ ЖУРНАЛЫ 20___ ж. "____" __________ басталды 20___ ж. "____" ___________аяқталды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2"/>
        <w:gridCol w:w="1277"/>
        <w:gridCol w:w="1277"/>
        <w:gridCol w:w="1277"/>
        <w:gridCol w:w="6837"/>
      </w:tblGrid>
      <w:tr>
        <w:trPr>
          <w:trHeight w:val="30" w:hRule="atLeast"/>
        </w:trPr>
        <w:tc>
          <w:tcPr>
            <w:tcW w:w="16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Деректерді енгізген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Келгені</w:t>
            </w:r>
          </w:p>
        </w:tc>
      </w:tr>
      <w:tr>
        <w:trPr>
          <w:trHeight w:val="30" w:hRule="atLeast"/>
        </w:trPr>
        <w:tc>
          <w:tcPr>
            <w:tcW w:w="0" w:type="auto"/>
            <w:vMerge/>
            <w:tcBorders>
              <w:top w:val="nil"/>
              <w:left w:val="single" w:color="cfcfcf" w:sz="5"/>
              <w:bottom w:val="single" w:color="cfcfcf" w:sz="5"/>
              <w:right w:val="single" w:color="cfcfcf" w:sz="5"/>
            </w:tcBorders>
          </w:tcP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Запасқа шығарылғаннан кейін</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Әйелдер запасқа қойылды</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ІІМ, ТЖМ, ФП, КБК органдарында (кадрларда) және басқа да әлеуетті құрылымдарда тұрғандар қатарынан</w:t>
            </w:r>
          </w:p>
        </w:tc>
      </w:tr>
      <w:tr>
        <w:trPr>
          <w:trHeight w:val="30" w:hRule="atLeast"/>
        </w:trPr>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ай үшін жиыны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4"/>
        <w:gridCol w:w="1318"/>
        <w:gridCol w:w="2417"/>
        <w:gridCol w:w="1684"/>
        <w:gridCol w:w="3151"/>
        <w:gridCol w:w="204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Келгені</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Запастағы офицерлердің есебіне берілді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Шетелден қайтқаннан кейін</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бостандығынан айыру орындарынан босатылғаннан кейін</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Бұрын есепте тұрмағандар қатарынан</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 өзгерген кезде басқа есепке алу органдарынан</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9"/>
        <w:gridCol w:w="1125"/>
        <w:gridCol w:w="1860"/>
        <w:gridCol w:w="4469"/>
        <w:gridCol w:w="1125"/>
        <w:gridCol w:w="88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Кеткені</w:t>
            </w:r>
          </w:p>
        </w:tc>
      </w:tr>
      <w:tr>
        <w:trPr>
          <w:trHeight w:val="30" w:hRule="atLeast"/>
        </w:trPr>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Қарулы Күштердің, басқа да әскерлер мен әскери құралымдардың кадрларына қабылданды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Шекті жасқа толғаннан кейін</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есептен әскери қызметке жарамсыз деп танылды</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ІІМ, ТЖМ, ФП, КБК органдарына (кадрларға) және басқа да әлеуетті құрылымдарға берілді</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Запастағы офицерлердің есебіне қабылданды</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Шетелге</w:t>
            </w:r>
          </w:p>
        </w:tc>
      </w:tr>
      <w:tr>
        <w:trPr>
          <w:trHeight w:val="30" w:hRule="atLeast"/>
        </w:trPr>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5"/>
        <w:gridCol w:w="1044"/>
        <w:gridCol w:w="2497"/>
        <w:gridCol w:w="1621"/>
        <w:gridCol w:w="1622"/>
        <w:gridCol w:w="1045"/>
        <w:gridCol w:w="1045"/>
        <w:gridCol w:w="1045"/>
        <w:gridCol w:w="104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Кеткені</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Запас разрядтары бойынша есепте тұр</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Сотталғандар мен қуып жіберілгендер</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есептен алусыз</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 өзгерген кезде басқа есепке алу органдарына</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Қайтыс болды</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Әйелдер</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ҚІБ(Б) бастығы ____________________ _____________________</w:t>
      </w:r>
    </w:p>
    <w:p>
      <w:pPr>
        <w:spacing w:after="0"/>
        <w:ind w:left="0"/>
        <w:jc w:val="both"/>
      </w:pPr>
      <w:r>
        <w:rPr>
          <w:rFonts w:ascii="Times New Roman"/>
          <w:b w:val="false"/>
          <w:i w:val="false"/>
          <w:color w:val="000000"/>
          <w:sz w:val="28"/>
        </w:rPr>
        <w:t>      (әскери атағы) (қолы)</w:t>
      </w:r>
    </w:p>
    <w:p>
      <w:pPr>
        <w:spacing w:after="0"/>
        <w:ind w:left="0"/>
        <w:jc w:val="both"/>
      </w:pPr>
      <w:r>
        <w:rPr>
          <w:rFonts w:ascii="Times New Roman"/>
          <w:b w:val="false"/>
          <w:i w:val="false"/>
          <w:color w:val="000000"/>
          <w:sz w:val="28"/>
        </w:rPr>
        <w:t>      ҚІБ(Б) бастығының орынбасары ______________________ ___________</w:t>
      </w:r>
    </w:p>
    <w:p>
      <w:pPr>
        <w:spacing w:after="0"/>
        <w:ind w:left="0"/>
        <w:jc w:val="both"/>
      </w:pPr>
      <w:r>
        <w:rPr>
          <w:rFonts w:ascii="Times New Roman"/>
          <w:b w:val="false"/>
          <w:i w:val="false"/>
          <w:color w:val="000000"/>
          <w:sz w:val="28"/>
        </w:rPr>
        <w:t>      (әскери атағы) (қолы)</w:t>
      </w:r>
    </w:p>
    <w:p>
      <w:pPr>
        <w:spacing w:after="0"/>
        <w:ind w:left="0"/>
        <w:jc w:val="both"/>
      </w:pPr>
      <w:r>
        <w:rPr>
          <w:rFonts w:ascii="Times New Roman"/>
          <w:b w:val="false"/>
          <w:i w:val="false"/>
          <w:color w:val="000000"/>
          <w:sz w:val="28"/>
        </w:rPr>
        <w:t>      20___ ж. "____" ________________</w:t>
      </w:r>
    </w:p>
    <w:bookmarkStart w:name="z536" w:id="538"/>
    <w:p>
      <w:pPr>
        <w:spacing w:after="0"/>
        <w:ind w:left="0"/>
        <w:jc w:val="left"/>
      </w:pPr>
      <w:r>
        <w:rPr>
          <w:rFonts w:ascii="Times New Roman"/>
          <w:b/>
          <w:i w:val="false"/>
          <w:color w:val="000000"/>
        </w:rPr>
        <w:t xml:space="preserve"> 
ТҮСІНДІРМЕЛЕР</w:t>
      </w:r>
    </w:p>
    <w:bookmarkEnd w:id="538"/>
    <w:bookmarkStart w:name="z537" w:id="539"/>
    <w:p>
      <w:pPr>
        <w:spacing w:after="0"/>
        <w:ind w:left="0"/>
        <w:jc w:val="both"/>
      </w:pPr>
      <w:r>
        <w:rPr>
          <w:rFonts w:ascii="Times New Roman"/>
          <w:b w:val="false"/>
          <w:i w:val="false"/>
          <w:color w:val="000000"/>
          <w:sz w:val="28"/>
        </w:rPr>
        <w:t>
      1. Есепке алу журналын бөлімше бастығы, ал ол болмаған кезде – ҚІБ(Б) бастығының нұсқауы бойынша қорғаныс істері жөніндегі басқарманың (бөлімнің) қызметкері жүргізеді. Ай сайын журналда қорытындылар шығарылады, олар ҚІБ(Б) бастығының және журналды жүргізуге жауапты адамның қолдарымен расталады.</w:t>
      </w:r>
    </w:p>
    <w:bookmarkEnd w:id="539"/>
    <w:bookmarkStart w:name="z538" w:id="540"/>
    <w:p>
      <w:pPr>
        <w:spacing w:after="0"/>
        <w:ind w:left="0"/>
        <w:jc w:val="both"/>
      </w:pPr>
      <w:r>
        <w:rPr>
          <w:rFonts w:ascii="Times New Roman"/>
          <w:b w:val="false"/>
          <w:i w:val="false"/>
          <w:color w:val="000000"/>
          <w:sz w:val="28"/>
        </w:rPr>
        <w:t>
      2. Есепке алу журналындағы мәліметтер күн сайын есепке алу карточкалары негізінде жазылады. Әскери міндеттілердің кетуі аз ҚІБ(Б)-да есепке алу журналына деректер күн сайын емес, ҚІБ(Б) бастығының қарауы бойынша енгізілуі мүмкін.</w:t>
      </w:r>
    </w:p>
    <w:bookmarkEnd w:id="540"/>
    <w:bookmarkStart w:name="z539" w:id="541"/>
    <w:p>
      <w:pPr>
        <w:spacing w:after="0"/>
        <w:ind w:left="0"/>
        <w:jc w:val="both"/>
      </w:pPr>
      <w:r>
        <w:rPr>
          <w:rFonts w:ascii="Times New Roman"/>
          <w:b w:val="false"/>
          <w:i w:val="false"/>
          <w:color w:val="000000"/>
          <w:sz w:val="28"/>
        </w:rPr>
        <w:t>
      3. Әскери есепке қабылданған және әскери есептен алынған әскери міндеттілерге мәліметтерді кенттердің, ауылдардың (селолардың), ауылдық (селолық) округтің әкімдері есепке алу журналына есепке алу карточкаларының және есептен алынғандар тізімдерінің келіп түсуіне қарай енгізеді.</w:t>
      </w:r>
    </w:p>
    <w:bookmarkEnd w:id="541"/>
    <w:bookmarkStart w:name="z540" w:id="542"/>
    <w:p>
      <w:pPr>
        <w:spacing w:after="0"/>
        <w:ind w:left="0"/>
        <w:jc w:val="both"/>
      </w:pPr>
      <w:r>
        <w:rPr>
          <w:rFonts w:ascii="Times New Roman"/>
          <w:b w:val="false"/>
          <w:i w:val="false"/>
          <w:color w:val="000000"/>
          <w:sz w:val="28"/>
        </w:rPr>
        <w:t>
      4. Есепке алу журналының парақтары нөмірленеді, тігіледі және қорғаныс істері жөніндегі басқарманың (бөлімнің) мөрімен мөрленеді</w:t>
      </w:r>
    </w:p>
    <w:bookmarkEnd w:id="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1" w:id="543"/>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30-қосымша</w:t>
            </w:r>
          </w:p>
          <w:bookmarkEnd w:id="543"/>
        </w:tc>
      </w:tr>
    </w:tbl>
    <w:p>
      <w:pPr>
        <w:spacing w:after="0"/>
        <w:ind w:left="0"/>
        <w:jc w:val="both"/>
      </w:pPr>
      <w:r>
        <w:rPr>
          <w:rFonts w:ascii="Times New Roman"/>
          <w:b w:val="false"/>
          <w:i w:val="false"/>
          <w:color w:val="000000"/>
          <w:sz w:val="28"/>
        </w:rPr>
        <w:t>      Қазақстан Республикасынан тыс жерге тұрақты</w:t>
      </w:r>
    </w:p>
    <w:p>
      <w:pPr>
        <w:spacing w:after="0"/>
        <w:ind w:left="0"/>
        <w:jc w:val="both"/>
      </w:pPr>
      <w:r>
        <w:rPr>
          <w:rFonts w:ascii="Times New Roman"/>
          <w:b w:val="false"/>
          <w:i w:val="false"/>
          <w:color w:val="000000"/>
          <w:sz w:val="28"/>
        </w:rPr>
        <w:t>      тұрғылықты жерге кететін азаматқа</w:t>
      </w:r>
    </w:p>
    <w:p>
      <w:pPr>
        <w:spacing w:after="0"/>
        <w:ind w:left="0"/>
        <w:jc w:val="both"/>
      </w:pPr>
      <w:r>
        <w:rPr>
          <w:rFonts w:ascii="Times New Roman"/>
          <w:b w:val="false"/>
          <w:i w:val="false"/>
          <w:color w:val="000080"/>
          <w:sz w:val="28"/>
        </w:rPr>
        <w:t>АНЫҚТАМА</w:t>
      </w:r>
    </w:p>
    <w:p>
      <w:pPr>
        <w:spacing w:after="0"/>
        <w:ind w:left="0"/>
        <w:jc w:val="both"/>
      </w:pPr>
      <w:r>
        <w:rPr>
          <w:rFonts w:ascii="Times New Roman"/>
          <w:b w:val="false"/>
          <w:i w:val="false"/>
          <w:color w:val="000000"/>
          <w:sz w:val="28"/>
        </w:rPr>
        <w:t>      1. Әскери атағы (әскери міндеттілер үшін) __________________________</w:t>
      </w:r>
    </w:p>
    <w:p>
      <w:pPr>
        <w:spacing w:after="0"/>
        <w:ind w:left="0"/>
        <w:jc w:val="both"/>
      </w:pPr>
      <w:r>
        <w:rPr>
          <w:rFonts w:ascii="Times New Roman"/>
          <w:b w:val="false"/>
          <w:i w:val="false"/>
          <w:color w:val="000000"/>
          <w:sz w:val="28"/>
        </w:rPr>
        <w:t xml:space="preserve">      2. Тегі, аты және әкесінің аты _____________________________________ </w:t>
      </w:r>
    </w:p>
    <w:p>
      <w:pPr>
        <w:spacing w:after="0"/>
        <w:ind w:left="0"/>
        <w:jc w:val="both"/>
      </w:pPr>
      <w:r>
        <w:rPr>
          <w:rFonts w:ascii="Times New Roman"/>
          <w:b w:val="false"/>
          <w:i w:val="false"/>
          <w:color w:val="000000"/>
          <w:sz w:val="28"/>
        </w:rPr>
        <w:t>      жеке нөмірі ________________________</w:t>
      </w:r>
    </w:p>
    <w:p>
      <w:pPr>
        <w:spacing w:after="0"/>
        <w:ind w:left="0"/>
        <w:jc w:val="both"/>
      </w:pPr>
      <w:r>
        <w:rPr>
          <w:rFonts w:ascii="Times New Roman"/>
          <w:b w:val="false"/>
          <w:i w:val="false"/>
          <w:color w:val="000000"/>
          <w:sz w:val="28"/>
        </w:rPr>
        <w:t>      3. Туған жылы мен жері 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4. Соңғы жұмыс орны мен атқаратын лауазымы 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5. Әскери-есептік мамандықтың нөмірі _______________________________</w:t>
      </w:r>
    </w:p>
    <w:p>
      <w:pPr>
        <w:spacing w:after="0"/>
        <w:ind w:left="0"/>
        <w:jc w:val="both"/>
      </w:pPr>
      <w:r>
        <w:rPr>
          <w:rFonts w:ascii="Times New Roman"/>
          <w:b w:val="false"/>
          <w:i w:val="false"/>
          <w:color w:val="000000"/>
          <w:sz w:val="28"/>
        </w:rPr>
        <w:t>      6. Бейін атауы _____________________________________________________</w:t>
      </w:r>
    </w:p>
    <w:p>
      <w:pPr>
        <w:spacing w:after="0"/>
        <w:ind w:left="0"/>
        <w:jc w:val="both"/>
      </w:pPr>
      <w:r>
        <w:rPr>
          <w:rFonts w:ascii="Times New Roman"/>
          <w:b w:val="false"/>
          <w:i w:val="false"/>
          <w:color w:val="000000"/>
          <w:sz w:val="28"/>
        </w:rPr>
        <w:t>      7. Есепке алу тобы _________________________________________________</w:t>
      </w:r>
    </w:p>
    <w:p>
      <w:pPr>
        <w:spacing w:after="0"/>
        <w:ind w:left="0"/>
        <w:jc w:val="both"/>
      </w:pPr>
      <w:r>
        <w:rPr>
          <w:rFonts w:ascii="Times New Roman"/>
          <w:b w:val="false"/>
          <w:i w:val="false"/>
          <w:color w:val="000000"/>
          <w:sz w:val="28"/>
        </w:rPr>
        <w:t>      8. Әскери қызмет өткеруі (әскери міндеттілер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2"/>
        <w:gridCol w:w="1872"/>
        <w:gridCol w:w="2043"/>
        <w:gridCol w:w="831"/>
        <w:gridCol w:w="5682"/>
      </w:tblGrid>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өткеру кезеңі</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бөлімнің нөмірі</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Әскери-есептік мамандық</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Лауазымы</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Қандай ҚІБ(Б) (АӘК) әскерге шақырды</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9. Үйінің мекенжайы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10. Қандай ҚІБ(Б) әскери есептен алды ______________________________</w:t>
      </w:r>
    </w:p>
    <w:p>
      <w:pPr>
        <w:spacing w:after="0"/>
        <w:ind w:left="0"/>
        <w:jc w:val="both"/>
      </w:pPr>
      <w:r>
        <w:rPr>
          <w:rFonts w:ascii="Times New Roman"/>
          <w:b w:val="false"/>
          <w:i w:val="false"/>
          <w:color w:val="000000"/>
          <w:sz w:val="28"/>
        </w:rPr>
        <w:t>      11. Есептен алуды ресімдеген күні 20 ____ж. "_____"_________________</w:t>
      </w:r>
    </w:p>
    <w:p>
      <w:pPr>
        <w:spacing w:after="0"/>
        <w:ind w:left="0"/>
        <w:jc w:val="both"/>
      </w:pPr>
      <w:r>
        <w:rPr>
          <w:rFonts w:ascii="Times New Roman"/>
          <w:b w:val="false"/>
          <w:i w:val="false"/>
          <w:color w:val="000000"/>
          <w:sz w:val="28"/>
        </w:rPr>
        <w:t>      12. _______ сериялы № _________________ әскери билет (уақытша куәлік</w:t>
      </w:r>
    </w:p>
    <w:p>
      <w:pPr>
        <w:spacing w:after="0"/>
        <w:ind w:left="0"/>
        <w:jc w:val="both"/>
      </w:pPr>
      <w:r>
        <w:rPr>
          <w:rFonts w:ascii="Times New Roman"/>
          <w:b w:val="false"/>
          <w:i w:val="false"/>
          <w:color w:val="000000"/>
          <w:sz w:val="28"/>
        </w:rPr>
        <w:t>      (әскери билет орнына), әскерге шақыру учаскесіне тіркеу туралы</w:t>
      </w:r>
    </w:p>
    <w:p>
      <w:pPr>
        <w:spacing w:after="0"/>
        <w:ind w:left="0"/>
        <w:jc w:val="both"/>
      </w:pPr>
      <w:r>
        <w:rPr>
          <w:rFonts w:ascii="Times New Roman"/>
          <w:b w:val="false"/>
          <w:i w:val="false"/>
          <w:color w:val="000000"/>
          <w:sz w:val="28"/>
        </w:rPr>
        <w:t>      куәлік) _____________________________ облысы _______________________</w:t>
      </w:r>
    </w:p>
    <w:p>
      <w:pPr>
        <w:spacing w:after="0"/>
        <w:ind w:left="0"/>
        <w:jc w:val="both"/>
      </w:pPr>
      <w:r>
        <w:rPr>
          <w:rFonts w:ascii="Times New Roman"/>
          <w:b w:val="false"/>
          <w:i w:val="false"/>
          <w:color w:val="000000"/>
          <w:sz w:val="28"/>
        </w:rPr>
        <w:t>      ауданы (қала) ҚІБ(Б)-да сақтау үшін қалдырылды</w:t>
      </w:r>
    </w:p>
    <w:p>
      <w:pPr>
        <w:spacing w:after="0"/>
        <w:ind w:left="0"/>
        <w:jc w:val="both"/>
      </w:pPr>
      <w:r>
        <w:rPr>
          <w:rFonts w:ascii="Times New Roman"/>
          <w:b w:val="false"/>
          <w:i w:val="false"/>
          <w:color w:val="000000"/>
          <w:sz w:val="28"/>
        </w:rPr>
        <w:t>      _______________________________________ ауданы (қала) ҚІБ(Б) бастығы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(әскери атағы, қолы, аты-жөні, тегі)</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20_____ 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2" w:id="544"/>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31-қосымша</w:t>
            </w:r>
          </w:p>
          <w:bookmarkEnd w:id="544"/>
        </w:tc>
      </w:tr>
    </w:tbl>
    <w:p>
      <w:pPr>
        <w:spacing w:after="0"/>
        <w:ind w:left="0"/>
        <w:jc w:val="both"/>
      </w:pPr>
      <w:r>
        <w:rPr>
          <w:rFonts w:ascii="Times New Roman"/>
          <w:b w:val="false"/>
          <w:i w:val="false"/>
          <w:color w:val="000000"/>
          <w:sz w:val="28"/>
        </w:rPr>
        <w:t>      Құқық қорғау және арнаулы мемлекеттік органдардағы</w:t>
      </w:r>
    </w:p>
    <w:p>
      <w:pPr>
        <w:spacing w:after="0"/>
        <w:ind w:left="0"/>
        <w:jc w:val="both"/>
      </w:pPr>
      <w:r>
        <w:rPr>
          <w:rFonts w:ascii="Times New Roman"/>
          <w:b w:val="false"/>
          <w:i w:val="false"/>
          <w:color w:val="000000"/>
          <w:sz w:val="28"/>
        </w:rPr>
        <w:t>      лауазымдарға қабылданған және</w:t>
      </w:r>
    </w:p>
    <w:p>
      <w:pPr>
        <w:spacing w:after="0"/>
        <w:ind w:left="0"/>
        <w:jc w:val="both"/>
      </w:pPr>
      <w:r>
        <w:rPr>
          <w:rFonts w:ascii="Times New Roman"/>
          <w:b w:val="false"/>
          <w:i w:val="false"/>
          <w:color w:val="000000"/>
          <w:sz w:val="28"/>
        </w:rPr>
        <w:t>      ____________________________облысы</w:t>
      </w:r>
    </w:p>
    <w:p>
      <w:pPr>
        <w:spacing w:after="0"/>
        <w:ind w:left="0"/>
        <w:jc w:val="both"/>
      </w:pPr>
      <w:r>
        <w:rPr>
          <w:rFonts w:ascii="Times New Roman"/>
          <w:b w:val="false"/>
          <w:i w:val="false"/>
          <w:color w:val="000000"/>
          <w:sz w:val="28"/>
        </w:rPr>
        <w:t>      __________________________ауданы (қала) ҚІБ(Б)-да</w:t>
      </w:r>
    </w:p>
    <w:p>
      <w:pPr>
        <w:spacing w:after="0"/>
        <w:ind w:left="0"/>
        <w:jc w:val="both"/>
      </w:pPr>
      <w:r>
        <w:rPr>
          <w:rFonts w:ascii="Times New Roman"/>
          <w:b w:val="false"/>
          <w:i w:val="false"/>
          <w:color w:val="000000"/>
          <w:sz w:val="28"/>
        </w:rPr>
        <w:t>      әскери есептен алуға жататын азаматтардың</w:t>
      </w:r>
    </w:p>
    <w:p>
      <w:pPr>
        <w:spacing w:after="0"/>
        <w:ind w:left="0"/>
        <w:jc w:val="left"/>
      </w:pPr>
      <w:r>
        <w:rPr>
          <w:rFonts w:ascii="Times New Roman"/>
          <w:b/>
          <w:i w:val="false"/>
          <w:color w:val="000000"/>
        </w:rPr>
        <w:t xml:space="preserve"> АТАУЛЫ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0"/>
        <w:gridCol w:w="1740"/>
        <w:gridCol w:w="948"/>
        <w:gridCol w:w="949"/>
        <w:gridCol w:w="1299"/>
        <w:gridCol w:w="3060"/>
        <w:gridCol w:w="3324"/>
      </w:tblGrid>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және әкесінің аты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атағы</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Әскери-есептік мамандықтың нөмірі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Кімнің бұйрығымен және қандай лауазымға тағайындалды, бұйрықтың нөмірі мен күні</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құжаттары кімге, қашан және қандай шығ. № жолданды</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(атағы, қолы, аты-жөні, тегі)</w:t>
      </w:r>
    </w:p>
    <w:p>
      <w:pPr>
        <w:spacing w:after="0"/>
        <w:ind w:left="0"/>
        <w:jc w:val="both"/>
      </w:pPr>
      <w:r>
        <w:rPr>
          <w:rFonts w:ascii="Times New Roman"/>
          <w:b w:val="false"/>
          <w:i w:val="false"/>
          <w:color w:val="000000"/>
          <w:sz w:val="28"/>
        </w:rPr>
        <w:t>      Түсіндірме: 1-6-бағандарды тиісті кадр органы толтырады;</w:t>
      </w:r>
    </w:p>
    <w:p>
      <w:pPr>
        <w:spacing w:after="0"/>
        <w:ind w:left="0"/>
        <w:jc w:val="both"/>
      </w:pPr>
      <w:r>
        <w:rPr>
          <w:rFonts w:ascii="Times New Roman"/>
          <w:b w:val="false"/>
          <w:i w:val="false"/>
          <w:color w:val="000000"/>
          <w:sz w:val="28"/>
        </w:rPr>
        <w:t>      7-бағанды – азамат әскери есепте тұрған ҚІБ (Б) бастығы.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3" w:id="545"/>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32-қосымша</w:t>
            </w:r>
          </w:p>
          <w:bookmarkEnd w:id="545"/>
        </w:tc>
      </w:tr>
    </w:tbl>
    <w:p>
      <w:pPr>
        <w:spacing w:after="0"/>
        <w:ind w:left="0"/>
        <w:jc w:val="both"/>
      </w:pPr>
      <w:r>
        <w:rPr>
          <w:rFonts w:ascii="Times New Roman"/>
          <w:b w:val="false"/>
          <w:i w:val="false"/>
          <w:color w:val="000000"/>
          <w:sz w:val="28"/>
        </w:rPr>
        <w:t>      Аттестаттау материалы 20 ___ж. "___"____________</w:t>
      </w:r>
    </w:p>
    <w:p>
      <w:pPr>
        <w:spacing w:after="0"/>
        <w:ind w:left="0"/>
        <w:jc w:val="both"/>
      </w:pPr>
      <w:r>
        <w:rPr>
          <w:rFonts w:ascii="Times New Roman"/>
          <w:b w:val="false"/>
          <w:i w:val="false"/>
          <w:color w:val="000000"/>
          <w:sz w:val="28"/>
        </w:rPr>
        <w:t>      _________________________________________________________ ұсынылған,</w:t>
      </w:r>
    </w:p>
    <w:p>
      <w:pPr>
        <w:spacing w:after="0"/>
        <w:ind w:left="0"/>
        <w:jc w:val="both"/>
      </w:pPr>
      <w:r>
        <w:rPr>
          <w:rFonts w:ascii="Times New Roman"/>
          <w:b w:val="false"/>
          <w:i w:val="false"/>
          <w:color w:val="000000"/>
          <w:sz w:val="28"/>
        </w:rPr>
        <w:t>      (кадр органының атауы)</w:t>
      </w:r>
    </w:p>
    <w:p>
      <w:pPr>
        <w:spacing w:after="0"/>
        <w:ind w:left="0"/>
        <w:jc w:val="both"/>
      </w:pPr>
      <w:r>
        <w:rPr>
          <w:rFonts w:ascii="Times New Roman"/>
          <w:b w:val="false"/>
          <w:i w:val="false"/>
          <w:color w:val="000000"/>
          <w:sz w:val="28"/>
        </w:rPr>
        <w:t>      әскери даярлық курсынан өткен ______________________________________</w:t>
      </w:r>
    </w:p>
    <w:p>
      <w:pPr>
        <w:spacing w:after="0"/>
        <w:ind w:left="0"/>
        <w:jc w:val="both"/>
      </w:pPr>
      <w:r>
        <w:rPr>
          <w:rFonts w:ascii="Times New Roman"/>
          <w:b w:val="false"/>
          <w:i w:val="false"/>
          <w:color w:val="000000"/>
          <w:sz w:val="28"/>
        </w:rPr>
        <w:t>      (оқу орнының атауы)</w:t>
      </w:r>
    </w:p>
    <w:p>
      <w:pPr>
        <w:spacing w:after="0"/>
        <w:ind w:left="0"/>
        <w:jc w:val="both"/>
      </w:pPr>
      <w:r>
        <w:rPr>
          <w:rFonts w:ascii="Times New Roman"/>
          <w:b w:val="false"/>
          <w:i w:val="false"/>
          <w:color w:val="000000"/>
          <w:sz w:val="28"/>
        </w:rPr>
        <w:t>      студенттерінің (курсанттардың, тыңдаушылардың)</w:t>
      </w:r>
    </w:p>
    <w:p>
      <w:pPr>
        <w:spacing w:after="0"/>
        <w:ind w:left="0"/>
        <w:jc w:val="left"/>
      </w:pPr>
      <w:r>
        <w:rPr>
          <w:rFonts w:ascii="Times New Roman"/>
          <w:b/>
          <w:i w:val="false"/>
          <w:color w:val="000000"/>
        </w:rPr>
        <w:t xml:space="preserve"> АТАУЛЫ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5"/>
        <w:gridCol w:w="2622"/>
        <w:gridCol w:w="982"/>
        <w:gridCol w:w="1982"/>
        <w:gridCol w:w="2529"/>
        <w:gridCol w:w="3170"/>
      </w:tblGrid>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әкесінің аты және жеке нөмірі</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мекенжайы (қайда тіркелді)</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 тұрған ҚІБ (Б) атауы</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құжаттары кімге, қашан жолданды, шығ. №</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Әскери кафедра бастығы ____________________________________</w:t>
      </w:r>
    </w:p>
    <w:p>
      <w:pPr>
        <w:spacing w:after="0"/>
        <w:ind w:left="0"/>
        <w:jc w:val="both"/>
      </w:pPr>
      <w:r>
        <w:rPr>
          <w:rFonts w:ascii="Times New Roman"/>
          <w:b w:val="false"/>
          <w:i w:val="false"/>
          <w:color w:val="000000"/>
          <w:sz w:val="28"/>
        </w:rPr>
        <w:t>      (әскери атағы, қолы, аты-жөні, тегі)</w:t>
      </w:r>
    </w:p>
    <w:p>
      <w:pPr>
        <w:spacing w:after="0"/>
        <w:ind w:left="0"/>
        <w:jc w:val="both"/>
      </w:pPr>
      <w:r>
        <w:rPr>
          <w:rFonts w:ascii="Times New Roman"/>
          <w:b w:val="false"/>
          <w:i w:val="false"/>
          <w:color w:val="000000"/>
          <w:sz w:val="28"/>
        </w:rPr>
        <w:t>      Түсіндірме: Атаулы тізім екі данада жасалады. Тізімнің бірінші данасы есепке алу құжаттарымен қоса оқу орнының орналасқан орны бойынша ҚІБ(Б)-ға жолданады. Тізімнің екінші данасы ЖОО-ның әскери кафедрасында қалады.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4" w:id="546"/>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33-қосымша</w:t>
            </w:r>
          </w:p>
          <w:bookmarkEnd w:id="546"/>
        </w:tc>
      </w:tr>
    </w:tbl>
    <w:p>
      <w:pPr>
        <w:spacing w:after="0"/>
        <w:ind w:left="0"/>
        <w:jc w:val="both"/>
      </w:pPr>
      <w:r>
        <w:rPr>
          <w:rFonts w:ascii="Times New Roman"/>
          <w:b w:val="false"/>
          <w:i w:val="false"/>
          <w:color w:val="000000"/>
          <w:sz w:val="28"/>
        </w:rPr>
        <w:t>      Оқу орнының</w:t>
      </w:r>
    </w:p>
    <w:p>
      <w:pPr>
        <w:spacing w:after="0"/>
        <w:ind w:left="0"/>
        <w:jc w:val="both"/>
      </w:pPr>
      <w:r>
        <w:rPr>
          <w:rFonts w:ascii="Times New Roman"/>
          <w:b w:val="false"/>
          <w:i w:val="false"/>
          <w:color w:val="000000"/>
          <w:sz w:val="28"/>
        </w:rPr>
        <w:t>      мөртаңбасы</w:t>
      </w:r>
    </w:p>
    <w:p>
      <w:pPr>
        <w:spacing w:after="0"/>
        <w:ind w:left="0"/>
        <w:jc w:val="left"/>
      </w:pPr>
      <w:r>
        <w:rPr>
          <w:rFonts w:ascii="Times New Roman"/>
          <w:b/>
          <w:i w:val="false"/>
          <w:color w:val="000000"/>
        </w:rPr>
        <w:t xml:space="preserve"> АНЫҚТАМА</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ол _______________________________________________________________</w:t>
      </w:r>
    </w:p>
    <w:p>
      <w:pPr>
        <w:spacing w:after="0"/>
        <w:ind w:left="0"/>
        <w:jc w:val="both"/>
      </w:pPr>
      <w:r>
        <w:rPr>
          <w:rFonts w:ascii="Times New Roman"/>
          <w:b w:val="false"/>
          <w:i w:val="false"/>
          <w:color w:val="000000"/>
          <w:sz w:val="28"/>
        </w:rPr>
        <w:t>      (оқу орнының атауы)</w:t>
      </w:r>
    </w:p>
    <w:p>
      <w:pPr>
        <w:spacing w:after="0"/>
        <w:ind w:left="0"/>
        <w:jc w:val="both"/>
      </w:pPr>
      <w:r>
        <w:rPr>
          <w:rFonts w:ascii="Times New Roman"/>
          <w:b w:val="false"/>
          <w:i w:val="false"/>
          <w:color w:val="000000"/>
          <w:sz w:val="28"/>
        </w:rPr>
        <w:t>      _____________________________________________________ факультетінде</w:t>
      </w:r>
    </w:p>
    <w:p>
      <w:pPr>
        <w:spacing w:after="0"/>
        <w:ind w:left="0"/>
        <w:jc w:val="both"/>
      </w:pPr>
      <w:r>
        <w:rPr>
          <w:rFonts w:ascii="Times New Roman"/>
          <w:b w:val="false"/>
          <w:i w:val="false"/>
          <w:color w:val="000000"/>
          <w:sz w:val="28"/>
        </w:rPr>
        <w:t>      оқу кезеңінде ӘЕМ __________________ бойынша 20_______ ж.</w:t>
      </w:r>
    </w:p>
    <w:p>
      <w:pPr>
        <w:spacing w:after="0"/>
        <w:ind w:left="0"/>
        <w:jc w:val="both"/>
      </w:pPr>
      <w:r>
        <w:rPr>
          <w:rFonts w:ascii="Times New Roman"/>
          <w:b w:val="false"/>
          <w:i w:val="false"/>
          <w:color w:val="000000"/>
          <w:sz w:val="28"/>
        </w:rPr>
        <w:t>      "____"___________белгіленген емтихандарды тапсырғаны туралы берілді.</w:t>
      </w:r>
    </w:p>
    <w:p>
      <w:pPr>
        <w:spacing w:after="0"/>
        <w:ind w:left="0"/>
        <w:jc w:val="both"/>
      </w:pPr>
      <w:r>
        <w:rPr>
          <w:rFonts w:ascii="Times New Roman"/>
          <w:b w:val="false"/>
          <w:i w:val="false"/>
          <w:color w:val="000000"/>
          <w:sz w:val="28"/>
        </w:rPr>
        <w:t>      20___ ж."____"___________ бастап 20___ж. "____"____________ дейін</w:t>
      </w:r>
    </w:p>
    <w:p>
      <w:pPr>
        <w:spacing w:after="0"/>
        <w:ind w:left="0"/>
        <w:jc w:val="both"/>
      </w:pPr>
      <w:r>
        <w:rPr>
          <w:rFonts w:ascii="Times New Roman"/>
          <w:b w:val="false"/>
          <w:i w:val="false"/>
          <w:color w:val="000000"/>
          <w:sz w:val="28"/>
        </w:rPr>
        <w:t>      оқу-жаттығу жиындарынан өтті.</w:t>
      </w:r>
    </w:p>
    <w:p>
      <w:pPr>
        <w:spacing w:after="0"/>
        <w:ind w:left="0"/>
        <w:jc w:val="both"/>
      </w:pPr>
      <w:r>
        <w:rPr>
          <w:rFonts w:ascii="Times New Roman"/>
          <w:b w:val="false"/>
          <w:i w:val="false"/>
          <w:color w:val="000000"/>
          <w:sz w:val="28"/>
        </w:rPr>
        <w:t>      Офицерлік әскери атақ беруге аттестталмаған</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(себебі көрсетілсін)</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Анықтама ______________________ ауданы (қала) ҚІБ(Б)-ға ұсыну</w:t>
      </w:r>
    </w:p>
    <w:p>
      <w:pPr>
        <w:spacing w:after="0"/>
        <w:ind w:left="0"/>
        <w:jc w:val="both"/>
      </w:pPr>
      <w:r>
        <w:rPr>
          <w:rFonts w:ascii="Times New Roman"/>
          <w:b w:val="false"/>
          <w:i w:val="false"/>
          <w:color w:val="000000"/>
          <w:sz w:val="28"/>
        </w:rPr>
        <w:t>      үшін берілді.</w:t>
      </w:r>
    </w:p>
    <w:p>
      <w:pPr>
        <w:spacing w:after="0"/>
        <w:ind w:left="0"/>
        <w:jc w:val="both"/>
      </w:pPr>
      <w:r>
        <w:rPr>
          <w:rFonts w:ascii="Times New Roman"/>
          <w:b w:val="false"/>
          <w:i w:val="false"/>
          <w:color w:val="000000"/>
          <w:sz w:val="28"/>
        </w:rPr>
        <w:t>      Әскери кафедра бастығы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(оқу орнының атауы)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(әскери атағы, қолы, аты-жөні,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5" w:id="547"/>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34-қосымша</w:t>
            </w:r>
          </w:p>
          <w:bookmarkEnd w:id="547"/>
        </w:tc>
      </w:tr>
    </w:tbl>
    <w:p>
      <w:pPr>
        <w:spacing w:after="0"/>
        <w:ind w:left="0"/>
        <w:jc w:val="both"/>
      </w:pPr>
      <w:r>
        <w:rPr>
          <w:rFonts w:ascii="Times New Roman"/>
          <w:b w:val="false"/>
          <w:i w:val="false"/>
          <w:color w:val="000000"/>
          <w:sz w:val="28"/>
        </w:rPr>
        <w:t>      Заңды тұлғалар жұмысқа (оқуға) қабылдаған немесе жұмыстан босатқан</w:t>
      </w:r>
    </w:p>
    <w:p>
      <w:pPr>
        <w:spacing w:after="0"/>
        <w:ind w:left="0"/>
        <w:jc w:val="both"/>
      </w:pPr>
      <w:r>
        <w:rPr>
          <w:rFonts w:ascii="Times New Roman"/>
          <w:b w:val="false"/>
          <w:i w:val="false"/>
          <w:color w:val="000000"/>
          <w:sz w:val="28"/>
        </w:rPr>
        <w:t>      (білім беру ұйымынан шығарған) әскери міндеттілер мен әскерге</w:t>
      </w:r>
    </w:p>
    <w:p>
      <w:pPr>
        <w:spacing w:after="0"/>
        <w:ind w:left="0"/>
        <w:jc w:val="both"/>
      </w:pPr>
      <w:r>
        <w:rPr>
          <w:rFonts w:ascii="Times New Roman"/>
          <w:b w:val="false"/>
          <w:i w:val="false"/>
          <w:color w:val="000000"/>
          <w:sz w:val="28"/>
        </w:rPr>
        <w:t>      шақырылушылардың</w:t>
      </w:r>
    </w:p>
    <w:p>
      <w:pPr>
        <w:spacing w:after="0"/>
        <w:ind w:left="0"/>
        <w:jc w:val="left"/>
      </w:pPr>
      <w:r>
        <w:rPr>
          <w:rFonts w:ascii="Times New Roman"/>
          <w:b/>
          <w:i w:val="false"/>
          <w:color w:val="000000"/>
        </w:rPr>
        <w:t xml:space="preserve">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8"/>
        <w:gridCol w:w="858"/>
        <w:gridCol w:w="2180"/>
        <w:gridCol w:w="858"/>
        <w:gridCol w:w="4269"/>
        <w:gridCol w:w="528"/>
        <w:gridCol w:w="1850"/>
        <w:gridCol w:w="529"/>
      </w:tblGrid>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атағы</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әкесінің аты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(оқуға) қабылдаған (босатқан, шығарған) күні</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Лауазымы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 №, шығарылған күні</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 __ ж. "____"____________ Басшы 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6" w:id="548"/>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35-қосымша</w:t>
            </w:r>
          </w:p>
          <w:bookmarkEnd w:id="548"/>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Уақытша есепке алу/ Оқу-жаттығу жиындары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12394"/>
        <w:gridCol w:w="2982"/>
        <w:gridCol w:w="12394"/>
      </w:tblGrid>
      <w:tr>
        <w:trPr>
          <w:trHeight w:val="30" w:hRule="atLeast"/>
        </w:trPr>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(Тегінің</w:t>
            </w:r>
          </w:p>
          <w:p>
            <w:pPr>
              <w:spacing w:after="20"/>
              <w:ind w:left="20"/>
              <w:jc w:val="both"/>
            </w:pPr>
            <w:r>
              <w:rPr>
                <w:rFonts w:ascii="Times New Roman"/>
                <w:b w:val="false"/>
                <w:i w:val="false"/>
                <w:color w:val="000000"/>
                <w:sz w:val="20"/>
              </w:rPr>
              <w:t>бірінші әрпі)</w:t>
            </w:r>
          </w:p>
        </w:tc>
        <w:tc>
          <w:tcPr>
            <w:tcW w:w="2982"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ӘЛІПБИЛІК КАРТОЧКА</w:t>
            </w:r>
          </w:p>
          <w:p>
            <w:pPr>
              <w:spacing w:after="20"/>
              <w:ind w:left="20"/>
              <w:jc w:val="both"/>
            </w:pPr>
            <w:r>
              <w:rPr>
                <w:rFonts w:ascii="Times New Roman"/>
                <w:b/>
                <w:i w:val="false"/>
                <w:color w:val="000000"/>
                <w:sz w:val="20"/>
              </w:rPr>
              <w:t>(есепке алу картотекасы бойынша</w:t>
            </w:r>
          </w:p>
          <w:p>
            <w:pPr>
              <w:spacing w:after="20"/>
              <w:ind w:left="20"/>
              <w:jc w:val="both"/>
            </w:pPr>
            <w:r>
              <w:rPr>
                <w:rFonts w:ascii="Times New Roman"/>
                <w:b/>
                <w:i w:val="false"/>
                <w:color w:val="000000"/>
                <w:sz w:val="20"/>
              </w:rPr>
              <w:t>анықтамалар үшін)</w:t>
            </w:r>
          </w:p>
          <w:p>
            <w:pPr>
              <w:spacing w:after="20"/>
              <w:ind w:left="20"/>
              <w:jc w:val="both"/>
            </w:pPr>
            <w:r>
              <w:rPr>
                <w:rFonts w:ascii="Times New Roman"/>
                <w:b w:val="false"/>
                <w:i w:val="false"/>
                <w:color w:val="000000"/>
                <w:sz w:val="20"/>
              </w:rPr>
              <w:t>Салыстыру күні (өзінің келуі)</w:t>
            </w:r>
          </w:p>
          <w:p>
            <w:pPr>
              <w:spacing w:after="20"/>
              <w:ind w:left="20"/>
              <w:jc w:val="both"/>
            </w:pPr>
            <w:r>
              <w:rPr>
                <w:rFonts w:ascii="Times New Roman"/>
                <w:b w:val="false"/>
                <w:i w:val="false"/>
                <w:color w:val="000000"/>
                <w:sz w:val="20"/>
              </w:rPr>
              <w:t>20___ ж. "_____"_______________</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(ӘЕМ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17"/>
        <w:gridCol w:w="1145"/>
        <w:gridCol w:w="1146"/>
        <w:gridCol w:w="229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Тегі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Аты, жөні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Туған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Әскери атағы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Есепке алу тобы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Жарамдылық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Есепке алу санаты</w:t>
            </w:r>
          </w:p>
        </w:tc>
      </w:tr>
      <w:tr>
        <w:trPr>
          <w:trHeight w:val="30" w:hRule="atLeast"/>
        </w:trPr>
        <w:tc>
          <w:tcPr>
            <w:tcW w:w="7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 _________ команда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10.Арнайы есепт</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Білімі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Тұрғылықты мекенжай мен телефон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Жұмыс орны, лауазымы, кадрлар бөлімінің телефон №</w:t>
            </w:r>
          </w:p>
        </w:tc>
      </w:tr>
    </w:tbl>
    <w:p>
      <w:pPr>
        <w:spacing w:after="0"/>
        <w:ind w:left="0"/>
        <w:jc w:val="both"/>
      </w:pPr>
      <w:r>
        <w:rPr>
          <w:rFonts w:ascii="Times New Roman"/>
          <w:b w:val="false"/>
          <w:i w:val="false"/>
          <w:color w:val="000000"/>
          <w:sz w:val="28"/>
        </w:rPr>
        <w:t>            20___ ж. "____"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7" w:id="549"/>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36-қосымша</w:t>
            </w:r>
          </w:p>
          <w:bookmarkEnd w:id="549"/>
        </w:tc>
      </w:tr>
    </w:tbl>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(құқық қорғау немесе арнаулы органның атауы)</w:t>
      </w:r>
    </w:p>
    <w:p>
      <w:pPr>
        <w:spacing w:after="0"/>
        <w:ind w:left="0"/>
        <w:jc w:val="both"/>
      </w:pPr>
      <w:r>
        <w:rPr>
          <w:rFonts w:ascii="Times New Roman"/>
          <w:b w:val="false"/>
          <w:i w:val="false"/>
          <w:color w:val="000000"/>
          <w:sz w:val="28"/>
        </w:rPr>
        <w:t>      қызмет өткеретін азаматтардың</w:t>
      </w:r>
    </w:p>
    <w:p>
      <w:pPr>
        <w:spacing w:after="0"/>
        <w:ind w:left="0"/>
        <w:jc w:val="left"/>
      </w:pPr>
      <w:r>
        <w:rPr>
          <w:rFonts w:ascii="Times New Roman"/>
          <w:b/>
          <w:i w:val="false"/>
          <w:color w:val="000000"/>
        </w:rPr>
        <w:t xml:space="preserve"> АТАУЛЫ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5"/>
        <w:gridCol w:w="3845"/>
        <w:gridCol w:w="2096"/>
        <w:gridCol w:w="2097"/>
        <w:gridCol w:w="2097"/>
      </w:tblGrid>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және әкесінің аты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атағы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 қабылдаған күні</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(қолы, аты-жөні,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8" w:id="550"/>
          <w:p>
            <w:pPr>
              <w:spacing w:after="20"/>
              <w:ind w:left="20"/>
              <w:jc w:val="both"/>
            </w:pPr>
            <w:r>
              <w:rPr>
                <w:rFonts w:ascii="Times New Roman"/>
                <w:b w:val="false"/>
                <w:i w:val="false"/>
                <w:color w:val="000000"/>
                <w:sz w:val="20"/>
              </w:rPr>
              <w:t>
Әскери міндеттілер мен әскерге</w:t>
            </w:r>
            <w:r>
              <w:br/>
            </w:r>
            <w:r>
              <w:rPr>
                <w:rFonts w:ascii="Times New Roman"/>
                <w:b w:val="false"/>
                <w:i w:val="false"/>
                <w:color w:val="000000"/>
                <w:sz w:val="20"/>
              </w:rPr>
              <w:t>
шақырылушыларды әскери есепке алуды</w:t>
            </w:r>
            <w:r>
              <w:br/>
            </w:r>
            <w:r>
              <w:rPr>
                <w:rFonts w:ascii="Times New Roman"/>
                <w:b w:val="false"/>
                <w:i w:val="false"/>
                <w:color w:val="000000"/>
                <w:sz w:val="20"/>
              </w:rPr>
              <w:t>
жүргізу қағидаларына</w:t>
            </w:r>
            <w:r>
              <w:br/>
            </w:r>
            <w:r>
              <w:rPr>
                <w:rFonts w:ascii="Times New Roman"/>
                <w:b w:val="false"/>
                <w:i w:val="false"/>
                <w:color w:val="000000"/>
                <w:sz w:val="20"/>
              </w:rPr>
              <w:t>
37-қосымша</w:t>
            </w:r>
          </w:p>
          <w:bookmarkEnd w:id="550"/>
        </w:tc>
      </w:tr>
    </w:tbl>
    <w:p>
      <w:pPr>
        <w:spacing w:after="0"/>
        <w:ind w:left="0"/>
        <w:jc w:val="both"/>
      </w:pPr>
      <w:r>
        <w:rPr>
          <w:rFonts w:ascii="Times New Roman"/>
          <w:b w:val="false"/>
          <w:i w:val="false"/>
          <w:color w:val="000000"/>
          <w:sz w:val="28"/>
        </w:rPr>
        <w:t>      _____________________ кентінің (ауыл (село), ауылдық (селолық)</w:t>
      </w:r>
    </w:p>
    <w:p>
      <w:pPr>
        <w:spacing w:after="0"/>
        <w:ind w:left="0"/>
        <w:jc w:val="both"/>
      </w:pPr>
      <w:r>
        <w:rPr>
          <w:rFonts w:ascii="Times New Roman"/>
          <w:b w:val="false"/>
          <w:i w:val="false"/>
          <w:color w:val="000000"/>
          <w:sz w:val="28"/>
        </w:rPr>
        <w:t>      округінің) әкімдігінде әскери есептен алынған (шығарылған)</w:t>
      </w:r>
    </w:p>
    <w:p>
      <w:pPr>
        <w:spacing w:after="0"/>
        <w:ind w:left="0"/>
        <w:jc w:val="both"/>
      </w:pPr>
      <w:r>
        <w:rPr>
          <w:rFonts w:ascii="Times New Roman"/>
          <w:b w:val="false"/>
          <w:i w:val="false"/>
          <w:color w:val="000000"/>
          <w:sz w:val="28"/>
        </w:rPr>
        <w:t>      әскери міндеттілердің</w:t>
      </w:r>
    </w:p>
    <w:p>
      <w:pPr>
        <w:spacing w:after="0"/>
        <w:ind w:left="0"/>
        <w:jc w:val="left"/>
      </w:pPr>
      <w:r>
        <w:rPr>
          <w:rFonts w:ascii="Times New Roman"/>
          <w:b/>
          <w:i w:val="false"/>
          <w:color w:val="000000"/>
        </w:rPr>
        <w:t xml:space="preserve"> АТАУЛЫ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1"/>
        <w:gridCol w:w="1794"/>
        <w:gridCol w:w="978"/>
        <w:gridCol w:w="978"/>
        <w:gridCol w:w="978"/>
        <w:gridCol w:w="2246"/>
        <w:gridCol w:w="3335"/>
        <w:gridCol w:w="980"/>
      </w:tblGrid>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 аты және әкесінің аты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атағы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ӘЕМ нөмірі</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Әскери есептен алған (шығарған) күні</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Елді мекеннің атауы (қайда кетті), шығару үшін негіз</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(қолы, аты-жөні, тегі)</w:t>
      </w:r>
    </w:p>
    <w:p>
      <w:pPr>
        <w:spacing w:after="0"/>
        <w:ind w:left="0"/>
        <w:jc w:val="both"/>
      </w:pPr>
      <w:r>
        <w:rPr>
          <w:rFonts w:ascii="Times New Roman"/>
          <w:b w:val="false"/>
          <w:i w:val="false"/>
          <w:color w:val="000000"/>
          <w:sz w:val="28"/>
        </w:rPr>
        <w:t>      Ескертпе: 8-бағанда ауданның (облыстық маңызы бар қаланың) ЖӘБО лауазымды адамдары әскери міндеттілердің есепке алу құжаттарына өзгерістер енгізу туралы белгі жасайды.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9" w:id="551"/>
          <w:p>
            <w:pPr>
              <w:spacing w:after="20"/>
              <w:ind w:left="20"/>
              <w:jc w:val="both"/>
            </w:pPr>
            <w:r>
              <w:rPr>
                <w:rFonts w:ascii="Times New Roman"/>
                <w:b w:val="false"/>
                <w:i w:val="false"/>
                <w:color w:val="000000"/>
                <w:sz w:val="20"/>
              </w:rPr>
              <w:t>
Қазақстан Республикасы</w:t>
            </w:r>
            <w:r>
              <w:br/>
            </w:r>
            <w:r>
              <w:rPr>
                <w:rFonts w:ascii="Times New Roman"/>
                <w:b w:val="false"/>
                <w:i w:val="false"/>
                <w:color w:val="000000"/>
                <w:sz w:val="20"/>
              </w:rPr>
              <w:t>
Үкіметінің</w:t>
            </w:r>
            <w:r>
              <w:br/>
            </w:r>
            <w:r>
              <w:rPr>
                <w:rFonts w:ascii="Times New Roman"/>
                <w:b w:val="false"/>
                <w:i w:val="false"/>
                <w:color w:val="000000"/>
                <w:sz w:val="20"/>
              </w:rPr>
              <w:t>
2012 жылғы 27 маусымдағы</w:t>
            </w:r>
            <w:r>
              <w:br/>
            </w:r>
            <w:r>
              <w:rPr>
                <w:rFonts w:ascii="Times New Roman"/>
                <w:b w:val="false"/>
                <w:i w:val="false"/>
                <w:color w:val="000000"/>
                <w:sz w:val="20"/>
              </w:rPr>
              <w:t>
№ 859 қаулысына</w:t>
            </w:r>
            <w:r>
              <w:br/>
            </w:r>
            <w:r>
              <w:rPr>
                <w:rFonts w:ascii="Times New Roman"/>
                <w:b w:val="false"/>
                <w:i w:val="false"/>
                <w:color w:val="000000"/>
                <w:sz w:val="20"/>
              </w:rPr>
              <w:t>
қосымша</w:t>
            </w:r>
          </w:p>
          <w:bookmarkEnd w:id="551"/>
        </w:tc>
      </w:tr>
    </w:tbl>
    <w:bookmarkStart w:name="z550" w:id="552"/>
    <w:p>
      <w:pPr>
        <w:spacing w:after="0"/>
        <w:ind w:left="0"/>
        <w:jc w:val="left"/>
      </w:pPr>
      <w:r>
        <w:rPr>
          <w:rFonts w:ascii="Times New Roman"/>
          <w:b/>
          <w:i w:val="false"/>
          <w:color w:val="000000"/>
        </w:rPr>
        <w:t xml:space="preserve"> 
Қазақстан Республикасы Үкіметінің күші жойылған кейбір шешімдерінің тізбесі</w:t>
      </w:r>
    </w:p>
    <w:bookmarkEnd w:id="552"/>
    <w:bookmarkStart w:name="z551" w:id="553"/>
    <w:p>
      <w:pPr>
        <w:spacing w:after="0"/>
        <w:ind w:left="0"/>
        <w:jc w:val="both"/>
      </w:pPr>
      <w:r>
        <w:rPr>
          <w:rFonts w:ascii="Times New Roman"/>
          <w:b w:val="false"/>
          <w:i w:val="false"/>
          <w:color w:val="000000"/>
          <w:sz w:val="28"/>
        </w:rPr>
        <w:t>
      1. "Қазақстан Республикасында әскери міндеттілер мен әскерге шақырылушыларды әскери есепке алуды жүргізу тәртібі туралы ережелерді бекіту туралы" Қазақстан Республикасының 2006 жылғы 5 мамырдағы № 371 </w:t>
      </w:r>
      <w:r>
        <w:rPr>
          <w:rFonts w:ascii="Times New Roman"/>
          <w:b w:val="false"/>
          <w:i w:val="false"/>
          <w:color w:val="000000"/>
          <w:sz w:val="28"/>
        </w:rPr>
        <w:t xml:space="preserve">қаулысы </w:t>
      </w:r>
      <w:r>
        <w:rPr>
          <w:rFonts w:ascii="Times New Roman"/>
          <w:b w:val="false"/>
          <w:i w:val="false"/>
          <w:color w:val="000000"/>
          <w:sz w:val="28"/>
        </w:rPr>
        <w:t>(Қазақстан Республикасының ПҮАЖ-ы, 2006 ж., № 17, 157-құжат).</w:t>
      </w:r>
    </w:p>
    <w:bookmarkEnd w:id="553"/>
    <w:bookmarkStart w:name="z552" w:id="554"/>
    <w:p>
      <w:pPr>
        <w:spacing w:after="0"/>
        <w:ind w:left="0"/>
        <w:jc w:val="both"/>
      </w:pPr>
      <w:r>
        <w:rPr>
          <w:rFonts w:ascii="Times New Roman"/>
          <w:b w:val="false"/>
          <w:i w:val="false"/>
          <w:color w:val="000000"/>
          <w:sz w:val="28"/>
        </w:rPr>
        <w:t>
      2. "Қазақстан Республикасы Үкіметінің кейбір шешімдеріне өзгерістер енгізу туралы" Қазақстан Республикасының 2008 жылғы 20 мамырдағы № 276 қаулысымен бекітілген Қазақстан Республикасы Үкіметінің кейбір шешімдеріне енгізілетін өзгерістердің </w:t>
      </w:r>
      <w:r>
        <w:rPr>
          <w:rFonts w:ascii="Times New Roman"/>
          <w:b w:val="false"/>
          <w:i w:val="false"/>
          <w:color w:val="000000"/>
          <w:sz w:val="28"/>
        </w:rPr>
        <w:t>6-тармағы</w:t>
      </w:r>
      <w:r>
        <w:rPr>
          <w:rFonts w:ascii="Times New Roman"/>
          <w:b w:val="false"/>
          <w:i w:val="false"/>
          <w:color w:val="000000"/>
          <w:sz w:val="28"/>
        </w:rPr>
        <w:t xml:space="preserve"> (Қазақстан Республикасының ПҮАЖ-ы, 2008 ж., № 15, 144-құжат).</w:t>
      </w:r>
    </w:p>
    <w:bookmarkEnd w:id="554"/>
    <w:bookmarkStart w:name="z553" w:id="555"/>
    <w:p>
      <w:pPr>
        <w:spacing w:after="0"/>
        <w:ind w:left="0"/>
        <w:jc w:val="both"/>
      </w:pPr>
      <w:r>
        <w:rPr>
          <w:rFonts w:ascii="Times New Roman"/>
          <w:b w:val="false"/>
          <w:i w:val="false"/>
          <w:color w:val="000000"/>
          <w:sz w:val="28"/>
        </w:rPr>
        <w:t>
      3. "Қазақстан Республикасы Үкіметінің өрт қауіпсіздігі саласындағы кейбір шешімдеріне өзгерістер мен толықтырулар енгізу туралы" Қазақстан Республикасының 2008 жылғы 18 қарашадағы № 1068 қаулысымен бекітілген Қазақстан Республикасы Үкіметінің өрт қауіпсіздігі саласындағы кейбір шешімдеріне енгізілетін өзгерістер мен толықтырулардың </w:t>
      </w:r>
      <w:r>
        <w:rPr>
          <w:rFonts w:ascii="Times New Roman"/>
          <w:b w:val="false"/>
          <w:i w:val="false"/>
          <w:color w:val="000000"/>
          <w:sz w:val="28"/>
        </w:rPr>
        <w:t>34-тармағы</w:t>
      </w:r>
      <w:r>
        <w:rPr>
          <w:rFonts w:ascii="Times New Roman"/>
          <w:b w:val="false"/>
          <w:i w:val="false"/>
          <w:color w:val="000000"/>
          <w:sz w:val="28"/>
        </w:rPr>
        <w:t xml:space="preserve"> (Қазақстан Республикасының ПҮАЖ-ы, 2008 ж., № 43, 492-құжат).</w:t>
      </w:r>
    </w:p>
    <w:bookmarkEnd w:id="555"/>
    <w:bookmarkStart w:name="z554" w:id="556"/>
    <w:p>
      <w:pPr>
        <w:spacing w:after="0"/>
        <w:ind w:left="0"/>
        <w:jc w:val="both"/>
      </w:pPr>
      <w:r>
        <w:rPr>
          <w:rFonts w:ascii="Times New Roman"/>
          <w:b w:val="false"/>
          <w:i w:val="false"/>
          <w:color w:val="000000"/>
          <w:sz w:val="28"/>
        </w:rPr>
        <w:t>
      4. "Қазақстан Республикасы Үкіметінің кейбір шешімдеріне өзгерістер енгізу туралы" Қазақстан Республикасының 2010 жылғы 17 маусымдағы № 600 қаулысымен бекітілген Қазақстан Республикасы Үкіметінің кейбір шешімдеріне енгізілетін өзгерістердің </w:t>
      </w:r>
      <w:r>
        <w:rPr>
          <w:rFonts w:ascii="Times New Roman"/>
          <w:b w:val="false"/>
          <w:i w:val="false"/>
          <w:color w:val="000000"/>
          <w:sz w:val="28"/>
        </w:rPr>
        <w:t>9-тармағы</w:t>
      </w:r>
      <w:r>
        <w:rPr>
          <w:rFonts w:ascii="Times New Roman"/>
          <w:b w:val="false"/>
          <w:i w:val="false"/>
          <w:color w:val="000000"/>
          <w:sz w:val="28"/>
        </w:rPr>
        <w:t xml:space="preserve"> (Қазақстан Республикасының ПҮАЖ-ы, 2010 ж., № 39, 338-құжат).</w:t>
      </w:r>
    </w:p>
    <w:bookmarkEnd w:id="556"/>
    <w:bookmarkStart w:name="z555" w:id="557"/>
    <w:p>
      <w:pPr>
        <w:spacing w:after="0"/>
        <w:ind w:left="0"/>
        <w:jc w:val="both"/>
      </w:pPr>
      <w:r>
        <w:rPr>
          <w:rFonts w:ascii="Times New Roman"/>
          <w:b w:val="false"/>
          <w:i w:val="false"/>
          <w:color w:val="000000"/>
          <w:sz w:val="28"/>
        </w:rPr>
        <w:t>
      5. "Қазақстан Республикасының қылмыстық-атқару жүйесін одан әрі жетілдірудің кейбір мәселелері туралы" Қазақстан Республикасының 2011 жылғы 2 тамыздағы № 900 қаулысымен бекітілген Қазақстан Республикасы Үкіметінің кейбір шешімдеріне енгізілетін өзгерістердің </w:t>
      </w:r>
      <w:r>
        <w:rPr>
          <w:rFonts w:ascii="Times New Roman"/>
          <w:b w:val="false"/>
          <w:i w:val="false"/>
          <w:color w:val="000000"/>
          <w:sz w:val="28"/>
        </w:rPr>
        <w:t>6-тармағы</w:t>
      </w:r>
      <w:r>
        <w:rPr>
          <w:rFonts w:ascii="Times New Roman"/>
          <w:b w:val="false"/>
          <w:i w:val="false"/>
          <w:color w:val="000000"/>
          <w:sz w:val="28"/>
        </w:rPr>
        <w:t xml:space="preserve"> (Қазақстан Республикасының ПҮАЖ-ы, 2008 ж., № 15, 144-құжат).</w:t>
      </w:r>
    </w:p>
    <w:bookmarkEnd w:id="557"/>
    <w:bookmarkStart w:name="z556" w:id="558"/>
    <w:p>
      <w:pPr>
        <w:spacing w:after="0"/>
        <w:ind w:left="0"/>
        <w:jc w:val="both"/>
      </w:pPr>
      <w:r>
        <w:rPr>
          <w:rFonts w:ascii="Times New Roman"/>
          <w:b w:val="false"/>
          <w:i w:val="false"/>
          <w:color w:val="000000"/>
          <w:sz w:val="28"/>
        </w:rPr>
        <w:t>
      6. "Қазақстан Республикасында әскери міндеттілер мен әскерге шақырылушыларды әскери есепке алуды жүргізу тәртібі туралы ережелерді бекіту туралы" Қазақстан Республикасының 2006 жылғы 5 мамырдағы № 371 қаулысына өзгерістер енгізу туралы" Қазақстан Республикасының 2011 жылғы 27 тамыздағы № 971 қаулысының </w:t>
      </w:r>
      <w:r>
        <w:rPr>
          <w:rFonts w:ascii="Times New Roman"/>
          <w:b w:val="false"/>
          <w:i w:val="false"/>
          <w:color w:val="000000"/>
          <w:sz w:val="28"/>
        </w:rPr>
        <w:t>1-тармағы</w:t>
      </w:r>
      <w:r>
        <w:rPr>
          <w:rFonts w:ascii="Times New Roman"/>
          <w:b w:val="false"/>
          <w:i w:val="false"/>
          <w:color w:val="000000"/>
          <w:sz w:val="28"/>
        </w:rPr>
        <w:t xml:space="preserve"> (Қазақстан Республикасының ПҮАЖ-ы, 2011 ж., № 52, 733-құжат).</w:t>
      </w:r>
    </w:p>
    <w:bookmarkEnd w:id="558"/>
    <w:bookmarkStart w:name="z557" w:id="559"/>
    <w:p>
      <w:pPr>
        <w:spacing w:after="0"/>
        <w:ind w:left="0"/>
        <w:jc w:val="both"/>
      </w:pPr>
      <w:r>
        <w:rPr>
          <w:rFonts w:ascii="Times New Roman"/>
          <w:b w:val="false"/>
          <w:i w:val="false"/>
          <w:color w:val="000000"/>
          <w:sz w:val="28"/>
        </w:rPr>
        <w:t>
      7. "Ішкі көшіп-қонушыларды тіркеу қағидаларын бекіту және Қазақстан Республикасы Үкіметінің кейбір шешімдеріне өзгерістер енгізу туралы" Қазақстан Республикасының 2011 жылғы 1 желтоқсандағы № 1427 қаулысымен бекітілген Қазақстан Республикасы Үкіметінің кейбір шешімдеріне енгізілетін өзгерістердің </w:t>
      </w:r>
      <w:r>
        <w:rPr>
          <w:rFonts w:ascii="Times New Roman"/>
          <w:b w:val="false"/>
          <w:i w:val="false"/>
          <w:color w:val="000000"/>
          <w:sz w:val="28"/>
        </w:rPr>
        <w:t>6-тармағы</w:t>
      </w:r>
      <w:r>
        <w:rPr>
          <w:rFonts w:ascii="Times New Roman"/>
          <w:b w:val="false"/>
          <w:i w:val="false"/>
          <w:color w:val="000000"/>
          <w:sz w:val="28"/>
        </w:rPr>
        <w:t xml:space="preserve"> (Қазақстан Республикасының ПҮАЖ-ы, 2012 ж., № 5, 93-құжат).</w:t>
      </w:r>
    </w:p>
    <w:bookmarkEnd w:id="55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