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ea7cd" w14:textId="d6ea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8 мамырдағы № 592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 туралы" Қазақстан Республикасы Үкіметінің 1998 жылғы 21 желтоқсандағы № 1305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48, 437-құжат)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серіктестік пен әлеуметтік және еңбек қатынастарын реттеу жөніндегі республикалық үшжақты комиссиядағы Қазақстан Республикасы Үкіметі өкілдерінің құрамына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Әбілқасымова               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Мәдина Ерасылқызы             Экономикалық даму және сауда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Дәленов                     - Қазақстан Республикасының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Руслан Ерболатұлы             вице-министрі,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Ақшолақов                   - Қазақстан Республикасының Мұнай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Болат Оралұлы                 және газ вице-министрі;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Марат Әпсеметұлы Құсайынов, Андар Мәулешұлы Шоқпытов, Ләззат Кетебайұлы Қиынов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