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e696f" w14:textId="f4e69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20 қарашадағы Тәуелсіз Мемлекеттер Достастығында тауарлардың шығарылған елін айқындау ережесі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2012 жылғы 28 сәуірдегі № 561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2009 жылғы 20 қарашадағы Тәуелсіз Мемлекеттер Достастығында тауарлардың шығарылған елін айқындау ережесі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хаттаманың жобасы мынадай ескертпемен мақұлдансын: «Қазақстан Республикасы Келісімге қосымша болып табылатын Тәуелсіз Мемлекеттер Достастығында тауарлардың шығарылған елін айқындау ережесінің (бұдан әрі – Ереже) 2-бөлімінің </w:t>
      </w:r>
      <w:r>
        <w:rPr>
          <w:rFonts w:ascii="Times New Roman"/>
          <w:b w:val="false"/>
          <w:i w:val="false"/>
          <w:color w:val="000000"/>
          <w:sz w:val="28"/>
        </w:rPr>
        <w:t>2.4-тармағына</w:t>
      </w:r>
      <w:r>
        <w:rPr>
          <w:rFonts w:ascii="Times New Roman"/>
          <w:b w:val="false"/>
          <w:i w:val="false"/>
          <w:color w:val="000000"/>
          <w:sz w:val="28"/>
        </w:rPr>
        <w:t xml:space="preserve"> қатысты Тәуелсіз Мемлекеттер Достастығының Сыртқы экономикалық қызметінің тауар номенклатурасының (бұдан әрі – ТМД СЭҚ ТН) 1507-1515 тауар позициялары бойынша тауарлардың шығарылған елін айқындау кезінде алдыңғы төрт белгінің кем дегенде бірінің деңгейінде көрсетілген тауар позициясының өзгеруінен көрінетін жеткілікті өңдеу/қайта өңдеу өлшемінің негізгі шартын пайдалану құқығын өзіне қалдыратынын мәлімдейді.</w:t>
      </w:r>
      <w:r>
        <w:br/>
      </w:r>
      <w:r>
        <w:rPr>
          <w:rFonts w:ascii="Times New Roman"/>
          <w:b w:val="false"/>
          <w:i w:val="false"/>
          <w:color w:val="000000"/>
          <w:sz w:val="28"/>
        </w:rPr>
        <w:t>
</w:t>
      </w:r>
      <w:r>
        <w:rPr>
          <w:rFonts w:ascii="Times New Roman"/>
          <w:b w:val="false"/>
          <w:i w:val="false"/>
          <w:color w:val="000000"/>
          <w:sz w:val="28"/>
        </w:rPr>
        <w:t>
      Қазақстан Республикасы Ереженің 2-бөлімі 2.4-тармағының </w:t>
      </w:r>
      <w:r>
        <w:rPr>
          <w:rFonts w:ascii="Times New Roman"/>
          <w:b w:val="false"/>
          <w:i w:val="false"/>
          <w:color w:val="000000"/>
          <w:sz w:val="28"/>
        </w:rPr>
        <w:t>б)</w:t>
      </w:r>
      <w:r>
        <w:rPr>
          <w:rFonts w:ascii="Times New Roman"/>
          <w:b w:val="false"/>
          <w:i w:val="false"/>
          <w:color w:val="000000"/>
          <w:sz w:val="28"/>
        </w:rPr>
        <w:t xml:space="preserve"> және  </w:t>
      </w:r>
      <w:r>
        <w:rPr>
          <w:rFonts w:ascii="Times New Roman"/>
          <w:b w:val="false"/>
          <w:i w:val="false"/>
          <w:color w:val="000000"/>
          <w:sz w:val="28"/>
        </w:rPr>
        <w:t>в) тармақшаларында</w:t>
      </w:r>
      <w:r>
        <w:rPr>
          <w:rFonts w:ascii="Times New Roman"/>
          <w:b w:val="false"/>
          <w:i w:val="false"/>
          <w:color w:val="000000"/>
          <w:sz w:val="28"/>
        </w:rPr>
        <w:t xml:space="preserve"> жазылған шарттарды пайдаланған кезде ТМД СЭҚ ТН 1516 тауар позициясы бойынша тауарларды өндіру кезінде қолданылатын материалдардың құны түпкілікті өнім бағасының 50 %-ынан аспауға тиістігі негізге алынатын болады. ТМД СЭҚ ТН 1517 және 2106 90 980 тауар позициялары бойынша тауарларды өндіру кезінде (тамаққа пайдалану үшін жарамды жануарлар немесе өсімдік майларынан немесе майлардан немесе олардың фракцияларынан жасалған майлылығы 15 %-дан астам сүт майларын құрайтын қоспалар немесе дайын өнімдер) ТМД СЭҚ ТН 1511 және 1513 тауар позициялары материалдарының құны түпкілікті өнім бағасының 50 %-ынан аспауға тиіс.</w:t>
      </w:r>
      <w:r>
        <w:br/>
      </w:r>
      <w:r>
        <w:rPr>
          <w:rFonts w:ascii="Times New Roman"/>
          <w:b w:val="false"/>
          <w:i w:val="false"/>
          <w:color w:val="000000"/>
          <w:sz w:val="28"/>
        </w:rPr>
        <w:t>
</w:t>
      </w:r>
      <w:r>
        <w:rPr>
          <w:rFonts w:ascii="Times New Roman"/>
          <w:b w:val="false"/>
          <w:i w:val="false"/>
          <w:color w:val="000000"/>
          <w:sz w:val="28"/>
        </w:rPr>
        <w:t>
      Аталған ескертпе Беларусь Республикасы, Қазақстан Республикасы және Ресей Федерациясы арасындағы өзара саудада қолданылмайды».</w:t>
      </w:r>
      <w:r>
        <w:br/>
      </w:r>
      <w:r>
        <w:rPr>
          <w:rFonts w:ascii="Times New Roman"/>
          <w:b w:val="false"/>
          <w:i w:val="false"/>
          <w:color w:val="000000"/>
          <w:sz w:val="28"/>
        </w:rPr>
        <w:t>
</w:t>
      </w:r>
      <w:r>
        <w:rPr>
          <w:rFonts w:ascii="Times New Roman"/>
          <w:b w:val="false"/>
          <w:i w:val="false"/>
          <w:color w:val="000000"/>
          <w:sz w:val="28"/>
        </w:rPr>
        <w:t>
      2. 2009 жылғы 20 қарашадағы Тәуелсіз Мемлекеттер Достастығында тауарлардың шығарылған елін айқындау ережесі туралы келісімге өзгерістер енгізу туралы </w:t>
      </w:r>
      <w:r>
        <w:rPr>
          <w:rFonts w:ascii="Times New Roman"/>
          <w:b w:val="false"/>
          <w:i w:val="false"/>
          <w:color w:val="000000"/>
          <w:sz w:val="28"/>
        </w:rPr>
        <w:t>хаттамаға</w:t>
      </w:r>
      <w:r>
        <w:rPr>
          <w:rFonts w:ascii="Times New Roman"/>
          <w:b w:val="false"/>
          <w:i w:val="false"/>
          <w:color w:val="000000"/>
          <w:sz w:val="28"/>
        </w:rPr>
        <w:t xml:space="preserve">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сәуірдегі </w:t>
      </w:r>
      <w:r>
        <w:br/>
      </w:r>
      <w:r>
        <w:rPr>
          <w:rFonts w:ascii="Times New Roman"/>
          <w:b w:val="false"/>
          <w:i w:val="false"/>
          <w:color w:val="000000"/>
          <w:sz w:val="28"/>
        </w:rPr>
        <w:t xml:space="preserve">
№ 561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8" w:id="2"/>
    <w:p>
      <w:pPr>
        <w:spacing w:after="0"/>
        <w:ind w:left="0"/>
        <w:jc w:val="left"/>
      </w:pPr>
      <w:r>
        <w:rPr>
          <w:rFonts w:ascii="Times New Roman"/>
          <w:b/>
          <w:i w:val="false"/>
          <w:color w:val="000000"/>
        </w:rPr>
        <w:t xml:space="preserve"> 
2009 жылғы 20 қарашадағы Тәуелсіз Мемлекеттер Достастығында</w:t>
      </w:r>
      <w:r>
        <w:br/>
      </w:r>
      <w:r>
        <w:rPr>
          <w:rFonts w:ascii="Times New Roman"/>
          <w:b/>
          <w:i w:val="false"/>
          <w:color w:val="000000"/>
        </w:rPr>
        <w:t>
тауарлардың шығарылған елін айқындау ережесі туралы келісімге</w:t>
      </w:r>
      <w:r>
        <w:br/>
      </w:r>
      <w:r>
        <w:rPr>
          <w:rFonts w:ascii="Times New Roman"/>
          <w:b/>
          <w:i w:val="false"/>
          <w:color w:val="000000"/>
        </w:rPr>
        <w:t>
өзгерістер енгізу туралы</w:t>
      </w:r>
      <w:r>
        <w:br/>
      </w:r>
      <w:r>
        <w:rPr>
          <w:rFonts w:ascii="Times New Roman"/>
          <w:b/>
          <w:i w:val="false"/>
          <w:color w:val="000000"/>
        </w:rPr>
        <w:t>
хаттама</w:t>
      </w:r>
    </w:p>
    <w:bookmarkEnd w:id="2"/>
    <w:bookmarkStart w:name="z9" w:id="3"/>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(бұдан әрі – ТМД) қатысушы мүше мемлекеттердің үкіметтері 2009 жылғы 20 қарашадағы Тәуелсіз Мемлекеттер Достастығында тауарлардың шығарылған елін айқындау ережесі туралы келісімнің (бұдан әрі – Келісім) </w:t>
      </w:r>
      <w:r>
        <w:rPr>
          <w:rFonts w:ascii="Times New Roman"/>
          <w:b w:val="false"/>
          <w:i w:val="false"/>
          <w:color w:val="000000"/>
          <w:sz w:val="28"/>
        </w:rPr>
        <w:t>2-бабына</w:t>
      </w:r>
      <w:r>
        <w:rPr>
          <w:rFonts w:ascii="Times New Roman"/>
          <w:b w:val="false"/>
          <w:i w:val="false"/>
          <w:color w:val="000000"/>
          <w:sz w:val="28"/>
        </w:rPr>
        <w:t xml:space="preserve"> сәйкес,</w:t>
      </w:r>
      <w:r>
        <w:br/>
      </w:r>
      <w:r>
        <w:rPr>
          <w:rFonts w:ascii="Times New Roman"/>
          <w:b w:val="false"/>
          <w:i w:val="false"/>
          <w:color w:val="000000"/>
          <w:sz w:val="28"/>
        </w:rPr>
        <w:t>
      төмендегілер туралы келісті:</w:t>
      </w:r>
    </w:p>
    <w:bookmarkEnd w:id="3"/>
    <w:bookmarkStart w:name="z10" w:id="4"/>
    <w:p>
      <w:pPr>
        <w:spacing w:after="0"/>
        <w:ind w:left="0"/>
        <w:jc w:val="left"/>
      </w:pPr>
      <w:r>
        <w:rPr>
          <w:rFonts w:ascii="Times New Roman"/>
          <w:b/>
          <w:i w:val="false"/>
          <w:color w:val="000000"/>
        </w:rPr>
        <w:t xml:space="preserve"> 
1-бап</w:t>
      </w:r>
    </w:p>
    <w:bookmarkEnd w:id="4"/>
    <w:bookmarkStart w:name="z11" w:id="5"/>
    <w:p>
      <w:pPr>
        <w:spacing w:after="0"/>
        <w:ind w:left="0"/>
        <w:jc w:val="both"/>
      </w:pPr>
      <w:r>
        <w:rPr>
          <w:rFonts w:ascii="Times New Roman"/>
          <w:b w:val="false"/>
          <w:i w:val="false"/>
          <w:color w:val="000000"/>
          <w:sz w:val="28"/>
        </w:rPr>
        <w:t>
      Тауар орын алған елден шыққан деп есептелетiн шарттардың, өндiрiстiк және технологиялық операциялардың тізбесіне (Келісімнің ажырамас бөлігі болып табылатын Тауарлардың шығарылған елін айқындау ережесіне </w:t>
      </w:r>
      <w:r>
        <w:rPr>
          <w:rFonts w:ascii="Times New Roman"/>
          <w:b w:val="false"/>
          <w:i w:val="false"/>
          <w:color w:val="000000"/>
          <w:sz w:val="28"/>
        </w:rPr>
        <w:t>1-қосымша</w:t>
      </w:r>
      <w:r>
        <w:rPr>
          <w:rFonts w:ascii="Times New Roman"/>
          <w:b w:val="false"/>
          <w:i w:val="false"/>
          <w:color w:val="000000"/>
          <w:sz w:val="28"/>
        </w:rPr>
        <w:t>)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СЭҚ ТН-нің «0206» деген жолы мынадай редакцияда жазылсын: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5173"/>
        <w:gridCol w:w="6173"/>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шошқаның, қойлардың, ешкілердің, жылқылардың, есектердің, қашырлардың немесе лошактардың жас, тоңазытылған немесе мұздатылған тағамдық қосалқы өнімдері</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0201-0206 позициялардан басқа кез келген позициялардың материалдарынан дайындалған</w:t>
            </w:r>
          </w:p>
        </w:tc>
      </w:tr>
    </w:tbl>
    <w:bookmarkStart w:name="z13" w:id="6"/>
    <w:p>
      <w:pPr>
        <w:spacing w:after="0"/>
        <w:ind w:left="0"/>
        <w:jc w:val="both"/>
      </w:pPr>
      <w:r>
        <w:rPr>
          <w:rFonts w:ascii="Times New Roman"/>
          <w:b w:val="false"/>
          <w:i w:val="false"/>
          <w:color w:val="000000"/>
          <w:sz w:val="28"/>
        </w:rPr>
        <w:t>
      2. Мынадай мазмұндағы СЭҚ ТН-нің «2106 90 980-нен» деген коды бар жолмен толықтырылсын: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0"/>
        <w:gridCol w:w="5558"/>
        <w:gridCol w:w="5820"/>
      </w:tblGrid>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 90 980-нен</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Жануарлардың немесе өсімдіктердің майларынан немесе майлардан немесе олардың майлылығы 15 %-дан астам сүт майларынан фракцияларынан жасалған тағамға пайдалануға жарамды коспалар немесе дайын өнімдер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 1501-1516 позицияларының материалдарынан дайындау.</w:t>
            </w:r>
            <w:r>
              <w:br/>
            </w:r>
            <w:r>
              <w:rPr>
                <w:rFonts w:ascii="Times New Roman"/>
                <w:b w:val="false"/>
                <w:i w:val="false"/>
                <w:color w:val="000000"/>
                <w:sz w:val="20"/>
              </w:rPr>
              <w:t>
Алайда 1511 және 1513 тауар позицияларының пайдаланылатын материалдарының құны түпкілікті өнім бағасының 50 %-ынан аспауға тиіс</w:t>
            </w:r>
          </w:p>
        </w:tc>
      </w:tr>
    </w:tbl>
    <w:bookmarkStart w:name="z14" w:id="7"/>
    <w:p>
      <w:pPr>
        <w:spacing w:after="0"/>
        <w:ind w:left="0"/>
        <w:jc w:val="both"/>
      </w:pPr>
      <w:r>
        <w:rPr>
          <w:rFonts w:ascii="Times New Roman"/>
          <w:b w:val="false"/>
          <w:i w:val="false"/>
          <w:color w:val="000000"/>
          <w:sz w:val="28"/>
        </w:rPr>
        <w:t>
      3. СЭҚ ТН-нің «28-топтан» деген коды бар жол мынадай редакцияда жазылсын: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2"/>
        <w:gridCol w:w="7326"/>
        <w:gridCol w:w="5102"/>
      </w:tblGrid>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28-топтан</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Қоданылатын қағидалар бұдан әрі жалызған 2811 29 100, 2818 20 000. 2821 20 000, 2833 22 000 кіші субпозициялардағы және 2844 10 және 2844 20 субпозициялардағы тауарлардан басқа, бейорганикалық химия өнімдері: бейорганикалық немесе органикалық бағалы металдардың, жерде сирек кездесетін металдардың, радиоактивті элементтердің немесе изотоптардың қосылыстары</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материалдардың барлығы өнім позициясынан өзге позицияларда жіктелуге тиіс дайындау. Алайда бірдей позициялардың материалдары олардың құны түпкілікті өнім бағасынан 20 %-ынан аспаған жағдайда қолданылуы мүмкін.</w:t>
            </w:r>
          </w:p>
        </w:tc>
      </w:tr>
    </w:tbl>
    <w:bookmarkStart w:name="z15" w:id="8"/>
    <w:p>
      <w:pPr>
        <w:spacing w:after="0"/>
        <w:ind w:left="0"/>
        <w:jc w:val="both"/>
      </w:pPr>
      <w:r>
        <w:rPr>
          <w:rFonts w:ascii="Times New Roman"/>
          <w:b w:val="false"/>
          <w:i w:val="false"/>
          <w:color w:val="000000"/>
          <w:sz w:val="28"/>
        </w:rPr>
        <w:t>
      4. СЭҚ ТН-нің «2844 10» деген коды бар жол мынадай редакцияда жазылсын: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6613"/>
        <w:gridCol w:w="4733"/>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 10-нан</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уран және оның қосылыстары</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технологиясына сәйкес мамандандырылған өндіріс жағдайында 2844 30 позициясының материалынан (уран, 235, уранымен қосылған және оның қосылыстары) дайындау (235 уран изотопы бойынша байыту)</w:t>
            </w:r>
          </w:p>
        </w:tc>
      </w:tr>
    </w:tbl>
    <w:bookmarkStart w:name="z16" w:id="9"/>
    <w:p>
      <w:pPr>
        <w:spacing w:after="0"/>
        <w:ind w:left="0"/>
        <w:jc w:val="both"/>
      </w:pPr>
      <w:r>
        <w:rPr>
          <w:rFonts w:ascii="Times New Roman"/>
          <w:b w:val="false"/>
          <w:i w:val="false"/>
          <w:color w:val="000000"/>
          <w:sz w:val="28"/>
        </w:rPr>
        <w:t>
      5. Мынадай мазмұндағы СЭҚ ТН-нің «5704-тен» деген коды бар жолмен толықтырылсын: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6613"/>
        <w:gridCol w:w="4733"/>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5704-тен</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еден жабындыларынан жасалған дайын бұйымдар: дәретханаға және жуынатын бөлмелерге арналған, автомобиль және әмбебап кілемшелер</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 бойынша дайындамаларды пішу, тігін операцияларын орындау. Бұл ретте 5704 позициясының пайдаланылатын материалдарының құны түпкілікті өнім бағасының 30 %-ынан аспауы тиіс</w:t>
            </w:r>
          </w:p>
        </w:tc>
      </w:tr>
    </w:tbl>
    <w:bookmarkStart w:name="z17" w:id="10"/>
    <w:p>
      <w:pPr>
        <w:spacing w:after="0"/>
        <w:ind w:left="0"/>
        <w:jc w:val="both"/>
      </w:pPr>
      <w:r>
        <w:rPr>
          <w:rFonts w:ascii="Times New Roman"/>
          <w:b w:val="false"/>
          <w:i w:val="false"/>
          <w:color w:val="000000"/>
          <w:sz w:val="28"/>
        </w:rPr>
        <w:t>
      6. Мынадай мазмұндағы СЭҚ ТН-нің «7019 32 000» деген коды бар жолмен толықтырылсын:</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6613"/>
        <w:gridCol w:w="4733"/>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7019 32 000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Жұқа маталар (вуальдар)</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материалдардың барлығының құны түпкілікті өнім бағасының 50 %-ынан аспауға тиіс болған кезде, дайындау</w:t>
            </w:r>
          </w:p>
        </w:tc>
      </w:tr>
    </w:tbl>
    <w:bookmarkStart w:name="z18" w:id="11"/>
    <w:p>
      <w:pPr>
        <w:spacing w:after="0"/>
        <w:ind w:left="0"/>
        <w:jc w:val="both"/>
      </w:pPr>
      <w:r>
        <w:rPr>
          <w:rFonts w:ascii="Times New Roman"/>
          <w:b w:val="false"/>
          <w:i w:val="false"/>
          <w:color w:val="000000"/>
          <w:sz w:val="28"/>
        </w:rPr>
        <w:t>
      7. СЭҚ ТН-нің «8456-8466» деген коды бар жол мынадай редакцияда жазылсын: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6613"/>
        <w:gridCol w:w="4733"/>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8456-8466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8456-8466 тауар позицияларының машиналары және жабдықтары; құралды немесе бөлшектерді бекітуге арналған құрал-сайманды қоса алғанда, тек қана немесе негізінен 8456-8465 тауар позицияларының машиналары мен жабдықтарына арналған бөлшектері мен керек-жарақтары, өздігінен ашылатын бұрамакесу бастиектері, бөлгіш бастиектер және басқа да белдектерге арналған құрал-саймандар; қол құралдарының барлық типтері үшін жұмыс құралдарын бекіту арналған құрал-сайман</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материалдардың барлығының құны түпкілікті өнім бағасының 50 %-ынан аспауға тиіс болған кезде, дайындау</w:t>
            </w:r>
          </w:p>
        </w:tc>
      </w:tr>
    </w:tbl>
    <w:bookmarkStart w:name="z19" w:id="12"/>
    <w:p>
      <w:pPr>
        <w:spacing w:after="0"/>
        <w:ind w:left="0"/>
        <w:jc w:val="both"/>
      </w:pPr>
      <w:r>
        <w:rPr>
          <w:rFonts w:ascii="Times New Roman"/>
          <w:b w:val="false"/>
          <w:i w:val="false"/>
          <w:color w:val="000000"/>
          <w:sz w:val="28"/>
        </w:rPr>
        <w:t>
      8. СЭҚ ТН-нің «8521» деген коды бар жол мынадай редакцияда жазылсын: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6613"/>
        <w:gridCol w:w="4733"/>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8521-ден</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 жазатын немесе бейне шығаратын, бейне тюнермен қосылған немесе қосылмаған, DVD күйтабақ ойнатқыштардан басқа аппаратура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материалдардың барлығының құны түпкілікті өнім бағасының 50 %-ынан аспауға тиіс болған кезде, дайындау</w:t>
            </w:r>
          </w:p>
        </w:tc>
      </w:tr>
    </w:tbl>
    <w:bookmarkStart w:name="z20" w:id="13"/>
    <w:p>
      <w:pPr>
        <w:spacing w:after="0"/>
        <w:ind w:left="0"/>
        <w:jc w:val="both"/>
      </w:pPr>
      <w:r>
        <w:rPr>
          <w:rFonts w:ascii="Times New Roman"/>
          <w:b w:val="false"/>
          <w:i w:val="false"/>
          <w:color w:val="000000"/>
          <w:sz w:val="28"/>
        </w:rPr>
        <w:t>
      9. СЭҚ ТН-нің «8544» деген коды бар жол мынадай редакцияда жазылсын:</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6613"/>
        <w:gridCol w:w="4733"/>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Оқшауланған өткізгіштер (эмальданғандарды немесе анодталғандарды қоса алғанда), кәбілдер (коаксильді кәбілдерді қоса алғанда) және қосу аспаптары бар және оларсыз оқшауланған басқа электр өткізгіштері; 8544 70 000 позициясының тауарларынан басқа, ол үшін қолданылатын қағидалар бұдан әрі жазылады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материалдардың барлығының құны түпкілікті өнім бағасының 50 %-ынан аспауға тиіс болған кезде, дайындау</w:t>
            </w:r>
          </w:p>
        </w:tc>
      </w:tr>
    </w:tbl>
    <w:bookmarkStart w:name="z21" w:id="14"/>
    <w:p>
      <w:pPr>
        <w:spacing w:after="0"/>
        <w:ind w:left="0"/>
        <w:jc w:val="both"/>
      </w:pPr>
      <w:r>
        <w:rPr>
          <w:rFonts w:ascii="Times New Roman"/>
          <w:b w:val="false"/>
          <w:i w:val="false"/>
          <w:color w:val="000000"/>
          <w:sz w:val="28"/>
        </w:rPr>
        <w:t>
      10. Мынадай мазмұндағы СЭҚ ТН-нің «8544 70 000» деген коды бар жолмен толықтырылсын: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6613"/>
        <w:gridCol w:w="4733"/>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8544 70 000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Талшықты-оптикалық кәбілдер</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бірдей позициялардың пайдаланылатын материалдардың құны және дайын өнім түпкілікті өнім бағасынан 50 %-ынан аспауға тиіс</w:t>
            </w:r>
          </w:p>
        </w:tc>
      </w:tr>
    </w:tbl>
    <w:bookmarkStart w:name="z22" w:id="15"/>
    <w:p>
      <w:pPr>
        <w:spacing w:after="0"/>
        <w:ind w:left="0"/>
        <w:jc w:val="left"/>
      </w:pPr>
      <w:r>
        <w:rPr>
          <w:rFonts w:ascii="Times New Roman"/>
          <w:b/>
          <w:i w:val="false"/>
          <w:color w:val="000000"/>
        </w:rPr>
        <w:t xml:space="preserve"> 
2-бап</w:t>
      </w:r>
    </w:p>
    <w:bookmarkEnd w:id="15"/>
    <w:p>
      <w:pPr>
        <w:spacing w:after="0"/>
        <w:ind w:left="0"/>
        <w:jc w:val="both"/>
      </w:pPr>
      <w:r>
        <w:rPr>
          <w:rFonts w:ascii="Times New Roman"/>
          <w:b w:val="false"/>
          <w:i w:val="false"/>
          <w:color w:val="000000"/>
          <w:sz w:val="28"/>
        </w:rPr>
        <w:t>      Осы Хаттаманың ережелерін қолдануға немесе түсіндіруге байланысты Тараптар арасындағы даулар Тараптар арасындағы консультациялар мен келіссөздер жолымен шешіледі.</w:t>
      </w:r>
    </w:p>
    <w:bookmarkStart w:name="z23" w:id="16"/>
    <w:p>
      <w:pPr>
        <w:spacing w:after="0"/>
        <w:ind w:left="0"/>
        <w:jc w:val="left"/>
      </w:pPr>
      <w:r>
        <w:rPr>
          <w:rFonts w:ascii="Times New Roman"/>
          <w:b/>
          <w:i w:val="false"/>
          <w:color w:val="000000"/>
        </w:rPr>
        <w:t xml:space="preserve"> 
3-бап</w:t>
      </w:r>
    </w:p>
    <w:bookmarkEnd w:id="16"/>
    <w:p>
      <w:pPr>
        <w:spacing w:after="0"/>
        <w:ind w:left="0"/>
        <w:jc w:val="both"/>
      </w:pPr>
      <w:r>
        <w:rPr>
          <w:rFonts w:ascii="Times New Roman"/>
          <w:b w:val="false"/>
          <w:i w:val="false"/>
          <w:color w:val="000000"/>
          <w:sz w:val="28"/>
        </w:rPr>
        <w:t>      Осы Хаттама Келісімнің </w:t>
      </w:r>
      <w:r>
        <w:rPr>
          <w:rFonts w:ascii="Times New Roman"/>
          <w:b w:val="false"/>
          <w:i w:val="false"/>
          <w:color w:val="000000"/>
          <w:sz w:val="28"/>
        </w:rPr>
        <w:t>4-бабына</w:t>
      </w:r>
      <w:r>
        <w:rPr>
          <w:rFonts w:ascii="Times New Roman"/>
          <w:b w:val="false"/>
          <w:i w:val="false"/>
          <w:color w:val="000000"/>
          <w:sz w:val="28"/>
        </w:rPr>
        <w:t xml:space="preserve"> сәйкес күшіне енеді.</w:t>
      </w:r>
    </w:p>
    <w:bookmarkStart w:name="z24" w:id="17"/>
    <w:p>
      <w:pPr>
        <w:spacing w:after="0"/>
        <w:ind w:left="0"/>
        <w:jc w:val="both"/>
      </w:pPr>
      <w:r>
        <w:rPr>
          <w:rFonts w:ascii="Times New Roman"/>
          <w:b w:val="false"/>
          <w:i w:val="false"/>
          <w:color w:val="000000"/>
          <w:sz w:val="28"/>
        </w:rPr>
        <w:t>
      Мемлекетішілік рәсімдерді кешірек орындаған Тараптар үшін осы Хаттама депозитарий тиісті құжаттарды алған күннен бастап 30 күн өткен соң күшіне енеді.</w:t>
      </w:r>
    </w:p>
    <w:bookmarkEnd w:id="17"/>
    <w:bookmarkStart w:name="z25" w:id="18"/>
    <w:p>
      <w:pPr>
        <w:spacing w:after="0"/>
        <w:ind w:left="0"/>
        <w:jc w:val="both"/>
      </w:pPr>
      <w:r>
        <w:rPr>
          <w:rFonts w:ascii="Times New Roman"/>
          <w:b w:val="false"/>
          <w:i w:val="false"/>
          <w:color w:val="000000"/>
          <w:sz w:val="28"/>
        </w:rPr>
        <w:t>
      2012 жылғы ___ ________ ________ қаласында орыс тілінде бір түпнұсқа данада жасалды.</w:t>
      </w:r>
    </w:p>
    <w:bookmarkEnd w:id="18"/>
    <w:bookmarkStart w:name="z26" w:id="19"/>
    <w:p>
      <w:pPr>
        <w:spacing w:after="0"/>
        <w:ind w:left="0"/>
        <w:jc w:val="both"/>
      </w:pPr>
      <w:r>
        <w:rPr>
          <w:rFonts w:ascii="Times New Roman"/>
          <w:b w:val="false"/>
          <w:i w:val="false"/>
          <w:color w:val="000000"/>
          <w:sz w:val="28"/>
        </w:rPr>
        <w:t>
      Осы Хаттаманың түпнұсқа данасы осы Хаттаманың депозитарийі бола отырып, әрбір Тарапқа оның куәландырылған көшірмесін жіберетін Тәуелсіз Мемлекеттер Достастығының Атқарушы Комитетінде сақталады.</w:t>
      </w:r>
    </w:p>
    <w:bookmarkEnd w:id="19"/>
    <w:p>
      <w:pPr>
        <w:spacing w:after="0"/>
        <w:ind w:left="0"/>
        <w:jc w:val="both"/>
      </w:pPr>
      <w:r>
        <w:rPr>
          <w:rFonts w:ascii="Times New Roman"/>
          <w:b w:val="false"/>
          <w:i w:val="false"/>
          <w:color w:val="000000"/>
          <w:sz w:val="28"/>
        </w:rPr>
        <w:t>      Армения                 Қазақстан               Беларусь</w:t>
      </w:r>
      <w:r>
        <w:br/>
      </w:r>
      <w:r>
        <w:rPr>
          <w:rFonts w:ascii="Times New Roman"/>
          <w:b w:val="false"/>
          <w:i w:val="false"/>
          <w:color w:val="000000"/>
          <w:sz w:val="28"/>
        </w:rPr>
        <w:t>
   Республикасының         Республикасының         Республикасының</w:t>
      </w:r>
      <w:r>
        <w:br/>
      </w:r>
      <w:r>
        <w:rPr>
          <w:rFonts w:ascii="Times New Roman"/>
          <w:b w:val="false"/>
          <w:i w:val="false"/>
          <w:color w:val="000000"/>
          <w:sz w:val="28"/>
        </w:rPr>
        <w:t>
      Үкіметі                  Үкіметі                 Үкіметі</w:t>
      </w:r>
      <w:r>
        <w:br/>
      </w:r>
      <w:r>
        <w:rPr>
          <w:rFonts w:ascii="Times New Roman"/>
          <w:b w:val="false"/>
          <w:i w:val="false"/>
          <w:color w:val="000000"/>
          <w:sz w:val="28"/>
        </w:rPr>
        <w:t>
       үшін                     үшін                     үшін</w:t>
      </w:r>
    </w:p>
    <w:p>
      <w:pPr>
        <w:spacing w:after="0"/>
        <w:ind w:left="0"/>
        <w:jc w:val="both"/>
      </w:pPr>
      <w:r>
        <w:rPr>
          <w:rFonts w:ascii="Times New Roman"/>
          <w:b w:val="false"/>
          <w:i w:val="false"/>
          <w:color w:val="000000"/>
          <w:sz w:val="28"/>
        </w:rPr>
        <w:t>      Түрікменстан           Өзбекстан                 Украина</w:t>
      </w:r>
      <w:r>
        <w:br/>
      </w:r>
      <w:r>
        <w:rPr>
          <w:rFonts w:ascii="Times New Roman"/>
          <w:b w:val="false"/>
          <w:i w:val="false"/>
          <w:color w:val="000000"/>
          <w:sz w:val="28"/>
        </w:rPr>
        <w:t>
    Республикасының       Республикасының          Республикасының</w:t>
      </w:r>
      <w:r>
        <w:br/>
      </w:r>
      <w:r>
        <w:rPr>
          <w:rFonts w:ascii="Times New Roman"/>
          <w:b w:val="false"/>
          <w:i w:val="false"/>
          <w:color w:val="000000"/>
          <w:sz w:val="28"/>
        </w:rPr>
        <w:t>
      Үкіметі                Үкіметі                  Үкіметі</w:t>
      </w:r>
      <w:r>
        <w:br/>
      </w:r>
      <w:r>
        <w:rPr>
          <w:rFonts w:ascii="Times New Roman"/>
          <w:b w:val="false"/>
          <w:i w:val="false"/>
          <w:color w:val="000000"/>
          <w:sz w:val="28"/>
        </w:rPr>
        <w:t>
       үшін                   үшін                     үшін</w:t>
      </w:r>
    </w:p>
    <w:p>
      <w:pPr>
        <w:spacing w:after="0"/>
        <w:ind w:left="0"/>
        <w:jc w:val="both"/>
      </w:pPr>
      <w:r>
        <w:rPr>
          <w:rFonts w:ascii="Times New Roman"/>
          <w:b w:val="false"/>
          <w:i w:val="false"/>
          <w:color w:val="000000"/>
          <w:sz w:val="28"/>
        </w:rPr>
        <w:t>      Молдова           Ресей Федерациясының            Қырғыз</w:t>
      </w:r>
      <w:r>
        <w:br/>
      </w:r>
      <w:r>
        <w:rPr>
          <w:rFonts w:ascii="Times New Roman"/>
          <w:b w:val="false"/>
          <w:i w:val="false"/>
          <w:color w:val="000000"/>
          <w:sz w:val="28"/>
        </w:rPr>
        <w:t>
  Республикасының             Үкіметі              Республикасының</w:t>
      </w:r>
      <w:r>
        <w:br/>
      </w:r>
      <w:r>
        <w:rPr>
          <w:rFonts w:ascii="Times New Roman"/>
          <w:b w:val="false"/>
          <w:i w:val="false"/>
          <w:color w:val="000000"/>
          <w:sz w:val="28"/>
        </w:rPr>
        <w:t>
      Үкіметі                  үшін                     Үкіметі</w:t>
      </w:r>
      <w:r>
        <w:br/>
      </w:r>
      <w:r>
        <w:rPr>
          <w:rFonts w:ascii="Times New Roman"/>
          <w:b w:val="false"/>
          <w:i w:val="false"/>
          <w:color w:val="000000"/>
          <w:sz w:val="28"/>
        </w:rPr>
        <w:t>
       үшін                                              үшін</w:t>
      </w:r>
    </w:p>
    <w:p>
      <w:pPr>
        <w:spacing w:after="0"/>
        <w:ind w:left="0"/>
        <w:jc w:val="both"/>
      </w:pPr>
      <w:r>
        <w:rPr>
          <w:rFonts w:ascii="Times New Roman"/>
          <w:b w:val="false"/>
          <w:i w:val="false"/>
          <w:color w:val="000000"/>
          <w:sz w:val="28"/>
        </w:rPr>
        <w:t>      Әзербайжан            Тәжікстан</w:t>
      </w:r>
      <w:r>
        <w:br/>
      </w:r>
      <w:r>
        <w:rPr>
          <w:rFonts w:ascii="Times New Roman"/>
          <w:b w:val="false"/>
          <w:i w:val="false"/>
          <w:color w:val="000000"/>
          <w:sz w:val="28"/>
        </w:rPr>
        <w:t>
    Республикасының      Республикасының</w:t>
      </w:r>
      <w:r>
        <w:br/>
      </w:r>
      <w:r>
        <w:rPr>
          <w:rFonts w:ascii="Times New Roman"/>
          <w:b w:val="false"/>
          <w:i w:val="false"/>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