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b4d9" w14:textId="3f0b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2012 жылға арналған жоспары туралы" Қазақстан Республикасы Үкіметінің 2011 жылғы 30 желтоқсандағы № 1680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12 сәуірдегі № 453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2012 жылға арналған жоспары туралы» Қазақстан Республикасы Үкіметінің 2011 жылғы 30 желтоқсандағы № 1680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2012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18-1-жолмен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5910"/>
        <w:gridCol w:w="1970"/>
        <w:gridCol w:w="1212"/>
        <w:gridCol w:w="1363"/>
        <w:gridCol w:w="1060"/>
        <w:gridCol w:w="1516"/>
      </w:tblGrid>
      <w:tr>
        <w:trPr>
          <w:trHeight w:val="192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18-1.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(келісім бойынша)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Д.Т. Ақышев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