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c34e" w14:textId="446c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 таралып кететін техникалық арналарды және жедел-іздестіру іс-шараларын жүргізуге арналған арнайы техникалық құралдарды анықтау бойынша қызмет көрсету жөніндегі қызмет түріне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наурыздағы № 411 Қаулысы. Күші жойылды - Қазақстан Республикасы Үкіметінің 2013 жылғы 6 наурыздағы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ақпарат таралып кететін техникалық арналарды және жедел-іздестіру іс-шараларын жүргізуге арналған арнайы техникалық құралдарды анықтау бойынша қызмет көрсету жөніндегі қызмет түріне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Ақпарат таралып кететін техникалық арналарды және</w:t>
      </w:r>
      <w:r>
        <w:br/>
      </w:r>
      <w:r>
        <w:rPr>
          <w:rFonts w:ascii="Times New Roman"/>
          <w:b/>
          <w:i w:val="false"/>
          <w:color w:val="000000"/>
        </w:rPr>
        <w:t>
жедел-іздестіру іс-шараларын жүргізуге арналған арнайы</w:t>
      </w:r>
      <w:r>
        <w:br/>
      </w:r>
      <w:r>
        <w:rPr>
          <w:rFonts w:ascii="Times New Roman"/>
          <w:b/>
          <w:i w:val="false"/>
          <w:color w:val="000000"/>
        </w:rPr>
        <w:t>
техникалық құралдарды анықтау бойынша қызмет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 түріне қойылатын біліктілік талаптары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біліктілік талаптарының әрекеті Қазақстан Республикасының мемлекеттік құпияларын қорғауға байланысты қызметке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Ақпарат таралып кететін техникалық арналарды және жедел іздестіру іс-шараларын жүргізуге арналған арнайы техникалық құралдарды (бұдан әрі - АТҚ) анықтау бойынша қызмет көрсету жөніндегі қызмет түріне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не орта кәсіптік техникалық білімі бар маманның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іздестіру техникалық құралдарын сақтау үшін жеке меншігінде немесе өзге заңды негізде арнайы бөлінген үй-жайдың болуын.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үй-жай: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терезелері темір тормен;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тәуліктік күзет пультіне қосылған күзет және өрттен қорғау сигнализациясы жүйелерімен;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құлыпталатын және мөрленетін темір есіктермен;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іздестіру техникалық құралдарын, олардың құжаттамаларын сақтау үшін мөрленетін темір шкафтармен жабдықталуы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біліктілік талаптарының қосымшасына сәйкес ең аз іздестіру техникалық құралдарының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біліктілік сынағының нәтижелері бойынша жүзеге асырылатын мәлімделген тұлғалардың білім деңгейін бағалаудың болуын қамтиды. Ақпарат таралып кететін техникалық арналарды және жедел іздестіру іс-шараларын жүргізуге арналған АТҚ-ны анықтау бойынша қызмет көрсету саласындағы біліктілік сынақтарын тапсыру үшін сұрақтар тізбесін лицензиар белгілейді.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Ақпарат таралып кететін техникалық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арналарды және жедел-іздестіру іс-шараларын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 арналған арнайы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құралдарды анықтау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қызмет көрсету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түріне қойылатын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талаптарына қосымша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Қажетті ең аз іздестіру техникалық құралдарының ТІЗБЕСІ*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33"/>
        <w:gridCol w:w="73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техникалық құралдарының атауы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техникалық құралдарының мақсаты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емес локатор (Желілік емес ауысулардың детекторы)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техникалық құралдарды қоршау конструкцияларынан және интерьердегі заттардан қиратпай бақылау әдісімен табу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функционалдық іздестіру аспабы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таралып кететін техникалық арналарды анықтау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Ұтқыр/тұрақты радиомониторинг кешені, сканерлейтін радиоқабылдағыш құрылғы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таралып кететін техникалық арналарды және арнайы техникалық құралдарды іздеу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Көтеріп жүруге лайыкталған радиопеленгатор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техникалық құралдардың орнатылған жерлерін анықтау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Жасырын бейне камераларды тапқыш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бақылау арнайы техникалық құралдарын қоршау конструкцияларынан және интерьердегі заттардан табу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Ақпараттың таралып кететін діріл аккустикалық арналарды табу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Телевизиялық тексеріп қарау жүйесі, тексеріп қараудың айналар жиынтығы, эндоскоп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техникалық құралдарды қол жеткізуге қолайсыз жерлерден табу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Сым-өткізгіш желілерге талдау жасайтын рефлектометр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Сым-өткізгіш коммуникациялардағы арнайы техникалық құралдарды табу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техникалық құралдарды қоршау конструкцияларынан және интерьердегі заттардан табу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Іздестіру техникалық құралдары ақпаратты жасырын алуға арналған арнайы техникалық құралдардың санатына жатқызылмауға тиіс.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