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67877b" w14:textId="467877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"Экспорттық-импорттық операциялар бойынша бірыңғай терезе" интеграцияланған ақпараттық жүйесін құру жөніндегі ұсыныстарды әзірлейтін комиссия құру туралы" Қазақстан Республикасы Үкіметінің 2011 жылғы 30 наурыздағы № 288 қаулысына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2012 жылғы 27 наурыздағы № 356 Қаулысы. Күші жойылды - Қазақстан Республикасы Үкіметінің 2017 жылғы 28 қыркүйектегі № 595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ҚР Үкіметінің 28.09.2017 </w:t>
      </w:r>
      <w:r>
        <w:rPr>
          <w:rFonts w:ascii="Times New Roman"/>
          <w:b w:val="false"/>
          <w:i w:val="false"/>
          <w:color w:val="ff0000"/>
          <w:sz w:val="28"/>
        </w:rPr>
        <w:t>№ 595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Үкіметі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"Экспорттық-импорттық операциялар бойынша бірыңғай терезе" интеграцияланған ақпараттық жүйесін құру жөніндегі ұсыныстарды әзірлейтін комиссия құру туралы" Қазақстан Республикасы Үкіметінің 2011 жылғы 30 наурыздағы № 288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өзгерістер енгізілсін: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"Экспорттық-импорттық операциялар бойынша бірыңғай терезе" интеграцияланған ақпараттық жүйесін құру жөніндегі ұсыныстарды әзірлейтін комиссияның </w:t>
      </w:r>
      <w:r>
        <w:rPr>
          <w:rFonts w:ascii="Times New Roman"/>
          <w:b w:val="false"/>
          <w:i w:val="false"/>
          <w:color w:val="000000"/>
          <w:sz w:val="28"/>
        </w:rPr>
        <w:t>құрамында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мыналар енгізілсін: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Есенбаев              - Қазақстан Республикасы Қаржы министрлігі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Мәжит Төлеубекұлы       Кедендік бақылау комитетінің төрағасы, хатшы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Имашев                - Қазақстан Республикасының Әділет министрі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Берік Мәжитұлы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Қаппаров              - Қазақстан Республикасының Қоршаған ортаны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Нұрлан Жамбылұлы        қорғау министрі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Сағынтаев             - Қазақстан Республикасының Экономикалық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Бақытжан Әбдірұлы       даму және сауда министрі;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мына: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"Жұмағалиев           - Қазақстан Республикасының Ақпарат және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Асқар Қуанышұлы         байланыс министрі",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"Исекешев             - Қазақстан Республикасы Премьер-Министрінің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Әсет Өрентайұлы         орынбасары - Қазақстан Республикасының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Индустрия және жаңа технологиялар министрі"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деген жолдар мынадай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"Жұмағалиев           - Қазақстан Республикасының Көлік және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Асқар Қуанышұлы         коммуникация министрі",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"Исекешев             - Қазақстан Республикасының Индустрия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Әсет Өрентайұлы         және жаңа технологиялар министрі";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көрсетілген құрамнан Рашид Төлеутайұлы Түсіпбеков, Қайрат Нематұлы Келімбетов, Нұрғали Сәдуақасұлы Әшім, Берік Сайлауұлы Камалиев, Серік Нұртайұлы Баймағанбетов шығарылсын.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 қол қойылған күнінен бастап қолданысқа енгізіледі.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5476"/>
        <w:gridCol w:w="6824"/>
      </w:tblGrid>
      <w:tr>
        <w:trPr>
          <w:trHeight w:val="30" w:hRule="atLeast"/>
        </w:trPr>
        <w:tc>
          <w:tcPr>
            <w:tcW w:w="547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</w:t>
            </w:r>
          </w:p>
        </w:tc>
        <w:tc>
          <w:tcPr>
            <w:tcW w:w="682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7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Премьер-Министрі</w:t>
            </w:r>
          </w:p>
        </w:tc>
        <w:tc>
          <w:tcPr>
            <w:tcW w:w="682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К. Мәсімов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