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bf516" w14:textId="f3bf5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2010 жылдан 2020 жылға дейінгі кезеңге арналған құқықтық саясат тұжырымдамасын іске асыру жөніндегі 2012 жылға арналған іс-шаралар жоспарын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2 наурыздағы № 283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Республикасының 2010 жылдан 2020 жылға дейінгі кезеңге арналған құқықтық саясат тұжырымдамасы туралы» Қазақстан Республикасы Президентінің 2009 жылғы 24 тамыздағы № 858 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Қазақстан Республикасының 2010 жылдан 2020 жылға дейінгі кезеңге арналған құқықтық саясат тұжырымдамасын іске асыру жөніндегі 2012 жылға арналған іс-шаралар жоспары (бұдан әрі – Іс-шаралар жоспары)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Орталық және жергілікті атқарушы органдардың, Қазақстан Республикасының Президентіне тікелей бағынатын және есеп беретін мемлекеттік органдардың бірінші басшылары (келісім бойынша):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Іс-шаралар жоспарын орындау жөнінде шаралар қабылдасын;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 Әділет министрлігіне 2012 жылғы 20 мамырдан және 10 қарашадан кешіктірмей Іс-шаралар </w:t>
      </w:r>
      <w:r>
        <w:rPr>
          <w:rFonts w:ascii="Times New Roman"/>
          <w:b w:val="false"/>
          <w:i w:val="false"/>
          <w:color w:val="000000"/>
          <w:sz w:val="28"/>
        </w:rPr>
        <w:t>жоспарының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орындалу барысы туралы ақпарат берсін.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Әділет министрлігі 2012 жылғы 10 маусымнан және 10 желтоқсаннан кешіктірмей Қазақстан Республикасының Үкіметіне Іс-шаралар жоспарының орындалу барысы туралы жиынтық ақпарат берсін.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 Премьер-Министрінің Кеңсесі 2012 жылғы 10 шілдеден және 2013 жылғы 10 қаңтардан кешіктірмей Қазақстан Республикасы Президентінің Әкімшілігіне Іс-шаралар жоспарының орындалу барысы туралы жиынтық ақпарат берсін.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 бақылау Қазақстан Республикасы Әділет министрлігіне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 К. Мәсімов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283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 </w:t>
      </w:r>
    </w:p>
    <w:bookmarkEnd w:id="1"/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Республикасының 2010 жылдан 2020 жылға дейінгі</w:t>
      </w:r>
      <w:r>
        <w:br/>
      </w:r>
      <w:r>
        <w:rPr>
          <w:rFonts w:ascii="Times New Roman"/>
          <w:b/>
          <w:i w:val="false"/>
          <w:color w:val="000000"/>
        </w:rPr>
        <w:t>
кезеңге арналған Құқықтық саясат тұжырымдамасын іске</w:t>
      </w:r>
      <w:r>
        <w:br/>
      </w:r>
      <w:r>
        <w:rPr>
          <w:rFonts w:ascii="Times New Roman"/>
          <w:b/>
          <w:i w:val="false"/>
          <w:color w:val="000000"/>
        </w:rPr>
        <w:t>
асыру жөніндегі 2012 жылға арналған іс-шаралар жоспары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9"/>
        <w:gridCol w:w="4578"/>
        <w:gridCol w:w="2594"/>
        <w:gridCol w:w="2168"/>
        <w:gridCol w:w="3491"/>
      </w:tblGrid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Іс-шара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Аяқтау нысаны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Орындауға жауаптылар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 мерзімі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ювеналдық әділет жүйесін одан әрі жетілдіруді заңнамалық, ұйымдық және институционалдық қамтамасыз ету бойынша шаралар қабылдау туралы іс-шаралар жоспарын әзірлеу және бекіту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Әділет министрінің бұйрығы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Әділетмині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1-тоқсан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«Халық денсаулығы және денсаулық сақтау жүйесі туралы» кодекске өзгерістер мен толықтырулар енгізу туралы» заң жобасының тұжырымдамасын мүдделі мемлекеттік органдармен және ғылыми-сараптама қоғамдастығымен талқылау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ДСМ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1-тоқсан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Республикасының кейбір заңнамалық актілеріне азаптауларға және басқа да қатыгез, адамгершілікке жатпайтын және ар-намысты қорлайтын іс-әрекеттер мен жазалау түрлерінің алдын алуға бағытталған ұлттық алдын алу тетіктерін жасау мәселелері бойынша өзгерістер мен толықтырулар енгізу туралы» заң жобасын әзірлеу және Қазақстан Республикасының Парламентіне енгізу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 жобасы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Әділетмині 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1-тоқсан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«Қазақстан Республикасындағы сот-сараптама қызметі туралы» Қазақстан Республикасының Заңына өзгерістер мен толықтырулар енгізу туралы» заң жобасын әзірлеу және Қазақстан Республикасының Парламентіне енгізу 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 жобасы 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Әділетмині 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2-тоқсан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«Қазақстан Республикасының кейбір заңнамалық актілеріне исламдық қаржыландыру мәселелері бойынша өзгерістер мен толықтырулар енгізу туралы» заң жобасын әзірлеу және Қазақстан Республикасының Парламентіне енгізу 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 жобасы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ҰБ (келісім бойынша)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2-тоқсан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Нормативтік құқықтық актілердің электрондық түрдегі эталондық бақылау банкісін енгізу бойынша шаралар қабылдау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Әділетмині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2-тоқсан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Азаматтықты және қазақстандық патриотизмді насихаттауға, Конституцияны, Республиканың заңдарын және мемлекеттік рәміздерін құрметтеуді қалыптастыруға бағытталған іс-шараларды жүйелі негізде жүргізу 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дәрістер, БАҚ-та сөз сөйлеу 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Әділетмині, орталық және жергілікті мемлекеттік органдар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2-тоқсан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Құқықтық насихат жөніндегі қызметті ведомствоаралық үйлестіру, ұйымдастыру және бақылау бойынша әділет органдарының, сондай-ақ халықты құқықтық жалпы оқыту бойынша жергілікті өкілді және атқарушы органдарының рөлін күшейту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Әділетмині, орталық және жергілікті мемлекеттік органдар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2-тоқсан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Әкімшілік-іс жүргізу кодексін қабылдауды, бұл ретте әкімшілік-іс жүргізу заңнамасының реттеудің нысанын нақты анықтау қажеттігін пысықтау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Президентінің Әкімшілігіне және Қазақстан Республикасының Үкіметіне ақпарат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Әділетмині, мүдделі мемлекеттік органдар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2-тоқсан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мемлекеттік қызметі жаңа моделінің тұжырымдамасын іске асыру бойынша шаралар қабылдау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Президентінің Әкімшілігіне ақпарат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МҚІА (келісім бойынша), мүдделі мемлекеттік органдар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жылдың қорытындысы бойынша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Нормативтік құқықтық актілердің құқықтық мониторингіне, оларды қолдану практикасын талдауға негізделген заң жобалау қызметін болжау-талдаумен қамтамасыз ету бойынша шаралар қабылдау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Президентінің Әкімшілігіне және Қазақстан Республикасының Үкіметіне ақпарат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Әділетмині, мүдделі мемлекеттік органдар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жартыжылдықтардың қорытындылары бойынша</w:t>
            </w:r>
          </w:p>
        </w:tc>
      </w:tr>
      <w:tr>
        <w:trPr>
          <w:trHeight w:val="13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Үкіметтік емес ұйымдардың өкілдері мен жұртшылық өкілдерін нормативтік құқықтық актілерді әзірлеуге тарту 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Үкіметіне ақпарат 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Әділетмині, мүдделі мемлекеттік органдар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3-тоқсан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«Қазақстан Республикасының кейбір заңнамалық актілеріне ювеналдық әділетті жетілдіру мәселелері бойынша өзгерістер мен толықтырулар енгізу туралы» заң жобасын әзірлеу және Қазақстан Республикасының Парламентіне енгізу 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 жобасы 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Әділетмині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3-тоқсан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«Қазақстан Республикасының Мемлекеттік шекарасы туралы (жаңа редакция)» заң жобасын әзірлеу және Қазақстан Республикасының Парламентіне енгізу 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 жобасы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ҰҚК (келісім бойынша)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3-тоқсан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«Мемлекет кепілдіретін заң көмегі туралы» заң жобасын әзірлеу және Қазақстан Республикасының Парламентіне енгізу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 жобасы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Әділетмині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3-тоқсан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Республикасының кейбір заңнамалық актілеріне мемлекет кепілдіретін заң көмегі мәселелері бойынша өзгерістер мен толықтырулар енгізу туралы» заң жобасын әзірлеу және Қазақстан Республикасының Парламентіне енгізу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 жобасы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Әділетмині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3-тоқсан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 қауіпсіздігін қамтамасыз ету, оның қызметіне негізсіз араласуды болдырмауға бағытталған шараларды қабылдау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Президентінің Әкімшілігіне ақпарат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ЭСЖҚКА (келісім бойынша)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3-тоқсан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ақпараттық қауіпсіздігінің 2016 жылға дейінгі тұжырымдамасы іске асыру бойынша шаралар қабылдау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Президентінің Әкімшілігіне ақпарат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МАМ, ПМК, ҰҚК (келісім бойынша), орталық және жергілікті мемлекеттік органдар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3-тоқсан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Республикасының кейбір заңнамалық актілеріне зияткерлік меншік саласын құқықтық реттеу мәселелері бойынша өзгерістер мен толықтырулар енгізу туралы» заң жобасының тұжырымдамасын мүдделі мемлекеттік органдармен және ғылыми - сараптама қоғамдастығымен талқылау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Әділетмині, мүдделі мемлекеттік органдар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3-тоқсан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Республикасының ұлттық қауіпсіздігі туралы» Қазақстан Республикасының Заңын іске асыру бойынша шаралар қабылдау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Президентінің Әкімшілігіне ақпарат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ҰҚК (келісім бойынша) Әділетмині, мүдделі мемлекеттік органдар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3-тоқсан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Қоғамдық-құқықтық дауларды қарауға бағытталған Әкімшілік әділет құру туралы мәселені қарастыру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Президентінің Әкімшілігіне ұсыныс енгізу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Әділетмині, ЖС (келісім бойынша)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4-тоқсан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Соттарды ақпараттық дүңгіршектермен кезең-кезеңмен қамтамасыз ету 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Президентінің Әкімшілігіне ақпарат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ЖС (келісім бойынша)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4-тоқсан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Республикасының кейбір заңнамалық актілеріне әр түрлі заңнамалық актілердің құқық нормалары арасындағы қарама-қайшылықтарды, олқылықтарды, коллизияларды және сыбайлас жемқорлық құқық бұзушылықтарын жасауға ықпал ететін нормаларды жою мәселелері бойынша өзгерістер мен толықтырулар енгізу туралы» заң жобасын әзірлеу және Қазақстан Республикасының Парламентіне енгізу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 жобасы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Әділетмині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4-тоқсан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адам құқығын қорғау саласындағы қызметін ақпараттық сүйемелдеу, сондай-ақ бұқаралық ақпарат құралдар арқылы халықтың құқықтық сауаттылығын арттыру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Үкіметіне ақпарат 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МАМ, Әділетмині, орталық және жергілікті мемлекеттік органдар 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4-тоқсан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Құқықтық көмек көрсету, экстрадициялау, сотталған адамдарды беру саласындағы екіжақты халықаралық шарттарды әзірлеу немесе қол қою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Әзірленген халықаралық шарттарға қол қою немесе оларды ратификациялау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БП (келісім бойынша)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бойы</w:t>
            </w:r>
          </w:p>
        </w:tc>
      </w:tr>
    </w:tbl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Ескертпе: аббревиатуралардың толық жазылуы: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Әділетмині       – Қазақстан Республикасы Әділет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МАМ              – Қазақстан Республикасы Мәдениет және ақпарат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БП               – Қазақстан Республикасы Бас прокуратурасы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ДСМ              – Қазақстан Республикасы Денсаулық сақтау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ЖС               – Қазақстан Республикасының Жоғарғы Соты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МҚІА             – Қазақстан Республикасы Мемлекеттік қызмет істері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агенттігі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ПМК              – Қазақстан Республикасы Премьер-Министрінің Кеңсесі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ҰБ               – Қазақстан Республикасы Ұлттық Банкі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ҰҚК              – Қазақстан Республикасы Ұлттық қауіпсіздік комитеті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ЭСЖҚКА           – Қазақстан Республикасы Экономикалық қылмысқа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және сыбайлас жемқорлыққа қарсы күрес агенттігі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(қаржы полициясы)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