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573b" w14:textId="2445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жанынан Құқық бұзушылық профилактикасы жөніндегі ведомствоаралық комиссия құру туралы" Қазақстан Республикасы Үкіметінің 2010 жылғы 13 желтоқсандағы № 1345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17 ақпандағы № 236 Қаулысы. Күші жойылды - Қазақстан Республикасы Yкiметiнiң 2016 жылғы 29 қыркүйектегі № 546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Yкiметiнiң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Үкіметінің жанынан Құқық бұзушылық профилактикасы жөніндегі ведомствоаралық комиссия құру туралы" Қазақстан Республикасы Үкіметінің 2010 жылғы 13 желтоқсандағы № 1345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5, 59-құжат) мынадай өзгеріс енгізілсін: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жанындағы Құқық бұзушылық профилактикасы жөніндегі ведомствоаралық комиссияның құрамы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Мәсімов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Кәрім Қажымқанұлы Премьер-Министрі,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Қасымов - Қазақстан Республикасының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Қалмұханбет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Нұрмұханбетұлы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Лепеха - Қазақстан Республикасы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Игорь Владимирович министрлігі Әкімшілік полициясы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комитетінің төрағасы,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Дауылбаев - Қазақстан Республикасының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Асхат Қайзоллаұлы прокуроры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Әбіқаев - Қазақстан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Нұртай қауіпсіздік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Түсіпбеков - Қазақстан Республикасы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Рашид Төлеутайұлы қылмысқа және сыбайлас жемқорлыққа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қарсы күрес агенттігінің (қаржы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полициясы)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Қазыханов -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Ержан Хозеұлы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Имашев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Берік Мәжитұлы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Жұмағұлов - Қазақстан Республикасының Білім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Бақытжан Тұрсынұлы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Қайырбекова - Қазақстан Республикасының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Салидат Зекенқызы сақтау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Әбдіқалықова - Қазақстан Республикасының Еңбек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Гүлшара Наушақызы халықты әлеуметтік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Жұмағалиев - Қазақстан Республикасының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Асқар Қуанышұлы және коммуникация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Жәмішев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Болат Бидахметұлы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Мыңбай Қазақстан Республикасының Мәдениет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Дархан Қамзабекұлы және ақпарат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Лама Шариф - Қазақстан Республикасы Дін істері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Қайрат Қайырбекұлы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Ермегияев - Қазақстан Республикасының 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Талғат Амангелдіұлы және дене шынықтыру істері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Қарин - "Нұр Отан" халықтық демократиялық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Ерлан Тынымбайұлы партиясының хатшысы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Байсақова - "Қазақстанның дағдарыс орталықтары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Зүлфия одағы" заңды тұлғалар бірлестігінің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Мұхамедбекқызы басқарма төрайымы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