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75ca2" w14:textId="0475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 Техникалық реттеу және метрология комитетінің "Қазақстан метрология институты (ҚазМетрИн)" шаруашылық жүргізу құқығындағы республикалық мемлекеттік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2012 жылғы 14 ақпандағы № 220 Қаулысы</w:t>
      </w:r>
    </w:p>
    <w:p>
      <w:pPr>
        <w:spacing w:after="0"/>
        <w:ind w:left="0"/>
        <w:jc w:val="both"/>
      </w:pPr>
      <w:bookmarkStart w:name="z1" w:id="0"/>
      <w:r>
        <w:rPr>
          <w:rFonts w:ascii="Times New Roman"/>
          <w:b w:val="false"/>
          <w:i w:val="false"/>
          <w:color w:val="000000"/>
          <w:sz w:val="28"/>
        </w:rPr>
        <w:t>
      «Мемлекеттік мүлік туралы» Қазақстан Республикасының 2011 жылғы 1 наурыздағы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 Техникалық реттеу және метрология комитетінің «Қазақстан метрология институты (ҚазМетрИн)» шаруашылық жүргізу құқығындағы республикалық мемлекеттік кәсіпорнын оған Қазақстан Республикасы Индустрия және жаңа технологиялар министрлігі Техникалық реттеу және метрология комитетінің «Қазақстан метрология институты (ҚазМетрИн)» шаруашылық жүргізу құқығындағы республикалық мемлекеттік кәсіпорнының «Қазақстан салыстырып тексеру қызметі» шаруашылық жүргізу құқығындағы еншілес мемлекеттік кәсіпорнын қосу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Техникалық реттеу және метрология комитеті Қазақстан Республикасы Қаржы министрлігінің Мемлекеттік мүлік және жекешелендіру комитетімен бірлесіп, заңнамада белгіленген тәртіппен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