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6352" w14:textId="7216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"Еуразиялық экономикалық комиссия Кеңесіндегі Қазақстан Республикасының өкілі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24 қаңтардағы № 157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«Еуразиялық экономикалық комиссия Кеңесіндегі Қазақстан Республикасының өкілі туралы» Қазақстан Республикасының Президенті Жарлығының жобасы Қазақстан Республикасы Президентінің қарауына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Президенті</w:t>
      </w:r>
      <w:r>
        <w:br/>
      </w:r>
      <w:r>
        <w:rPr>
          <w:rFonts w:ascii="Times New Roman"/>
          <w:b/>
          <w:i w:val="false"/>
          <w:color w:val="000000"/>
        </w:rPr>
        <w:t>
Жарлық Еуразиялық экономикалық комиссия Кеңесіндегі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Республикасының өкілі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Премьер-Министрінің орынбасары Қайрат Нематұлы Келімбетов Еуразиялық экономикалық комиссиясы Кеңесіндегі Қазақстан Республикасының өкілі болып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