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29171" w14:textId="81291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Ходжент қаласында (Тәжікстан Республикасы) Қазақстан Республикасының консулдығын ашу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19 қантардағы № 143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Ходжент қаласында (Тәжікстан Республикасы) Қазақстан Республикасының консулдығы ашылсын.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Сыртқы істер министрлігі осы қаулыдан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2012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