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3a69" w14:textId="6803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Үкіметтік емес ұйымдармен өзара іс-қимыл жөніндегі үйлестіру кеңесін құру туралы" Қазақстан Республикасы Үкіметінің 2005 жылғы 21 желтоқсандағы № 1262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қаңтардағы № 85 Қаулысы. Күші жойылды - Қазақстан Республикасы Үкіметінің 2016 жылғы 19 шілдедегі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жанындағы Үкіметтік емес ұйымдармен өзара іс-қимыл жөніндегі үйлестіру кеңесін құру туралы" Қазақстан Республикасы Үкіметінің 2005 жылғы 21 желтоқсандағы № 1262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Республикасының Үкіметі жанындағы Үкіметтік емес ұйымдармен өзара іс-қимыл жөніндегі үйлестіру кеңесі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Үйлестіру кеңесінің отырыстары қажеттілігіне қарай, бірақ кемінде жартыжылда бір рет өткізіледі және егер оларға Үйлестіру кеңесі мүшелерінің жалпы санының кемінде үштен екісі қатысса, заңды болып саналады.";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Үкіметі жанындағы Үкіметтік емес ұйымдармен өзара іс-қимыл жөніндегі үйлестіру кеңесінің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 ғылым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Танысбай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Мұратқызы        және ақпарат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 даму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 спорт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Жақсығалиев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Қаныбек Сисенғалиұлы    министрлігі Әкімшілік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профилактикалық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басқармасының бастығы,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 - "Атамекен Одағы"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 экономикалық палатасы"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бірлестігінің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 енгізілсін;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"Сыдықов             - "Қазақстан жастар конгресі"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"Соловьева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 Мәжілісінің депутаты,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Азаматтық альянсінің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бойынша)"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"Сыдықов             - "Нұр Отан"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 партиясы жанындағы "Жас Отан"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қанаты"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бірлестігінің атқарушы хатшылығының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басшысы (келісім бойынша)",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"Соловьева           - "Қазақстан Азаматтық альянсі"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 заңды тұлғалар бірлестігінің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Азат Тұрлыбекұлы Перуашев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