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bb01" w14:textId="887b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Брест қаласында (Беларусь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қаңтардағы № 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Брест қаласында (Беларусь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