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3907f" w14:textId="0b390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құрылымына кіретін кейбір мемлекеттік органдардың ведомстволық наградалары туралы</w:t>
      </w:r>
    </w:p>
    <w:p>
      <w:pPr>
        <w:spacing w:after="0"/>
        <w:ind w:left="0"/>
        <w:jc w:val="both"/>
      </w:pPr>
      <w:r>
        <w:rPr>
          <w:rFonts w:ascii="Times New Roman"/>
          <w:b w:val="false"/>
          <w:i w:val="false"/>
          <w:color w:val="000000"/>
          <w:sz w:val="28"/>
        </w:rPr>
        <w:t>Қазақстан Республикасы Үкіметінің 2011 жылғы 15 желтоқсандағы № 1539 Қаулысы.</w:t>
      </w:r>
    </w:p>
    <w:p>
      <w:pPr>
        <w:spacing w:after="0"/>
        <w:ind w:left="0"/>
        <w:jc w:val="both"/>
      </w:pPr>
      <w:bookmarkStart w:name="z1" w:id="0"/>
      <w:r>
        <w:rPr>
          <w:rFonts w:ascii="Times New Roman"/>
          <w:b w:val="false"/>
          <w:i w:val="false"/>
          <w:color w:val="000000"/>
          <w:sz w:val="28"/>
        </w:rPr>
        <w:t xml:space="preserve">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Жарлығының 7-тармағын іске асыру мақсатында Қазақстан Республикасының Үкіметі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наградалардан айыру)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2"/>
    <w:bookmarkStart w:name="z4" w:id="3"/>
    <w:p>
      <w:pPr>
        <w:spacing w:after="0"/>
        <w:ind w:left="0"/>
        <w:jc w:val="both"/>
      </w:pPr>
      <w:r>
        <w:rPr>
          <w:rFonts w:ascii="Times New Roman"/>
          <w:b w:val="false"/>
          <w:i w:val="false"/>
          <w:color w:val="000000"/>
          <w:sz w:val="28"/>
        </w:rPr>
        <w:t xml:space="preserve">
      2) Қазақстан Республикасы Үкіметінің құрылымына кіретін кейбір мемлекеттік органдардың ведомстволық наградаларының </w:t>
      </w:r>
      <w:r>
        <w:rPr>
          <w:rFonts w:ascii="Times New Roman"/>
          <w:b w:val="false"/>
          <w:i w:val="false"/>
          <w:color w:val="000000"/>
          <w:sz w:val="28"/>
        </w:rPr>
        <w:t>тізбесі мен сипаттамалары</w:t>
      </w:r>
      <w:r>
        <w:rPr>
          <w:rFonts w:ascii="Times New Roman"/>
          <w:b w:val="false"/>
          <w:i w:val="false"/>
          <w:color w:val="000000"/>
          <w:sz w:val="28"/>
        </w:rPr>
        <w:t xml:space="preserve"> бекітілсін.</w:t>
      </w:r>
    </w:p>
    <w:bookmarkEnd w:id="3"/>
    <w:bookmarkStart w:name="z5" w:id="4"/>
    <w:p>
      <w:pPr>
        <w:spacing w:after="0"/>
        <w:ind w:left="0"/>
        <w:jc w:val="both"/>
      </w:pPr>
      <w:r>
        <w:rPr>
          <w:rFonts w:ascii="Times New Roman"/>
          <w:b w:val="false"/>
          <w:i w:val="false"/>
          <w:color w:val="000000"/>
          <w:sz w:val="28"/>
        </w:rPr>
        <w:t>
      2. Ведомстволық наградаларды, сондай-ақ тиісті куәліктерді дайындау жөніндегі шығыстар республикалық бюджетте тиісті мемлекеттік органның қызметін қамтамасыз етуге көзделетін қаражат есебінен және шегінде жүзеге асырылады.</w:t>
      </w:r>
    </w:p>
    <w:bookmarkEnd w:id="4"/>
    <w:bookmarkStart w:name="z6" w:id="5"/>
    <w:p>
      <w:pPr>
        <w:spacing w:after="0"/>
        <w:ind w:left="0"/>
        <w:jc w:val="both"/>
      </w:pPr>
      <w:r>
        <w:rPr>
          <w:rFonts w:ascii="Times New Roman"/>
          <w:b w:val="false"/>
          <w:i w:val="false"/>
          <w:color w:val="000000"/>
          <w:sz w:val="28"/>
        </w:rPr>
        <w:t>
      3. Тізбеде көрсетілген мемлекеттік органдар Қазақстан Республикасы Әділет министрлігімен бірлесіп, бір ай мерзімде нормативтік құқықтық актілерді осы қаулыға сәйкес келтірсін және оны іске асыру бойынша өзге де шаралар қабылдасын.</w:t>
      </w:r>
    </w:p>
    <w:bookmarkEnd w:id="5"/>
    <w:bookmarkStart w:name="z7" w:id="6"/>
    <w:p>
      <w:pPr>
        <w:spacing w:after="0"/>
        <w:ind w:left="0"/>
        <w:jc w:val="both"/>
      </w:pPr>
      <w:r>
        <w:rPr>
          <w:rFonts w:ascii="Times New Roman"/>
          <w:b w:val="false"/>
          <w:i w:val="false"/>
          <w:color w:val="000000"/>
          <w:sz w:val="28"/>
        </w:rPr>
        <w:t>
      4. Мыналардың күші жойылды деп танылсын:</w:t>
      </w:r>
    </w:p>
    <w:bookmarkEnd w:id="6"/>
    <w:p>
      <w:pPr>
        <w:spacing w:after="0"/>
        <w:ind w:left="0"/>
        <w:jc w:val="both"/>
      </w:pPr>
      <w:r>
        <w:rPr>
          <w:rFonts w:ascii="Times New Roman"/>
          <w:b w:val="false"/>
          <w:i w:val="false"/>
          <w:color w:val="000000"/>
          <w:sz w:val="28"/>
        </w:rPr>
        <w:t xml:space="preserve">
      1) "Қазақстан Республикасы дипломатиялық қызметінің ведомстволық наградалары туралы" Қазақстан Республикасы Үкіметінің 2003 жылғы 20 қаңтардағы № 57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2003 ж., № 2, 21-құжат);</w:t>
      </w:r>
    </w:p>
    <w:bookmarkStart w:name="z9" w:id="7"/>
    <w:p>
      <w:pPr>
        <w:spacing w:after="0"/>
        <w:ind w:left="0"/>
        <w:jc w:val="both"/>
      </w:pPr>
      <w:r>
        <w:rPr>
          <w:rFonts w:ascii="Times New Roman"/>
          <w:b w:val="false"/>
          <w:i w:val="false"/>
          <w:color w:val="000000"/>
          <w:sz w:val="28"/>
        </w:rPr>
        <w:t xml:space="preserve">
      2) "Қазақстан Республикасы Үкіметінің 2003 жылғы 20 қаңтардағы № 57 қаулысына өзгерістер мен толықтырулар енгізу туралы" Қазақстан Республикасы Үкіметінің 2007 жылғы 14 желтоқсандағы № 1234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2007 ж., № 47, 563-құжат).</w:t>
      </w:r>
    </w:p>
    <w:bookmarkEnd w:id="7"/>
    <w:bookmarkStart w:name="z10" w:id="8"/>
    <w:p>
      <w:pPr>
        <w:spacing w:after="0"/>
        <w:ind w:left="0"/>
        <w:jc w:val="both"/>
      </w:pPr>
      <w:r>
        <w:rPr>
          <w:rFonts w:ascii="Times New Roman"/>
          <w:b w:val="false"/>
          <w:i w:val="false"/>
          <w:color w:val="000000"/>
          <w:sz w:val="28"/>
        </w:rPr>
        <w:t>
      5. Осы қаулы қол қойылған күнінен бастап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2011 жылғы 15 желтоқсандағы</w:t>
            </w:r>
            <w:r>
              <w:br/>
            </w:r>
            <w:r>
              <w:rPr>
                <w:rFonts w:ascii="Times New Roman"/>
                <w:b w:val="false"/>
                <w:i w:val="false"/>
                <w:color w:val="000000"/>
                <w:sz w:val="20"/>
              </w:rPr>
              <w:t>№ 1539 қаулысымен</w:t>
            </w:r>
            <w:r>
              <w:br/>
            </w:r>
            <w:r>
              <w:rPr>
                <w:rFonts w:ascii="Times New Roman"/>
                <w:b w:val="false"/>
                <w:i w:val="false"/>
                <w:color w:val="000000"/>
                <w:sz w:val="20"/>
              </w:rPr>
              <w:t>бекітілген</w:t>
            </w:r>
          </w:p>
        </w:tc>
      </w:tr>
    </w:tbl>
    <w:bookmarkStart w:name="z12" w:id="9"/>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w:t>
      </w:r>
    </w:p>
    <w:bookmarkEnd w:id="9"/>
    <w:p>
      <w:pPr>
        <w:spacing w:after="0"/>
        <w:ind w:left="0"/>
        <w:jc w:val="both"/>
      </w:pPr>
      <w:r>
        <w:rPr>
          <w:rFonts w:ascii="Times New Roman"/>
          <w:b w:val="false"/>
          <w:i w:val="false"/>
          <w:color w:val="ff0000"/>
          <w:sz w:val="28"/>
        </w:rPr>
        <w:t xml:space="preserve">
      Ескерту. Қағида жаңа редакцияда - ҚР Үкіметінің 10.12.2015 </w:t>
      </w:r>
      <w:r>
        <w:rPr>
          <w:rFonts w:ascii="Times New Roman"/>
          <w:b w:val="false"/>
          <w:i w:val="false"/>
          <w:color w:val="ff0000"/>
          <w:sz w:val="28"/>
        </w:rPr>
        <w:t>№ 992</w:t>
      </w:r>
      <w:r>
        <w:rPr>
          <w:rFonts w:ascii="Times New Roman"/>
          <w:b w:val="false"/>
          <w:i w:val="false"/>
          <w:color w:val="ff0000"/>
          <w:sz w:val="28"/>
        </w:rPr>
        <w:t xml:space="preserve"> қаулысымен.</w:t>
      </w:r>
    </w:p>
    <w:bookmarkStart w:name="z13" w:id="10"/>
    <w:p>
      <w:pPr>
        <w:spacing w:after="0"/>
        <w:ind w:left="0"/>
        <w:jc w:val="left"/>
      </w:pPr>
      <w:r>
        <w:rPr>
          <w:rFonts w:ascii="Times New Roman"/>
          <w:b/>
          <w:i w:val="false"/>
          <w:color w:val="000000"/>
        </w:rPr>
        <w:t xml:space="preserve">  1. Жалпы ережелер</w:t>
      </w:r>
    </w:p>
    <w:bookmarkEnd w:id="10"/>
    <w:bookmarkStart w:name="z14" w:id="11"/>
    <w:p>
      <w:pPr>
        <w:spacing w:after="0"/>
        <w:ind w:left="0"/>
        <w:jc w:val="both"/>
      </w:pPr>
      <w:r>
        <w:rPr>
          <w:rFonts w:ascii="Times New Roman"/>
          <w:b w:val="false"/>
          <w:i w:val="false"/>
          <w:color w:val="000000"/>
          <w:sz w:val="28"/>
        </w:rPr>
        <w:t>
      1. Осы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 (бұдан әрі – Қағидалар) Қазақстан Республикасы Үкіметінің құрылымына кіретін мемлекеттік органдардың ведомстволық наградаларымен марапаттаудың (ведомстволық наградаларынан айырудың), қызметкерлерді көтермелеу мен ынталандырудың бірыңғай тәртібі мен қағидаттарын айқындайды.</w:t>
      </w:r>
    </w:p>
    <w:bookmarkEnd w:id="11"/>
    <w:bookmarkStart w:name="z15" w:id="12"/>
    <w:p>
      <w:pPr>
        <w:spacing w:after="0"/>
        <w:ind w:left="0"/>
        <w:jc w:val="both"/>
      </w:pP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 басқа да жетістіктері мен өзге де сіңірген еңбегі үшін қызметкерлердің, жұмыскерлердің және өзге де тұлғалардың еңбектерін көтермелеу және ынталандыру нысандарының бірі болып табылады.</w:t>
      </w:r>
    </w:p>
    <w:bookmarkEnd w:id="12"/>
    <w:bookmarkStart w:name="z16" w:id="13"/>
    <w:p>
      <w:pPr>
        <w:spacing w:after="0"/>
        <w:ind w:left="0"/>
        <w:jc w:val="both"/>
      </w:pPr>
      <w:r>
        <w:rPr>
          <w:rFonts w:ascii="Times New Roman"/>
          <w:b w:val="false"/>
          <w:i w:val="false"/>
          <w:color w:val="000000"/>
          <w:sz w:val="28"/>
        </w:rPr>
        <w:t>
      3. Мыналар: медальдар, төсбелгілер ведомстволық наградалар болып табылады.</w:t>
      </w:r>
    </w:p>
    <w:bookmarkEnd w:id="13"/>
    <w:p>
      <w:pPr>
        <w:spacing w:after="0"/>
        <w:ind w:left="0"/>
        <w:jc w:val="both"/>
      </w:pPr>
      <w:r>
        <w:rPr>
          <w:rFonts w:ascii="Times New Roman"/>
          <w:b w:val="false"/>
          <w:i w:val="false"/>
          <w:color w:val="000000"/>
          <w:sz w:val="28"/>
        </w:rPr>
        <w:t>
      4. Мемлекеттік рәміздердің (Мемлекеттік Ту және Мемлекеттік Елтаңба) бейнесі ведомстволық наградалардың элементі немесе геральдикалық негізі ретінде пайдаланылмайды.</w:t>
      </w:r>
    </w:p>
    <w:p>
      <w:pPr>
        <w:spacing w:after="0"/>
        <w:ind w:left="0"/>
        <w:jc w:val="both"/>
      </w:pPr>
      <w:r>
        <w:rPr>
          <w:rFonts w:ascii="Times New Roman"/>
          <w:b w:val="false"/>
          <w:i w:val="false"/>
          <w:color w:val="000000"/>
          <w:sz w:val="28"/>
        </w:rPr>
        <w:t>
      Бұл талап Қазақстан Республикасының заңнамасына сәйкес мемлекеттік рәміздер бейнесі пайдаланылатын объектілер бейнесі ведомстволық наградалардың геральдикалық негізінің құрамдас бөлігі болып табылатын жағдайға қолданылмайды.</w:t>
      </w:r>
    </w:p>
    <w:bookmarkStart w:name="z18" w:id="14"/>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14"/>
    <w:bookmarkStart w:name="z19" w:id="15"/>
    <w:p>
      <w:pPr>
        <w:spacing w:after="0"/>
        <w:ind w:left="0"/>
        <w:jc w:val="both"/>
      </w:pPr>
      <w:r>
        <w:rPr>
          <w:rFonts w:ascii="Times New Roman"/>
          <w:b w:val="false"/>
          <w:i w:val="false"/>
          <w:color w:val="000000"/>
          <w:sz w:val="28"/>
        </w:rPr>
        <w:t>
      5. Қазақстан Республикасы Үкіметінің құрылымына кіретін мемлекеттік органдардың қызметкерлерін, жұмыскерлерін және өзге де адамдарын ведомстволық наградалармен марапаттау (ведомстволық наградалардан айыру) туралы ұсынысқа (бұдан әрі – ведомстволық наградалармен марапаттау (ведомстволық наградалардан айыру) туралы ұсыныс) олардың басшылары бастамашылық етіп, орталық мемлекеттік органның кадр қызметіне тиісті ұсыныстар жібереді.</w:t>
      </w:r>
    </w:p>
    <w:bookmarkEnd w:id="15"/>
    <w:bookmarkStart w:name="z20" w:id="16"/>
    <w:p>
      <w:pPr>
        <w:spacing w:after="0"/>
        <w:ind w:left="0"/>
        <w:jc w:val="both"/>
      </w:pPr>
      <w:r>
        <w:rPr>
          <w:rFonts w:ascii="Times New Roman"/>
          <w:b w:val="false"/>
          <w:i w:val="false"/>
          <w:color w:val="000000"/>
          <w:sz w:val="28"/>
        </w:rPr>
        <w:t>
      Қазақстан Республикасының азаматтарын, шетелдіктерді және азаматтығы жоқ адамдарды ведомстволық наградалармен марапаттау (ведомстволық наградалардан айыру) туралы ұсыныстарға орталық мемлекеттік органның кадр қызметіне тиісті ұсыныстарды жіберетін Қазақстан Республикасы Үкіметінің құрылымына кіретін орталық мемлекеттік органдардың, олардың құрылымдық, ведомстволық және аумақтық бөлімшелерінің басшылары бастамашылық етеді.</w:t>
      </w:r>
    </w:p>
    <w:bookmarkEnd w:id="16"/>
    <w:p>
      <w:pPr>
        <w:spacing w:after="0"/>
        <w:ind w:left="0"/>
        <w:jc w:val="both"/>
      </w:pPr>
      <w:r>
        <w:rPr>
          <w:rFonts w:ascii="Times New Roman"/>
          <w:b w:val="false"/>
          <w:i w:val="false"/>
          <w:color w:val="000000"/>
          <w:sz w:val="28"/>
        </w:rPr>
        <w:t>
      6. Ведомстволық наградалармен марапаттау туралы ұсыныстар мемлекеттік, кәсіби, өзге де мерекелер мен мерейтой күндерін мерекелеу жағдайы, Қазақстан Республикасының заңнамасында белгіленген еңбек сіңірген жылдарға жетуі бойынша қаралады.</w:t>
      </w:r>
    </w:p>
    <w:bookmarkStart w:name="z22" w:id="17"/>
    <w:p>
      <w:pPr>
        <w:spacing w:after="0"/>
        <w:ind w:left="0"/>
        <w:jc w:val="both"/>
      </w:pP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p>
    <w:bookmarkEnd w:id="17"/>
    <w:bookmarkStart w:name="z23" w:id="18"/>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мемлекеттік, кәсіби, өзге де мерекелер мен мерейтой күндерін мерекелеуге дейін, 2 айдан кешіктірмей кадр қызметіне мынадай құжаттар ұсынылады:</w:t>
      </w:r>
    </w:p>
    <w:bookmarkEnd w:id="18"/>
    <w:p>
      <w:pPr>
        <w:spacing w:after="0"/>
        <w:ind w:left="0"/>
        <w:jc w:val="both"/>
      </w:pPr>
      <w:r>
        <w:rPr>
          <w:rFonts w:ascii="Times New Roman"/>
          <w:b w:val="false"/>
          <w:i w:val="false"/>
          <w:color w:val="000000"/>
          <w:sz w:val="28"/>
        </w:rPr>
        <w:t>
      1) ведомстволық наградалармен марапаттау туралы ұсыныс;</w:t>
      </w:r>
    </w:p>
    <w:p>
      <w:pPr>
        <w:spacing w:after="0"/>
        <w:ind w:left="0"/>
        <w:jc w:val="both"/>
      </w:pPr>
      <w:r>
        <w:rPr>
          <w:rFonts w:ascii="Times New Roman"/>
          <w:b w:val="false"/>
          <w:i w:val="false"/>
          <w:color w:val="000000"/>
          <w:sz w:val="28"/>
        </w:rPr>
        <w:t>
      2) осы Қағидаларға 1-қосымшаға сәйкес нысан бойынша белгіленген үлгідегі наградтау қағазы.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6" w:id="19"/>
    <w:p>
      <w:pPr>
        <w:spacing w:after="0"/>
        <w:ind w:left="0"/>
        <w:jc w:val="both"/>
      </w:pP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p>
    <w:bookmarkEnd w:id="19"/>
    <w:bookmarkStart w:name="z27" w:id="20"/>
    <w:p>
      <w:pPr>
        <w:spacing w:after="0"/>
        <w:ind w:left="0"/>
        <w:jc w:val="both"/>
      </w:pP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 үшін жұмыстан босату;</w:t>
      </w:r>
    </w:p>
    <w:bookmarkEnd w:id="20"/>
    <w:p>
      <w:pPr>
        <w:spacing w:after="0"/>
        <w:ind w:left="0"/>
        <w:jc w:val="both"/>
      </w:pPr>
      <w:r>
        <w:rPr>
          <w:rFonts w:ascii="Times New Roman"/>
          <w:b w:val="false"/>
          <w:i w:val="false"/>
          <w:color w:val="000000"/>
          <w:sz w:val="28"/>
        </w:rPr>
        <w:t>
      2) соттың заңды күшіне енген айыптау үкімінің болуы негіз болып табылады.</w:t>
      </w:r>
    </w:p>
    <w:p>
      <w:pPr>
        <w:spacing w:after="0"/>
        <w:ind w:left="0"/>
        <w:jc w:val="both"/>
      </w:pPr>
      <w:r>
        <w:rPr>
          <w:rFonts w:ascii="Times New Roman"/>
          <w:b w:val="false"/>
          <w:i w:val="false"/>
          <w:color w:val="000000"/>
          <w:sz w:val="28"/>
        </w:rPr>
        <w:t>
      9. Ведомстволық наградалармен марапатталған адамдар тиісті ведомстволық наградалардан осы Қағидаларда көзделген тәртіппен айырылады.</w:t>
      </w:r>
    </w:p>
    <w:p>
      <w:pPr>
        <w:spacing w:after="0"/>
        <w:ind w:left="0"/>
        <w:jc w:val="both"/>
      </w:pP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p>
    <w:p>
      <w:pPr>
        <w:spacing w:after="0"/>
        <w:ind w:left="0"/>
        <w:jc w:val="both"/>
      </w:pPr>
      <w:r>
        <w:rPr>
          <w:rFonts w:ascii="Times New Roman"/>
          <w:b w:val="false"/>
          <w:i w:val="false"/>
          <w:color w:val="000000"/>
          <w:sz w:val="28"/>
        </w:rPr>
        <w:t>
      1) айыру туралы ұсыныс;</w:t>
      </w:r>
    </w:p>
    <w:p>
      <w:pPr>
        <w:spacing w:after="0"/>
        <w:ind w:left="0"/>
        <w:jc w:val="both"/>
      </w:pP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үшін жұмыстан шығарылғаны туралы бұйрықтың көшірмесі немесе соттың заңды күшіне енген айыптау үкімінің көшірмесі.</w:t>
      </w:r>
    </w:p>
    <w:p>
      <w:pPr>
        <w:spacing w:after="0"/>
        <w:ind w:left="0"/>
        <w:jc w:val="both"/>
      </w:pP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p>
    <w:bookmarkStart w:name="z34" w:id="21"/>
    <w:p>
      <w:pPr>
        <w:spacing w:after="0"/>
        <w:ind w:left="0"/>
        <w:jc w:val="both"/>
      </w:pPr>
      <w:r>
        <w:rPr>
          <w:rFonts w:ascii="Times New Roman"/>
          <w:b w:val="false"/>
          <w:i w:val="false"/>
          <w:color w:val="000000"/>
          <w:sz w:val="28"/>
        </w:rPr>
        <w:t>
      Комиссия ведомстволық наградалармен марапаттауға (ведомстволық наградалардан айыруға) объективтi көзқарасты қамтамасыз ету үшiн осы қаулымен бекiтiлген Қазақстан Республикасы Үкiметiнiң құрылымына кiретiн кейбiр мемлекеттiк органдардың ведомстволық наградаларының тiзбесiнде айқындалған орталық мемлекеттiк органдарда – аппарат басшысының, ал сыртқы саяси қызмет саласында басшылықты жүзеге асыратын мемлекеттік органда мемлекеттік орган басшысының бұйрығымен тұрақты негiзде құрылады.</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5" w:id="22"/>
    <w:p>
      <w:pPr>
        <w:spacing w:after="0"/>
        <w:ind w:left="0"/>
        <w:jc w:val="both"/>
      </w:pP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 сәттен бастап бір айдың ішінде қабылдайды. Егер Комиссия мүшелері дауысының жалпы санының көпшілігі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p>
    <w:bookmarkEnd w:id="22"/>
    <w:bookmarkStart w:name="z871" w:id="23"/>
    <w:p>
      <w:pPr>
        <w:spacing w:after="0"/>
        <w:ind w:left="0"/>
        <w:jc w:val="both"/>
      </w:pPr>
      <w:r>
        <w:rPr>
          <w:rFonts w:ascii="Times New Roman"/>
          <w:b w:val="false"/>
          <w:i w:val="false"/>
          <w:color w:val="000000"/>
          <w:sz w:val="28"/>
        </w:rPr>
        <w:t>
      13. Комиссия хаттамамен ресімделетін мына шешімдердің бірін қабылдайды:</w:t>
      </w:r>
    </w:p>
    <w:bookmarkEnd w:id="23"/>
    <w:p>
      <w:pPr>
        <w:spacing w:after="0"/>
        <w:ind w:left="0"/>
        <w:jc w:val="both"/>
      </w:pP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p>
    <w:p>
      <w:pPr>
        <w:spacing w:after="0"/>
        <w:ind w:left="0"/>
        <w:jc w:val="both"/>
      </w:pP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p>
    <w:p>
      <w:pPr>
        <w:spacing w:after="0"/>
        <w:ind w:left="0"/>
        <w:jc w:val="both"/>
      </w:pP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p>
    <w:bookmarkStart w:name="z872" w:id="24"/>
    <w:p>
      <w:pPr>
        <w:spacing w:after="0"/>
        <w:ind w:left="0"/>
        <w:jc w:val="both"/>
      </w:pPr>
      <w:r>
        <w:rPr>
          <w:rFonts w:ascii="Times New Roman"/>
          <w:b w:val="false"/>
          <w:i w:val="false"/>
          <w:color w:val="000000"/>
          <w:sz w:val="28"/>
        </w:rPr>
        <w:t>
      14. Орталық мемлекеттік органның аппарат басшысы, ал сыртқы саяси қызмет саласында басшылықты жүзеге асыратын мемлекеттік органда мемлекеттік органның басшысы Комиссия шешім шығарған кезден бастап күнтізбелік 10 күн ішінде:</w:t>
      </w:r>
    </w:p>
    <w:bookmarkEnd w:id="24"/>
    <w:p>
      <w:pPr>
        <w:spacing w:after="0"/>
        <w:ind w:left="0"/>
        <w:jc w:val="both"/>
      </w:pPr>
      <w:r>
        <w:rPr>
          <w:rFonts w:ascii="Times New Roman"/>
          <w:b w:val="false"/>
          <w:i w:val="false"/>
          <w:color w:val="000000"/>
          <w:sz w:val="28"/>
        </w:rPr>
        <w:t>
      1) Комиссия шешімінің негізінде;</w:t>
      </w:r>
    </w:p>
    <w:p>
      <w:pPr>
        <w:spacing w:after="0"/>
        <w:ind w:left="0"/>
        <w:jc w:val="both"/>
      </w:pPr>
      <w:r>
        <w:rPr>
          <w:rFonts w:ascii="Times New Roman"/>
          <w:b w:val="false"/>
          <w:i w:val="false"/>
          <w:color w:val="000000"/>
          <w:sz w:val="28"/>
        </w:rPr>
        <w:t>
      2) осы мәселе Мемлекет басшысының актілерінен туындаған жағдайда оны Комиссия қарауына шығармай, ведомстволық наградалармен марапаттау (ведомстволық наградалардан айыру) туралы бұйрық шығарады.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 w:id="25"/>
    <w:p>
      <w:pPr>
        <w:spacing w:after="0"/>
        <w:ind w:left="0"/>
        <w:jc w:val="both"/>
      </w:pPr>
      <w:r>
        <w:rPr>
          <w:rFonts w:ascii="Times New Roman"/>
          <w:b w:val="false"/>
          <w:i w:val="false"/>
          <w:color w:val="000000"/>
          <w:sz w:val="28"/>
        </w:rPr>
        <w:t>
      15. Ведомстволық наградадан айырылған адам оны мемлекеттiк органның аппарат басшысының, ал сыртқы саяси қызмет саласында басшылықты жүзеге асыратын мемлекеттік органда мемлекеттік орган басшысының тиiстi бұйрығы қабылданған күннен бастап бiр ай iшiнде мемлекеттiк органға қайтарады.</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4" w:id="26"/>
    <w:p>
      <w:pPr>
        <w:spacing w:after="0"/>
        <w:ind w:left="0"/>
        <w:jc w:val="both"/>
      </w:pP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p>
    <w:bookmarkEnd w:id="26"/>
    <w:p>
      <w:pPr>
        <w:spacing w:after="0"/>
        <w:ind w:left="0"/>
        <w:jc w:val="both"/>
      </w:pPr>
      <w:r>
        <w:rPr>
          <w:rFonts w:ascii="Times New Roman"/>
          <w:b w:val="false"/>
          <w:i w:val="false"/>
          <w:color w:val="000000"/>
          <w:sz w:val="28"/>
        </w:rPr>
        <w:t>
      17. Ведомстволық наградаларды табыстауды орталық мемлекеттiк органның аппарат басшысы, ал сыртқы саяси қызмет саласында басшылықты жүзеге асыратын мемлекеттік органда мемлекеттік орган басшысы немесе оның тапсырмасы бойынша басқа да лауазымды адамдар жүргiзедi.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Әрбiр марапатталушыға ведомстволық наградаларды табыстаумен бiр мезгiлде осы Қағидаларға 2-қосымшаға сәйкес нысан бойынша мемлекеттiк органның аппарат басшысы, ал сыртқы саяси қызмет саласында басшылықты жүзеге асыратын мемлекеттік органда мемлекеттік орган басшысы қол қойған тиiстi куәлiк берiледi.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Дәрежелерi бар наградаларды қоспағанда, бiр наградамен қайта марапаттауға жол берілмейді.</w:t>
      </w:r>
    </w:p>
    <w:p>
      <w:pPr>
        <w:spacing w:after="0"/>
        <w:ind w:left="0"/>
        <w:jc w:val="both"/>
      </w:pPr>
      <w:r>
        <w:rPr>
          <w:rFonts w:ascii="Times New Roman"/>
          <w:b w:val="false"/>
          <w:i w:val="false"/>
          <w:color w:val="000000"/>
          <w:sz w:val="28"/>
        </w:rPr>
        <w:t>
      20. Дәрежелері бар ведомстволық наградалармен марапаттау төменгi дәрежеден жоғарыға қарай сатыланып жүргiзiледi. Алдыңғы дәрежелi ведомстволық награданы алмаса, одан жоғары дәрежелi ведомстволық наградамен марапаттауға жол берiлмейдi.</w:t>
      </w:r>
    </w:p>
    <w:bookmarkStart w:name="z49" w:id="27"/>
    <w:p>
      <w:pPr>
        <w:spacing w:after="0"/>
        <w:ind w:left="0"/>
        <w:jc w:val="both"/>
      </w:pPr>
      <w:r>
        <w:rPr>
          <w:rFonts w:ascii="Times New Roman"/>
          <w:b w:val="false"/>
          <w:i w:val="false"/>
          <w:color w:val="000000"/>
          <w:sz w:val="28"/>
        </w:rPr>
        <w:t>
      21. Ведомстволық наградалардың жоғары дәрежелiсі I дәрежелі болып табылады.</w:t>
      </w:r>
    </w:p>
    <w:bookmarkEnd w:id="27"/>
    <w:bookmarkStart w:name="z50" w:id="28"/>
    <w:p>
      <w:pPr>
        <w:spacing w:after="0"/>
        <w:ind w:left="0"/>
        <w:jc w:val="both"/>
      </w:pPr>
      <w:r>
        <w:rPr>
          <w:rFonts w:ascii="Times New Roman"/>
          <w:b w:val="false"/>
          <w:i w:val="false"/>
          <w:color w:val="000000"/>
          <w:sz w:val="28"/>
        </w:rPr>
        <w:t>
      22. Медальдар кеуденің сол жағына тағылады, Қазақстан Республикасының мемлекеттiк наградалары болған кезде олар солардан кейiн орналасады.</w:t>
      </w:r>
    </w:p>
    <w:bookmarkEnd w:id="28"/>
    <w:p>
      <w:pPr>
        <w:spacing w:after="0"/>
        <w:ind w:left="0"/>
        <w:jc w:val="both"/>
      </w:pP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жағдайда төсбелгілер кеуденің сол жағына тағылады.</w:t>
      </w:r>
    </w:p>
    <w:p>
      <w:pPr>
        <w:spacing w:after="0"/>
        <w:ind w:left="0"/>
        <w:jc w:val="left"/>
      </w:pPr>
      <w:r>
        <w:rPr>
          <w:rFonts w:ascii="Times New Roman"/>
          <w:b/>
          <w:i w:val="false"/>
          <w:color w:val="000000"/>
        </w:rPr>
        <w:t xml:space="preserve"> 3. Ведомстволық наградалармен марапаттау негіздемелері "Қазақстан Республикасының сыртқы саясатына қосқан үлесі үшін" медалі</w:t>
      </w:r>
    </w:p>
    <w:p>
      <w:pPr>
        <w:spacing w:after="0"/>
        <w:ind w:left="0"/>
        <w:jc w:val="both"/>
      </w:pPr>
      <w:r>
        <w:rPr>
          <w:rFonts w:ascii="Times New Roman"/>
          <w:b w:val="false"/>
          <w:i w:val="false"/>
          <w:color w:val="000000"/>
          <w:sz w:val="28"/>
        </w:rPr>
        <w:t>
      23. "Қазақстан Республикасының сыртқы саясатына қосқан үлесі үшін" медалімен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p>
      <w:pPr>
        <w:spacing w:after="0"/>
        <w:ind w:left="0"/>
        <w:jc w:val="left"/>
      </w:pPr>
      <w:r>
        <w:rPr>
          <w:rFonts w:ascii="Times New Roman"/>
          <w:b/>
          <w:i w:val="false"/>
          <w:color w:val="000000"/>
        </w:rPr>
        <w:t xml:space="preserve"> "Мұнай-газ кешенін дамытуға қосқан үлесі үшін" медалі</w:t>
      </w:r>
    </w:p>
    <w:p>
      <w:pPr>
        <w:spacing w:after="0"/>
        <w:ind w:left="0"/>
        <w:jc w:val="both"/>
      </w:pPr>
      <w:r>
        <w:rPr>
          <w:rFonts w:ascii="Times New Roman"/>
          <w:b w:val="false"/>
          <w:i w:val="false"/>
          <w:color w:val="000000"/>
          <w:sz w:val="28"/>
        </w:rPr>
        <w:t>
      24. "Мұнай-газ кешенін дамытуға қосқан үлесі үшін" медалімен мұнай-газ өндірісінің тиімділігін, шығарылатын өнімнің сапасы мен бәсекеге қабілеттігін арттыруға, сондай-ақ оны әлемдік нарыққа ілгерілетуге, өнімдердің, озық технологиялардың жаңа түрлерін игеруге үлкен үлес қосқан және көпжылдық адал еңбегі үшін Қазақстан Республикасының мұнай-газ кешенін дамыту және басқару жөніндегі функцияларды жүзеге асыратын мұнай-газ кешенінің кәсіпқойлығы жоғары қызметкерлері, білім беру, ғылыми, ғылыми-техникалық және инновациялық қызметті дамытудағы елеулі үлесі үшін мұнай-газ бейінінің білім беру және ғылыми мекемелерінің қызметкерлері, сондай-ақ мұнай-газ кешені еңбеккерінің жағымды бейнесін қалыптастыруға ықпал ететін, Қазақстан Республикасының мұнай-газ кешенін дамытуға жеке үлес қосқан өзге де адамдар марапатталады.</w:t>
      </w:r>
    </w:p>
    <w:bookmarkStart w:name="z56" w:id="29"/>
    <w:p>
      <w:pPr>
        <w:spacing w:after="0"/>
        <w:ind w:left="0"/>
        <w:jc w:val="left"/>
      </w:pPr>
      <w:r>
        <w:rPr>
          <w:rFonts w:ascii="Times New Roman"/>
          <w:b/>
          <w:i w:val="false"/>
          <w:color w:val="000000"/>
        </w:rPr>
        <w:t xml:space="preserve"> "Электр энергетикасы саласына қосқан үлесі үшін" медалі</w:t>
      </w:r>
    </w:p>
    <w:bookmarkEnd w:id="29"/>
    <w:bookmarkStart w:name="z57" w:id="30"/>
    <w:p>
      <w:pPr>
        <w:spacing w:after="0"/>
        <w:ind w:left="0"/>
        <w:jc w:val="both"/>
      </w:pPr>
      <w:r>
        <w:rPr>
          <w:rFonts w:ascii="Times New Roman"/>
          <w:b w:val="false"/>
          <w:i w:val="false"/>
          <w:color w:val="000000"/>
          <w:sz w:val="28"/>
        </w:rPr>
        <w:t>
      25. "Электр энергетикасы саласына қосқан үлесі үшін" медалімен көпжылдық адал еңбегі үшін Қазақстан Республикасының электр энергетикасы кешенін дамыту және басқару жөніндегі функцияларды жүзеге асыратын, электр энергетикасы саласын дамытуға елеулі үлес қосқан электр энергетикасы саласының кәсіпқойлығы жоғары қызметкерлері, білім беру, ғылыми, ғылыми-техникалық және инновациялық қызметті дамытудағы елеулі үлесі үшін электр энергетикасы бейінінің білім беру және ғылыми мекемелерінің қызметкерлері, сондай-ақ электр энергетикасы кешені еңбеккерінің жағымды бейнесін қалыптастыруға ықпал ететін, Қазақстан Республикасының электр энергетикасы кешенін дамытуға жеке үлес қосқан өзге де адамдар марапатталады.</w:t>
      </w:r>
    </w:p>
    <w:bookmarkEnd w:id="30"/>
    <w:bookmarkStart w:name="z58" w:id="31"/>
    <w:p>
      <w:pPr>
        <w:spacing w:after="0"/>
        <w:ind w:left="0"/>
        <w:jc w:val="left"/>
      </w:pPr>
      <w:r>
        <w:rPr>
          <w:rFonts w:ascii="Times New Roman"/>
          <w:b/>
          <w:i w:val="false"/>
          <w:color w:val="000000"/>
        </w:rPr>
        <w:t xml:space="preserve"> "Әділет органдары жүйесін дамытуға қосқан үлесі үшін" медалі</w:t>
      </w:r>
    </w:p>
    <w:bookmarkEnd w:id="31"/>
    <w:bookmarkStart w:name="z59" w:id="32"/>
    <w:p>
      <w:pPr>
        <w:spacing w:after="0"/>
        <w:ind w:left="0"/>
        <w:jc w:val="both"/>
      </w:pPr>
      <w:r>
        <w:rPr>
          <w:rFonts w:ascii="Times New Roman"/>
          <w:b w:val="false"/>
          <w:i w:val="false"/>
          <w:color w:val="000000"/>
          <w:sz w:val="28"/>
        </w:rPr>
        <w:t>
      26. "Әділет органдары жүйесін дамытуға қосқан үлесі үшін" медалімен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әділет органдарын дамытуда елеулі үлес қосқан әділет органдарының қызметкерлері және өзге де адамдар марапатталады.</w:t>
      </w:r>
    </w:p>
    <w:bookmarkEnd w:id="32"/>
    <w:bookmarkStart w:name="z60" w:id="33"/>
    <w:p>
      <w:pPr>
        <w:spacing w:after="0"/>
        <w:ind w:left="0"/>
        <w:jc w:val="left"/>
      </w:pPr>
      <w:r>
        <w:rPr>
          <w:rFonts w:ascii="Times New Roman"/>
          <w:b/>
          <w:i w:val="false"/>
          <w:color w:val="000000"/>
        </w:rPr>
        <w:t xml:space="preserve"> "Еңбек ардагері" медалі</w:t>
      </w:r>
    </w:p>
    <w:bookmarkEnd w:id="33"/>
    <w:bookmarkStart w:name="z61" w:id="34"/>
    <w:p>
      <w:pPr>
        <w:spacing w:after="0"/>
        <w:ind w:left="0"/>
        <w:jc w:val="both"/>
      </w:pPr>
      <w:r>
        <w:rPr>
          <w:rFonts w:ascii="Times New Roman"/>
          <w:b w:val="false"/>
          <w:i w:val="false"/>
          <w:color w:val="000000"/>
          <w:sz w:val="28"/>
        </w:rPr>
        <w:t>
      27. "Еңбек ардагері" медалімен (нақты салаға байланыстырмай) 40 жылдан астам, оның ішінде бір салада кемінде 10 жыл жұмыс өтілі бар, сондай-ақ еңбек қызметінде жоғары нәтижелерге қол жеткізген қызметкерлер және зейнеткерлік жасқа жеткен адамдар марапатталады.</w:t>
      </w:r>
    </w:p>
    <w:bookmarkEnd w:id="34"/>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медалі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жаңа редакцияда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қаулыларымен.</w:t>
      </w:r>
    </w:p>
    <w:p>
      <w:pPr>
        <w:spacing w:after="0"/>
        <w:ind w:left="0"/>
        <w:jc w:val="both"/>
      </w:pPr>
      <w:r>
        <w:rPr>
          <w:rFonts w:ascii="Times New Roman"/>
          <w:b w:val="false"/>
          <w:i w:val="false"/>
          <w:color w:val="000000"/>
          <w:sz w:val="28"/>
        </w:rPr>
        <w:t>
      27-1. "Қазақстан Республикасының қорғаныс өнеркәсібін дамытуға қосқан үлесі үшін" медалімен қызметтік міндеттерін үлгілі орындағаны, орындаған тапсырмаларының жоғары сапасы, бастамашылдығы, шығармашылық белсенділігі, ұзақ және мінсіз қызметі, кәсіби қызметтегі жоғары көрсеткішке қол жеткізгені, қосқан ерекше үлесі мен жұмыстағы басқа жетістіктері үшін, қорғаныс өнеркәсібі саласында кемінде 10 жыл жұмыс істеген қызметкерлер, ардагерлер және өзге де адамдар марапатталады.</w:t>
      </w:r>
    </w:p>
    <w:p>
      <w:pPr>
        <w:spacing w:after="0"/>
        <w:ind w:left="0"/>
        <w:jc w:val="both"/>
      </w:pPr>
      <w:r>
        <w:rPr>
          <w:rFonts w:ascii="Times New Roman"/>
          <w:b w:val="false"/>
          <w:i w:val="false"/>
          <w:color w:val="000000"/>
          <w:sz w:val="28"/>
        </w:rPr>
        <w:t>
      Ерекше жағдайларда бұл медальмен қызметкерлер ерекше маңызды және күрделі тапсырмаларды орындағаны, сондай-ақ жұмыстағы басқа да жетістіктері үшін де марапатталады.</w:t>
      </w:r>
    </w:p>
    <w:p>
      <w:pPr>
        <w:spacing w:after="0"/>
        <w:ind w:left="0"/>
        <w:jc w:val="left"/>
      </w:pPr>
      <w:r>
        <w:rPr>
          <w:rFonts w:ascii="Times New Roman"/>
          <w:b/>
          <w:i w:val="false"/>
          <w:color w:val="000000"/>
        </w:rPr>
        <w:t xml:space="preserve"> "Ғарыш саласын дамытуға қосқан үлесі үшін" медалі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27-2. "Ғарыш саласын дамытуға қосқан үлесі үшін" медалімен Қазақстан Республикасының ғарыш саласының қалыптасуы мен дамуына жеке қосқан орасан үлесі үшін, оның ішінде ғарыш кеңістігін зерттеу және пайдалану, ғарыш саласының жобаларын іске асыру, зымыран-ғарыш техникаларын құру мен пайдалану және ғарыш қызметінің басқа да бағыттары бойынша, сондай-ақ Қазақстан Республикасының ғарыш саласы үшін кәсіби кадрлар даярлау, оның жетістіктерінің тарихын насихаттау бойынша жұмыстарда жоғары жетістіктерге қол жеткізген ғарыш саласының қызметкерлері, Қазақстан Республикасының кәсіпорындары мен мекемелерінде және ғарыш ұйымдарында 10 жылдан кем емес жұмыс (қызмет) өтілі бар Қазақстан Республикасының азаматтары марапатталады.</w:t>
      </w:r>
    </w:p>
    <w:p>
      <w:pPr>
        <w:spacing w:after="0"/>
        <w:ind w:left="0"/>
        <w:jc w:val="both"/>
      </w:pPr>
      <w:r>
        <w:rPr>
          <w:rFonts w:ascii="Times New Roman"/>
          <w:b w:val="false"/>
          <w:i w:val="false"/>
          <w:color w:val="000000"/>
          <w:sz w:val="28"/>
        </w:rPr>
        <w:t>
      Медальмен Қазақстан Республикасының ғарыш саласын дамытуға, бірлескен ғарыш бағдарламалары мен жобаларын іске асыруға қомақты үлес қосқаны және белсене қатысқаны үшін, Қазақстан Республикасымен ғарыш қызметі саласындағы халықаралық ынтымақтастықты нығайтуға және дамытуға елеулі үлес қосқаны үшін Қазақстан Республикасының басқа салаларының қызметкерлері және шетел азаматтары да марапатталады.</w:t>
      </w:r>
    </w:p>
    <w:bookmarkStart w:name="z790" w:id="35"/>
    <w:p>
      <w:pPr>
        <w:spacing w:after="0"/>
        <w:ind w:left="0"/>
        <w:jc w:val="left"/>
      </w:pPr>
      <w:r>
        <w:rPr>
          <w:rFonts w:ascii="Times New Roman"/>
          <w:b/>
          <w:i w:val="false"/>
          <w:color w:val="000000"/>
        </w:rPr>
        <w:t xml:space="preserve"> "МЕЙІРІМ – ӘЛЕМГЕ МАХАББАТПЕН" медалі</w:t>
      </w:r>
    </w:p>
    <w:bookmarkEnd w:id="35"/>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91" w:id="36"/>
    <w:p>
      <w:pPr>
        <w:spacing w:after="0"/>
        <w:ind w:left="0"/>
        <w:jc w:val="both"/>
      </w:pPr>
      <w:r>
        <w:rPr>
          <w:rFonts w:ascii="Times New Roman"/>
          <w:b w:val="false"/>
          <w:i w:val="false"/>
          <w:color w:val="000000"/>
          <w:sz w:val="28"/>
        </w:rPr>
        <w:t>
      27-3. "МЕЙІРІМ – ӘЛЕМГЕ МАХАББАТПЕН" медалімен өскелең ұрпаққа адамгершілік-рухани білім мен тәрбие беру жүйесін дамытуға үлес қосқан, адамгершілік-рухани білім берудің өзекті мәселелері бойынша зерттеулер жүргізген, оқу-тәрбие процесіне адамгершілік-рухани білім беруді іске асыруға арналған жаңа білім беру технологияларын енгізген, мектепке дейінгі, негізгі, жалпы орта, техникалық және кәсіптік, жоғары және жоғары оқу орнынан кейінгі білім ұйымдарының тәрбие жүйесіне "Өзін-өзі тану" адамгершілік-рухани білім беру бағдарламасын интеграциялау бойынша бағдарламалар мен жобаларды әзірлеген және іске асырған, "Өзін-өзі" тану "адамгершілік-рухани білім беру бағдарламасы негізінде педагог кадрлардың, білім беру жүйесі басшыларының біліктілігін арттырудың білім беру бағдарламаларын әзірлеген және іске асырған, білім алушыларды қоғамға қызмет етуге бағытталған қоғамдық пайдалы қызметке тартатын қалалық, өңірлік, республикалық маңызы бар семинарлар, вебинарлар, шеберлік сабақтары арқылы балалар мен оқушы жастарға адамгершілік-рухани білім берудің өзіндік педагогикалық тәжірибесін немесе білім беру ұйымының тәжірибесін таратқан, өз қаласында, облыста, республикада "Өзін-өзі тану" адамгершілік-рухани білім беру бағдарламасын іске асыруға белсенді қатысқан педагогикалық немесе ғылыми-педагогикалық жұмыс өтілі 10 жыл және одан да көп білім беру ұйымдарының қызметкерлері марапатталады.</w:t>
      </w:r>
    </w:p>
    <w:bookmarkEnd w:id="36"/>
    <w:p>
      <w:pPr>
        <w:spacing w:after="0"/>
        <w:ind w:left="0"/>
        <w:jc w:val="left"/>
      </w:pPr>
      <w:r>
        <w:rPr>
          <w:rFonts w:ascii="Times New Roman"/>
          <w:b/>
          <w:i w:val="false"/>
          <w:color w:val="000000"/>
        </w:rPr>
        <w:t xml:space="preserve"> "Экономика саласын дамытуға қосқан үлесі үшін" медалі"</w:t>
      </w:r>
    </w:p>
    <w:p>
      <w:pPr>
        <w:spacing w:after="0"/>
        <w:ind w:left="0"/>
        <w:jc w:val="both"/>
      </w:pPr>
      <w:r>
        <w:rPr>
          <w:rFonts w:ascii="Times New Roman"/>
          <w:b w:val="false"/>
          <w:i w:val="false"/>
          <w:color w:val="ff0000"/>
          <w:sz w:val="28"/>
        </w:rPr>
        <w:t xml:space="preserve">
      Ескерту. Кіші бөліммен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27-4. "Экономика саласын дамытуға қосқан үлесі үшін" медалімен қызметін мінсіз жүзеге асыратын және Қазақстан Республикасының ұлттық экономикасын дамытуға және нығайтуға елеулі үлес қосқан, экономика саласындағы жаңа бағдарламалар мен жобаларды әзірлеп, іске асырғаны үшін экономиканы дамытуға бағытталған мемлекеттік бағдарламалар мен ұлттық жобаларды іске асыру әдістерін жетілдіргені үшін, аса маңызды және күрделі міндеттерді орындағаны үшін, сондай-ақ қызметтік міндеттерін үлгілі орындағаны үшін жоғары кәсіби жұмыскерлер, шетел азаматтары және өзге де адамдар марапатталады.</w:t>
      </w:r>
    </w:p>
    <w:bookmarkStart w:name="z62" w:id="37"/>
    <w:p>
      <w:pPr>
        <w:spacing w:after="0"/>
        <w:ind w:left="0"/>
        <w:jc w:val="left"/>
      </w:pPr>
      <w:r>
        <w:rPr>
          <w:rFonts w:ascii="Times New Roman"/>
          <w:b/>
          <w:i w:val="false"/>
          <w:color w:val="000000"/>
        </w:rPr>
        <w:t xml:space="preserve"> "Қазақстан Республикасы дипломатиялық қызметінің еңбек сіңірген қызметкері" төсбелгісі</w:t>
      </w:r>
    </w:p>
    <w:bookmarkEnd w:id="37"/>
    <w:p>
      <w:pPr>
        <w:spacing w:after="0"/>
        <w:ind w:left="0"/>
        <w:jc w:val="both"/>
      </w:pPr>
      <w:r>
        <w:rPr>
          <w:rFonts w:ascii="Times New Roman"/>
          <w:b w:val="false"/>
          <w:i w:val="false"/>
          <w:color w:val="000000"/>
          <w:sz w:val="28"/>
        </w:rPr>
        <w:t>
      28. "Қазақстан Республикасы дипломатиялық қызметінің еңбек сіңірген қызметкері" төсбелгісімен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bookmarkStart w:name="z64" w:id="38"/>
    <w:p>
      <w:pPr>
        <w:spacing w:after="0"/>
        <w:ind w:left="0"/>
        <w:jc w:val="both"/>
      </w:pPr>
      <w:r>
        <w:rPr>
          <w:rFonts w:ascii="Times New Roman"/>
          <w:b w:val="false"/>
          <w:i w:val="false"/>
          <w:color w:val="000000"/>
          <w:sz w:val="28"/>
        </w:rPr>
        <w:t>
      "Мұнай-газ саласының еңбек сіңірген қызметкері" төсбелгісі</w:t>
      </w:r>
    </w:p>
    <w:bookmarkEnd w:id="38"/>
    <w:p>
      <w:pPr>
        <w:spacing w:after="0"/>
        <w:ind w:left="0"/>
        <w:jc w:val="both"/>
      </w:pPr>
      <w:r>
        <w:rPr>
          <w:rFonts w:ascii="Times New Roman"/>
          <w:b w:val="false"/>
          <w:i w:val="false"/>
          <w:color w:val="000000"/>
          <w:sz w:val="28"/>
        </w:rPr>
        <w:t>
      29. "Мұнай-газ саласының еңбек сіңірген қызметкері" төсбелгісімен күнтізбелік есеппен кемінде 10 және одан да көп жыл еңбек өтілі бар мұнай-газ саласындағы ұйымдардың басшылары мен мамандары және ұзақ әрі мінсіз қызметі, кәсіби қызметтегі жоғарғы көрсеткішке қол жеткізгені үшін, ерекше сіңірген еңбегі мен мұнай және газ саласындағы елеулі үлесі үшін басқа да адамдар марапатталады.</w:t>
      </w:r>
    </w:p>
    <w:bookmarkStart w:name="z66" w:id="39"/>
    <w:p>
      <w:pPr>
        <w:spacing w:after="0"/>
        <w:ind w:left="0"/>
        <w:jc w:val="left"/>
      </w:pPr>
      <w:r>
        <w:rPr>
          <w:rFonts w:ascii="Times New Roman"/>
          <w:b/>
          <w:i w:val="false"/>
          <w:color w:val="000000"/>
        </w:rPr>
        <w:t xml:space="preserve"> "Экология саласының үздігі" төсбелгісі</w:t>
      </w:r>
    </w:p>
    <w:bookmarkEnd w:id="39"/>
    <w:bookmarkStart w:name="z67" w:id="40"/>
    <w:p>
      <w:pPr>
        <w:spacing w:after="0"/>
        <w:ind w:left="0"/>
        <w:jc w:val="both"/>
      </w:pPr>
      <w:r>
        <w:rPr>
          <w:rFonts w:ascii="Times New Roman"/>
          <w:b w:val="false"/>
          <w:i w:val="false"/>
          <w:color w:val="000000"/>
          <w:sz w:val="28"/>
        </w:rPr>
        <w:t>
      30. "Экология саласының үздігі" төсбелгісімен қоршаған ортаны қорғау саласындағы белсенді және жемісті жұмысы, Қазақстан Республикасының табиғи байлықтарын сақтаудағы қоршаған ортаны сақтау мен қалпына келтірудегі жоғары кәсіби қабілеті және жеке үлесі, еңбек міндеттерін үлгілі орындағаны, еңбек өнімділігін арттырғаны, жаңашылдығы және бастамашылдығы, халық арасында экологиялық қозғалысты танымал ету жөніндегі жетістіктері үшін экология саласының қызметкерлері және басқа да адамдар марапатталады.</w:t>
      </w:r>
    </w:p>
    <w:bookmarkEnd w:id="40"/>
    <w:bookmarkStart w:name="z68" w:id="41"/>
    <w:p>
      <w:pPr>
        <w:spacing w:after="0"/>
        <w:ind w:left="0"/>
        <w:jc w:val="left"/>
      </w:pPr>
      <w:r>
        <w:rPr>
          <w:rFonts w:ascii="Times New Roman"/>
          <w:b/>
          <w:i w:val="false"/>
          <w:color w:val="000000"/>
        </w:rPr>
        <w:t xml:space="preserve"> "Еңбек сіңірген энергетик" төсбелгісі</w:t>
      </w:r>
    </w:p>
    <w:bookmarkEnd w:id="41"/>
    <w:bookmarkStart w:name="z69" w:id="42"/>
    <w:p>
      <w:pPr>
        <w:spacing w:after="0"/>
        <w:ind w:left="0"/>
        <w:jc w:val="both"/>
      </w:pPr>
      <w:r>
        <w:rPr>
          <w:rFonts w:ascii="Times New Roman"/>
          <w:b w:val="false"/>
          <w:i w:val="false"/>
          <w:color w:val="000000"/>
          <w:sz w:val="28"/>
        </w:rPr>
        <w:t>
      31. "Еңбек сiңiрген энергетик" төсбелгiсiмен электр энергетикасы саласында кемiнде 15 жыл мiнсiз жұмыс iстеген және халықты, мемлекеттiк және өнеркәсiп объектiлерiн электр және жылу энергиясымен сенiмдi қамтамасыз ету, өндiрiстi ұйымдастыру мен еңбек жағдайын жасау, техника мен технологияларды енгiзу, ғылыми-зерттеу қызметiн дамыту жөнінде жоғары нәтижелерге қол жеткiзген, сондай-ақ ерекше сiңiрген еңбегi мен электр энергетикасы саласын дамытуға қосқан жеке үлесi үшін ұйымдардың үздік мамандары, қызметшiлері, басшылары марапатталады.</w:t>
      </w:r>
    </w:p>
    <w:bookmarkEnd w:id="42"/>
    <w:bookmarkStart w:name="z70" w:id="43"/>
    <w:p>
      <w:pPr>
        <w:spacing w:after="0"/>
        <w:ind w:left="0"/>
        <w:jc w:val="left"/>
      </w:pPr>
      <w:r>
        <w:rPr>
          <w:rFonts w:ascii="Times New Roman"/>
          <w:b/>
          <w:i w:val="false"/>
          <w:color w:val="000000"/>
        </w:rPr>
        <w:t xml:space="preserve"> "Құрметті энергетик" төсбелгісі</w:t>
      </w:r>
    </w:p>
    <w:bookmarkEnd w:id="43"/>
    <w:bookmarkStart w:name="z71" w:id="44"/>
    <w:p>
      <w:pPr>
        <w:spacing w:after="0"/>
        <w:ind w:left="0"/>
        <w:jc w:val="both"/>
      </w:pPr>
      <w:r>
        <w:rPr>
          <w:rFonts w:ascii="Times New Roman"/>
          <w:b w:val="false"/>
          <w:i w:val="false"/>
          <w:color w:val="000000"/>
          <w:sz w:val="28"/>
        </w:rPr>
        <w:t>
      32. "Құрметтi энергетик" төсбелгiсiмен электр энергетикасы саласында кемінде 10 жыл мiнсiз жұмыс iстеген және халықты, мемлекеттiк және өнеркәсiптiк объектiлердi электр және жылу энергиясымен сенiмдi қамтамасыз ету, өндiрiстi және еңбек жағдайын ұйымдастыру, техника мен технологияларды енгiзу, ғылыми-зерттеу қызметiн дамыту, өндiрiстiк қуаттар мен әлеуметтiк-тұрмыс объектiлерiн мерзiмiнен бұрын пайдалануға беру бойынша жоғары нәтижелерге қол жеткiзген, сондай-ақ электр энергетикасы саласын дамытуда айрықша еңбек сіңірген және жеке үлес қосқаны үшiн қызметкерлер марапатталады.</w:t>
      </w:r>
    </w:p>
    <w:bookmarkEnd w:id="44"/>
    <w:bookmarkStart w:name="z72" w:id="45"/>
    <w:p>
      <w:pPr>
        <w:spacing w:after="0"/>
        <w:ind w:left="0"/>
        <w:jc w:val="left"/>
      </w:pPr>
      <w:r>
        <w:rPr>
          <w:rFonts w:ascii="Times New Roman"/>
          <w:b/>
          <w:i w:val="false"/>
          <w:color w:val="000000"/>
        </w:rPr>
        <w:t xml:space="preserve"> І, ІІ, ІІІ дәрежелі "Шахтер даңқы" төсбелгісі</w:t>
      </w:r>
    </w:p>
    <w:bookmarkEnd w:id="45"/>
    <w:bookmarkStart w:name="z73" w:id="46"/>
    <w:p>
      <w:pPr>
        <w:spacing w:after="0"/>
        <w:ind w:left="0"/>
        <w:jc w:val="both"/>
      </w:pPr>
      <w:r>
        <w:rPr>
          <w:rFonts w:ascii="Times New Roman"/>
          <w:b w:val="false"/>
          <w:i w:val="false"/>
          <w:color w:val="000000"/>
          <w:sz w:val="28"/>
        </w:rPr>
        <w:t>
      33. "Шахтер даңқы" төсбелгісімен:</w:t>
      </w:r>
    </w:p>
    <w:bookmarkEnd w:id="46"/>
    <w:bookmarkStart w:name="z74" w:id="47"/>
    <w:p>
      <w:pPr>
        <w:spacing w:after="0"/>
        <w:ind w:left="0"/>
        <w:jc w:val="both"/>
      </w:pPr>
      <w:r>
        <w:rPr>
          <w:rFonts w:ascii="Times New Roman"/>
          <w:b w:val="false"/>
          <w:i w:val="false"/>
          <w:color w:val="000000"/>
          <w:sz w:val="28"/>
        </w:rPr>
        <w:t>
      1) жұмыс істеп тұрған және салынып жатқан көмір, дренаж шахталары мен разрездерінде жерасты және ашық жұмыстарда тұрақты істейтін жұмысшылар, басшылар мен мамандар мінсіз жұмысы үшін;</w:t>
      </w:r>
    </w:p>
    <w:bookmarkEnd w:id="47"/>
    <w:bookmarkStart w:name="z75" w:id="48"/>
    <w:p>
      <w:pPr>
        <w:spacing w:after="0"/>
        <w:ind w:left="0"/>
        <w:jc w:val="both"/>
      </w:pPr>
      <w:r>
        <w:rPr>
          <w:rFonts w:ascii="Times New Roman"/>
          <w:b w:val="false"/>
          <w:i w:val="false"/>
          <w:color w:val="000000"/>
          <w:sz w:val="28"/>
        </w:rPr>
        <w:t>
      2) көмір өнеркәсібі және шахта құрылыс кәсіпорындарының, ұйымдарының қызметін қамтамасыз ететін көмір өнеркәсібі саласының басқа қызметкерлері;</w:t>
      </w:r>
    </w:p>
    <w:bookmarkEnd w:id="48"/>
    <w:bookmarkStart w:name="z76" w:id="49"/>
    <w:p>
      <w:pPr>
        <w:spacing w:after="0"/>
        <w:ind w:left="0"/>
        <w:jc w:val="both"/>
      </w:pPr>
      <w:r>
        <w:rPr>
          <w:rFonts w:ascii="Times New Roman"/>
          <w:b w:val="false"/>
          <w:i w:val="false"/>
          <w:color w:val="000000"/>
          <w:sz w:val="28"/>
        </w:rPr>
        <w:t>
      3) белсенді ынтымақтастығы мен көмір өнеркәсібін дамытуға жәрдемдескені үшін басқа салалардың қызметкерлері, шетелдік мамандар марапатталады.</w:t>
      </w:r>
    </w:p>
    <w:bookmarkEnd w:id="49"/>
    <w:bookmarkStart w:name="z77" w:id="50"/>
    <w:p>
      <w:pPr>
        <w:spacing w:after="0"/>
        <w:ind w:left="0"/>
        <w:jc w:val="both"/>
      </w:pPr>
      <w:r>
        <w:rPr>
          <w:rFonts w:ascii="Times New Roman"/>
          <w:b w:val="false"/>
          <w:i w:val="false"/>
          <w:color w:val="000000"/>
          <w:sz w:val="28"/>
        </w:rPr>
        <w:t>
      34. "Шахтер даңқы" төсбелгісі үш дәрежеден тұрады:</w:t>
      </w:r>
    </w:p>
    <w:bookmarkEnd w:id="50"/>
    <w:bookmarkStart w:name="z78" w:id="51"/>
    <w:p>
      <w:pPr>
        <w:spacing w:after="0"/>
        <w:ind w:left="0"/>
        <w:jc w:val="both"/>
      </w:pPr>
      <w:r>
        <w:rPr>
          <w:rFonts w:ascii="Times New Roman"/>
          <w:b w:val="false"/>
          <w:i w:val="false"/>
          <w:color w:val="000000"/>
          <w:sz w:val="28"/>
        </w:rPr>
        <w:t>
      1) көмір өнеркәсібі саласында 12 жыл сіңірген еңбегі үшін – І дәрежелi "Шахтер даңқы";</w:t>
      </w:r>
    </w:p>
    <w:bookmarkEnd w:id="51"/>
    <w:bookmarkStart w:name="z79" w:id="52"/>
    <w:p>
      <w:pPr>
        <w:spacing w:after="0"/>
        <w:ind w:left="0"/>
        <w:jc w:val="both"/>
      </w:pPr>
      <w:r>
        <w:rPr>
          <w:rFonts w:ascii="Times New Roman"/>
          <w:b w:val="false"/>
          <w:i w:val="false"/>
          <w:color w:val="000000"/>
          <w:sz w:val="28"/>
        </w:rPr>
        <w:t>
      2) көмір өнеркәсібі саласында 8 жыл сіңірген еңбегі үшін – ІІ дәрежелi "Шахтер даңқы";</w:t>
      </w:r>
    </w:p>
    <w:bookmarkEnd w:id="52"/>
    <w:bookmarkStart w:name="z80" w:id="53"/>
    <w:p>
      <w:pPr>
        <w:spacing w:after="0"/>
        <w:ind w:left="0"/>
        <w:jc w:val="both"/>
      </w:pPr>
      <w:r>
        <w:rPr>
          <w:rFonts w:ascii="Times New Roman"/>
          <w:b w:val="false"/>
          <w:i w:val="false"/>
          <w:color w:val="000000"/>
          <w:sz w:val="28"/>
        </w:rPr>
        <w:t>
      3) көмір өнеркәсібі саласында 5 жыл сіңірген еңбегі үшін – ІІІ дәрежелi "Шахтер даңқы".</w:t>
      </w:r>
    </w:p>
    <w:bookmarkEnd w:id="53"/>
    <w:bookmarkStart w:name="z81" w:id="54"/>
    <w:p>
      <w:pPr>
        <w:spacing w:after="0"/>
        <w:ind w:left="0"/>
        <w:jc w:val="both"/>
      </w:pPr>
      <w:r>
        <w:rPr>
          <w:rFonts w:ascii="Times New Roman"/>
          <w:b w:val="false"/>
          <w:i w:val="false"/>
          <w:color w:val="000000"/>
          <w:sz w:val="28"/>
        </w:rPr>
        <w:t>
      35. "Шахтер даңқы" төсбелгісімен жаңа техника мен технологияны жасаудағы, енгізу мен игерудегі, еңбекті ұйымдастырудың және басқарудың прогрессивті нысандарын енгізудегі айрықша жетістіктері үшін, аварияларды жою және адамдарды құтқару кезінде көрсеткен ерлігі, бастамашылдығы үшін жұмыс өтілі есепке алынбай марапатталады.</w:t>
      </w:r>
    </w:p>
    <w:bookmarkEnd w:id="54"/>
    <w:bookmarkStart w:name="z82" w:id="55"/>
    <w:p>
      <w:pPr>
        <w:spacing w:after="0"/>
        <w:ind w:left="0"/>
        <w:jc w:val="left"/>
      </w:pPr>
      <w:r>
        <w:rPr>
          <w:rFonts w:ascii="Times New Roman"/>
          <w:b/>
          <w:i w:val="false"/>
          <w:color w:val="000000"/>
        </w:rPr>
        <w:t xml:space="preserve"> "Атом саласының үздігі" төсбелгісі</w:t>
      </w:r>
    </w:p>
    <w:bookmarkEnd w:id="55"/>
    <w:bookmarkStart w:name="z83" w:id="56"/>
    <w:p>
      <w:pPr>
        <w:spacing w:after="0"/>
        <w:ind w:left="0"/>
        <w:jc w:val="both"/>
      </w:pPr>
      <w:r>
        <w:rPr>
          <w:rFonts w:ascii="Times New Roman"/>
          <w:b w:val="false"/>
          <w:i w:val="false"/>
          <w:color w:val="000000"/>
          <w:sz w:val="28"/>
        </w:rPr>
        <w:t>
      36. "Атом саласының үздігі" төсбелгісімен 5 және одан да көп жыл еңбек сіңірген атом саласының қызметкерлері мен атом саласының ардагерлері белсенді және жемісті ынтымақтастығы, атом саласын дамытудағы жәрдемі, қызметтік міндеттерін үлгілі орындағаны, орындаған тапсырмалардың жоғары сапасы, бастамашылдығы, шығармашылық белсенділігі және жұмыстағы басқа да жетістіктері үшін марапатталады.</w:t>
      </w:r>
    </w:p>
    <w:bookmarkEnd w:id="56"/>
    <w:bookmarkStart w:name="z84" w:id="57"/>
    <w:p>
      <w:pPr>
        <w:spacing w:after="0"/>
        <w:ind w:left="0"/>
        <w:jc w:val="left"/>
      </w:pPr>
      <w:r>
        <w:rPr>
          <w:rFonts w:ascii="Times New Roman"/>
          <w:b/>
          <w:i w:val="false"/>
          <w:color w:val="000000"/>
        </w:rPr>
        <w:t xml:space="preserve"> "Гидрометеорология саласының үздігі" төсбелгісі</w:t>
      </w:r>
    </w:p>
    <w:bookmarkEnd w:id="57"/>
    <w:bookmarkStart w:name="z85" w:id="58"/>
    <w:p>
      <w:pPr>
        <w:spacing w:after="0"/>
        <w:ind w:left="0"/>
        <w:jc w:val="both"/>
      </w:pPr>
      <w:r>
        <w:rPr>
          <w:rFonts w:ascii="Times New Roman"/>
          <w:b w:val="false"/>
          <w:i w:val="false"/>
          <w:color w:val="000000"/>
          <w:sz w:val="28"/>
        </w:rPr>
        <w:t>
      37. "Гидрометеорология саласының үздігі" төсбелгісімен Қазақстан Ұлттық гидрометеорологиялық қызметінің қызметкерлері жоғары кәсіби қабілеті мен гидрометеорологиялық қызметті, Қазақстан Республикасы қоршаған ортасының ластануын мониторингтеуді дамытуға қосқан жеке үлесі, еңбек міндеттерін үлгілі орындағаны, еңбек өнімділігін арттырғаны, жаңашылдығы мен бастамашылығы үшін марапатталады.</w:t>
      </w:r>
    </w:p>
    <w:bookmarkEnd w:id="58"/>
    <w:bookmarkStart w:name="z86" w:id="59"/>
    <w:p>
      <w:pPr>
        <w:spacing w:after="0"/>
        <w:ind w:left="0"/>
        <w:jc w:val="left"/>
      </w:pPr>
      <w:r>
        <w:rPr>
          <w:rFonts w:ascii="Times New Roman"/>
          <w:b/>
          <w:i w:val="false"/>
          <w:color w:val="000000"/>
        </w:rPr>
        <w:t xml:space="preserve"> "Әділет органдары жүйесінің құрметті қызметкері" төсбелгісі</w:t>
      </w:r>
    </w:p>
    <w:bookmarkEnd w:id="59"/>
    <w:bookmarkStart w:name="z87" w:id="60"/>
    <w:p>
      <w:pPr>
        <w:spacing w:after="0"/>
        <w:ind w:left="0"/>
        <w:jc w:val="both"/>
      </w:pPr>
      <w:r>
        <w:rPr>
          <w:rFonts w:ascii="Times New Roman"/>
          <w:b w:val="false"/>
          <w:i w:val="false"/>
          <w:color w:val="000000"/>
          <w:sz w:val="28"/>
        </w:rPr>
        <w:t>
      38. "Әділет органдары жүйесінің құрметті қызметкері" төсбелгісімен қызметі бойынша оң мінездемесі бар, өздеріне жүктелген міндеттерін адал және жауапкершілікпен орындайтын, бұл ретте бастамашылық және кәсібилік танытқан, жас мамандарға тәлімгер болып табылатын, Қазақстан Республикасының қолданыстағы заңнамасына сәйкес күнтізбелік есеппен жалпы 15 және одан да көп жыл сіңірген еңбегі бар әділет органдарының қызметкерлері марапатталады.</w:t>
      </w:r>
    </w:p>
    <w:bookmarkEnd w:id="60"/>
    <w:bookmarkStart w:name="z88" w:id="61"/>
    <w:p>
      <w:pPr>
        <w:spacing w:after="0"/>
        <w:ind w:left="0"/>
        <w:jc w:val="left"/>
      </w:pPr>
      <w:r>
        <w:rPr>
          <w:rFonts w:ascii="Times New Roman"/>
          <w:b/>
          <w:i w:val="false"/>
          <w:color w:val="000000"/>
        </w:rPr>
        <w:t xml:space="preserve"> І, ІІ, ІІІ дәрежелі "Заңгер" төсбелгісі</w:t>
      </w:r>
    </w:p>
    <w:bookmarkEnd w:id="61"/>
    <w:bookmarkStart w:name="z89" w:id="62"/>
    <w:p>
      <w:pPr>
        <w:spacing w:after="0"/>
        <w:ind w:left="0"/>
        <w:jc w:val="both"/>
      </w:pPr>
      <w:r>
        <w:rPr>
          <w:rFonts w:ascii="Times New Roman"/>
          <w:b w:val="false"/>
          <w:i w:val="false"/>
          <w:color w:val="000000"/>
          <w:sz w:val="28"/>
        </w:rPr>
        <w:t>
      39. "Заңгер" төсбелгісімен жоғары заң білімі, қызметі бойынша оң мінездемесі бар, өзіне жүктелген міндеттерді адал және кәсіптік шеберлікпен орындайтын әділет органдарының қызметкерлері марапатталады.</w:t>
      </w:r>
    </w:p>
    <w:bookmarkEnd w:id="62"/>
    <w:bookmarkStart w:name="z90" w:id="63"/>
    <w:p>
      <w:pPr>
        <w:spacing w:after="0"/>
        <w:ind w:left="0"/>
        <w:jc w:val="both"/>
      </w:pPr>
      <w:r>
        <w:rPr>
          <w:rFonts w:ascii="Times New Roman"/>
          <w:b w:val="false"/>
          <w:i w:val="false"/>
          <w:color w:val="000000"/>
          <w:sz w:val="28"/>
        </w:rPr>
        <w:t>
      40. "Заңгер" төсбелгісі үш дәрежеден тұрады:</w:t>
      </w:r>
    </w:p>
    <w:bookmarkEnd w:id="63"/>
    <w:bookmarkStart w:name="z91" w:id="64"/>
    <w:p>
      <w:pPr>
        <w:spacing w:after="0"/>
        <w:ind w:left="0"/>
        <w:jc w:val="both"/>
      </w:pPr>
      <w:r>
        <w:rPr>
          <w:rFonts w:ascii="Times New Roman"/>
          <w:b w:val="false"/>
          <w:i w:val="false"/>
          <w:color w:val="000000"/>
          <w:sz w:val="28"/>
        </w:rPr>
        <w:t>
      1) әділет органдары жүйесінде 12 жыл сіңірген еңбегі үшін марапаттауға – І дәрежелi "Заңгер";</w:t>
      </w:r>
    </w:p>
    <w:bookmarkEnd w:id="64"/>
    <w:bookmarkStart w:name="z92" w:id="65"/>
    <w:p>
      <w:pPr>
        <w:spacing w:after="0"/>
        <w:ind w:left="0"/>
        <w:jc w:val="both"/>
      </w:pPr>
      <w:r>
        <w:rPr>
          <w:rFonts w:ascii="Times New Roman"/>
          <w:b w:val="false"/>
          <w:i w:val="false"/>
          <w:color w:val="000000"/>
          <w:sz w:val="28"/>
        </w:rPr>
        <w:t>
      2) әділет органдары жүйесінде 10 жыл сіңірген еңбегі үшін марапаттауға – ІІ дәрежелi "Заңгер";</w:t>
      </w:r>
    </w:p>
    <w:bookmarkEnd w:id="65"/>
    <w:bookmarkStart w:name="z93" w:id="66"/>
    <w:p>
      <w:pPr>
        <w:spacing w:after="0"/>
        <w:ind w:left="0"/>
        <w:jc w:val="both"/>
      </w:pPr>
      <w:r>
        <w:rPr>
          <w:rFonts w:ascii="Times New Roman"/>
          <w:b w:val="false"/>
          <w:i w:val="false"/>
          <w:color w:val="000000"/>
          <w:sz w:val="28"/>
        </w:rPr>
        <w:t>
      3) әділет органдары жүйесінде 7 жыл сіңірген еңбегі үшін марапаттауға – ІІІ дәрежелi "Заңгер".</w:t>
      </w:r>
    </w:p>
    <w:bookmarkEnd w:id="66"/>
    <w:bookmarkStart w:name="z94" w:id="67"/>
    <w:p>
      <w:pPr>
        <w:spacing w:after="0"/>
        <w:ind w:left="0"/>
        <w:jc w:val="left"/>
      </w:pPr>
      <w:r>
        <w:rPr>
          <w:rFonts w:ascii="Times New Roman"/>
          <w:b/>
          <w:i w:val="false"/>
          <w:color w:val="000000"/>
        </w:rPr>
        <w:t xml:space="preserve"> "Әділет органдарының үздігі" төсбелгісі</w:t>
      </w:r>
    </w:p>
    <w:bookmarkEnd w:id="67"/>
    <w:bookmarkStart w:name="z95" w:id="68"/>
    <w:p>
      <w:pPr>
        <w:spacing w:after="0"/>
        <w:ind w:left="0"/>
        <w:jc w:val="both"/>
      </w:pPr>
      <w:r>
        <w:rPr>
          <w:rFonts w:ascii="Times New Roman"/>
          <w:b w:val="false"/>
          <w:i w:val="false"/>
          <w:color w:val="000000"/>
          <w:sz w:val="28"/>
        </w:rPr>
        <w:t>
      41. "Әділет органдарының үздігі" төсбелгісімен қызметі бойынша оң мінездемесі бар, лауазымдық міндеттерін адал және кәсіби шеберлікпен орындағаны үшін Қазақстан Республикасының қолданыстағы заңнамасына сәйкес күнтізбелік есеппен әділет органдары жүйесінде 5 және одан да көп жыл сіңірген еңбегі бар әділет органдарының қызметкерлері және өзге де адамдар марапатталады.</w:t>
      </w:r>
    </w:p>
    <w:bookmarkEnd w:id="68"/>
    <w:bookmarkStart w:name="z96" w:id="69"/>
    <w:p>
      <w:pPr>
        <w:spacing w:after="0"/>
        <w:ind w:left="0"/>
        <w:jc w:val="left"/>
      </w:pPr>
      <w:r>
        <w:rPr>
          <w:rFonts w:ascii="Times New Roman"/>
          <w:b/>
          <w:i w:val="false"/>
          <w:color w:val="000000"/>
        </w:rPr>
        <w:t xml:space="preserve"> "Қаржы қызметінің үздігі" төсбелгісі</w:t>
      </w:r>
    </w:p>
    <w:bookmarkEnd w:id="69"/>
    <w:bookmarkStart w:name="z97" w:id="70"/>
    <w:p>
      <w:pPr>
        <w:spacing w:after="0"/>
        <w:ind w:left="0"/>
        <w:jc w:val="both"/>
      </w:pPr>
      <w:r>
        <w:rPr>
          <w:rFonts w:ascii="Times New Roman"/>
          <w:b w:val="false"/>
          <w:i w:val="false"/>
          <w:color w:val="000000"/>
          <w:sz w:val="28"/>
        </w:rPr>
        <w:t>
      42. "Қаржы қызметінің үздігі" төсбелгісімен лауазымдық міндеттерін үлгілі атқарғаны, мінсіз мемлекеттік қызметі, ерекше маңызды және күрделі тапсырмаларды орындағаны, жемісті еңбегі және жұмыстағы басқа да жетістіктері үшін Қазақстан Республикасы қаржы жүйесінің органдарында кемінде 10 жыл мінсіз жұмыс істеген қаржы жүйесінің қызметкерлері және өзге де адамдар марапатталады.</w:t>
      </w:r>
    </w:p>
    <w:bookmarkEnd w:id="70"/>
    <w:bookmarkStart w:name="z98" w:id="71"/>
    <w:p>
      <w:pPr>
        <w:spacing w:after="0"/>
        <w:ind w:left="0"/>
        <w:jc w:val="left"/>
      </w:pPr>
      <w:r>
        <w:rPr>
          <w:rFonts w:ascii="Times New Roman"/>
          <w:b/>
          <w:i w:val="false"/>
          <w:color w:val="000000"/>
        </w:rPr>
        <w:t xml:space="preserve"> "</w:t>
      </w:r>
      <w:r>
        <w:rPr>
          <w:rFonts w:ascii="Times New Roman"/>
          <w:b/>
          <w:i w:val="false"/>
          <w:color w:val="000000"/>
        </w:rPr>
        <w:t>Мемлекеттік кірістер органдарының үздігі</w:t>
      </w:r>
      <w:r>
        <w:rPr>
          <w:rFonts w:ascii="Times New Roman"/>
          <w:b/>
          <w:i w:val="false"/>
          <w:color w:val="000000"/>
        </w:rPr>
        <w:t>" төсбелгісі</w:t>
      </w:r>
    </w:p>
    <w:bookmarkEnd w:id="71"/>
    <w:bookmarkStart w:name="z101" w:id="72"/>
    <w:p>
      <w:pPr>
        <w:spacing w:after="0"/>
        <w:ind w:left="0"/>
        <w:jc w:val="both"/>
      </w:pPr>
      <w:r>
        <w:rPr>
          <w:rFonts w:ascii="Times New Roman"/>
          <w:b w:val="false"/>
          <w:i w:val="false"/>
          <w:color w:val="000000"/>
          <w:sz w:val="28"/>
        </w:rPr>
        <w:t xml:space="preserve">
      43. " </w:t>
      </w:r>
      <w:r>
        <w:rPr>
          <w:rFonts w:ascii="Times New Roman"/>
          <w:b w:val="false"/>
          <w:i w:val="false"/>
          <w:color w:val="000000"/>
          <w:sz w:val="28"/>
        </w:rPr>
        <w:t>Мемлекеттік кірістер органдарының үздігі" төсбелгісімен мемлекеттік кірістер органдарының жүйесін дамытудағы елеулі үлесі, лауазымдық міндеттерін үлгілі орындағаны, мінсіз мемлекеттік қызметі, ерекше маңызды және күрделі тапсырмаларды орындағаны, жемісті еңбегі және жұмыстағы басқа да жетістіктері үшін салық органдарының, не кеден органдарының, не қаржы полициясы органдарының, не дәрменсіз борышкерлермен жұмыс істеу органдарының жүйесінде кемінде 10 жыл жұмыс істеген мемлекеттік кірістер органдарының қызметкерлері марапатталады.</w:t>
      </w:r>
    </w:p>
    <w:bookmarkEnd w:id="72"/>
    <w:bookmarkStart w:name="z103" w:id="73"/>
    <w:p>
      <w:pPr>
        <w:spacing w:after="0"/>
        <w:ind w:left="0"/>
        <w:jc w:val="left"/>
      </w:pPr>
      <w:r>
        <w:rPr>
          <w:rFonts w:ascii="Times New Roman"/>
          <w:b/>
          <w:i w:val="false"/>
          <w:color w:val="000000"/>
        </w:rPr>
        <w:t xml:space="preserve"> "Әлеуметтік-еңбек саласының үздігі" төсбелгісі</w:t>
      </w:r>
    </w:p>
    <w:bookmarkEnd w:id="73"/>
    <w:bookmarkStart w:name="z104" w:id="74"/>
    <w:p>
      <w:pPr>
        <w:spacing w:after="0"/>
        <w:ind w:left="0"/>
        <w:jc w:val="both"/>
      </w:pPr>
      <w:r>
        <w:rPr>
          <w:rFonts w:ascii="Times New Roman"/>
          <w:b w:val="false"/>
          <w:i w:val="false"/>
          <w:color w:val="000000"/>
          <w:sz w:val="28"/>
        </w:rPr>
        <w:t>
      44. "Әлеуметтік-еңбек саласының үздігі" төсбелгісімен еңбек, жұмыспен қамту және халықты әлеуметтік қорғау ұйымдарында кемінде 5 жыл еңбек өтілі, қызметі бойынша оң мінездемесі бар, өздеріне жүктелген міндеттерді адал және кәсіптік шеберлікпен орындап жүрген еңбек, жұмыспен қамту және халықты әлеуметтік қорғау саласының қызметкерлері, арадагерлері және басқа да адамдар марапатталады.</w:t>
      </w:r>
    </w:p>
    <w:bookmarkEnd w:id="74"/>
    <w:bookmarkStart w:name="z105" w:id="75"/>
    <w:p>
      <w:pPr>
        <w:spacing w:after="0"/>
        <w:ind w:left="0"/>
        <w:jc w:val="left"/>
      </w:pPr>
      <w:r>
        <w:rPr>
          <w:rFonts w:ascii="Times New Roman"/>
          <w:b/>
          <w:i w:val="false"/>
          <w:color w:val="000000"/>
        </w:rPr>
        <w:t xml:space="preserve"> "Денсаулық сақтау ісіне қосқан үлесі үшін" төсбелгісі</w:t>
      </w:r>
    </w:p>
    <w:bookmarkEnd w:id="75"/>
    <w:bookmarkStart w:name="z106" w:id="76"/>
    <w:p>
      <w:pPr>
        <w:spacing w:after="0"/>
        <w:ind w:left="0"/>
        <w:jc w:val="both"/>
      </w:pPr>
      <w:r>
        <w:rPr>
          <w:rFonts w:ascii="Times New Roman"/>
          <w:b w:val="false"/>
          <w:i w:val="false"/>
          <w:color w:val="000000"/>
          <w:sz w:val="28"/>
        </w:rPr>
        <w:t>
      45. "Денсаулық сақтау ісіне қосқан үлесі үшін" төсбелгісімен Қазақстан Республикасының денсаулық сақтау жүйесіне айрықша үлес қосқан Қазақстан Республикасының азаматтары, сондай-ақ Қазақстан Республикасының аумағындағы шетелдіктер мен азаматтығы жоқ адамдар денсаулық сақтау саласындағы көрнекті әзірлемелері, белсенді және жемісті қайырымдылық қызметі және мейірімділігі, қызметтік міндеттерін орындау кезінде көрсеткен кәсіптік шеберлігі мен жанқиярлығы үшін, кемінде 40 рет қан беруді және (немесе) кемінде 70 рет қан плазмасын беруді өтеусіз жүзеге асырғаны үшін марапатталады.</w:t>
      </w:r>
    </w:p>
    <w:bookmarkEnd w:id="76"/>
    <w:bookmarkStart w:name="z107" w:id="77"/>
    <w:p>
      <w:pPr>
        <w:spacing w:after="0"/>
        <w:ind w:left="0"/>
        <w:jc w:val="both"/>
      </w:pPr>
      <w:r>
        <w:rPr>
          <w:rFonts w:ascii="Times New Roman"/>
          <w:b w:val="false"/>
          <w:i w:val="false"/>
          <w:color w:val="000000"/>
          <w:sz w:val="28"/>
        </w:rPr>
        <w:t>
      46. "Денсаулық сақтау ісіне қосқан үлесі үшін" төсбелгісімен денсаулық сақтау жүйесінде 10 жыл еңбек өтілі бар денсаулық сақтау жүйесінің қызметкерлері марапатталады.</w:t>
      </w:r>
    </w:p>
    <w:bookmarkEnd w:id="77"/>
    <w:bookmarkStart w:name="z108" w:id="78"/>
    <w:p>
      <w:pPr>
        <w:spacing w:after="0"/>
        <w:ind w:left="0"/>
        <w:jc w:val="left"/>
      </w:pPr>
      <w:r>
        <w:rPr>
          <w:rFonts w:ascii="Times New Roman"/>
          <w:b/>
          <w:i w:val="false"/>
          <w:color w:val="000000"/>
        </w:rPr>
        <w:t xml:space="preserve"> "Денсаулық сақтау ісінің үздігі" төсбелгісі</w:t>
      </w:r>
    </w:p>
    <w:bookmarkEnd w:id="78"/>
    <w:bookmarkStart w:name="z109" w:id="79"/>
    <w:p>
      <w:pPr>
        <w:spacing w:after="0"/>
        <w:ind w:left="0"/>
        <w:jc w:val="both"/>
      </w:pPr>
      <w:r>
        <w:rPr>
          <w:rFonts w:ascii="Times New Roman"/>
          <w:b w:val="false"/>
          <w:i w:val="false"/>
          <w:color w:val="000000"/>
          <w:sz w:val="28"/>
        </w:rPr>
        <w:t>
      47. "Денсаулық сақтау ісінің үздігі" төсбелгісімен халықтың денсаулығын сақтау ісіне ерекше үлес қосқан, денсаулық сақтау жүйесінде 10 жыл және одан да көп еңбек өтілі бар денсаулық сақтау жүйесінің қызметкерлері ұзақ жылғы еңбегі және практикалық денсаулық сақтау ісін дамытуға жеке үлес қосқаны, диагностика мен емдеудің бірегей әдістерін әзірлегені, енгізгені, денсаулық сақтау саласын жетілдіруге және реформалауға белсенді қатысқаны, медицина ғылымын, денсаулық сақтау саласындағы білім беру мен инновациялық қызметті дамытқаны үшін марапатталады.</w:t>
      </w:r>
    </w:p>
    <w:bookmarkEnd w:id="79"/>
    <w:bookmarkStart w:name="z110" w:id="80"/>
    <w:p>
      <w:pPr>
        <w:spacing w:after="0"/>
        <w:ind w:left="0"/>
        <w:jc w:val="left"/>
      </w:pPr>
      <w:r>
        <w:rPr>
          <w:rFonts w:ascii="Times New Roman"/>
          <w:b/>
          <w:i w:val="false"/>
          <w:color w:val="000000"/>
        </w:rPr>
        <w:t xml:space="preserve"> "Ауыл шаруашылығы саласының үздігі" төсбелгісі</w:t>
      </w:r>
    </w:p>
    <w:bookmarkEnd w:id="80"/>
    <w:bookmarkStart w:name="z111" w:id="81"/>
    <w:p>
      <w:pPr>
        <w:spacing w:after="0"/>
        <w:ind w:left="0"/>
        <w:jc w:val="both"/>
      </w:pPr>
      <w:r>
        <w:rPr>
          <w:rFonts w:ascii="Times New Roman"/>
          <w:b w:val="false"/>
          <w:i w:val="false"/>
          <w:color w:val="000000"/>
          <w:sz w:val="28"/>
        </w:rPr>
        <w:t>
      48. "Ауыл шаруашылығы саласының үздігі" төсбелгісімен ауыл шаруашылығы салаларының қызметкерлері Қазақстан Республикасы Ауыл шаруашылығы министрлігінің салаларын дамытуға, Қазақстан Республикасы Президентінің және Қазақстан Республикасы Премьер-Министрінің агроөнеркәсіптік кешен саласындағы саясатын іске асыруға елеулі үлес қосқаны үшін, кәсіби қызметтегі жоғары жетістіктері, мемлекеттік басқарудың жаңа прогрессивті әдістерін енгізгені үшін, көп жылдық жемісті еңбегі мен егіншілікті дамыту және фитосанитариялық қауіпсіздік, мал шаруашылығы және ветеринариялық қауіпсіздік, қайта өңдеу өнеркәсібі, агроөнеркәсіптік кешен, ауыл шаруашылығы, егіншілік, тұқым шаруашылығы және астық нарығын реттеу, мақта, өсімдіктерді қорғау және өсімдіктер карантині, ветеринария, агроөнеркәсіптік кешенді техникалық жабдықтау саласындағы бақылау функцияларын жүзеге асырудағы көп жылдық ерен еңбегі үшін марапатталады.</w:t>
      </w:r>
    </w:p>
    <w:bookmarkEnd w:id="81"/>
    <w:bookmarkStart w:name="z112" w:id="82"/>
    <w:p>
      <w:pPr>
        <w:spacing w:after="0"/>
        <w:ind w:left="0"/>
        <w:jc w:val="left"/>
      </w:pPr>
      <w:r>
        <w:rPr>
          <w:rFonts w:ascii="Times New Roman"/>
          <w:b/>
          <w:i w:val="false"/>
          <w:color w:val="000000"/>
        </w:rPr>
        <w:t xml:space="preserve"> "Құрметті авиатор" төсбелгісі</w:t>
      </w:r>
    </w:p>
    <w:bookmarkEnd w:id="82"/>
    <w:bookmarkStart w:name="z113" w:id="83"/>
    <w:p>
      <w:pPr>
        <w:spacing w:after="0"/>
        <w:ind w:left="0"/>
        <w:jc w:val="both"/>
      </w:pPr>
      <w:r>
        <w:rPr>
          <w:rFonts w:ascii="Times New Roman"/>
          <w:b w:val="false"/>
          <w:i w:val="false"/>
          <w:color w:val="000000"/>
          <w:sz w:val="28"/>
        </w:rPr>
        <w:t>
      49. "Құрметті авиатор" төсбелгісімен еңбекте жоғарғы жетістіктерге жеткені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азаматтық авиация саласындағы қызметкерлер марапатталады.</w:t>
      </w:r>
    </w:p>
    <w:bookmarkEnd w:id="83"/>
    <w:bookmarkStart w:name="z114" w:id="84"/>
    <w:p>
      <w:pPr>
        <w:spacing w:after="0"/>
        <w:ind w:left="0"/>
        <w:jc w:val="both"/>
      </w:pPr>
      <w:r>
        <w:rPr>
          <w:rFonts w:ascii="Times New Roman"/>
          <w:b w:val="false"/>
          <w:i w:val="false"/>
          <w:color w:val="000000"/>
          <w:sz w:val="28"/>
        </w:rPr>
        <w:t>
      50. Ерекше жағдайларда бұл белгімен азаматтық авиация саласында ерекше сіңірген еңбегі үшін басқа салаларда жұмыс істейтін тұлғалар марапатталады.</w:t>
      </w:r>
    </w:p>
    <w:bookmarkEnd w:id="84"/>
    <w:bookmarkStart w:name="z115" w:id="85"/>
    <w:p>
      <w:pPr>
        <w:spacing w:after="0"/>
        <w:ind w:left="0"/>
        <w:jc w:val="left"/>
      </w:pPr>
      <w:r>
        <w:rPr>
          <w:rFonts w:ascii="Times New Roman"/>
          <w:b/>
          <w:i w:val="false"/>
          <w:color w:val="000000"/>
        </w:rPr>
        <w:t xml:space="preserve"> "Құрметті жолшы" төсбелгісі</w:t>
      </w:r>
    </w:p>
    <w:bookmarkEnd w:id="85"/>
    <w:bookmarkStart w:name="z116" w:id="86"/>
    <w:p>
      <w:pPr>
        <w:spacing w:after="0"/>
        <w:ind w:left="0"/>
        <w:jc w:val="both"/>
      </w:pPr>
      <w:r>
        <w:rPr>
          <w:rFonts w:ascii="Times New Roman"/>
          <w:b w:val="false"/>
          <w:i w:val="false"/>
          <w:color w:val="000000"/>
          <w:sz w:val="28"/>
        </w:rPr>
        <w:t>
      51. "Құрметті жолшы" төсбелгісімен автожол саласындағы қызметкерлер еңбекте жоғары нәтижелерге қол жеткізгені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автожол саласының қызметкерлері марапатталады.</w:t>
      </w:r>
    </w:p>
    <w:bookmarkEnd w:id="86"/>
    <w:bookmarkStart w:name="z117" w:id="87"/>
    <w:p>
      <w:pPr>
        <w:spacing w:after="0"/>
        <w:ind w:left="0"/>
        <w:jc w:val="both"/>
      </w:pPr>
      <w:r>
        <w:rPr>
          <w:rFonts w:ascii="Times New Roman"/>
          <w:b w:val="false"/>
          <w:i w:val="false"/>
          <w:color w:val="000000"/>
          <w:sz w:val="28"/>
        </w:rPr>
        <w:t>
      52. Ерекше жағдайларда бұл белгімен автомобиль жолдары саласында ерекше сіңірген еңбегі үшін басқа салаларда жұмыс істейтін адамдар да марапатталады.</w:t>
      </w:r>
    </w:p>
    <w:bookmarkEnd w:id="87"/>
    <w:bookmarkStart w:name="z118" w:id="88"/>
    <w:p>
      <w:pPr>
        <w:spacing w:after="0"/>
        <w:ind w:left="0"/>
        <w:jc w:val="left"/>
      </w:pPr>
      <w:r>
        <w:rPr>
          <w:rFonts w:ascii="Times New Roman"/>
          <w:b/>
          <w:i w:val="false"/>
          <w:color w:val="000000"/>
        </w:rPr>
        <w:t xml:space="preserve"> "Құрметті автокөлікші" төсбелгісі</w:t>
      </w:r>
    </w:p>
    <w:bookmarkEnd w:id="88"/>
    <w:bookmarkStart w:name="z119" w:id="89"/>
    <w:p>
      <w:pPr>
        <w:spacing w:after="0"/>
        <w:ind w:left="0"/>
        <w:jc w:val="both"/>
      </w:pPr>
      <w:r>
        <w:rPr>
          <w:rFonts w:ascii="Times New Roman"/>
          <w:b w:val="false"/>
          <w:i w:val="false"/>
          <w:color w:val="000000"/>
          <w:sz w:val="28"/>
        </w:rPr>
        <w:t>
      53. "Құрметті автокөлікші" төсбелгісімен еңбекте жоғары нәтижелерге қол жеткізгені үшін Қазақстан Республикасының қолданыстағы заңнамасына сәйкес автомобиль көлігі саласында жалпы еңбек сіңірген жылдары күнтізбелік есеппен 20 жыл және одан да көп автомобиль көлігі саласының қызметкерлері марапатталады.</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20" w:id="90"/>
    <w:p>
      <w:pPr>
        <w:spacing w:after="0"/>
        <w:ind w:left="0"/>
        <w:jc w:val="left"/>
      </w:pPr>
      <w:r>
        <w:rPr>
          <w:rFonts w:ascii="Times New Roman"/>
          <w:b/>
          <w:i w:val="false"/>
          <w:color w:val="000000"/>
        </w:rPr>
        <w:t xml:space="preserve"> "Үздік автокөлікші" төсбелгісі</w:t>
      </w:r>
    </w:p>
    <w:bookmarkEnd w:id="90"/>
    <w:bookmarkStart w:name="z121" w:id="91"/>
    <w:p>
      <w:pPr>
        <w:spacing w:after="0"/>
        <w:ind w:left="0"/>
        <w:jc w:val="both"/>
      </w:pPr>
      <w:r>
        <w:rPr>
          <w:rFonts w:ascii="Times New Roman"/>
          <w:b w:val="false"/>
          <w:i w:val="false"/>
          <w:color w:val="000000"/>
          <w:sz w:val="28"/>
        </w:rPr>
        <w:t>
      54. "Үздік автокөлікші" төсбелгісімен еңбекте жоғары нәтижелерге қол жеткізгені үшін қызметі бойынша оң мінездемесі бар, өздеріне жүктелген міндеттерді адал және жауапты орындайтын әрі бастамашылық және кәсіпқойлық танытатын, жас мамандарға тәлімгер болып табылатын, Қазақстан Республикасының қолданыстағы заңнамасына сәйкес автомобиль көлігі саласында жалпы еңбек сіңірген жылдары күнтізбелік есеппен 10 жылдан бастап 20 жылға дейін автомобиль көлігі саласының қызметкерлері марапатталады.</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22" w:id="92"/>
    <w:p>
      <w:pPr>
        <w:spacing w:after="0"/>
        <w:ind w:left="0"/>
        <w:jc w:val="both"/>
      </w:pPr>
      <w:r>
        <w:rPr>
          <w:rFonts w:ascii="Times New Roman"/>
          <w:b w:val="false"/>
          <w:i w:val="false"/>
          <w:color w:val="000000"/>
          <w:sz w:val="28"/>
        </w:rPr>
        <w:t>
      55. Ерекше жағдайларда бұл белгілермен автомобиль көлігі саласында ерекше сіңірген еңбегі үшін басқа салаларда жұмыс істейтін адамдар да марапатталады.</w:t>
      </w:r>
    </w:p>
    <w:bookmarkEnd w:id="92"/>
    <w:bookmarkStart w:name="z123" w:id="93"/>
    <w:p>
      <w:pPr>
        <w:spacing w:after="0"/>
        <w:ind w:left="0"/>
        <w:jc w:val="left"/>
      </w:pPr>
      <w:r>
        <w:rPr>
          <w:rFonts w:ascii="Times New Roman"/>
          <w:b/>
          <w:i w:val="false"/>
          <w:color w:val="000000"/>
        </w:rPr>
        <w:t xml:space="preserve"> "Су көлігі саласының үздігі" төсбелгісі</w:t>
      </w:r>
    </w:p>
    <w:bookmarkEnd w:id="93"/>
    <w:bookmarkStart w:name="z124" w:id="94"/>
    <w:p>
      <w:pPr>
        <w:spacing w:after="0"/>
        <w:ind w:left="0"/>
        <w:jc w:val="both"/>
      </w:pPr>
      <w:r>
        <w:rPr>
          <w:rFonts w:ascii="Times New Roman"/>
          <w:b w:val="false"/>
          <w:i w:val="false"/>
          <w:color w:val="000000"/>
          <w:sz w:val="28"/>
        </w:rPr>
        <w:t>
      56. "Су көлігі саласының үздігі" төсбелгісімен еңбекте жоғары жетістіктерге қол жеткізгені үшін су көлігі саласында күнтізбелік есеппен 10 және одан көп еңбек сіңірген жылдары бар, қызметі бойынша оң мінездемесі бар, өзіне жүктелген міндеттерді адал әрі кәсіптік шеберлікпен орындайтын су көлігі саласындағы қызметкерлер мараптталады.</w:t>
      </w:r>
    </w:p>
    <w:bookmarkEnd w:id="94"/>
    <w:bookmarkStart w:name="z125" w:id="95"/>
    <w:p>
      <w:pPr>
        <w:spacing w:after="0"/>
        <w:ind w:left="0"/>
        <w:jc w:val="both"/>
      </w:pPr>
      <w:r>
        <w:rPr>
          <w:rFonts w:ascii="Times New Roman"/>
          <w:b w:val="false"/>
          <w:i w:val="false"/>
          <w:color w:val="000000"/>
          <w:sz w:val="28"/>
        </w:rPr>
        <w:t>
      57. Ерекше жағдайларда бұл белгімен су көлігі саласында ерекше сіңірген еңбегі үшін басқа салаларда жұмыс істейтін адамдар да марапатталады.</w:t>
      </w:r>
    </w:p>
    <w:bookmarkEnd w:id="95"/>
    <w:bookmarkStart w:name="z126" w:id="96"/>
    <w:p>
      <w:pPr>
        <w:spacing w:after="0"/>
        <w:ind w:left="0"/>
        <w:jc w:val="left"/>
      </w:pPr>
      <w:r>
        <w:rPr>
          <w:rFonts w:ascii="Times New Roman"/>
          <w:b/>
          <w:i w:val="false"/>
          <w:color w:val="000000"/>
        </w:rPr>
        <w:t xml:space="preserve"> "Үздік байланысшы" төсбелгісі</w:t>
      </w:r>
    </w:p>
    <w:bookmarkEnd w:id="96"/>
    <w:bookmarkStart w:name="z127" w:id="97"/>
    <w:p>
      <w:pPr>
        <w:spacing w:after="0"/>
        <w:ind w:left="0"/>
        <w:jc w:val="both"/>
      </w:pPr>
      <w:r>
        <w:rPr>
          <w:rFonts w:ascii="Times New Roman"/>
          <w:b w:val="false"/>
          <w:i w:val="false"/>
          <w:color w:val="000000"/>
          <w:sz w:val="28"/>
        </w:rPr>
        <w:t>
      58. "Үздік байланысшы" төсбелгісімен ақпараттандыру және байланыс саласындағы қызметкерлер еңбекте жоғары нәтижелерге қол жеткізгені үшін қызметі бойынша оң мінездемесі бар, өздеріне жүктелген міндеттерді адал әрі жауапты орындайтын, бұл ретте бастамашылық және кәсіпқойлық танытатын,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15 жыл және одан көп қызметкерлер марапатталады.</w:t>
      </w:r>
    </w:p>
    <w:bookmarkEnd w:id="97"/>
    <w:bookmarkStart w:name="z832" w:id="98"/>
    <w:p>
      <w:pPr>
        <w:spacing w:after="0"/>
        <w:ind w:left="0"/>
        <w:jc w:val="left"/>
      </w:pPr>
      <w:r>
        <w:rPr>
          <w:rFonts w:ascii="Times New Roman"/>
          <w:b/>
          <w:i w:val="false"/>
          <w:color w:val="000000"/>
        </w:rPr>
        <w:t xml:space="preserve"> "Үздік цифрландырушы" төсбелгісі</w:t>
      </w:r>
    </w:p>
    <w:bookmarkEnd w:id="98"/>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3" w:id="99"/>
    <w:p>
      <w:pPr>
        <w:spacing w:after="0"/>
        <w:ind w:left="0"/>
        <w:jc w:val="both"/>
      </w:pPr>
      <w:r>
        <w:rPr>
          <w:rFonts w:ascii="Times New Roman"/>
          <w:b w:val="false"/>
          <w:i w:val="false"/>
          <w:color w:val="000000"/>
          <w:sz w:val="28"/>
        </w:rPr>
        <w:t>
      58-1. "Үздік цифрландырушы" төсбелгісімен еңбекте жоғары нәтижелерге қол жеткізгені үшін қызметінде оң мінездемесі бар, өздеріне жүктелген міндеттерді адал және жауапты орындайтын, осы салада кәсіпқойлық көрсеткен, Қазақстан Республикасының қолданыстағы заңнамасына сәйкес күнтізбелік есептеуде жалпы 15 және одан көп еңбек сіңірген цифрландыру саласындағы жұмыскерлер марапатталады. Төсбелгімен ерекше жағдайларда цифрландыру саласындағы ерекше еңбегі үшін басқа салаларда жұмыс істейтін адамдар да марапатталады.</w:t>
      </w:r>
    </w:p>
    <w:bookmarkEnd w:id="99"/>
    <w:bookmarkStart w:name="z128" w:id="100"/>
    <w:p>
      <w:pPr>
        <w:spacing w:after="0"/>
        <w:ind w:left="0"/>
        <w:jc w:val="both"/>
      </w:pPr>
      <w:r>
        <w:rPr>
          <w:rFonts w:ascii="Times New Roman"/>
          <w:b w:val="false"/>
          <w:i w:val="false"/>
          <w:color w:val="000000"/>
          <w:sz w:val="28"/>
        </w:rPr>
        <w:t>
      59. Ерекше жағдайларда бұл белгімен ақпараттандыру және байланыс саласында ерекше сіңірген еңбегі үшін басқа салаларда жұмыс істейтін адамдар марапатталады.</w:t>
      </w:r>
    </w:p>
    <w:bookmarkEnd w:id="100"/>
    <w:bookmarkStart w:name="z129" w:id="101"/>
    <w:p>
      <w:pPr>
        <w:spacing w:after="0"/>
        <w:ind w:left="0"/>
        <w:jc w:val="left"/>
      </w:pPr>
      <w:r>
        <w:rPr>
          <w:rFonts w:ascii="Times New Roman"/>
          <w:b/>
          <w:i w:val="false"/>
          <w:color w:val="000000"/>
        </w:rPr>
        <w:t xml:space="preserve"> І, ІІ, ІІІ дәрежелі "Еңбек даңқы" төсбелгісі</w:t>
      </w:r>
    </w:p>
    <w:bookmarkEnd w:id="101"/>
    <w:bookmarkStart w:name="z130" w:id="102"/>
    <w:p>
      <w:pPr>
        <w:spacing w:after="0"/>
        <w:ind w:left="0"/>
        <w:jc w:val="both"/>
      </w:pPr>
      <w:r>
        <w:rPr>
          <w:rFonts w:ascii="Times New Roman"/>
          <w:b w:val="false"/>
          <w:i w:val="false"/>
          <w:color w:val="000000"/>
          <w:sz w:val="28"/>
        </w:rPr>
        <w:t>
      60. "Еңбек даңқы" төсбелгісімен:</w:t>
      </w:r>
    </w:p>
    <w:bookmarkEnd w:id="102"/>
    <w:bookmarkStart w:name="z131" w:id="103"/>
    <w:p>
      <w:pPr>
        <w:spacing w:after="0"/>
        <w:ind w:left="0"/>
        <w:jc w:val="both"/>
      </w:pPr>
      <w:r>
        <w:rPr>
          <w:rFonts w:ascii="Times New Roman"/>
          <w:b w:val="false"/>
          <w:i w:val="false"/>
          <w:color w:val="000000"/>
          <w:sz w:val="28"/>
        </w:rPr>
        <w:t>
      1) саланы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 даярлауға белсене қатысқаны үшін металлургия өнеркәсібі саласындағы жұмыскерлер;</w:t>
      </w:r>
    </w:p>
    <w:bookmarkEnd w:id="103"/>
    <w:bookmarkStart w:name="z132" w:id="104"/>
    <w:p>
      <w:pPr>
        <w:spacing w:after="0"/>
        <w:ind w:left="0"/>
        <w:jc w:val="both"/>
      </w:pPr>
      <w:r>
        <w:rPr>
          <w:rFonts w:ascii="Times New Roman"/>
          <w:b w:val="false"/>
          <w:i w:val="false"/>
          <w:color w:val="000000"/>
          <w:sz w:val="28"/>
        </w:rPr>
        <w:t>
      2)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04"/>
    <w:bookmarkStart w:name="z133" w:id="105"/>
    <w:p>
      <w:pPr>
        <w:spacing w:after="0"/>
        <w:ind w:left="0"/>
        <w:jc w:val="both"/>
      </w:pPr>
      <w:r>
        <w:rPr>
          <w:rFonts w:ascii="Times New Roman"/>
          <w:b w:val="false"/>
          <w:i w:val="false"/>
          <w:color w:val="000000"/>
          <w:sz w:val="28"/>
        </w:rPr>
        <w:t>
      61. "Еңбек даңқы" төсбелгісі үш дәрежеден тұрады:</w:t>
      </w:r>
    </w:p>
    <w:bookmarkEnd w:id="105"/>
    <w:bookmarkStart w:name="z134" w:id="106"/>
    <w:p>
      <w:pPr>
        <w:spacing w:after="0"/>
        <w:ind w:left="0"/>
        <w:jc w:val="both"/>
      </w:pPr>
      <w:r>
        <w:rPr>
          <w:rFonts w:ascii="Times New Roman"/>
          <w:b w:val="false"/>
          <w:i w:val="false"/>
          <w:color w:val="000000"/>
          <w:sz w:val="28"/>
        </w:rPr>
        <w:t>
      1) металлургия өнеркәсібі саласында 12 жыл сіңірген еңбегі үшін марапаттауға – І дәрежелi "Еңбек даңқы";</w:t>
      </w:r>
    </w:p>
    <w:bookmarkEnd w:id="106"/>
    <w:bookmarkStart w:name="z135" w:id="107"/>
    <w:p>
      <w:pPr>
        <w:spacing w:after="0"/>
        <w:ind w:left="0"/>
        <w:jc w:val="both"/>
      </w:pPr>
      <w:r>
        <w:rPr>
          <w:rFonts w:ascii="Times New Roman"/>
          <w:b w:val="false"/>
          <w:i w:val="false"/>
          <w:color w:val="000000"/>
          <w:sz w:val="28"/>
        </w:rPr>
        <w:t>
      2) металлургия өнеркәсібі саласында 8 жыл сіңірген еңбегі үшін марапаттауға – ІІ дәрежелi "Еңбек даңқы";</w:t>
      </w:r>
    </w:p>
    <w:bookmarkEnd w:id="107"/>
    <w:bookmarkStart w:name="z136" w:id="108"/>
    <w:p>
      <w:pPr>
        <w:spacing w:after="0"/>
        <w:ind w:left="0"/>
        <w:jc w:val="both"/>
      </w:pPr>
      <w:r>
        <w:rPr>
          <w:rFonts w:ascii="Times New Roman"/>
          <w:b w:val="false"/>
          <w:i w:val="false"/>
          <w:color w:val="000000"/>
          <w:sz w:val="28"/>
        </w:rPr>
        <w:t>
      3) металлургия өнеркәсібі саласында 5 жыл сіңірген еңбегі үшін марапаттауға – ІІІ дәрежелi "Еңбек даңқы".</w:t>
      </w:r>
    </w:p>
    <w:bookmarkEnd w:id="108"/>
    <w:bookmarkStart w:name="z137" w:id="109"/>
    <w:p>
      <w:pPr>
        <w:spacing w:after="0"/>
        <w:ind w:left="0"/>
        <w:jc w:val="left"/>
      </w:pPr>
      <w:r>
        <w:rPr>
          <w:rFonts w:ascii="Times New Roman"/>
          <w:b/>
          <w:i w:val="false"/>
          <w:color w:val="000000"/>
        </w:rPr>
        <w:t xml:space="preserve"> "Құрметті машина жасаушы" төсбелгісі</w:t>
      </w:r>
    </w:p>
    <w:bookmarkEnd w:id="109"/>
    <w:bookmarkStart w:name="z138" w:id="110"/>
    <w:p>
      <w:pPr>
        <w:spacing w:after="0"/>
        <w:ind w:left="0"/>
        <w:jc w:val="both"/>
      </w:pPr>
      <w:r>
        <w:rPr>
          <w:rFonts w:ascii="Times New Roman"/>
          <w:b w:val="false"/>
          <w:i w:val="false"/>
          <w:color w:val="000000"/>
          <w:sz w:val="28"/>
        </w:rPr>
        <w:t>
      62. "Құрметті машина жасаушы" төсбелгісімен:</w:t>
      </w:r>
    </w:p>
    <w:bookmarkEnd w:id="110"/>
    <w:bookmarkStart w:name="z139" w:id="111"/>
    <w:p>
      <w:pPr>
        <w:spacing w:after="0"/>
        <w:ind w:left="0"/>
        <w:jc w:val="both"/>
      </w:pPr>
      <w:r>
        <w:rPr>
          <w:rFonts w:ascii="Times New Roman"/>
          <w:b w:val="false"/>
          <w:i w:val="false"/>
          <w:color w:val="000000"/>
          <w:sz w:val="28"/>
        </w:rPr>
        <w:t>
      1) мінсіз қызметі және кемінде 10 жыл сіңірген еңбегі үшін, машина жасау өнеркәсібінің кәсіпорындарында жаңа техника мен технологияларды жасау мен енгізудегі жетістіктері, еңбекті ұйымдастырудың және басқарудың прогрессивті нысандарын енгізудегі жетістіктері үшін машина жасау өнеркәсібінің қызметкерлері;</w:t>
      </w:r>
    </w:p>
    <w:bookmarkEnd w:id="111"/>
    <w:bookmarkStart w:name="z140" w:id="112"/>
    <w:p>
      <w:pPr>
        <w:spacing w:after="0"/>
        <w:ind w:left="0"/>
        <w:jc w:val="both"/>
      </w:pPr>
      <w:r>
        <w:rPr>
          <w:rFonts w:ascii="Times New Roman"/>
          <w:b w:val="false"/>
          <w:i w:val="false"/>
          <w:color w:val="000000"/>
          <w:sz w:val="28"/>
        </w:rPr>
        <w:t>
      2) машина жасау өнеркәсібін дамытудағы белсенді ынтымақтастығы және жәрдемдескені үшін өнеркәсіптің басқа салаларының қызметкерлері марапатталады.</w:t>
      </w:r>
    </w:p>
    <w:bookmarkEnd w:id="112"/>
    <w:bookmarkStart w:name="z141" w:id="113"/>
    <w:p>
      <w:pPr>
        <w:spacing w:after="0"/>
        <w:ind w:left="0"/>
        <w:jc w:val="left"/>
      </w:pPr>
      <w:r>
        <w:rPr>
          <w:rFonts w:ascii="Times New Roman"/>
          <w:b/>
          <w:i w:val="false"/>
          <w:color w:val="000000"/>
        </w:rPr>
        <w:t xml:space="preserve"> "Химия өнеркәсібінің үздік қызметкері" төсбелгісі</w:t>
      </w:r>
    </w:p>
    <w:bookmarkEnd w:id="113"/>
    <w:bookmarkStart w:name="z142" w:id="114"/>
    <w:p>
      <w:pPr>
        <w:spacing w:after="0"/>
        <w:ind w:left="0"/>
        <w:jc w:val="both"/>
      </w:pPr>
      <w:r>
        <w:rPr>
          <w:rFonts w:ascii="Times New Roman"/>
          <w:b w:val="false"/>
          <w:i w:val="false"/>
          <w:color w:val="000000"/>
          <w:sz w:val="28"/>
        </w:rPr>
        <w:t>
      63. "Химия өнеркәсібінің үздік қызметкері" төсбелгісімен химия өнеркәсібі саласында кемінде 10 және одан да көп жыл еңбек өтілі бар химия өнеркәсібі саласындағы ұйымдардың басшылары, инженерлік-техникалық қызметкерлері, жұмысшылары, кәсіподақ белсенділері және мамандары жемісті және көп жылдық жұмысы, өндірістің тиімділігін және еңбек өнімділігін арттыруға белсенді қатысқаны, кәсіби қызметтегі жоғары көрсеткішке қол жеткізгені үшін, ерекше сіңірген еңбегі мен химия өнеркәсібін дамытуға қосқан елеулі үлесі үшін марапатталады.</w:t>
      </w:r>
    </w:p>
    <w:bookmarkEnd w:id="114"/>
    <w:bookmarkStart w:name="z143" w:id="115"/>
    <w:p>
      <w:pPr>
        <w:spacing w:after="0"/>
        <w:ind w:left="0"/>
        <w:jc w:val="left"/>
      </w:pPr>
      <w:r>
        <w:rPr>
          <w:rFonts w:ascii="Times New Roman"/>
          <w:b/>
          <w:i w:val="false"/>
          <w:color w:val="000000"/>
        </w:rPr>
        <w:t xml:space="preserve"> "Туризм саласына сіңірген еңбегі үшін" төсбелгісі</w:t>
      </w:r>
    </w:p>
    <w:bookmarkEnd w:id="115"/>
    <w:bookmarkStart w:name="z144" w:id="116"/>
    <w:p>
      <w:pPr>
        <w:spacing w:after="0"/>
        <w:ind w:left="0"/>
        <w:jc w:val="both"/>
      </w:pPr>
      <w:r>
        <w:rPr>
          <w:rFonts w:ascii="Times New Roman"/>
          <w:b w:val="false"/>
          <w:i w:val="false"/>
          <w:color w:val="000000"/>
          <w:sz w:val="28"/>
        </w:rPr>
        <w:t>
      64. "Туризм саласына сіңірген еңбегі үшін" төсбелгісімен туризмнің материалдық-техникалық және эксперименттік-өндірістік базасын дамытуда және нығайтуда қол жеткізген табыстары, туристік қызметке жұмыстың осы заманғы нысандары мен әдістерін, интерактивті технологияларды, ұйымдастыру техникасы мен электрондық байланысты енгізгені, Қазақстанның туристік имиджін құру, сырттан келетін және ішкі туризмді дамыту, халықты туризмге насихаттау мен тарту жөніндегі жарнамалық-ақпараттық жұмыстағы жетістіктері, Қазақстанның оң имиджін белсенді насихаттағаны және қалыптастырғаны, кәсіпқойлығы мен шығармашылығы, өңірлік, республикалық және халықаралық туристік бағдарламалар мен жобаларды іске асыруға белсенді қатысқаны және қол жеткізген табыстары, туризм саласында еңбекте қол жеткізген табыстары мен туризмнің барлық түрлерін дамытуға сіңірген еңбегі, туристік ұйымдар үшін білікті мамандарды даярлауға және тәрбиелеуге белсенді қатысқаны үшін қызметі бойынша оң мінездемесі бар, туризм саласында кемінде 15 жыл еңбек өтілі бар туризм саласының қызметкерлері марапатталады.</w:t>
      </w:r>
    </w:p>
    <w:bookmarkEnd w:id="116"/>
    <w:bookmarkStart w:name="z145" w:id="117"/>
    <w:p>
      <w:pPr>
        <w:spacing w:after="0"/>
        <w:ind w:left="0"/>
        <w:jc w:val="left"/>
      </w:pPr>
      <w:r>
        <w:rPr>
          <w:rFonts w:ascii="Times New Roman"/>
          <w:b/>
          <w:i w:val="false"/>
          <w:color w:val="000000"/>
        </w:rPr>
        <w:t xml:space="preserve"> "Туризм саласының үздігі" төсбелгісі</w:t>
      </w:r>
    </w:p>
    <w:bookmarkEnd w:id="117"/>
    <w:bookmarkStart w:name="z146" w:id="118"/>
    <w:p>
      <w:pPr>
        <w:spacing w:after="0"/>
        <w:ind w:left="0"/>
        <w:jc w:val="both"/>
      </w:pPr>
      <w:r>
        <w:rPr>
          <w:rFonts w:ascii="Times New Roman"/>
          <w:b w:val="false"/>
          <w:i w:val="false"/>
          <w:color w:val="000000"/>
          <w:sz w:val="28"/>
        </w:rPr>
        <w:t>
      65. "Туризм саласының үздігі" төсбелгісімен қызметі бойынша оң мінездемесі бар, өзіне жүктелген міндеттерін адал және кәсіптік шеберлікпен орындайтын туризм саласындағы Қазақстан Республикасының қолданыстағы заңнамасына сәйкес күнтізбелік есеппен еңбек сіңірген жылдары 5 жыл және одан да көп туризм саласының қызметкерлері марапатталады.</w:t>
      </w:r>
    </w:p>
    <w:bookmarkEnd w:id="118"/>
    <w:bookmarkStart w:name="z147" w:id="119"/>
    <w:p>
      <w:pPr>
        <w:spacing w:after="0"/>
        <w:ind w:left="0"/>
        <w:jc w:val="left"/>
      </w:pPr>
      <w:r>
        <w:rPr>
          <w:rFonts w:ascii="Times New Roman"/>
          <w:b/>
          <w:i w:val="false"/>
          <w:color w:val="000000"/>
        </w:rPr>
        <w:t xml:space="preserve"> "Құрметті металлург" төсбелгісі</w:t>
      </w:r>
    </w:p>
    <w:bookmarkEnd w:id="119"/>
    <w:bookmarkStart w:name="z148" w:id="120"/>
    <w:p>
      <w:pPr>
        <w:spacing w:after="0"/>
        <w:ind w:left="0"/>
        <w:jc w:val="both"/>
      </w:pPr>
      <w:r>
        <w:rPr>
          <w:rFonts w:ascii="Times New Roman"/>
          <w:b w:val="false"/>
          <w:i w:val="false"/>
          <w:color w:val="000000"/>
          <w:sz w:val="28"/>
        </w:rPr>
        <w:t>
      66. "Құрметті металлург" төсбелгісі металлургия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металлургия өнеркәсібінің қызметкерлері марапатталады.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20"/>
    <w:bookmarkStart w:name="z149" w:id="121"/>
    <w:p>
      <w:pPr>
        <w:spacing w:after="0"/>
        <w:ind w:left="0"/>
        <w:jc w:val="both"/>
      </w:pPr>
      <w:r>
        <w:rPr>
          <w:rFonts w:ascii="Times New Roman"/>
          <w:b w:val="false"/>
          <w:i w:val="false"/>
          <w:color w:val="000000"/>
          <w:sz w:val="28"/>
        </w:rPr>
        <w:t>
      "Құрметті металлург" төс белгісі бұрын "Еңбек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121"/>
    <w:bookmarkStart w:name="z150" w:id="122"/>
    <w:p>
      <w:pPr>
        <w:spacing w:after="0"/>
        <w:ind w:left="0"/>
        <w:jc w:val="left"/>
      </w:pPr>
      <w:r>
        <w:rPr>
          <w:rFonts w:ascii="Times New Roman"/>
          <w:b/>
          <w:i w:val="false"/>
          <w:color w:val="000000"/>
        </w:rPr>
        <w:t xml:space="preserve"> "Ақпарат саласының үздігі" төсбелгісі</w:t>
      </w:r>
    </w:p>
    <w:bookmarkEnd w:id="122"/>
    <w:bookmarkStart w:name="z151" w:id="123"/>
    <w:p>
      <w:pPr>
        <w:spacing w:after="0"/>
        <w:ind w:left="0"/>
        <w:jc w:val="both"/>
      </w:pPr>
      <w:r>
        <w:rPr>
          <w:rFonts w:ascii="Times New Roman"/>
          <w:b w:val="false"/>
          <w:i w:val="false"/>
          <w:color w:val="000000"/>
          <w:sz w:val="28"/>
        </w:rPr>
        <w:t>
      67. "Ақпарат саласының үздігі" төсбелгісімен еңбекте жоғары нәтижелерге қол жеткізгені үшін қызметі бойынша оң мінездемесі бар, өздеріне жүктелген міндеттерді адал әрі жауапты орындайтын, Қазақстан Республикасының қолданыстағы заңнамасына сәйкес жалпы еңбек сіңірген жылдары күнтізбелік есеппен 5 жыл және одан да көп ақпарат саласының қызметкерлері мемлекеттік, кәсіптік, өзге де мерекелер мен мерейтой күндерін мерекелеу бойынша марапатталады.</w:t>
      </w:r>
    </w:p>
    <w:bookmarkEnd w:id="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52" w:id="124"/>
    <w:p>
      <w:pPr>
        <w:spacing w:after="0"/>
        <w:ind w:left="0"/>
        <w:jc w:val="both"/>
      </w:pPr>
      <w:r>
        <w:rPr>
          <w:rFonts w:ascii="Times New Roman"/>
          <w:b w:val="false"/>
          <w:i w:val="false"/>
          <w:color w:val="000000"/>
          <w:sz w:val="28"/>
        </w:rPr>
        <w:t>
      68. Ерекше жағдайларда бұл белгімен ақпарат саласында ерекше сіңірген еңбегі үшін басқа салаларда жұмыс істейтін адамдар марапатталады.</w:t>
      </w:r>
    </w:p>
    <w:bookmarkEnd w:id="124"/>
    <w:bookmarkStart w:name="z153" w:id="125"/>
    <w:p>
      <w:pPr>
        <w:spacing w:after="0"/>
        <w:ind w:left="0"/>
        <w:jc w:val="left"/>
      </w:pPr>
      <w:r>
        <w:rPr>
          <w:rFonts w:ascii="Times New Roman"/>
          <w:b/>
          <w:i w:val="false"/>
          <w:color w:val="000000"/>
        </w:rPr>
        <w:t xml:space="preserve"> Кен орнын алғаш ашушы" төсбелгісі</w:t>
      </w:r>
    </w:p>
    <w:bookmarkEnd w:id="125"/>
    <w:p>
      <w:pPr>
        <w:spacing w:after="0"/>
        <w:ind w:left="0"/>
        <w:jc w:val="both"/>
      </w:pPr>
      <w:r>
        <w:rPr>
          <w:rFonts w:ascii="Times New Roman"/>
          <w:b w:val="false"/>
          <w:i w:val="false"/>
          <w:color w:val="ff0000"/>
          <w:sz w:val="28"/>
        </w:rPr>
        <w:t xml:space="preserve">
      Ескерту. Кіші бөлім жаңа редакцияда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154" w:id="126"/>
    <w:p>
      <w:pPr>
        <w:spacing w:after="0"/>
        <w:ind w:left="0"/>
        <w:jc w:val="both"/>
      </w:pPr>
      <w:r>
        <w:rPr>
          <w:rFonts w:ascii="Times New Roman"/>
          <w:b w:val="false"/>
          <w:i w:val="false"/>
          <w:color w:val="000000"/>
          <w:sz w:val="28"/>
        </w:rPr>
        <w:t>
      69. Кен орнын ашу – жер қойнауындағы қорлары өнеркәсіптік санаттар бойынша жіктелген жаңа объектіні анықтаудың құжатпен расталған фактісі.</w:t>
      </w:r>
    </w:p>
    <w:bookmarkEnd w:id="126"/>
    <w:p>
      <w:pPr>
        <w:spacing w:after="0"/>
        <w:ind w:left="0"/>
        <w:jc w:val="both"/>
      </w:pPr>
      <w:r>
        <w:rPr>
          <w:rFonts w:ascii="Times New Roman"/>
          <w:b w:val="false"/>
          <w:i w:val="false"/>
          <w:color w:val="000000"/>
          <w:sz w:val="28"/>
        </w:rPr>
        <w:t>
      "Кен орнын алғаш ашушы" төсбелгісімен Қазақстан Республикасының аумағында нәтижесінде пайдалы қазбалардың жаңа кен орны ашылған немесе белгілі кен орнының шегінде бұрын бекітілген қормен салыстырғанда кен орнының қорларын кемінде 2 есе ұлғайтатын жаңа жеке учаскелер, кен денелері, қыртыстары, қабаттары анықталған не дербес немесе кешенді өнеркәсіптік пайдалануға жарамды болып табылатын жаңа минералдық шикізат табылған іздеу және барлау жұмыстарын жүргізуге тікелей қатысып, шығармашылық бастама танытқан және оның ғылыми қажеттігін негіздеген Қазақстан Республикасының, шет мемлекеттердің азаматтары болып табылатын жеке тұлғалар және азаматтығы жоқ адамдар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155" w:id="127"/>
    <w:p>
      <w:pPr>
        <w:spacing w:after="0"/>
        <w:ind w:left="0"/>
        <w:jc w:val="left"/>
      </w:pPr>
      <w:r>
        <w:rPr>
          <w:rFonts w:ascii="Times New Roman"/>
          <w:b/>
          <w:i w:val="false"/>
          <w:color w:val="000000"/>
        </w:rPr>
        <w:t xml:space="preserve"> "Еңбек сіңірген геолог" төсбелгісі</w:t>
      </w:r>
    </w:p>
    <w:bookmarkEnd w:id="127"/>
    <w:p>
      <w:pPr>
        <w:spacing w:after="0"/>
        <w:ind w:left="0"/>
        <w:jc w:val="both"/>
      </w:pPr>
      <w:r>
        <w:rPr>
          <w:rFonts w:ascii="Times New Roman"/>
          <w:b w:val="false"/>
          <w:i w:val="false"/>
          <w:color w:val="ff0000"/>
          <w:sz w:val="28"/>
        </w:rPr>
        <w:t xml:space="preserve">
      Ескерту. Кіші бөлім жаңа редакцияда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156" w:id="128"/>
    <w:p>
      <w:pPr>
        <w:spacing w:after="0"/>
        <w:ind w:left="0"/>
        <w:jc w:val="both"/>
      </w:pPr>
      <w:r>
        <w:rPr>
          <w:rFonts w:ascii="Times New Roman"/>
          <w:b w:val="false"/>
          <w:i w:val="false"/>
          <w:color w:val="000000"/>
          <w:sz w:val="28"/>
        </w:rPr>
        <w:t>
      70. "Еңбек сіңірген геолог" төсбелгісімен геология саласының ұйымдары мен мекемелерінің оларда кемінде 15 жыл жұмыс істеген, геологияның дамуына және елдің минералдық-шикізат базасын басқаруға зор үлес қосқан жұмыскерлері геологиялық барлау жұмыстарының бағыттарын ғылыми негіздегені, геологиялық барлау жұмыстары практикасына ғылыми-техникалық прогресс жетістіктерін енгізгені, өндірістік қызметте қол жеткізген ең жоғары нәтижелері, геологиялық кадрларды даярлау және тәрбиелеу ісіне сіңірген еңбегі, жемісті ғылыми және қоғамдық қызметі, сондай-ақ геология және жер қойнауын пайдалану саласында шет елдермен табысты ынтымақтастық жасағаны үшін марапатталады.</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157" w:id="129"/>
    <w:p>
      <w:pPr>
        <w:spacing w:after="0"/>
        <w:ind w:left="0"/>
        <w:jc w:val="left"/>
      </w:pPr>
      <w:r>
        <w:rPr>
          <w:rFonts w:ascii="Times New Roman"/>
          <w:b/>
          <w:i w:val="false"/>
          <w:color w:val="000000"/>
        </w:rPr>
        <w:t xml:space="preserve"> "Құрметті кенші" төсбелгісі</w:t>
      </w:r>
    </w:p>
    <w:bookmarkEnd w:id="129"/>
    <w:bookmarkStart w:name="z158" w:id="130"/>
    <w:p>
      <w:pPr>
        <w:spacing w:after="0"/>
        <w:ind w:left="0"/>
        <w:jc w:val="both"/>
      </w:pPr>
      <w:r>
        <w:rPr>
          <w:rFonts w:ascii="Times New Roman"/>
          <w:b w:val="false"/>
          <w:i w:val="false"/>
          <w:color w:val="000000"/>
          <w:sz w:val="28"/>
        </w:rPr>
        <w:t>
      71. "Құрметті кенші" төсбелгісімен тау-кен өнеркәсібі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құрылысының қызметкерлері марапатталады.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30"/>
    <w:bookmarkStart w:name="z159" w:id="131"/>
    <w:p>
      <w:pPr>
        <w:spacing w:after="0"/>
        <w:ind w:left="0"/>
        <w:jc w:val="both"/>
      </w:pPr>
      <w:r>
        <w:rPr>
          <w:rFonts w:ascii="Times New Roman"/>
          <w:b w:val="false"/>
          <w:i w:val="false"/>
          <w:color w:val="000000"/>
          <w:sz w:val="28"/>
        </w:rPr>
        <w:t>
      "Құрметті кенші" төсбелгісі бұрын "Кенші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131"/>
    <w:bookmarkStart w:name="z160" w:id="132"/>
    <w:p>
      <w:pPr>
        <w:spacing w:after="0"/>
        <w:ind w:left="0"/>
        <w:jc w:val="left"/>
      </w:pPr>
      <w:r>
        <w:rPr>
          <w:rFonts w:ascii="Times New Roman"/>
          <w:b/>
          <w:i w:val="false"/>
          <w:color w:val="000000"/>
        </w:rPr>
        <w:t xml:space="preserve"> І, ІІ, ІІІ дәрежелі "Кенші даңқы" төсбелгісі</w:t>
      </w:r>
    </w:p>
    <w:bookmarkEnd w:id="132"/>
    <w:bookmarkStart w:name="z161" w:id="133"/>
    <w:p>
      <w:pPr>
        <w:spacing w:after="0"/>
        <w:ind w:left="0"/>
        <w:jc w:val="both"/>
      </w:pPr>
      <w:r>
        <w:rPr>
          <w:rFonts w:ascii="Times New Roman"/>
          <w:b w:val="false"/>
          <w:i w:val="false"/>
          <w:color w:val="000000"/>
          <w:sz w:val="28"/>
        </w:rPr>
        <w:t>
      72. "Кенші даңқы" төсбелгісімен:</w:t>
      </w:r>
    </w:p>
    <w:bookmarkEnd w:id="133"/>
    <w:bookmarkStart w:name="z162" w:id="134"/>
    <w:p>
      <w:pPr>
        <w:spacing w:after="0"/>
        <w:ind w:left="0"/>
        <w:jc w:val="both"/>
      </w:pPr>
      <w:r>
        <w:rPr>
          <w:rFonts w:ascii="Times New Roman"/>
          <w:b w:val="false"/>
          <w:i w:val="false"/>
          <w:color w:val="000000"/>
          <w:sz w:val="28"/>
        </w:rPr>
        <w:t>
      1) тау-кен өнеркәсібі саласын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 саласының қызметкерлері;</w:t>
      </w:r>
    </w:p>
    <w:bookmarkEnd w:id="134"/>
    <w:bookmarkStart w:name="z163" w:id="135"/>
    <w:p>
      <w:pPr>
        <w:spacing w:after="0"/>
        <w:ind w:left="0"/>
        <w:jc w:val="both"/>
      </w:pPr>
      <w:r>
        <w:rPr>
          <w:rFonts w:ascii="Times New Roman"/>
          <w:b w:val="false"/>
          <w:i w:val="false"/>
          <w:color w:val="000000"/>
          <w:sz w:val="28"/>
        </w:rPr>
        <w:t>
      2)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35"/>
    <w:bookmarkStart w:name="z164" w:id="136"/>
    <w:p>
      <w:pPr>
        <w:spacing w:after="0"/>
        <w:ind w:left="0"/>
        <w:jc w:val="both"/>
      </w:pPr>
      <w:r>
        <w:rPr>
          <w:rFonts w:ascii="Times New Roman"/>
          <w:b w:val="false"/>
          <w:i w:val="false"/>
          <w:color w:val="000000"/>
          <w:sz w:val="28"/>
        </w:rPr>
        <w:t>
      73. "Кенші даңқы" төсбелгісі үш дәрежеден тұрады:</w:t>
      </w:r>
    </w:p>
    <w:bookmarkEnd w:id="136"/>
    <w:bookmarkStart w:name="z165" w:id="137"/>
    <w:p>
      <w:pPr>
        <w:spacing w:after="0"/>
        <w:ind w:left="0"/>
        <w:jc w:val="both"/>
      </w:pPr>
      <w:r>
        <w:rPr>
          <w:rFonts w:ascii="Times New Roman"/>
          <w:b w:val="false"/>
          <w:i w:val="false"/>
          <w:color w:val="000000"/>
          <w:sz w:val="28"/>
        </w:rPr>
        <w:t>
      1) тау-кен өнеркәсібі және шахта құрылысы саласында 12 жыл сіңірген еңбегі үшін марапаттауға – І дәрежелi "Кенші даңқы";</w:t>
      </w:r>
    </w:p>
    <w:bookmarkEnd w:id="137"/>
    <w:bookmarkStart w:name="z166" w:id="138"/>
    <w:p>
      <w:pPr>
        <w:spacing w:after="0"/>
        <w:ind w:left="0"/>
        <w:jc w:val="both"/>
      </w:pPr>
      <w:r>
        <w:rPr>
          <w:rFonts w:ascii="Times New Roman"/>
          <w:b w:val="false"/>
          <w:i w:val="false"/>
          <w:color w:val="000000"/>
          <w:sz w:val="28"/>
        </w:rPr>
        <w:t>
      2) тау-кен өнеркәсібі және шахта құрылысы саласында 8 жыл сіңірген еңбегі үшін марапаттауға – ІІ дәрежелi "Кенші даңқы";</w:t>
      </w:r>
    </w:p>
    <w:bookmarkEnd w:id="138"/>
    <w:bookmarkStart w:name="z167" w:id="139"/>
    <w:p>
      <w:pPr>
        <w:spacing w:after="0"/>
        <w:ind w:left="0"/>
        <w:jc w:val="both"/>
      </w:pPr>
      <w:r>
        <w:rPr>
          <w:rFonts w:ascii="Times New Roman"/>
          <w:b w:val="false"/>
          <w:i w:val="false"/>
          <w:color w:val="000000"/>
          <w:sz w:val="28"/>
        </w:rPr>
        <w:t>
      3) тау-кен өнеркәсібі және шахта құрылысы саласында 5 жыл сіңірген еңбегі үшін марапаттауға – ІІІ дәрежелi "Кенші даңқы".</w:t>
      </w:r>
    </w:p>
    <w:bookmarkEnd w:id="139"/>
    <w:bookmarkStart w:name="z168" w:id="140"/>
    <w:p>
      <w:pPr>
        <w:spacing w:after="0"/>
        <w:ind w:left="0"/>
        <w:jc w:val="left"/>
      </w:pPr>
      <w:r>
        <w:rPr>
          <w:rFonts w:ascii="Times New Roman"/>
          <w:b/>
          <w:i w:val="false"/>
          <w:color w:val="000000"/>
        </w:rPr>
        <w:t xml:space="preserve"> "Ы. Алтынсарин" төсбелгісі</w:t>
      </w:r>
    </w:p>
    <w:bookmarkEnd w:id="140"/>
    <w:bookmarkStart w:name="z169" w:id="141"/>
    <w:p>
      <w:pPr>
        <w:spacing w:after="0"/>
        <w:ind w:left="0"/>
        <w:jc w:val="both"/>
      </w:pPr>
      <w:r>
        <w:rPr>
          <w:rFonts w:ascii="Times New Roman"/>
          <w:b w:val="false"/>
          <w:i w:val="false"/>
          <w:color w:val="000000"/>
          <w:sz w:val="28"/>
        </w:rPr>
        <w:t>
      74. "Ы. Алтынсарин" төсбелгісімен білім беру мен тәрбиелеу процестерін ұйымдастыру мен жетілдірудегі, оқыту мен тәрбиелеудің біртұтастығын қамтамасыз етудегі, білім беру және тәрбиелеу бағдарламаларын іске асырудағы елеулі табыстары, оқушыларды, тәрбиеленушілерді практикалық даярлаудағы, олардың шығармашылық белсенділігін дамытудағы табыстары, облыстық (аудандық), олардың республикалық халықаралық білім бағдарламалары мен жобаларындағы жетістіктері үшін білім беру органдары мен ұйымдарында 10 және одан да көп жыл еңбек өтілі бар қызметкерлер марапатталады.</w:t>
      </w:r>
    </w:p>
    <w:bookmarkEnd w:id="141"/>
    <w:bookmarkStart w:name="z170" w:id="142"/>
    <w:p>
      <w:pPr>
        <w:spacing w:after="0"/>
        <w:ind w:left="0"/>
        <w:jc w:val="left"/>
      </w:pPr>
      <w:r>
        <w:rPr>
          <w:rFonts w:ascii="Times New Roman"/>
          <w:b/>
          <w:i w:val="false"/>
          <w:color w:val="000000"/>
        </w:rPr>
        <w:t xml:space="preserve"> "Ғылымды дамытуға сіңірген еңбегі үшін" төсбелгісі</w:t>
      </w:r>
    </w:p>
    <w:bookmarkEnd w:id="142"/>
    <w:bookmarkStart w:name="z171" w:id="143"/>
    <w:p>
      <w:pPr>
        <w:spacing w:after="0"/>
        <w:ind w:left="0"/>
        <w:jc w:val="both"/>
      </w:pPr>
      <w:r>
        <w:rPr>
          <w:rFonts w:ascii="Times New Roman"/>
          <w:b w:val="false"/>
          <w:i w:val="false"/>
          <w:color w:val="000000"/>
          <w:sz w:val="28"/>
        </w:rPr>
        <w:t>
      75. "Ғылымды дамытуға сіңірген еңбегі үшін" төсбелгісімен отандық ғылым мен техниканың әлемдік жетістіктер деңгейіне шығуына ықпал ететін іргелі және қолданбалы зерттеулер саласындағы маңызды нәтижелері, ғылымның, техниканың және мәдениеттің басым бағыттары бойынша халықаралық, республикалық, өңірлік басқа ғылыми-техникалық бағдарламаларды іске асырудағы жетістіктері, жаңа техника мен технологияларды жасауға және қазіргілерін жетілдіруге қосқан зор үлесі, зор практикалық маңызы бар әзірленген жаңа технологиялары, ғылым мен мәдениеттің қазіргі заманғы жетістіктері аясында ғылыми-зерттеу процесін ұйымдастырудағы және жетілдірудегі елеулі табыстары, білікті ғылыми кадрларды даярлаудағы жоғары жетістіктері, қаржы-шаруашылық қызметтің ғылыми саласын басқаруды ұйымдастырудағы, ғылымның материалдық-техникалық және эксперименттік-өндірістік базасын нығайту мен дамытудағы жоғары жетістіктері үшін 10 жыл және одан да көп еңбек өтілі бар ғылыми қызметкерлер марапатталады.</w:t>
      </w:r>
    </w:p>
    <w:bookmarkEnd w:id="143"/>
    <w:bookmarkStart w:name="z174" w:id="144"/>
    <w:p>
      <w:pPr>
        <w:spacing w:after="0"/>
        <w:ind w:left="0"/>
        <w:jc w:val="left"/>
      </w:pPr>
      <w:r>
        <w:rPr>
          <w:rFonts w:ascii="Times New Roman"/>
          <w:b/>
          <w:i w:val="false"/>
          <w:color w:val="000000"/>
        </w:rPr>
        <w:t xml:space="preserve"> "Білім беру ісінің құрметті қызметкері" төсбелгісі</w:t>
      </w:r>
    </w:p>
    <w:bookmarkEnd w:id="144"/>
    <w:bookmarkStart w:name="z175" w:id="145"/>
    <w:p>
      <w:pPr>
        <w:spacing w:after="0"/>
        <w:ind w:left="0"/>
        <w:jc w:val="both"/>
      </w:pPr>
      <w:r>
        <w:rPr>
          <w:rFonts w:ascii="Times New Roman"/>
          <w:b w:val="false"/>
          <w:i w:val="false"/>
          <w:color w:val="000000"/>
          <w:sz w:val="28"/>
        </w:rPr>
        <w:t>
      76. "Білім беру ісінің құрметті қызметкері" төсбелгісімен оқушылардың, тәрбиеленушілердің және студенттердің өз бетімен дамуын, олардың оқуын дараландыруды қамтамасыз ететін сабақтарды, білімді бақылауды ұйымдастырудың және өткізудің белсенді нысандары мен әдістері және жаңа интерактивтік технологияларды оқу процесіне енгізгені, білім алушылардың ғылыми-зерттеу және жобалық-конструкторлық қызметіне басшылық жасаудағы табыстары, өңірлік, республикалық, халықаралық білім және ғылыми-техникалық бағдарламалар мен жобалардағы жетістіктері, білім берудің өзекті мәселелері бойынша зерттеулері, білім беру жүйесінің оқытушы кадрларын даярлаудағы және олардың педагогикалық және ғылыми біліктіліктерін арттырудағы, мамандарды қайта даярлаудағы сіңірген еңбегі, оқу әдебиетін әзірлеудегі және оқу құралдары мен жабдықтарын шығарудағы жетістіктері, білім беру ұйымдарының қаржы-шаруашылық қызметін ұйымдастырудағы, материалдық-техникалық және эксперименттік-өндірістік базасын дамытумен нығайтудағы жетістіктері үшін білім және ғылым органдары мен ұйымдарында 10 жыл және одан да жұмыс өтілі және жоғары немесе бірінші біліктілік санаты бар (педагог қызметкерлер үшін) қызметкерлер марапатталады.</w:t>
      </w:r>
    </w:p>
    <w:bookmarkEnd w:id="145"/>
    <w:bookmarkStart w:name="z804" w:id="146"/>
    <w:p>
      <w:pPr>
        <w:spacing w:after="0"/>
        <w:ind w:left="0"/>
        <w:jc w:val="left"/>
      </w:pPr>
      <w:r>
        <w:rPr>
          <w:rFonts w:ascii="Times New Roman"/>
          <w:b/>
          <w:i w:val="false"/>
          <w:color w:val="000000"/>
        </w:rPr>
        <w:t xml:space="preserve"> "Ана тілін дамытуға қосқан үлесі үшін" төсбелгісі</w:t>
      </w:r>
    </w:p>
    <w:bookmarkEnd w:id="146"/>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05" w:id="147"/>
    <w:p>
      <w:pPr>
        <w:spacing w:after="0"/>
        <w:ind w:left="0"/>
        <w:jc w:val="both"/>
      </w:pPr>
      <w:r>
        <w:rPr>
          <w:rFonts w:ascii="Times New Roman"/>
          <w:b w:val="false"/>
          <w:i w:val="false"/>
          <w:color w:val="000000"/>
          <w:sz w:val="28"/>
        </w:rPr>
        <w:t>
      76-1. "Ана тілін дамытуға қосқан үлесі үшін" төсбелгісімен тілдерді дамыту саласында кемінде 10 жыл жұмыс өтілі бар жұмыскерлер, тіл саясатын дамытуға ерекше үлес қосқан және тілдерді дамыту саласын жетілдіруге белсенді қатысқаны үшін азаматтар марапатталады.</w:t>
      </w:r>
    </w:p>
    <w:bookmarkEnd w:id="147"/>
    <w:bookmarkStart w:name="z834" w:id="148"/>
    <w:p>
      <w:pPr>
        <w:spacing w:after="0"/>
        <w:ind w:left="0"/>
        <w:jc w:val="left"/>
      </w:pPr>
      <w:r>
        <w:rPr>
          <w:rFonts w:ascii="Times New Roman"/>
          <w:b/>
          <w:i w:val="false"/>
          <w:color w:val="000000"/>
        </w:rPr>
        <w:t xml:space="preserve"> "Ахмет Байтұрсынұлы" төсбелгісі</w:t>
      </w:r>
    </w:p>
    <w:bookmarkEnd w:id="148"/>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5" w:id="149"/>
    <w:p>
      <w:pPr>
        <w:spacing w:after="0"/>
        <w:ind w:left="0"/>
        <w:jc w:val="both"/>
      </w:pPr>
      <w:r>
        <w:rPr>
          <w:rFonts w:ascii="Times New Roman"/>
          <w:b w:val="false"/>
          <w:i w:val="false"/>
          <w:color w:val="000000"/>
          <w:sz w:val="28"/>
        </w:rPr>
        <w:t>
      76-2. "Ахмет Байтұрсынұлы" төсбелгісімен гуманитарлық сала өкілдері, қазақ тілінің мәртебесін көтеруде шығармашылық белсенділік танытқан адамдар, қазақ тілін оқыту бойынша IT жобалардың авторлары болып табылатын білікті мамандар, сондай-ақ гуманитарлық салада ынтымақтастықты нығайтуға жəне дамытуға елеулі үлес қосқан шетел азаматтары да марапатталады.</w:t>
      </w:r>
    </w:p>
    <w:bookmarkEnd w:id="149"/>
    <w:bookmarkStart w:name="z176" w:id="150"/>
    <w:p>
      <w:pPr>
        <w:spacing w:after="0"/>
        <w:ind w:left="0"/>
        <w:jc w:val="left"/>
      </w:pPr>
      <w:r>
        <w:rPr>
          <w:rFonts w:ascii="Times New Roman"/>
          <w:b/>
          <w:i w:val="false"/>
          <w:color w:val="000000"/>
        </w:rPr>
        <w:t xml:space="preserve"> "Мәдениет саласының үздігі" төсбелгісі</w:t>
      </w:r>
    </w:p>
    <w:bookmarkEnd w:id="150"/>
    <w:bookmarkStart w:name="z177" w:id="151"/>
    <w:p>
      <w:pPr>
        <w:spacing w:after="0"/>
        <w:ind w:left="0"/>
        <w:jc w:val="both"/>
      </w:pPr>
      <w:r>
        <w:rPr>
          <w:rFonts w:ascii="Times New Roman"/>
          <w:b w:val="false"/>
          <w:i w:val="false"/>
          <w:color w:val="000000"/>
          <w:sz w:val="28"/>
        </w:rPr>
        <w:t>
      77. "Мәдениет саласының үздігі" төсбелгісімен мәдениет саласының дамуына ерекше үлес қосқан, елдің мәдениетін дамытудағы ұзақ жылғы еңбегі мен жеке үлесі, мәдениет саласын жетілдіруге белсене қатысқаны, мәдениет жүйесінде инновациялық қызметі үшін мәдениет саласында 15 жыл және одан да көп еңбек өтілі бар мәдениет саласының қызметкерлері марапатталады.</w:t>
      </w:r>
    </w:p>
    <w:bookmarkEnd w:id="151"/>
    <w:bookmarkStart w:name="z784" w:id="152"/>
    <w:p>
      <w:pPr>
        <w:spacing w:after="0"/>
        <w:ind w:left="0"/>
        <w:jc w:val="left"/>
      </w:pPr>
      <w:r>
        <w:rPr>
          <w:rFonts w:ascii="Times New Roman"/>
          <w:b/>
          <w:i w:val="false"/>
          <w:color w:val="000000"/>
        </w:rPr>
        <w:t xml:space="preserve"> "Архив саласының үздігі" төсбелгісі</w:t>
      </w:r>
    </w:p>
    <w:bookmarkEnd w:id="152"/>
    <w:p>
      <w:pPr>
        <w:spacing w:after="0"/>
        <w:ind w:left="0"/>
        <w:jc w:val="both"/>
      </w:pPr>
      <w:r>
        <w:rPr>
          <w:rFonts w:ascii="Times New Roman"/>
          <w:b w:val="false"/>
          <w:i w:val="false"/>
          <w:color w:val="ff0000"/>
          <w:sz w:val="28"/>
        </w:rPr>
        <w:t xml:space="preserve">
      Ескерту. Қағидалар кіші бөліммен толықтырылды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85" w:id="153"/>
    <w:p>
      <w:pPr>
        <w:spacing w:after="0"/>
        <w:ind w:left="0"/>
        <w:jc w:val="both"/>
      </w:pPr>
      <w:r>
        <w:rPr>
          <w:rFonts w:ascii="Times New Roman"/>
          <w:b w:val="false"/>
          <w:i w:val="false"/>
          <w:color w:val="000000"/>
          <w:sz w:val="28"/>
        </w:rPr>
        <w:t>
      77-1. "Архив саласының үздігі" төсбелгісімен архив ісін дамытуға ерекше үлес қосқаны, архив ісін жетілдіруге белсене қатысқаны үшін осы салада кемінде 15 жыл жұмыс өтілі бар архив ісі саласының жұмыскерлері марапатталады.</w:t>
      </w:r>
    </w:p>
    <w:bookmarkEnd w:id="153"/>
    <w:bookmarkStart w:name="z178" w:id="154"/>
    <w:p>
      <w:pPr>
        <w:spacing w:after="0"/>
        <w:ind w:left="0"/>
        <w:jc w:val="left"/>
      </w:pPr>
      <w:r>
        <w:rPr>
          <w:rFonts w:ascii="Times New Roman"/>
          <w:b/>
          <w:i w:val="false"/>
          <w:color w:val="000000"/>
        </w:rPr>
        <w:t xml:space="preserve"> "Дене шынықтыру мен спортты дамытуға сіңірген еңбегі үшін" төсбелгісі</w:t>
      </w:r>
    </w:p>
    <w:bookmarkEnd w:id="154"/>
    <w:bookmarkStart w:name="z179" w:id="155"/>
    <w:p>
      <w:pPr>
        <w:spacing w:after="0"/>
        <w:ind w:left="0"/>
        <w:jc w:val="both"/>
      </w:pPr>
      <w:r>
        <w:rPr>
          <w:rFonts w:ascii="Times New Roman"/>
          <w:b w:val="false"/>
          <w:i w:val="false"/>
          <w:color w:val="000000"/>
          <w:sz w:val="28"/>
        </w:rPr>
        <w:t>
      78. "Дене шынықтыру мен спортты дамытуға сіңірген еңбегі үшін" төсбелгісімен Қазақстан Республикасында дене шынықтыруды және спортты дамытудағы көп жылғы және жемісті еңбегі, спортшыларды, спорт-медициналық, спорт-ғылыми және дене шынықтыру мен спорт саласындағы басқарушы кадрларды практикалық даярлаудағы табысы, спортты насихаттағаны және Қазақстанның спорттық өмірін ақпараттық тұрғыда қолдағаны үшін дене шынықтыру-спорт жұмысында ерекшеленген, 15 жыл және одан да көп еңбек өтілі бар адамдар және дене шынықтыру мен спортты дамытуға қосқан үлесі үшін өзге де адамдар марапатталады.</w:t>
      </w:r>
    </w:p>
    <w:bookmarkEnd w:id="155"/>
    <w:bookmarkStart w:name="z180" w:id="156"/>
    <w:p>
      <w:pPr>
        <w:spacing w:after="0"/>
        <w:ind w:left="0"/>
        <w:jc w:val="left"/>
      </w:pPr>
      <w:r>
        <w:rPr>
          <w:rFonts w:ascii="Times New Roman"/>
          <w:b/>
          <w:i w:val="false"/>
          <w:color w:val="000000"/>
        </w:rPr>
        <w:t xml:space="preserve"> "Құрметті спорт қызметкері" төсбелгісі</w:t>
      </w:r>
    </w:p>
    <w:bookmarkEnd w:id="156"/>
    <w:bookmarkStart w:name="z181" w:id="157"/>
    <w:p>
      <w:pPr>
        <w:spacing w:after="0"/>
        <w:ind w:left="0"/>
        <w:jc w:val="both"/>
      </w:pPr>
      <w:r>
        <w:rPr>
          <w:rFonts w:ascii="Times New Roman"/>
          <w:b w:val="false"/>
          <w:i w:val="false"/>
          <w:color w:val="000000"/>
          <w:sz w:val="28"/>
        </w:rPr>
        <w:t>
      79. "Құрметті спорт қызметкері" төсбелгісімен спорт саласында кемінде 10 жыл еңбек өтілі бар адамдар:</w:t>
      </w:r>
    </w:p>
    <w:bookmarkEnd w:id="157"/>
    <w:p>
      <w:pPr>
        <w:spacing w:after="0"/>
        <w:ind w:left="0"/>
        <w:jc w:val="both"/>
      </w:pPr>
      <w:r>
        <w:rPr>
          <w:rFonts w:ascii="Times New Roman"/>
          <w:b w:val="false"/>
          <w:i w:val="false"/>
          <w:color w:val="000000"/>
          <w:sz w:val="28"/>
        </w:rPr>
        <w:t>
      1) ірі халықаралық жарыстарда табысты өнер көрсеткен танымал спортшыларды немесе командаларды даярлау жөнінде көп жылдық табысты оқу-жаттықтыру және тәрбие жұмысы үшін спорт жөніндегі жаттықтырушы-оқытушылар, жаттықтырушылар;</w:t>
      </w:r>
    </w:p>
    <w:p>
      <w:pPr>
        <w:spacing w:after="0"/>
        <w:ind w:left="0"/>
        <w:jc w:val="both"/>
      </w:pPr>
      <w:r>
        <w:rPr>
          <w:rFonts w:ascii="Times New Roman"/>
          <w:b w:val="false"/>
          <w:i w:val="false"/>
          <w:color w:val="000000"/>
          <w:sz w:val="28"/>
        </w:rPr>
        <w:t>
      2) балалар-жасөспірімдер спортын, жоғары жетістіктер спортын, дене мүмкіндігі шектеулі тұлғаларға арналған спортты, қолданбалы және басқа да спорт түрлерін дамытуға арналған оқу-әдістемелік әдебиетті, оқу құралдарын әзірлеудегі және дайындаудағы табыстары үшін;</w:t>
      </w:r>
    </w:p>
    <w:p>
      <w:pPr>
        <w:spacing w:after="0"/>
        <w:ind w:left="0"/>
        <w:jc w:val="both"/>
      </w:pPr>
      <w:r>
        <w:rPr>
          <w:rFonts w:ascii="Times New Roman"/>
          <w:b w:val="false"/>
          <w:i w:val="false"/>
          <w:color w:val="000000"/>
          <w:sz w:val="28"/>
        </w:rPr>
        <w:t>
      3) дене шынықтыруды және спортты белсенді насихаттаушылар;</w:t>
      </w:r>
    </w:p>
    <w:p>
      <w:pPr>
        <w:spacing w:after="0"/>
        <w:ind w:left="0"/>
        <w:jc w:val="both"/>
      </w:pPr>
      <w:r>
        <w:rPr>
          <w:rFonts w:ascii="Times New Roman"/>
          <w:b w:val="false"/>
          <w:i w:val="false"/>
          <w:color w:val="000000"/>
          <w:sz w:val="28"/>
        </w:rPr>
        <w:t>
      4) бұқаралық спортты дамыту жөнінде жемісті жұмыс атқарған спортты ұйымдастырушылар мен нұсқаушы-әдіскерлер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86" w:id="158"/>
    <w:p>
      <w:pPr>
        <w:spacing w:after="0"/>
        <w:ind w:left="0"/>
        <w:jc w:val="left"/>
      </w:pPr>
      <w:r>
        <w:rPr>
          <w:rFonts w:ascii="Times New Roman"/>
          <w:b/>
          <w:i w:val="false"/>
          <w:color w:val="000000"/>
        </w:rPr>
        <w:t xml:space="preserve"> "Құрметті құрылысшы" төсбелгісі</w:t>
      </w:r>
    </w:p>
    <w:bookmarkEnd w:id="158"/>
    <w:bookmarkStart w:name="z187" w:id="159"/>
    <w:p>
      <w:pPr>
        <w:spacing w:after="0"/>
        <w:ind w:left="0"/>
        <w:jc w:val="both"/>
      </w:pPr>
      <w:r>
        <w:rPr>
          <w:rFonts w:ascii="Times New Roman"/>
          <w:b w:val="false"/>
          <w:i w:val="false"/>
          <w:color w:val="000000"/>
          <w:sz w:val="28"/>
        </w:rPr>
        <w:t>
      80. "Құрметті құрылысшы" төсбелгісімен құрылысты дамытуда көп жылдық жемісті жұмысы және сіңірген еңбегі, мемлекеттік органдардағы құрылыс қызметі саласындағы жоғары жетістіктері, құрылыс бейінінің маман кадрларын даярлау саласында сіңірген еңбегі үшін, құрылысшылардың, сондай-ақ құрылыс материалдарын, бұйымдары мен конструкцияларын өндірушілердің кәсіптік мүдделерін қорғағаны, құрылыс саласындағы өзекті проблемалар бойынша ғылыми зерттеулерді дамытқаны, құрылыс өндірісінің жаңа озық технологияларын енгізгені, құрылыс қызметі саласындағы халықаралық, республикалық, салалық (секторлық) және басқа да бағдарламаларды іске асырудағы жетістіктері, құрылыс саласында халықаралық ынтымақтастықты дамытудағы табыстары үшін құрылыс саласында кемінде 10 жыл еңбек өтілі бар құрылыс саласының біліктілігі жоғары мамандары, сондай-ақ құрылысты дамытуға елеулі үлес қосқан өзге де адамдар марапатталады.</w:t>
      </w:r>
    </w:p>
    <w:bookmarkEnd w:id="159"/>
    <w:bookmarkStart w:name="z188" w:id="160"/>
    <w:p>
      <w:pPr>
        <w:spacing w:after="0"/>
        <w:ind w:left="0"/>
        <w:jc w:val="left"/>
      </w:pPr>
      <w:r>
        <w:rPr>
          <w:rFonts w:ascii="Times New Roman"/>
          <w:b/>
          <w:i w:val="false"/>
          <w:color w:val="000000"/>
        </w:rPr>
        <w:t xml:space="preserve"> "Құрметті сәулетші" төсбелгісі</w:t>
      </w:r>
    </w:p>
    <w:bookmarkEnd w:id="160"/>
    <w:bookmarkStart w:name="z189" w:id="161"/>
    <w:p>
      <w:pPr>
        <w:spacing w:after="0"/>
        <w:ind w:left="0"/>
        <w:jc w:val="both"/>
      </w:pPr>
      <w:r>
        <w:rPr>
          <w:rFonts w:ascii="Times New Roman"/>
          <w:b w:val="false"/>
          <w:i w:val="false"/>
          <w:color w:val="000000"/>
          <w:sz w:val="28"/>
        </w:rPr>
        <w:t>
      81. "Құрметті сәулетші" төсбелгісімен сәулет және қала құрылысын дамытуда көп жылдық жемісті жұмысы және сіңірген еңбегі, мемлекеттік сәулет және қала құрылысы органдары қызметі саласындағы жоғары жетістіктері, маңызды мемлекеттік (мемлекетаралық) мәні бар жобалау құжаттамаларын әзірлегені, сәулет бейінінің маман кадрларын даярлау саласында сіңірген еңбегі үшін, сәулетшілердің, қала құрылысшыларының кәсіптік мүдделерін қорғағаны, сәулет және қала құрылысы саласындағы өзекті проблемалар бойынша ғылыми зерттеулерді дамытқаны, сәулет және қала құрылысы қызметі саласындағы халықаралық, республикалық, салалық (секторлық) және басқа да бағдарламаларды іске асырудағы жетістіктері, сәулет және қала құрылысы саласында халықаралық ынтымақтастықты дамытудағы табыстары үшін сәулет және қала құрылысы саласында кемінде 10 жыл еңбек өтілі бар сәулет саласының біліктілігі жоғары мамандары, сондай-ақ қазақстандық сәулет және қала құрылысын дамытуға елеулі үлес қосқан өзге де адамдар марапатталады.</w:t>
      </w:r>
    </w:p>
    <w:bookmarkEnd w:id="161"/>
    <w:bookmarkStart w:name="z190" w:id="162"/>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162"/>
    <w:bookmarkStart w:name="z191" w:id="163"/>
    <w:p>
      <w:pPr>
        <w:spacing w:after="0"/>
        <w:ind w:left="0"/>
        <w:jc w:val="both"/>
      </w:pPr>
      <w:r>
        <w:rPr>
          <w:rFonts w:ascii="Times New Roman"/>
          <w:b w:val="false"/>
          <w:i w:val="false"/>
          <w:color w:val="000000"/>
          <w:sz w:val="28"/>
        </w:rPr>
        <w:t>
      82. "Тұрғын үй-коммуналдық шаруашылығының құрметті қызметкері" төсбелгісімен тұрғын үй коммуналдық шаруашылығын дамытуда көпжылдық жемісті жұмысы және сіңірген еңбегі, мемлекеттік тұрғын үй-коммуналдық шаруашылығы органдары қызметі саласындағы жоғары жетістіктері, маңызды мемлекеттік (мемлекетаралық) мәні бар жобалау құжаттамаларын әзірлегені, бейінді маман кадрлар даярлау саласында сіңірген еңбегі үшін, тұрғын үй-коммуналдық шаруашылығы саласы қызметкерлерінің кәсіптік мүдделерін қорғағаны, тұрғын үй-коммуналдық шаруашылығы саласындағы өзекті проблемалар бойынша ғылыми зерттеулерді дамытқаны, инновациялық технологияларды енгізгені, тұрғын үй-коммуналдық шаруашылығы саласындағы өзекті проблемалар бойынша қолданбалы ғылыми-зерттеу және тәжірибелік конструкторлық жұмыстарды әзірлегені, тұрғын үй-коммуналдық шаруашылығы қызметі саласындағы халықаралық, республикалық, салалық (секторалдық) және басқа да бағдарламаларды іске асырудағы жетістіктері, тұрғын үй-коммуналдық шаруашылығы саласында халықаралық ынтымақтастықты дамытудағы табыстары үшін тұрғын үй-коммуналдық шаруашылығы саласында кемінде 10 жыл еңбек өтілі бар тұрғын үй-коммуналдық шаруашылығы саласының біліктілігі жоғары мамандары, сондай-ақ тұрғын үй-коммуналдық шаруашылығын дамытуға елеулі үлес қосқан өзге де адамдар марапатталады.</w:t>
      </w:r>
    </w:p>
    <w:bookmarkEnd w:id="163"/>
    <w:bookmarkStart w:name="z759" w:id="164"/>
    <w:p>
      <w:pPr>
        <w:spacing w:after="0"/>
        <w:ind w:left="0"/>
        <w:jc w:val="left"/>
      </w:pPr>
      <w:r>
        <w:rPr>
          <w:rFonts w:ascii="Times New Roman"/>
          <w:b/>
          <w:i w:val="false"/>
          <w:color w:val="000000"/>
        </w:rPr>
        <w:t xml:space="preserve"> "Құрметті метролог" төсбелгісі</w:t>
      </w:r>
    </w:p>
    <w:bookmarkEnd w:id="164"/>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11.05.2018 </w:t>
      </w:r>
      <w:r>
        <w:rPr>
          <w:rFonts w:ascii="Times New Roman"/>
          <w:b w:val="false"/>
          <w:i w:val="false"/>
          <w:color w:val="ff0000"/>
          <w:sz w:val="28"/>
        </w:rPr>
        <w:t>№ 257</w:t>
      </w:r>
      <w:r>
        <w:rPr>
          <w:rFonts w:ascii="Times New Roman"/>
          <w:b w:val="false"/>
          <w:i w:val="false"/>
          <w:color w:val="ff0000"/>
          <w:sz w:val="28"/>
        </w:rPr>
        <w:t xml:space="preserve"> қаулысымен; жаңа редакцияда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760" w:id="165"/>
    <w:p>
      <w:pPr>
        <w:spacing w:after="0"/>
        <w:ind w:left="0"/>
        <w:jc w:val="both"/>
      </w:pPr>
      <w:r>
        <w:rPr>
          <w:rFonts w:ascii="Times New Roman"/>
          <w:b w:val="false"/>
          <w:i w:val="false"/>
          <w:color w:val="000000"/>
          <w:sz w:val="28"/>
        </w:rPr>
        <w:t>
      82-1. "Құрметті метролог" төсбелгісімен метрология саласындағы заңнамалық және нормативтік негіздерді жетілдіру жөніндегі ұсыныстар әзірлегені, көп жылдық және жемісті жұмысы үшін өлшем бірлігін қамтамасыз ету саласында кемінде 10 жыл жұмыс өтілі бар мамандар, сондай-ақ өлшем бірлігін қамтамасыз етудің мемлекеттік жүйесін дамытуға елеулі үлес қосқан өзге де адамдар марапатталады.</w:t>
      </w:r>
    </w:p>
    <w:bookmarkEnd w:id="165"/>
    <w:p>
      <w:pPr>
        <w:spacing w:after="0"/>
        <w:ind w:left="0"/>
        <w:jc w:val="left"/>
      </w:pPr>
      <w:r>
        <w:rPr>
          <w:rFonts w:ascii="Times New Roman"/>
          <w:b/>
          <w:i w:val="false"/>
          <w:color w:val="000000"/>
        </w:rPr>
        <w:t xml:space="preserve"> "Энергия үнемдеу саласына қосқан үлесі үшін"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82-2. "Энергия үнемдеу саласына қосқан үлесі үшін" төсбелгісімен зор практикалық маңызы бар энергетикалық ресурстарды тиімді пайдалану саласындағы көрнекті әзірлемелері үшін, энергетикалық ресурстарды үнемдеуді қамтамасыз ететін энергияны пайдаланудың жаңа әдістерін енгізгені үшін, кадрлар даярлау мен біліктілігін арттырудағы жоғары жетістіктері үшін, Қазақстан Республикасының энергия үнемдеу және энергия тиімділігін арттыру саласындағы заңнамалық базасын жетілдіруге қосқан жеке үлесі үшін, көп жылдық адал еңбегі үшін, сондай-ақ халық арасында энергия үнемдеуші мінез-құлықты (қозғалысты) танымал ету жөніндегі жетістіктері үшін Қазақстанда энергия үнемдеуді дамыту жөніндегі функцияларды жүзеге асыратын энергия үнемдеу саласының қызметкерлері, сондай-ақ энергия үнемдеу мен энергия тиімділігін арттыруды дамытуға жеке үлкен үлес қосқан өзге де адамдар марапатталады.</w:t>
      </w:r>
    </w:p>
    <w:bookmarkStart w:name="z806" w:id="166"/>
    <w:p>
      <w:pPr>
        <w:spacing w:after="0"/>
        <w:ind w:left="0"/>
        <w:jc w:val="left"/>
      </w:pPr>
      <w:r>
        <w:rPr>
          <w:rFonts w:ascii="Times New Roman"/>
          <w:b/>
          <w:i w:val="false"/>
          <w:color w:val="000000"/>
        </w:rPr>
        <w:t xml:space="preserve"> "Құрметті стандарттаушы" төсбелгісі</w:t>
      </w:r>
    </w:p>
    <w:bookmarkEnd w:id="166"/>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07" w:id="167"/>
    <w:p>
      <w:pPr>
        <w:spacing w:after="0"/>
        <w:ind w:left="0"/>
        <w:jc w:val="both"/>
      </w:pPr>
      <w:r>
        <w:rPr>
          <w:rFonts w:ascii="Times New Roman"/>
          <w:b w:val="false"/>
          <w:i w:val="false"/>
          <w:color w:val="000000"/>
          <w:sz w:val="28"/>
        </w:rPr>
        <w:t>
      82-3. "Құрметті стандарттаушы" төсбелгісімен стандарттау саласындағы заңнамалық және нормативтік негіздерді жетілдіру жөніндегі ұсыныстар әзірлегені, жемісті жұмысы, кәсіби қызметте жоғары көрсеткіштерге қол жеткізгені, айрықша сіңірген еңбегі және жұмыстағы басқа да жетістіктері үшін стандарттау саласындағы мамандар, сондай-ақ ұлттық стандарттау жүйесін дамытуға дербес үлес қосқан өзге де адамдар марапатталады.</w:t>
      </w:r>
    </w:p>
    <w:bookmarkEnd w:id="167"/>
    <w:bookmarkStart w:name="z836" w:id="168"/>
    <w:p>
      <w:pPr>
        <w:spacing w:after="0"/>
        <w:ind w:left="0"/>
        <w:jc w:val="left"/>
      </w:pPr>
      <w:r>
        <w:rPr>
          <w:rFonts w:ascii="Times New Roman"/>
          <w:b/>
          <w:i w:val="false"/>
          <w:color w:val="000000"/>
        </w:rPr>
        <w:t xml:space="preserve"> "Еңбек сіңірген сауда қызметкері" төсбелгісі</w:t>
      </w:r>
    </w:p>
    <w:bookmarkEnd w:id="168"/>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7" w:id="169"/>
    <w:p>
      <w:pPr>
        <w:spacing w:after="0"/>
        <w:ind w:left="0"/>
        <w:jc w:val="both"/>
      </w:pPr>
      <w:r>
        <w:rPr>
          <w:rFonts w:ascii="Times New Roman"/>
          <w:b w:val="false"/>
          <w:i w:val="false"/>
          <w:color w:val="000000"/>
          <w:sz w:val="28"/>
        </w:rPr>
        <w:t>
      82-4. "Еңбек сіңірген сауда қызметкері" төсбелгісімен еңбекте жоғары нәтижелерге қол жеткізгені үшін қызметінде оң мінездемесі бар, өздеріне жүктелген міндеттерді адал және жауапты орындайтын әрі сауда саласында бастама және кәсіпқойлығын көрсететін сауда саласында кемінде 10 жыл жұмыс өтілі бар жұмыскерлер және сауданы дамытуға елеулі үлес қосқан өзге де адамдар марапатталады.</w:t>
      </w:r>
    </w:p>
    <w:bookmarkEnd w:id="169"/>
    <w:bookmarkStart w:name="z192" w:id="170"/>
    <w:p>
      <w:pPr>
        <w:spacing w:after="0"/>
        <w:ind w:left="0"/>
        <w:jc w:val="left"/>
      </w:pPr>
      <w:r>
        <w:rPr>
          <w:rFonts w:ascii="Times New Roman"/>
          <w:b/>
          <w:i w:val="false"/>
          <w:color w:val="000000"/>
        </w:rPr>
        <w:t xml:space="preserve"> "Статистика үздігі" төсбелгісі</w:t>
      </w:r>
    </w:p>
    <w:bookmarkEnd w:id="170"/>
    <w:p>
      <w:pPr>
        <w:spacing w:after="0"/>
        <w:ind w:left="0"/>
        <w:jc w:val="both"/>
      </w:pPr>
      <w:r>
        <w:rPr>
          <w:rFonts w:ascii="Times New Roman"/>
          <w:b w:val="false"/>
          <w:i w:val="false"/>
          <w:color w:val="ff0000"/>
          <w:sz w:val="28"/>
        </w:rPr>
        <w:t xml:space="preserve">
      Ескерту. Кіші бөлім алып тасталды - ҚР Үкіметінің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42" w:id="171"/>
    <w:p>
      <w:pPr>
        <w:spacing w:after="0"/>
        <w:ind w:left="0"/>
        <w:jc w:val="left"/>
      </w:pPr>
      <w:r>
        <w:rPr>
          <w:rFonts w:ascii="Times New Roman"/>
          <w:b/>
          <w:i w:val="false"/>
          <w:color w:val="000000"/>
        </w:rPr>
        <w:t xml:space="preserve"> "Монополияға қарсы қызметтің үздігі" төсбелгісі</w:t>
      </w:r>
    </w:p>
    <w:bookmarkEnd w:id="171"/>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алып тасталды - ҚР Үкіметінің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94" w:id="172"/>
    <w:p>
      <w:pPr>
        <w:spacing w:after="0"/>
        <w:ind w:left="0"/>
        <w:jc w:val="left"/>
      </w:pPr>
      <w:r>
        <w:rPr>
          <w:rFonts w:ascii="Times New Roman"/>
          <w:b/>
          <w:i w:val="false"/>
          <w:color w:val="000000"/>
        </w:rPr>
        <w:t xml:space="preserve"> "Заң саласының үздігі" төсбелгісі</w:t>
      </w:r>
    </w:p>
    <w:bookmarkEnd w:id="172"/>
    <w:bookmarkStart w:name="z195" w:id="173"/>
    <w:p>
      <w:pPr>
        <w:spacing w:after="0"/>
        <w:ind w:left="0"/>
        <w:jc w:val="both"/>
      </w:pPr>
      <w:r>
        <w:rPr>
          <w:rFonts w:ascii="Times New Roman"/>
          <w:b w:val="false"/>
          <w:i w:val="false"/>
          <w:color w:val="000000"/>
          <w:sz w:val="28"/>
        </w:rPr>
        <w:t>
      84. "Заң саласының үздігі" төсбелгісімен Қазақстан Республикасы Үкіметінің құрылымына кіретін орталық мемлекеттік органдардың заң қызметтерінің қызметі бойынша оң мінездемесі бар, өздеріне жүктелген міндеттерді адал және кәсіби орындайтын, мемлекеттік органдардың заң қызметтерінде жалпы еңбек өтілі 5 жылдан кем емес қызметкерлері марапатталады.</w:t>
      </w:r>
    </w:p>
    <w:bookmarkEnd w:id="173"/>
    <w:p>
      <w:pPr>
        <w:spacing w:after="0"/>
        <w:ind w:left="0"/>
        <w:jc w:val="left"/>
      </w:pPr>
      <w:r>
        <w:rPr>
          <w:rFonts w:ascii="Times New Roman"/>
          <w:b/>
          <w:i w:val="false"/>
          <w:color w:val="000000"/>
        </w:rPr>
        <w:t xml:space="preserve"> "Сәйкестікті бағалау саласындағы аккредиттеу жүйесінің үздігі"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85. "Сәйкестікті бағалау саласындағы аккредиттеу жүйесінің үздігі" төсбелгісімен сәйкестікті бағалау саласындағы аккредиттеу жүйесін дамытуға елеулі үлес қосқан, заңнамалық және нормативтік негіздерді әзірлегені, көп жылғы және жемісті еңбегі, кәсіби қызметте жоғары көрсеткіштерге қол жеткізгені, ерекше еңбегі және жұмыстағы басқа да жетістіктері үшін, сәйкестікті бағалау саласындағы аккредиттеу жүйесінде кемінде 10 жыл жұмыс өтілі бар, жоғары кәсіби мамандар, сондай-ақ өзге де адамдар марапатталады.</w:t>
      </w:r>
    </w:p>
    <w:p>
      <w:pPr>
        <w:spacing w:after="0"/>
        <w:ind w:left="0"/>
        <w:jc w:val="left"/>
      </w:pPr>
      <w:r>
        <w:rPr>
          <w:rFonts w:ascii="Times New Roman"/>
          <w:b/>
          <w:i w:val="false"/>
          <w:color w:val="000000"/>
        </w:rPr>
        <w:t xml:space="preserve"> "Су шаруашылығының ардагері"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bookmarkStart w:name="z764" w:id="174"/>
    <w:p>
      <w:pPr>
        <w:spacing w:after="0"/>
        <w:ind w:left="0"/>
        <w:jc w:val="both"/>
      </w:pPr>
      <w:r>
        <w:rPr>
          <w:rFonts w:ascii="Times New Roman"/>
          <w:b w:val="false"/>
          <w:i w:val="false"/>
          <w:color w:val="000000"/>
          <w:sz w:val="28"/>
        </w:rPr>
        <w:t>
      86. "Су шаруашылығының ардагері" төсбелгісімен су шаруашылығының дамуына үлкен үлес қосқан су саласындағы мінсіз жұмысы және кемінде 30 жыл еңбек сіңірген жылдары үшін үздік мамандар, қызметшілер, ұйымдардың басшылары марапатталады.</w:t>
      </w:r>
    </w:p>
    <w:bookmarkEnd w:id="174"/>
    <w:p>
      <w:pPr>
        <w:spacing w:after="0"/>
        <w:ind w:left="0"/>
        <w:jc w:val="left"/>
      </w:pPr>
      <w:r>
        <w:rPr>
          <w:rFonts w:ascii="Times New Roman"/>
          <w:b/>
          <w:i w:val="false"/>
          <w:color w:val="000000"/>
        </w:rPr>
        <w:t xml:space="preserve"> "Су шаруашылығының үздігі"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bookmarkStart w:name="z765" w:id="175"/>
    <w:p>
      <w:pPr>
        <w:spacing w:after="0"/>
        <w:ind w:left="0"/>
        <w:jc w:val="both"/>
      </w:pPr>
      <w:r>
        <w:rPr>
          <w:rFonts w:ascii="Times New Roman"/>
          <w:b w:val="false"/>
          <w:i w:val="false"/>
          <w:color w:val="000000"/>
          <w:sz w:val="28"/>
        </w:rPr>
        <w:t>
      87. "Су шаруашылығының үздігі" төсбелгісімен жоғары кәсіби қабілеті және су шаруашылығын дамытуға қосқан жеке үлесі үшін үздік мамандар, қызметшілер, ұйымдардың басшылары, сондай-ақ Қазақстанның су шаруашылығы саласындағы ерекше еңбегі үшін өзге де адамдар марапатталады.</w:t>
      </w:r>
    </w:p>
    <w:bookmarkEnd w:id="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Үкіметінің</w:t>
            </w:r>
            <w:r>
              <w:br/>
            </w:r>
            <w:r>
              <w:rPr>
                <w:rFonts w:ascii="Times New Roman"/>
                <w:b w:val="false"/>
                <w:i w:val="false"/>
                <w:color w:val="000000"/>
                <w:sz w:val="20"/>
              </w:rPr>
              <w:t>құрылымына кіретін кейбір</w:t>
            </w:r>
            <w:r>
              <w:br/>
            </w:r>
            <w:r>
              <w:rPr>
                <w:rFonts w:ascii="Times New Roman"/>
                <w:b w:val="false"/>
                <w:i w:val="false"/>
                <w:color w:val="000000"/>
                <w:sz w:val="20"/>
              </w:rPr>
              <w:t>мемлекеттік органдардың</w:t>
            </w:r>
            <w:r>
              <w:br/>
            </w:r>
            <w:r>
              <w:rPr>
                <w:rFonts w:ascii="Times New Roman"/>
                <w:b w:val="false"/>
                <w:i w:val="false"/>
                <w:color w:val="000000"/>
                <w:sz w:val="20"/>
              </w:rPr>
              <w:t>ведомстволық наградаларымен</w:t>
            </w:r>
            <w:r>
              <w:br/>
            </w:r>
            <w:r>
              <w:rPr>
                <w:rFonts w:ascii="Times New Roman"/>
                <w:b w:val="false"/>
                <w:i w:val="false"/>
                <w:color w:val="000000"/>
                <w:sz w:val="20"/>
              </w:rPr>
              <w:t>марапаттау (ведомстволық</w:t>
            </w:r>
            <w:r>
              <w:br/>
            </w:r>
            <w:r>
              <w:rPr>
                <w:rFonts w:ascii="Times New Roman"/>
                <w:b w:val="false"/>
                <w:i w:val="false"/>
                <w:color w:val="000000"/>
                <w:sz w:val="20"/>
              </w:rPr>
              <w:t>наградаларынан айыру)</w:t>
            </w:r>
            <w:r>
              <w:br/>
            </w:r>
            <w:r>
              <w:rPr>
                <w:rFonts w:ascii="Times New Roman"/>
                <w:b w:val="false"/>
                <w:i w:val="false"/>
                <w:color w:val="000000"/>
                <w:sz w:val="20"/>
              </w:rPr>
              <w:t>қағидаларына 1-қосымша</w:t>
            </w:r>
          </w:p>
        </w:tc>
      </w:tr>
    </w:tbl>
    <w:bookmarkStart w:name="z197" w:id="176"/>
    <w:p>
      <w:pPr>
        <w:spacing w:after="0"/>
        <w:ind w:left="0"/>
        <w:jc w:val="left"/>
      </w:pPr>
      <w:r>
        <w:rPr>
          <w:rFonts w:ascii="Times New Roman"/>
          <w:b/>
          <w:i w:val="false"/>
          <w:color w:val="000000"/>
        </w:rPr>
        <w:t xml:space="preserve"> НАГРАДА ҚАҒАЗЫ</w:t>
      </w:r>
    </w:p>
    <w:bookmarkEnd w:id="176"/>
    <w:p>
      <w:pPr>
        <w:spacing w:after="0"/>
        <w:ind w:left="0"/>
        <w:jc w:val="both"/>
      </w:pPr>
      <w:r>
        <w:rPr>
          <w:rFonts w:ascii="Times New Roman"/>
          <w:b w:val="false"/>
          <w:i w:val="false"/>
          <w:color w:val="000000"/>
          <w:sz w:val="28"/>
        </w:rPr>
        <w:t>
      1. Тегі, аты, әкесінің аты___________________________________</w:t>
      </w:r>
    </w:p>
    <w:p>
      <w:pPr>
        <w:spacing w:after="0"/>
        <w:ind w:left="0"/>
        <w:jc w:val="both"/>
      </w:pPr>
      <w:r>
        <w:rPr>
          <w:rFonts w:ascii="Times New Roman"/>
          <w:b w:val="false"/>
          <w:i w:val="false"/>
          <w:color w:val="000000"/>
          <w:sz w:val="28"/>
        </w:rPr>
        <w:t xml:space="preserve">
      2. Лауазымы, жұмыс, қызмет орны______________________________ </w:t>
      </w:r>
    </w:p>
    <w:p>
      <w:pPr>
        <w:spacing w:after="0"/>
        <w:ind w:left="0"/>
        <w:jc w:val="both"/>
      </w:pPr>
      <w:r>
        <w:rPr>
          <w:rFonts w:ascii="Times New Roman"/>
          <w:b w:val="false"/>
          <w:i w:val="false"/>
          <w:color w:val="000000"/>
          <w:sz w:val="28"/>
        </w:rPr>
        <w:t>
      (кәсіпорын, мекеме, ұйым бөлімшесінің дәл атауы көрсетіледі)</w:t>
      </w:r>
    </w:p>
    <w:p>
      <w:pPr>
        <w:spacing w:after="0"/>
        <w:ind w:left="0"/>
        <w:jc w:val="both"/>
      </w:pPr>
      <w:r>
        <w:rPr>
          <w:rFonts w:ascii="Times New Roman"/>
          <w:b w:val="false"/>
          <w:i w:val="false"/>
          <w:color w:val="000000"/>
          <w:sz w:val="28"/>
        </w:rPr>
        <w:t>
      3. Жынысы____________________________________________________</w:t>
      </w:r>
    </w:p>
    <w:p>
      <w:pPr>
        <w:spacing w:after="0"/>
        <w:ind w:left="0"/>
        <w:jc w:val="both"/>
      </w:pPr>
      <w:r>
        <w:rPr>
          <w:rFonts w:ascii="Times New Roman"/>
          <w:b w:val="false"/>
          <w:i w:val="false"/>
          <w:color w:val="000000"/>
          <w:sz w:val="28"/>
        </w:rPr>
        <w:t>
      4. Туған жылы мен туған жері_________________________________</w:t>
      </w:r>
    </w:p>
    <w:p>
      <w:pPr>
        <w:spacing w:after="0"/>
        <w:ind w:left="0"/>
        <w:jc w:val="both"/>
      </w:pPr>
      <w:r>
        <w:rPr>
          <w:rFonts w:ascii="Times New Roman"/>
          <w:b w:val="false"/>
          <w:i w:val="false"/>
          <w:color w:val="000000"/>
          <w:sz w:val="28"/>
        </w:rPr>
        <w:t>
      5. Ұлты______________________________________________________</w:t>
      </w:r>
    </w:p>
    <w:p>
      <w:pPr>
        <w:spacing w:after="0"/>
        <w:ind w:left="0"/>
        <w:jc w:val="both"/>
      </w:pPr>
      <w:r>
        <w:rPr>
          <w:rFonts w:ascii="Times New Roman"/>
          <w:b w:val="false"/>
          <w:i w:val="false"/>
          <w:color w:val="000000"/>
          <w:sz w:val="28"/>
        </w:rPr>
        <w:t>
      6. Білімі____________________________________________________</w:t>
      </w:r>
    </w:p>
    <w:p>
      <w:pPr>
        <w:spacing w:after="0"/>
        <w:ind w:left="0"/>
        <w:jc w:val="both"/>
      </w:pPr>
      <w:r>
        <w:rPr>
          <w:rFonts w:ascii="Times New Roman"/>
          <w:b w:val="false"/>
          <w:i w:val="false"/>
          <w:color w:val="000000"/>
          <w:sz w:val="28"/>
        </w:rPr>
        <w:t>
      7. Ғылыми дәрежесі, ғылыми атағы_____________________________</w:t>
      </w:r>
    </w:p>
    <w:p>
      <w:pPr>
        <w:spacing w:after="0"/>
        <w:ind w:left="0"/>
        <w:jc w:val="both"/>
      </w:pPr>
      <w:r>
        <w:rPr>
          <w:rFonts w:ascii="Times New Roman"/>
          <w:b w:val="false"/>
          <w:i w:val="false"/>
          <w:color w:val="000000"/>
          <w:sz w:val="28"/>
        </w:rPr>
        <w:t>
            8. Қазақстан Республикасының қандай мемлекеттік наградаларымен марапатталған және марапатталған уақыты:___________________________</w:t>
      </w:r>
    </w:p>
    <w:p>
      <w:pPr>
        <w:spacing w:after="0"/>
        <w:ind w:left="0"/>
        <w:jc w:val="both"/>
      </w:pPr>
      <w:r>
        <w:rPr>
          <w:rFonts w:ascii="Times New Roman"/>
          <w:b w:val="false"/>
          <w:i w:val="false"/>
          <w:color w:val="000000"/>
          <w:sz w:val="28"/>
        </w:rPr>
        <w:t>
      9. Үйінің мекенжайы:_________________________________________</w:t>
      </w:r>
    </w:p>
    <w:p>
      <w:pPr>
        <w:spacing w:after="0"/>
        <w:ind w:left="0"/>
        <w:jc w:val="both"/>
      </w:pPr>
      <w:r>
        <w:rPr>
          <w:rFonts w:ascii="Times New Roman"/>
          <w:b w:val="false"/>
          <w:i w:val="false"/>
          <w:color w:val="000000"/>
          <w:sz w:val="28"/>
        </w:rPr>
        <w:t>
      10. Жалпы жұмыс өтілі________________________________________</w:t>
      </w:r>
    </w:p>
    <w:p>
      <w:pPr>
        <w:spacing w:after="0"/>
        <w:ind w:left="0"/>
        <w:jc w:val="both"/>
      </w:pPr>
      <w:r>
        <w:rPr>
          <w:rFonts w:ascii="Times New Roman"/>
          <w:b w:val="false"/>
          <w:i w:val="false"/>
          <w:color w:val="000000"/>
          <w:sz w:val="28"/>
        </w:rPr>
        <w:t>
      11. Саладағы жұмыс өтілі_____________________________________</w:t>
      </w:r>
    </w:p>
    <w:p>
      <w:pPr>
        <w:spacing w:after="0"/>
        <w:ind w:left="0"/>
        <w:jc w:val="both"/>
      </w:pPr>
      <w:r>
        <w:rPr>
          <w:rFonts w:ascii="Times New Roman"/>
          <w:b w:val="false"/>
          <w:i w:val="false"/>
          <w:color w:val="000000"/>
          <w:sz w:val="28"/>
        </w:rPr>
        <w:t>
      12. Осы еңбек ұжымындағы жұмыс өтілі ________________________</w:t>
      </w:r>
    </w:p>
    <w:p>
      <w:pPr>
        <w:spacing w:after="0"/>
        <w:ind w:left="0"/>
        <w:jc w:val="both"/>
      </w:pPr>
      <w:r>
        <w:rPr>
          <w:rFonts w:ascii="Times New Roman"/>
          <w:b w:val="false"/>
          <w:i w:val="false"/>
          <w:color w:val="000000"/>
          <w:sz w:val="28"/>
        </w:rPr>
        <w:t>
            13. Марапатталушының нақты айрықша сіңірген еңбегі көрсетілген мінездеме:_________________________________________________________</w:t>
      </w:r>
    </w:p>
    <w:p>
      <w:pPr>
        <w:spacing w:after="0"/>
        <w:ind w:left="0"/>
        <w:jc w:val="both"/>
      </w:pPr>
      <w:r>
        <w:rPr>
          <w:rFonts w:ascii="Times New Roman"/>
          <w:b w:val="false"/>
          <w:i w:val="false"/>
          <w:color w:val="000000"/>
          <w:sz w:val="28"/>
        </w:rPr>
        <w:t>
      Кандидатура__________________________________________________ (кәсіпорынның, мекеменің, ұйымның атауы, талқылау күні, хаттаманың №)_________________________________талқыланып, ұсынылды.</w:t>
      </w:r>
    </w:p>
    <w:p>
      <w:pPr>
        <w:spacing w:after="0"/>
        <w:ind w:left="0"/>
        <w:jc w:val="both"/>
      </w:pPr>
      <w:r>
        <w:rPr>
          <w:rFonts w:ascii="Times New Roman"/>
          <w:b w:val="false"/>
          <w:i w:val="false"/>
          <w:color w:val="000000"/>
          <w:sz w:val="28"/>
        </w:rPr>
        <w:t>
      Мына наградаға ұсынылады ____________________________________</w:t>
      </w:r>
    </w:p>
    <w:p>
      <w:pPr>
        <w:spacing w:after="0"/>
        <w:ind w:left="0"/>
        <w:jc w:val="both"/>
      </w:pPr>
      <w:r>
        <w:rPr>
          <w:rFonts w:ascii="Times New Roman"/>
          <w:b w:val="false"/>
          <w:i w:val="false"/>
          <w:color w:val="000000"/>
          <w:sz w:val="28"/>
        </w:rPr>
        <w:t>
      (награданың түрі)</w:t>
      </w:r>
    </w:p>
    <w:p>
      <w:pPr>
        <w:spacing w:after="0"/>
        <w:ind w:left="0"/>
        <w:jc w:val="both"/>
      </w:pPr>
      <w:r>
        <w:rPr>
          <w:rFonts w:ascii="Times New Roman"/>
          <w:b w:val="false"/>
          <w:i w:val="false"/>
          <w:color w:val="000000"/>
          <w:sz w:val="28"/>
        </w:rPr>
        <w:t>
      Кәсіпорынның, мекеменің,</w:t>
      </w:r>
    </w:p>
    <w:p>
      <w:pPr>
        <w:spacing w:after="0"/>
        <w:ind w:left="0"/>
        <w:jc w:val="both"/>
      </w:pPr>
      <w:r>
        <w:rPr>
          <w:rFonts w:ascii="Times New Roman"/>
          <w:b w:val="false"/>
          <w:i w:val="false"/>
          <w:color w:val="000000"/>
          <w:sz w:val="28"/>
        </w:rPr>
        <w:t>
      ұйымның басшысы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(Т.А.Ә)</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_____жылғы "___"________</w:t>
      </w:r>
    </w:p>
    <w:p>
      <w:pPr>
        <w:spacing w:after="0"/>
        <w:ind w:left="0"/>
        <w:jc w:val="both"/>
      </w:pPr>
      <w:r>
        <w:rPr>
          <w:rFonts w:ascii="Times New Roman"/>
          <w:b w:val="false"/>
          <w:i w:val="false"/>
          <w:color w:val="000000"/>
          <w:sz w:val="28"/>
        </w:rPr>
        <w:t>
      (толтыру күні)</w:t>
      </w:r>
    </w:p>
    <w:bookmarkStart w:name="z198" w:id="177"/>
    <w:p>
      <w:pPr>
        <w:spacing w:after="0"/>
        <w:ind w:left="0"/>
        <w:jc w:val="both"/>
      </w:pPr>
      <w:r>
        <w:rPr>
          <w:rFonts w:ascii="Times New Roman"/>
          <w:b w:val="false"/>
          <w:i w:val="false"/>
          <w:color w:val="000000"/>
          <w:sz w:val="28"/>
        </w:rPr>
        <w:t>
      Ескертпе: марапатталушының тегі, аты, әкесінің аты жеке куәлігі бойынша толтырылады және міндетті түрде қазақ және орыс тілдеріндегі транскрипциясы көрсетіледі.</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 құрылымына</w:t>
            </w:r>
            <w:r>
              <w:br/>
            </w:r>
            <w:r>
              <w:rPr>
                <w:rFonts w:ascii="Times New Roman"/>
                <w:b w:val="false"/>
                <w:i w:val="false"/>
                <w:color w:val="000000"/>
                <w:sz w:val="20"/>
              </w:rPr>
              <w:t>кіретін кейбір мемлекеттік</w:t>
            </w:r>
            <w:r>
              <w:br/>
            </w:r>
            <w:r>
              <w:rPr>
                <w:rFonts w:ascii="Times New Roman"/>
                <w:b w:val="false"/>
                <w:i w:val="false"/>
                <w:color w:val="000000"/>
                <w:sz w:val="20"/>
              </w:rPr>
              <w:t>органдардың ведомстволық</w:t>
            </w:r>
            <w:r>
              <w:br/>
            </w:r>
            <w:r>
              <w:rPr>
                <w:rFonts w:ascii="Times New Roman"/>
                <w:b w:val="false"/>
                <w:i w:val="false"/>
                <w:color w:val="000000"/>
                <w:sz w:val="20"/>
              </w:rPr>
              <w:t>наградаларымен марапаттау</w:t>
            </w:r>
            <w:r>
              <w:br/>
            </w:r>
            <w:r>
              <w:rPr>
                <w:rFonts w:ascii="Times New Roman"/>
                <w:b w:val="false"/>
                <w:i w:val="false"/>
                <w:color w:val="000000"/>
                <w:sz w:val="20"/>
              </w:rPr>
              <w:t>(ведомстволық наградаларынан айыру)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өзгеріс енгізілді - ҚР Үкіметінің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КУӘЛІК</w:t>
      </w:r>
    </w:p>
    <w:p>
      <w:pPr>
        <w:spacing w:after="0"/>
        <w:ind w:left="0"/>
        <w:jc w:val="both"/>
      </w:pPr>
      <w:r>
        <w:rPr>
          <w:rFonts w:ascii="Times New Roman"/>
          <w:b w:val="false"/>
          <w:i w:val="false"/>
          <w:color w:val="000000"/>
          <w:sz w:val="28"/>
        </w:rPr>
        <w:t>
      Беткі жағы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КУӘЛІК</w:t>
            </w:r>
          </w:p>
        </w:tc>
      </w:tr>
    </w:tbl>
    <w:p>
      <w:pPr>
        <w:spacing w:after="0"/>
        <w:ind w:left="0"/>
        <w:jc w:val="both"/>
      </w:pPr>
      <w:r>
        <w:rPr>
          <w:rFonts w:ascii="Times New Roman"/>
          <w:b w:val="false"/>
          <w:i w:val="false"/>
          <w:color w:val="000000"/>
          <w:sz w:val="28"/>
        </w:rPr>
        <w:t>
      Ішкі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(органның атауы)</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i w:val="false"/>
                <w:color w:val="000000"/>
                <w:sz w:val="20"/>
              </w:rPr>
              <w:t>медаліне (төсбелгісіне)</w:t>
            </w:r>
          </w:p>
          <w:p>
            <w:pPr>
              <w:spacing w:after="20"/>
              <w:ind w:left="20"/>
              <w:jc w:val="both"/>
            </w:pPr>
            <w:r>
              <w:rPr>
                <w:rFonts w:ascii="Times New Roman"/>
                <w:b/>
                <w:i w:val="false"/>
                <w:color w:val="000000"/>
                <w:sz w:val="20"/>
              </w:rPr>
              <w:t>№ ____ куәлігі</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 (тегі)</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 (аты)</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(әкесінің аты)</w:t>
            </w:r>
          </w:p>
          <w:p>
            <w:pPr>
              <w:spacing w:after="20"/>
              <w:ind w:left="20"/>
              <w:jc w:val="both"/>
            </w:pPr>
            <w:r>
              <w:rPr>
                <w:rFonts w:ascii="Times New Roman"/>
                <w:b w:val="false"/>
                <w:i w:val="false"/>
                <w:color w:val="000000"/>
                <w:sz w:val="20"/>
              </w:rPr>
              <w:t>Аппарат басшысы ____________ (қолы)</w:t>
            </w:r>
          </w:p>
          <w:p>
            <w:pPr>
              <w:spacing w:after="20"/>
              <w:ind w:left="20"/>
              <w:jc w:val="both"/>
            </w:pPr>
            <w:r>
              <w:rPr>
                <w:rFonts w:ascii="Times New Roman"/>
                <w:b w:val="false"/>
                <w:i w:val="false"/>
                <w:color w:val="000000"/>
                <w:sz w:val="20"/>
              </w:rPr>
              <w:t>
М.О.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xml:space="preserve">  </w:t>
            </w:r>
            <w:r>
              <w:rPr>
                <w:rFonts w:ascii="Times New Roman"/>
                <w:b/>
                <w:i w:val="false"/>
                <w:color w:val="000000"/>
                <w:sz w:val="20"/>
              </w:rPr>
              <w:t>(наименование органа)</w:t>
            </w:r>
          </w:p>
          <w:p>
            <w:pPr>
              <w:spacing w:after="20"/>
              <w:ind w:left="20"/>
              <w:jc w:val="both"/>
            </w:pPr>
            <w:r>
              <w:rPr>
                <w:rFonts w:ascii="Times New Roman"/>
                <w:b/>
                <w:i w:val="false"/>
                <w:color w:val="000000"/>
                <w:sz w:val="20"/>
              </w:rPr>
              <w:t>Удостоверение № ____</w:t>
            </w:r>
          </w:p>
          <w:p>
            <w:pPr>
              <w:spacing w:after="20"/>
              <w:ind w:left="20"/>
              <w:jc w:val="both"/>
            </w:pPr>
            <w:r>
              <w:rPr>
                <w:rFonts w:ascii="Times New Roman"/>
                <w:b w:val="false"/>
                <w:i w:val="false"/>
                <w:color w:val="000000"/>
                <w:sz w:val="20"/>
              </w:rPr>
              <w:t>к медали (нагрудному знаку)</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(фамилия)</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(имя)</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(отчество)</w:t>
            </w:r>
          </w:p>
          <w:p>
            <w:pPr>
              <w:spacing w:after="20"/>
              <w:ind w:left="20"/>
              <w:jc w:val="both"/>
            </w:pPr>
            <w:r>
              <w:rPr>
                <w:rFonts w:ascii="Times New Roman"/>
                <w:b w:val="false"/>
                <w:i w:val="false"/>
                <w:color w:val="000000"/>
                <w:sz w:val="20"/>
              </w:rPr>
              <w:t>Выдано _______________________</w:t>
            </w:r>
          </w:p>
          <w:p>
            <w:pPr>
              <w:spacing w:after="20"/>
              <w:ind w:left="20"/>
              <w:jc w:val="both"/>
            </w:pPr>
            <w:r>
              <w:rPr>
                <w:rFonts w:ascii="Times New Roman"/>
                <w:b w:val="false"/>
                <w:i w:val="false"/>
                <w:color w:val="000000"/>
                <w:sz w:val="20"/>
              </w:rPr>
              <w:t>(дата, № приказа)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2011 жылғы 15 желтоқсандағы</w:t>
            </w:r>
            <w:r>
              <w:br/>
            </w:r>
            <w:r>
              <w:rPr>
                <w:rFonts w:ascii="Times New Roman"/>
                <w:b w:val="false"/>
                <w:i w:val="false"/>
                <w:color w:val="000000"/>
                <w:sz w:val="20"/>
              </w:rPr>
              <w:t>№ 1539 қаулысымен</w:t>
            </w:r>
            <w:r>
              <w:br/>
            </w:r>
            <w:r>
              <w:rPr>
                <w:rFonts w:ascii="Times New Roman"/>
                <w:b w:val="false"/>
                <w:i w:val="false"/>
                <w:color w:val="000000"/>
                <w:sz w:val="20"/>
              </w:rPr>
              <w:t>бекітілген</w:t>
            </w:r>
          </w:p>
        </w:tc>
      </w:tr>
    </w:tbl>
    <w:bookmarkStart w:name="z173" w:id="178"/>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наградаларының</w:t>
      </w:r>
      <w:r>
        <w:br/>
      </w:r>
      <w:r>
        <w:rPr>
          <w:rFonts w:ascii="Times New Roman"/>
          <w:b/>
          <w:i w:val="false"/>
          <w:color w:val="000000"/>
        </w:rPr>
        <w:t>ТІЗБЕСІ ЖӘНЕ СИПАТТАМАЛАРЫ</w:t>
      </w:r>
    </w:p>
    <w:bookmarkEnd w:id="178"/>
    <w:p>
      <w:pPr>
        <w:spacing w:after="0"/>
        <w:ind w:left="0"/>
        <w:jc w:val="both"/>
      </w:pPr>
      <w:r>
        <w:rPr>
          <w:rFonts w:ascii="Times New Roman"/>
          <w:b w:val="false"/>
          <w:i w:val="false"/>
          <w:color w:val="ff0000"/>
          <w:sz w:val="28"/>
        </w:rPr>
        <w:t xml:space="preserve">
      Ескерту. Тізбесі және сипаттамалар жаңа редакцияда - ҚР Үкіметінің 10.12.2015 </w:t>
      </w:r>
      <w:r>
        <w:rPr>
          <w:rFonts w:ascii="Times New Roman"/>
          <w:b w:val="false"/>
          <w:i w:val="false"/>
          <w:color w:val="ff0000"/>
          <w:sz w:val="28"/>
        </w:rPr>
        <w:t>№ 992</w:t>
      </w:r>
      <w:r>
        <w:rPr>
          <w:rFonts w:ascii="Times New Roman"/>
          <w:b w:val="false"/>
          <w:i w:val="false"/>
          <w:color w:val="ff0000"/>
          <w:sz w:val="28"/>
        </w:rPr>
        <w:t xml:space="preserve"> қаулысымен.</w:t>
      </w:r>
    </w:p>
    <w:bookmarkStart w:name="z200" w:id="179"/>
    <w:p>
      <w:pPr>
        <w:spacing w:after="0"/>
        <w:ind w:left="0"/>
        <w:jc w:val="left"/>
      </w:pPr>
      <w:r>
        <w:rPr>
          <w:rFonts w:ascii="Times New Roman"/>
          <w:b/>
          <w:i w:val="false"/>
          <w:color w:val="000000"/>
        </w:rPr>
        <w:t xml:space="preserve"> 1. Қазақстан Республикасы Үкіметінің құрылымына кіретін кейбір мемлекеттік органдардың ведомстволық наградаларының тізбесі</w:t>
      </w:r>
    </w:p>
    <w:bookmarkEnd w:id="179"/>
    <w:p>
      <w:pPr>
        <w:spacing w:after="0"/>
        <w:ind w:left="0"/>
        <w:jc w:val="both"/>
      </w:pPr>
      <w:r>
        <w:rPr>
          <w:rFonts w:ascii="Times New Roman"/>
          <w:b w:val="false"/>
          <w:i w:val="false"/>
          <w:color w:val="ff0000"/>
          <w:sz w:val="28"/>
        </w:rPr>
        <w:t xml:space="preserve">
      Ескерту. Тізбеге өзгерістер енгізілді – ҚР Үкіметінің 17.01.2018 </w:t>
      </w:r>
      <w:r>
        <w:rPr>
          <w:rFonts w:ascii="Times New Roman"/>
          <w:b w:val="false"/>
          <w:i w:val="false"/>
          <w:color w:val="ff0000"/>
          <w:sz w:val="28"/>
        </w:rPr>
        <w:t>№ 17</w:t>
      </w:r>
      <w:r>
        <w:rPr>
          <w:rFonts w:ascii="Times New Roman"/>
          <w:b w:val="false"/>
          <w:i w:val="false"/>
          <w:color w:val="ff0000"/>
          <w:sz w:val="28"/>
        </w:rPr>
        <w:t xml:space="preserve">; 27.03.2018 </w:t>
      </w:r>
      <w:r>
        <w:rPr>
          <w:rFonts w:ascii="Times New Roman"/>
          <w:b w:val="false"/>
          <w:i w:val="false"/>
          <w:color w:val="ff0000"/>
          <w:sz w:val="28"/>
        </w:rPr>
        <w:t>№ 140</w:t>
      </w:r>
      <w:r>
        <w:rPr>
          <w:rFonts w:ascii="Times New Roman"/>
          <w:b w:val="false"/>
          <w:i w:val="false"/>
          <w:color w:val="ff0000"/>
          <w:sz w:val="28"/>
        </w:rPr>
        <w:t xml:space="preserve">; 11.05.2018 </w:t>
      </w:r>
      <w:r>
        <w:rPr>
          <w:rFonts w:ascii="Times New Roman"/>
          <w:b w:val="false"/>
          <w:i w:val="false"/>
          <w:color w:val="ff0000"/>
          <w:sz w:val="28"/>
        </w:rPr>
        <w:t>№ 257</w:t>
      </w:r>
      <w:r>
        <w:rPr>
          <w:rFonts w:ascii="Times New Roman"/>
          <w:b w:val="false"/>
          <w:i w:val="false"/>
          <w:color w:val="ff0000"/>
          <w:sz w:val="28"/>
        </w:rPr>
        <w:t xml:space="preserve">; 08.11.2019 </w:t>
      </w:r>
      <w:r>
        <w:rPr>
          <w:rFonts w:ascii="Times New Roman"/>
          <w:b w:val="false"/>
          <w:i w:val="false"/>
          <w:color w:val="ff0000"/>
          <w:sz w:val="28"/>
        </w:rPr>
        <w:t>№ 840</w:t>
      </w:r>
      <w:r>
        <w:rPr>
          <w:rFonts w:ascii="Times New Roman"/>
          <w:b w:val="false"/>
          <w:i w:val="false"/>
          <w:color w:val="ff0000"/>
          <w:sz w:val="28"/>
        </w:rPr>
        <w:t xml:space="preserve">; 21.04.2020 </w:t>
      </w:r>
      <w:r>
        <w:rPr>
          <w:rFonts w:ascii="Times New Roman"/>
          <w:b w:val="false"/>
          <w:i w:val="false"/>
          <w:color w:val="ff0000"/>
          <w:sz w:val="28"/>
        </w:rPr>
        <w:t>№ 233</w:t>
      </w:r>
      <w:r>
        <w:rPr>
          <w:rFonts w:ascii="Times New Roman"/>
          <w:b w:val="false"/>
          <w:i w:val="false"/>
          <w:color w:val="ff0000"/>
          <w:sz w:val="28"/>
        </w:rPr>
        <w:t xml:space="preserve">; 20.08.2020 </w:t>
      </w:r>
      <w:r>
        <w:rPr>
          <w:rFonts w:ascii="Times New Roman"/>
          <w:b w:val="false"/>
          <w:i w:val="false"/>
          <w:color w:val="ff0000"/>
          <w:sz w:val="28"/>
        </w:rPr>
        <w:t>№ 526</w:t>
      </w:r>
      <w:r>
        <w:rPr>
          <w:rFonts w:ascii="Times New Roman"/>
          <w:b w:val="false"/>
          <w:i w:val="false"/>
          <w:color w:val="ff0000"/>
          <w:sz w:val="28"/>
        </w:rPr>
        <w:t xml:space="preserve">; 02.12.2020 </w:t>
      </w:r>
      <w:r>
        <w:rPr>
          <w:rFonts w:ascii="Times New Roman"/>
          <w:b w:val="false"/>
          <w:i w:val="false"/>
          <w:color w:val="ff0000"/>
          <w:sz w:val="28"/>
        </w:rPr>
        <w:t>№ 811</w:t>
      </w:r>
      <w:r>
        <w:rPr>
          <w:rFonts w:ascii="Times New Roman"/>
          <w:b w:val="false"/>
          <w:i w:val="false"/>
          <w:color w:val="ff0000"/>
          <w:sz w:val="28"/>
        </w:rPr>
        <w:t xml:space="preserve">;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ff0000"/>
          <w:sz w:val="28"/>
        </w:rPr>
        <w:t>№ 468</w:t>
      </w:r>
      <w:r>
        <w:rPr>
          <w:rFonts w:ascii="Times New Roman"/>
          <w:b w:val="false"/>
          <w:i w:val="false"/>
          <w:color w:val="ff0000"/>
          <w:sz w:val="28"/>
        </w:rPr>
        <w:t xml:space="preserve"> қаулыларымен.</w:t>
      </w:r>
    </w:p>
    <w:p>
      <w:pPr>
        <w:spacing w:after="0"/>
        <w:ind w:left="0"/>
        <w:jc w:val="both"/>
      </w:pPr>
      <w:r>
        <w:rPr>
          <w:rFonts w:ascii="Times New Roman"/>
          <w:b w:val="false"/>
          <w:i w:val="false"/>
          <w:color w:val="000000"/>
          <w:sz w:val="28"/>
        </w:rPr>
        <w:t>
      Медальдар:</w:t>
      </w:r>
    </w:p>
    <w:bookmarkStart w:name="z201" w:id="180"/>
    <w:p>
      <w:pPr>
        <w:spacing w:after="0"/>
        <w:ind w:left="0"/>
        <w:jc w:val="both"/>
      </w:pPr>
      <w:r>
        <w:rPr>
          <w:rFonts w:ascii="Times New Roman"/>
          <w:b w:val="false"/>
          <w:i w:val="false"/>
          <w:color w:val="000000"/>
          <w:sz w:val="28"/>
        </w:rPr>
        <w:t>
      1. Қазақстан Республикасы Сыртқы істер министрлігі:</w:t>
      </w:r>
    </w:p>
    <w:bookmarkEnd w:id="180"/>
    <w:p>
      <w:pPr>
        <w:spacing w:after="0"/>
        <w:ind w:left="0"/>
        <w:jc w:val="both"/>
      </w:pPr>
      <w:r>
        <w:rPr>
          <w:rFonts w:ascii="Times New Roman"/>
          <w:b w:val="false"/>
          <w:i w:val="false"/>
          <w:color w:val="000000"/>
          <w:sz w:val="28"/>
        </w:rPr>
        <w:t>
      "Қазақстан Республикасының сыртқы саясатына қосқан үлесі үшін".</w:t>
      </w:r>
    </w:p>
    <w:bookmarkStart w:name="z793" w:id="181"/>
    <w:p>
      <w:pPr>
        <w:spacing w:after="0"/>
        <w:ind w:left="0"/>
        <w:jc w:val="both"/>
      </w:pPr>
      <w:r>
        <w:rPr>
          <w:rFonts w:ascii="Times New Roman"/>
          <w:b w:val="false"/>
          <w:i w:val="false"/>
          <w:color w:val="000000"/>
          <w:sz w:val="28"/>
        </w:rPr>
        <w:t>
      1-1. Қазақстан Республикасының Цифрлық даму, инновациялар және аэроғарыш өнеркәсібі министрлігі:</w:t>
      </w:r>
    </w:p>
    <w:bookmarkEnd w:id="181"/>
    <w:p>
      <w:pPr>
        <w:spacing w:after="0"/>
        <w:ind w:left="0"/>
        <w:jc w:val="both"/>
      </w:pPr>
      <w:r>
        <w:rPr>
          <w:rFonts w:ascii="Times New Roman"/>
          <w:b w:val="false"/>
          <w:i w:val="false"/>
          <w:color w:val="000000"/>
          <w:sz w:val="28"/>
        </w:rPr>
        <w:t>
      "Ғарыш саласын дамытуға қосқан үлесі үшін".</w:t>
      </w:r>
    </w:p>
    <w:bookmarkStart w:name="z796" w:id="182"/>
    <w:p>
      <w:pPr>
        <w:spacing w:after="0"/>
        <w:ind w:left="0"/>
        <w:jc w:val="both"/>
      </w:pPr>
      <w:r>
        <w:rPr>
          <w:rFonts w:ascii="Times New Roman"/>
          <w:b w:val="false"/>
          <w:i w:val="false"/>
          <w:color w:val="000000"/>
          <w:sz w:val="28"/>
        </w:rPr>
        <w:t>
      1-2. Қазақстан Республикасы Индустрия және инфрақұрылымдық даму министрлігі:</w:t>
      </w:r>
    </w:p>
    <w:bookmarkEnd w:id="182"/>
    <w:bookmarkStart w:name="z17" w:id="183"/>
    <w:p>
      <w:pPr>
        <w:spacing w:after="0"/>
        <w:ind w:left="0"/>
        <w:jc w:val="both"/>
      </w:pPr>
      <w:r>
        <w:rPr>
          <w:rFonts w:ascii="Times New Roman"/>
          <w:b w:val="false"/>
          <w:i w:val="false"/>
          <w:color w:val="000000"/>
          <w:sz w:val="28"/>
        </w:rPr>
        <w:t>
      1) "Қазақстан Республикасының қорғаныс өнеркәсібін дамытуға қосқан үлесі үшін"</w:t>
      </w:r>
    </w:p>
    <w:bookmarkEnd w:id="183"/>
    <w:bookmarkStart w:name="z202" w:id="184"/>
    <w:p>
      <w:pPr>
        <w:spacing w:after="0"/>
        <w:ind w:left="0"/>
        <w:jc w:val="both"/>
      </w:pPr>
      <w:r>
        <w:rPr>
          <w:rFonts w:ascii="Times New Roman"/>
          <w:b w:val="false"/>
          <w:i w:val="false"/>
          <w:color w:val="000000"/>
          <w:sz w:val="28"/>
        </w:rPr>
        <w:t>
      2. Қазақстан Республикасы Энергетика министрлігі:</w:t>
      </w:r>
    </w:p>
    <w:bookmarkEnd w:id="184"/>
    <w:bookmarkStart w:name="z203" w:id="185"/>
    <w:p>
      <w:pPr>
        <w:spacing w:after="0"/>
        <w:ind w:left="0"/>
        <w:jc w:val="both"/>
      </w:pPr>
      <w:r>
        <w:rPr>
          <w:rFonts w:ascii="Times New Roman"/>
          <w:b w:val="false"/>
          <w:i w:val="false"/>
          <w:color w:val="000000"/>
          <w:sz w:val="28"/>
        </w:rPr>
        <w:t>
      1) "Мұнай-газ кешенін дамытуға қосқан үлесі үшін";</w:t>
      </w:r>
    </w:p>
    <w:bookmarkEnd w:id="185"/>
    <w:bookmarkStart w:name="z204" w:id="186"/>
    <w:p>
      <w:pPr>
        <w:spacing w:after="0"/>
        <w:ind w:left="0"/>
        <w:jc w:val="both"/>
      </w:pPr>
      <w:r>
        <w:rPr>
          <w:rFonts w:ascii="Times New Roman"/>
          <w:b w:val="false"/>
          <w:i w:val="false"/>
          <w:color w:val="000000"/>
          <w:sz w:val="28"/>
        </w:rPr>
        <w:t>
      2) "Электр энергетикасы саласына қосқан үлесі үшін".</w:t>
      </w:r>
    </w:p>
    <w:bookmarkEnd w:id="186"/>
    <w:bookmarkStart w:name="z205" w:id="187"/>
    <w:p>
      <w:pPr>
        <w:spacing w:after="0"/>
        <w:ind w:left="0"/>
        <w:jc w:val="both"/>
      </w:pPr>
      <w:r>
        <w:rPr>
          <w:rFonts w:ascii="Times New Roman"/>
          <w:b w:val="false"/>
          <w:i w:val="false"/>
          <w:color w:val="000000"/>
          <w:sz w:val="28"/>
        </w:rPr>
        <w:t>
      3. Қазақстан Республикасы Әділет министрлігі:</w:t>
      </w:r>
    </w:p>
    <w:bookmarkEnd w:id="187"/>
    <w:bookmarkStart w:name="z206" w:id="188"/>
    <w:p>
      <w:pPr>
        <w:spacing w:after="0"/>
        <w:ind w:left="0"/>
        <w:jc w:val="both"/>
      </w:pPr>
      <w:r>
        <w:rPr>
          <w:rFonts w:ascii="Times New Roman"/>
          <w:b w:val="false"/>
          <w:i w:val="false"/>
          <w:color w:val="000000"/>
          <w:sz w:val="28"/>
        </w:rPr>
        <w:t>
      "Әділет органдары жүйесін дамытуға қосқан үлесі үшін".</w:t>
      </w:r>
    </w:p>
    <w:bookmarkEnd w:id="188"/>
    <w:bookmarkStart w:name="z792" w:id="189"/>
    <w:p>
      <w:pPr>
        <w:spacing w:after="0"/>
        <w:ind w:left="0"/>
        <w:jc w:val="both"/>
      </w:pPr>
      <w:r>
        <w:rPr>
          <w:rFonts w:ascii="Times New Roman"/>
          <w:b w:val="false"/>
          <w:i w:val="false"/>
          <w:color w:val="000000"/>
          <w:sz w:val="28"/>
        </w:rPr>
        <w:t>
      3-1. Қазақстан Республикасының Білім және ғылым министрлігі:</w:t>
      </w:r>
    </w:p>
    <w:bookmarkEnd w:id="189"/>
    <w:p>
      <w:pPr>
        <w:spacing w:after="0"/>
        <w:ind w:left="0"/>
        <w:jc w:val="both"/>
      </w:pPr>
      <w:r>
        <w:rPr>
          <w:rFonts w:ascii="Times New Roman"/>
          <w:b w:val="false"/>
          <w:i w:val="false"/>
          <w:color w:val="000000"/>
          <w:sz w:val="28"/>
        </w:rPr>
        <w:t>
      "МЕЙІРІМ – ӘЛЕМГЕ МАХАББАТПЕН".</w:t>
      </w:r>
    </w:p>
    <w:bookmarkStart w:name="z866" w:id="190"/>
    <w:p>
      <w:pPr>
        <w:spacing w:after="0"/>
        <w:ind w:left="0"/>
        <w:jc w:val="both"/>
      </w:pPr>
      <w:r>
        <w:rPr>
          <w:rFonts w:ascii="Times New Roman"/>
          <w:b w:val="false"/>
          <w:i w:val="false"/>
          <w:color w:val="000000"/>
          <w:sz w:val="28"/>
        </w:rPr>
        <w:t xml:space="preserve">
      3-2. Қазақстан Республикасы Ұлттық экономика министрлігі: </w:t>
      </w:r>
    </w:p>
    <w:bookmarkEnd w:id="190"/>
    <w:p>
      <w:pPr>
        <w:spacing w:after="0"/>
        <w:ind w:left="0"/>
        <w:jc w:val="both"/>
      </w:pPr>
      <w:r>
        <w:rPr>
          <w:rFonts w:ascii="Times New Roman"/>
          <w:b w:val="false"/>
          <w:i w:val="false"/>
          <w:color w:val="000000"/>
          <w:sz w:val="28"/>
        </w:rPr>
        <w:t>
      "Экономика саласын дамытуға қосқан үлесі үшін".</w:t>
      </w:r>
    </w:p>
    <w:bookmarkStart w:name="z207" w:id="191"/>
    <w:p>
      <w:pPr>
        <w:spacing w:after="0"/>
        <w:ind w:left="0"/>
        <w:jc w:val="both"/>
      </w:pPr>
      <w:r>
        <w:rPr>
          <w:rFonts w:ascii="Times New Roman"/>
          <w:b w:val="false"/>
          <w:i w:val="false"/>
          <w:color w:val="000000"/>
          <w:sz w:val="28"/>
        </w:rPr>
        <w:t>
      4. Қазақстан Республикасы Үкіметінің құрылымына кіретін мемлекеттік органдар (нақты салаға байланыстырмай):</w:t>
      </w:r>
    </w:p>
    <w:bookmarkEnd w:id="191"/>
    <w:bookmarkStart w:name="z208" w:id="192"/>
    <w:p>
      <w:pPr>
        <w:spacing w:after="0"/>
        <w:ind w:left="0"/>
        <w:jc w:val="both"/>
      </w:pPr>
      <w:r>
        <w:rPr>
          <w:rFonts w:ascii="Times New Roman"/>
          <w:b w:val="false"/>
          <w:i w:val="false"/>
          <w:color w:val="000000"/>
          <w:sz w:val="28"/>
        </w:rPr>
        <w:t>
      "Еңбек ардагері".</w:t>
      </w:r>
    </w:p>
    <w:bookmarkEnd w:id="192"/>
    <w:bookmarkStart w:name="z209" w:id="193"/>
    <w:p>
      <w:pPr>
        <w:spacing w:after="0"/>
        <w:ind w:left="0"/>
        <w:jc w:val="both"/>
      </w:pPr>
      <w:r>
        <w:rPr>
          <w:rFonts w:ascii="Times New Roman"/>
          <w:b w:val="false"/>
          <w:i w:val="false"/>
          <w:color w:val="000000"/>
          <w:sz w:val="28"/>
        </w:rPr>
        <w:t>
      Төсбелгілер:</w:t>
      </w:r>
    </w:p>
    <w:bookmarkEnd w:id="193"/>
    <w:bookmarkStart w:name="z210" w:id="194"/>
    <w:p>
      <w:pPr>
        <w:spacing w:after="0"/>
        <w:ind w:left="0"/>
        <w:jc w:val="both"/>
      </w:pPr>
      <w:r>
        <w:rPr>
          <w:rFonts w:ascii="Times New Roman"/>
          <w:b w:val="false"/>
          <w:i w:val="false"/>
          <w:color w:val="000000"/>
          <w:sz w:val="28"/>
        </w:rPr>
        <w:t>
      1. Қазақстан Республикасы Сыртқы істер министрлігі:</w:t>
      </w:r>
    </w:p>
    <w:bookmarkEnd w:id="194"/>
    <w:bookmarkStart w:name="z211" w:id="195"/>
    <w:p>
      <w:pPr>
        <w:spacing w:after="0"/>
        <w:ind w:left="0"/>
        <w:jc w:val="both"/>
      </w:pPr>
      <w:r>
        <w:rPr>
          <w:rFonts w:ascii="Times New Roman"/>
          <w:b w:val="false"/>
          <w:i w:val="false"/>
          <w:color w:val="000000"/>
          <w:sz w:val="28"/>
        </w:rPr>
        <w:t>
      "Қазақстан Республикасының дипломатиялық қызметінің еңбек сіңірген қызметкері".</w:t>
      </w:r>
    </w:p>
    <w:bookmarkEnd w:id="195"/>
    <w:bookmarkStart w:name="z212" w:id="196"/>
    <w:p>
      <w:pPr>
        <w:spacing w:after="0"/>
        <w:ind w:left="0"/>
        <w:jc w:val="both"/>
      </w:pPr>
      <w:r>
        <w:rPr>
          <w:rFonts w:ascii="Times New Roman"/>
          <w:b w:val="false"/>
          <w:i w:val="false"/>
          <w:color w:val="000000"/>
          <w:sz w:val="28"/>
        </w:rPr>
        <w:t>
      2. Қазақстан Республикасы Энергетика министрлігі:</w:t>
      </w:r>
    </w:p>
    <w:bookmarkEnd w:id="196"/>
    <w:bookmarkStart w:name="z213" w:id="197"/>
    <w:p>
      <w:pPr>
        <w:spacing w:after="0"/>
        <w:ind w:left="0"/>
        <w:jc w:val="both"/>
      </w:pPr>
      <w:r>
        <w:rPr>
          <w:rFonts w:ascii="Times New Roman"/>
          <w:b w:val="false"/>
          <w:i w:val="false"/>
          <w:color w:val="000000"/>
          <w:sz w:val="28"/>
        </w:rPr>
        <w:t>
      1) "Мұнай-газ саласының еңбек сіңірген қызметкері";</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15" w:id="198"/>
    <w:p>
      <w:pPr>
        <w:spacing w:after="0"/>
        <w:ind w:left="0"/>
        <w:jc w:val="both"/>
      </w:pPr>
      <w:r>
        <w:rPr>
          <w:rFonts w:ascii="Times New Roman"/>
          <w:b w:val="false"/>
          <w:i w:val="false"/>
          <w:color w:val="000000"/>
          <w:sz w:val="28"/>
        </w:rPr>
        <w:t>
      3) "Еңбек сіңірген энергетик";</w:t>
      </w:r>
    </w:p>
    <w:bookmarkEnd w:id="198"/>
    <w:bookmarkStart w:name="z216" w:id="199"/>
    <w:p>
      <w:pPr>
        <w:spacing w:after="0"/>
        <w:ind w:left="0"/>
        <w:jc w:val="both"/>
      </w:pPr>
      <w:r>
        <w:rPr>
          <w:rFonts w:ascii="Times New Roman"/>
          <w:b w:val="false"/>
          <w:i w:val="false"/>
          <w:color w:val="000000"/>
          <w:sz w:val="28"/>
        </w:rPr>
        <w:t>
      4) "Құрметті энергетик" ("Почетный энергетик");</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18" w:id="200"/>
    <w:p>
      <w:pPr>
        <w:spacing w:after="0"/>
        <w:ind w:left="0"/>
        <w:jc w:val="both"/>
      </w:pPr>
      <w:r>
        <w:rPr>
          <w:rFonts w:ascii="Times New Roman"/>
          <w:b w:val="false"/>
          <w:i w:val="false"/>
          <w:color w:val="000000"/>
          <w:sz w:val="28"/>
        </w:rPr>
        <w:t>
      6) "Атом саласының үздігі";</w:t>
      </w:r>
    </w:p>
    <w:bookmarkEnd w:id="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20" w:id="201"/>
    <w:p>
      <w:pPr>
        <w:spacing w:after="0"/>
        <w:ind w:left="0"/>
        <w:jc w:val="both"/>
      </w:pPr>
      <w:r>
        <w:rPr>
          <w:rFonts w:ascii="Times New Roman"/>
          <w:b w:val="false"/>
          <w:i w:val="false"/>
          <w:color w:val="000000"/>
          <w:sz w:val="28"/>
        </w:rPr>
        <w:t>
      3. Қазақстан Республикасы Әділет министрлігі:</w:t>
      </w:r>
    </w:p>
    <w:bookmarkEnd w:id="201"/>
    <w:bookmarkStart w:name="z221" w:id="202"/>
    <w:p>
      <w:pPr>
        <w:spacing w:after="0"/>
        <w:ind w:left="0"/>
        <w:jc w:val="both"/>
      </w:pPr>
      <w:r>
        <w:rPr>
          <w:rFonts w:ascii="Times New Roman"/>
          <w:b w:val="false"/>
          <w:i w:val="false"/>
          <w:color w:val="000000"/>
          <w:sz w:val="28"/>
        </w:rPr>
        <w:t>
      1) Әділет органдары жүйесінің құрметті қызметкері";</w:t>
      </w:r>
    </w:p>
    <w:bookmarkEnd w:id="202"/>
    <w:bookmarkStart w:name="z222" w:id="203"/>
    <w:p>
      <w:pPr>
        <w:spacing w:after="0"/>
        <w:ind w:left="0"/>
        <w:jc w:val="both"/>
      </w:pPr>
      <w:r>
        <w:rPr>
          <w:rFonts w:ascii="Times New Roman"/>
          <w:b w:val="false"/>
          <w:i w:val="false"/>
          <w:color w:val="000000"/>
          <w:sz w:val="28"/>
        </w:rPr>
        <w:t>
      2) І, ІІ, ІІІ дәрежелі "Заңгер";</w:t>
      </w:r>
    </w:p>
    <w:bookmarkEnd w:id="203"/>
    <w:bookmarkStart w:name="z223" w:id="204"/>
    <w:p>
      <w:pPr>
        <w:spacing w:after="0"/>
        <w:ind w:left="0"/>
        <w:jc w:val="both"/>
      </w:pPr>
      <w:r>
        <w:rPr>
          <w:rFonts w:ascii="Times New Roman"/>
          <w:b w:val="false"/>
          <w:i w:val="false"/>
          <w:color w:val="000000"/>
          <w:sz w:val="28"/>
        </w:rPr>
        <w:t>
      3) "Әділет органдарының үздігі".</w:t>
      </w:r>
    </w:p>
    <w:bookmarkEnd w:id="204"/>
    <w:bookmarkStart w:name="z224" w:id="205"/>
    <w:p>
      <w:pPr>
        <w:spacing w:after="0"/>
        <w:ind w:left="0"/>
        <w:jc w:val="both"/>
      </w:pPr>
      <w:r>
        <w:rPr>
          <w:rFonts w:ascii="Times New Roman"/>
          <w:b w:val="false"/>
          <w:i w:val="false"/>
          <w:color w:val="000000"/>
          <w:sz w:val="28"/>
        </w:rPr>
        <w:t>
      4. Қазақстан Республикасы Қаржы министрлігі:</w:t>
      </w:r>
    </w:p>
    <w:bookmarkEnd w:id="205"/>
    <w:bookmarkStart w:name="z225" w:id="206"/>
    <w:p>
      <w:pPr>
        <w:spacing w:after="0"/>
        <w:ind w:left="0"/>
        <w:jc w:val="both"/>
      </w:pPr>
      <w:r>
        <w:rPr>
          <w:rFonts w:ascii="Times New Roman"/>
          <w:b w:val="false"/>
          <w:i w:val="false"/>
          <w:color w:val="000000"/>
          <w:sz w:val="28"/>
        </w:rPr>
        <w:t>
      1) "Қаржы қызметінің үздігі";</w:t>
      </w:r>
    </w:p>
    <w:bookmarkEnd w:id="206"/>
    <w:bookmarkStart w:name="z226" w:id="207"/>
    <w:p>
      <w:pPr>
        <w:spacing w:after="0"/>
        <w:ind w:left="0"/>
        <w:jc w:val="both"/>
      </w:pPr>
      <w:r>
        <w:rPr>
          <w:rFonts w:ascii="Times New Roman"/>
          <w:b w:val="false"/>
          <w:i w:val="false"/>
          <w:color w:val="000000"/>
          <w:sz w:val="28"/>
        </w:rPr>
        <w:t xml:space="preserve">
      2) "Мемлекеттік кірістер органдарының </w:t>
      </w:r>
      <w:r>
        <w:rPr>
          <w:rFonts w:ascii="Times New Roman"/>
          <w:b w:val="false"/>
          <w:i w:val="false"/>
          <w:color w:val="000000"/>
          <w:sz w:val="28"/>
        </w:rPr>
        <w:t>үздігі</w:t>
      </w:r>
      <w:r>
        <w:rPr>
          <w:rFonts w:ascii="Times New Roman"/>
          <w:b w:val="false"/>
          <w:i w:val="false"/>
          <w:color w:val="000000"/>
          <w:sz w:val="28"/>
        </w:rPr>
        <w:t xml:space="preserve"> ".</w:t>
      </w:r>
    </w:p>
    <w:bookmarkEnd w:id="207"/>
    <w:bookmarkStart w:name="z229" w:id="208"/>
    <w:p>
      <w:pPr>
        <w:spacing w:after="0"/>
        <w:ind w:left="0"/>
        <w:jc w:val="both"/>
      </w:pPr>
      <w:r>
        <w:rPr>
          <w:rFonts w:ascii="Times New Roman"/>
          <w:b w:val="false"/>
          <w:i w:val="false"/>
          <w:color w:val="000000"/>
          <w:sz w:val="28"/>
        </w:rPr>
        <w:t>
      5. Қазақстан Республикасы Денсаулық сақтау министрлігі:</w:t>
      </w:r>
    </w:p>
    <w:bookmarkEnd w:id="208"/>
    <w:p>
      <w:pPr>
        <w:spacing w:after="0"/>
        <w:ind w:left="0"/>
        <w:jc w:val="both"/>
      </w:pPr>
      <w:r>
        <w:rPr>
          <w:rFonts w:ascii="Times New Roman"/>
          <w:b w:val="false"/>
          <w:i w:val="false"/>
          <w:color w:val="000000"/>
          <w:sz w:val="28"/>
        </w:rPr>
        <w:t>
      1) "Денсаулық сақтау ісіне қосқан үлесі үшін";</w:t>
      </w:r>
    </w:p>
    <w:p>
      <w:pPr>
        <w:spacing w:after="0"/>
        <w:ind w:left="0"/>
        <w:jc w:val="both"/>
      </w:pPr>
      <w:r>
        <w:rPr>
          <w:rFonts w:ascii="Times New Roman"/>
          <w:b w:val="false"/>
          <w:i w:val="false"/>
          <w:color w:val="000000"/>
          <w:sz w:val="28"/>
        </w:rPr>
        <w:t>
      2) "Денсаулық сақтау ісінің үздігі";</w:t>
      </w:r>
    </w:p>
    <w:bookmarkStart w:name="z744" w:id="209"/>
    <w:p>
      <w:pPr>
        <w:spacing w:after="0"/>
        <w:ind w:left="0"/>
        <w:jc w:val="both"/>
      </w:pPr>
      <w:r>
        <w:rPr>
          <w:rFonts w:ascii="Times New Roman"/>
          <w:b w:val="false"/>
          <w:i w:val="false"/>
          <w:color w:val="000000"/>
          <w:sz w:val="28"/>
        </w:rPr>
        <w:t>
      5-1. Қазақстан Республикасы Еңбек және халықты әлеуметтік қорғау министрлігі:</w:t>
      </w:r>
    </w:p>
    <w:bookmarkEnd w:id="209"/>
    <w:p>
      <w:pPr>
        <w:spacing w:after="0"/>
        <w:ind w:left="0"/>
        <w:jc w:val="both"/>
      </w:pPr>
      <w:r>
        <w:rPr>
          <w:rFonts w:ascii="Times New Roman"/>
          <w:b w:val="false"/>
          <w:i w:val="false"/>
          <w:color w:val="000000"/>
          <w:sz w:val="28"/>
        </w:rPr>
        <w:t>
      "Әлеуметтік-еңбек саласының үздігі".</w:t>
      </w:r>
    </w:p>
    <w:bookmarkStart w:name="z233" w:id="210"/>
    <w:p>
      <w:pPr>
        <w:spacing w:after="0"/>
        <w:ind w:left="0"/>
        <w:jc w:val="both"/>
      </w:pPr>
      <w:r>
        <w:rPr>
          <w:rFonts w:ascii="Times New Roman"/>
          <w:b w:val="false"/>
          <w:i w:val="false"/>
          <w:color w:val="000000"/>
          <w:sz w:val="28"/>
        </w:rPr>
        <w:t>
      6. Қазақстан Республикасы Ауыл шаруашылығы министрлігі:</w:t>
      </w:r>
    </w:p>
    <w:bookmarkEnd w:id="210"/>
    <w:bookmarkStart w:name="z234" w:id="211"/>
    <w:p>
      <w:pPr>
        <w:spacing w:after="0"/>
        <w:ind w:left="0"/>
        <w:jc w:val="both"/>
      </w:pPr>
      <w:r>
        <w:rPr>
          <w:rFonts w:ascii="Times New Roman"/>
          <w:b w:val="false"/>
          <w:i w:val="false"/>
          <w:color w:val="000000"/>
          <w:sz w:val="28"/>
        </w:rPr>
        <w:t>
      "Ауыл шаруашылығы саласының үздігі".</w:t>
      </w:r>
    </w:p>
    <w:bookmarkEnd w:id="211"/>
    <w:bookmarkStart w:name="z235" w:id="212"/>
    <w:p>
      <w:pPr>
        <w:spacing w:after="0"/>
        <w:ind w:left="0"/>
        <w:jc w:val="both"/>
      </w:pPr>
      <w:r>
        <w:rPr>
          <w:rFonts w:ascii="Times New Roman"/>
          <w:b w:val="false"/>
          <w:i w:val="false"/>
          <w:color w:val="000000"/>
          <w:sz w:val="28"/>
        </w:rPr>
        <w:t>
      7. Қазақстан Республикасының Индустрия және инфрақұрылымдық даму министрлігі</w:t>
      </w:r>
    </w:p>
    <w:bookmarkEnd w:id="212"/>
    <w:bookmarkStart w:name="z236" w:id="213"/>
    <w:p>
      <w:pPr>
        <w:spacing w:after="0"/>
        <w:ind w:left="0"/>
        <w:jc w:val="both"/>
      </w:pPr>
      <w:r>
        <w:rPr>
          <w:rFonts w:ascii="Times New Roman"/>
          <w:b w:val="false"/>
          <w:i w:val="false"/>
          <w:color w:val="000000"/>
          <w:sz w:val="28"/>
        </w:rPr>
        <w:t>
      1) "Құрметті авиатор";</w:t>
      </w:r>
    </w:p>
    <w:bookmarkEnd w:id="213"/>
    <w:bookmarkStart w:name="z237" w:id="214"/>
    <w:p>
      <w:pPr>
        <w:spacing w:after="0"/>
        <w:ind w:left="0"/>
        <w:jc w:val="both"/>
      </w:pPr>
      <w:r>
        <w:rPr>
          <w:rFonts w:ascii="Times New Roman"/>
          <w:b w:val="false"/>
          <w:i w:val="false"/>
          <w:color w:val="000000"/>
          <w:sz w:val="28"/>
        </w:rPr>
        <w:t>
      2) "Құрметті жолшы";</w:t>
      </w:r>
    </w:p>
    <w:bookmarkEnd w:id="214"/>
    <w:bookmarkStart w:name="z238" w:id="215"/>
    <w:p>
      <w:pPr>
        <w:spacing w:after="0"/>
        <w:ind w:left="0"/>
        <w:jc w:val="both"/>
      </w:pPr>
      <w:r>
        <w:rPr>
          <w:rFonts w:ascii="Times New Roman"/>
          <w:b w:val="false"/>
          <w:i w:val="false"/>
          <w:color w:val="000000"/>
          <w:sz w:val="28"/>
        </w:rPr>
        <w:t>
      3) "Құрметті автокөлікші";</w:t>
      </w:r>
    </w:p>
    <w:bookmarkEnd w:id="215"/>
    <w:bookmarkStart w:name="z239" w:id="216"/>
    <w:p>
      <w:pPr>
        <w:spacing w:after="0"/>
        <w:ind w:left="0"/>
        <w:jc w:val="both"/>
      </w:pPr>
      <w:r>
        <w:rPr>
          <w:rFonts w:ascii="Times New Roman"/>
          <w:b w:val="false"/>
          <w:i w:val="false"/>
          <w:color w:val="000000"/>
          <w:sz w:val="28"/>
        </w:rPr>
        <w:t>
      4) "Үздік автокөлікші";</w:t>
      </w:r>
    </w:p>
    <w:bookmarkEnd w:id="216"/>
    <w:bookmarkStart w:name="z240" w:id="217"/>
    <w:p>
      <w:pPr>
        <w:spacing w:after="0"/>
        <w:ind w:left="0"/>
        <w:jc w:val="both"/>
      </w:pPr>
      <w:r>
        <w:rPr>
          <w:rFonts w:ascii="Times New Roman"/>
          <w:b w:val="false"/>
          <w:i w:val="false"/>
          <w:color w:val="000000"/>
          <w:sz w:val="28"/>
        </w:rPr>
        <w:t>
      5) "Су көлігі саласының үздігі";</w:t>
      </w:r>
    </w:p>
    <w:bookmarkEnd w:id="217"/>
    <w:bookmarkStart w:name="z241" w:id="2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 xml:space="preserve">алып тасталды - ҚР Үкіметінің 28.11.2016 </w:t>
      </w:r>
      <w:r>
        <w:rPr>
          <w:rFonts w:ascii="Times New Roman"/>
          <w:b w:val="false"/>
          <w:i w:val="false"/>
          <w:color w:val="000000"/>
          <w:sz w:val="28"/>
        </w:rPr>
        <w:t>№ 743</w:t>
      </w:r>
      <w:r>
        <w:rPr>
          <w:rFonts w:ascii="Times New Roman"/>
          <w:b w:val="false"/>
          <w:i w:val="false"/>
          <w:color w:val="000000"/>
          <w:sz w:val="28"/>
        </w:rPr>
        <w:t xml:space="preserve"> қаулысымен.</w:t>
      </w:r>
    </w:p>
    <w:bookmarkEnd w:id="218"/>
    <w:bookmarkStart w:name="z242" w:id="219"/>
    <w:p>
      <w:pPr>
        <w:spacing w:after="0"/>
        <w:ind w:left="0"/>
        <w:jc w:val="both"/>
      </w:pPr>
      <w:r>
        <w:rPr>
          <w:rFonts w:ascii="Times New Roman"/>
          <w:b w:val="false"/>
          <w:i w:val="false"/>
          <w:color w:val="000000"/>
          <w:sz w:val="28"/>
        </w:rPr>
        <w:t>
      7) І, ІІ, ІІІ дәрежелі "Еңбек даңқы";</w:t>
      </w:r>
    </w:p>
    <w:bookmarkEnd w:id="219"/>
    <w:bookmarkStart w:name="z243" w:id="220"/>
    <w:p>
      <w:pPr>
        <w:spacing w:after="0"/>
        <w:ind w:left="0"/>
        <w:jc w:val="both"/>
      </w:pPr>
      <w:r>
        <w:rPr>
          <w:rFonts w:ascii="Times New Roman"/>
          <w:b w:val="false"/>
          <w:i w:val="false"/>
          <w:color w:val="000000"/>
          <w:sz w:val="28"/>
        </w:rPr>
        <w:t>
      8) "Құрметті машина жасаушы";</w:t>
      </w:r>
    </w:p>
    <w:bookmarkEnd w:id="220"/>
    <w:bookmarkStart w:name="z244" w:id="221"/>
    <w:p>
      <w:pPr>
        <w:spacing w:after="0"/>
        <w:ind w:left="0"/>
        <w:jc w:val="both"/>
      </w:pPr>
      <w:r>
        <w:rPr>
          <w:rFonts w:ascii="Times New Roman"/>
          <w:b w:val="false"/>
          <w:i w:val="false"/>
          <w:color w:val="000000"/>
          <w:sz w:val="28"/>
        </w:rPr>
        <w:t>
      9) "Химия өнеркәсібінің үздік қызметкері";</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47" w:id="222"/>
    <w:p>
      <w:pPr>
        <w:spacing w:after="0"/>
        <w:ind w:left="0"/>
        <w:jc w:val="both"/>
      </w:pPr>
      <w:r>
        <w:rPr>
          <w:rFonts w:ascii="Times New Roman"/>
          <w:b w:val="false"/>
          <w:i w:val="false"/>
          <w:color w:val="000000"/>
          <w:sz w:val="28"/>
        </w:rPr>
        <w:t>
      12) "Құрметті металлург";</w:t>
      </w:r>
    </w:p>
    <w:bookmarkEnd w:id="222"/>
    <w:bookmarkStart w:name="z248" w:id="2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w:t>
      </w:r>
      <w:r>
        <w:rPr>
          <w:rFonts w:ascii="Times New Roman"/>
          <w:b w:val="false"/>
          <w:i w:val="false"/>
          <w:color w:val="000000"/>
          <w:sz w:val="28"/>
        </w:rPr>
        <w:t xml:space="preserve">алып тасталды - ҚР Үкіметінің 28.11.2016 </w:t>
      </w:r>
      <w:r>
        <w:rPr>
          <w:rFonts w:ascii="Times New Roman"/>
          <w:b w:val="false"/>
          <w:i w:val="false"/>
          <w:color w:val="000000"/>
          <w:sz w:val="28"/>
        </w:rPr>
        <w:t>№ 743</w:t>
      </w:r>
      <w:r>
        <w:rPr>
          <w:rFonts w:ascii="Times New Roman"/>
          <w:b w:val="false"/>
          <w:i w:val="false"/>
          <w:color w:val="000000"/>
          <w:sz w:val="28"/>
        </w:rPr>
        <w:t xml:space="preserve"> қаулысымен.</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51" w:id="224"/>
    <w:p>
      <w:pPr>
        <w:spacing w:after="0"/>
        <w:ind w:left="0"/>
        <w:jc w:val="both"/>
      </w:pPr>
      <w:r>
        <w:rPr>
          <w:rFonts w:ascii="Times New Roman"/>
          <w:b w:val="false"/>
          <w:i w:val="false"/>
          <w:color w:val="000000"/>
          <w:sz w:val="28"/>
        </w:rPr>
        <w:t>
      16) "Құрметті кенші";</w:t>
      </w:r>
    </w:p>
    <w:bookmarkEnd w:id="224"/>
    <w:bookmarkStart w:name="z252" w:id="225"/>
    <w:p>
      <w:pPr>
        <w:spacing w:after="0"/>
        <w:ind w:left="0"/>
        <w:jc w:val="both"/>
      </w:pPr>
      <w:r>
        <w:rPr>
          <w:rFonts w:ascii="Times New Roman"/>
          <w:b w:val="false"/>
          <w:i w:val="false"/>
          <w:color w:val="000000"/>
          <w:sz w:val="28"/>
        </w:rPr>
        <w:t>
      17) І, ІІ, ІІІ дәрежелі "Кенші даңқы";</w:t>
      </w:r>
    </w:p>
    <w:bookmarkEnd w:id="225"/>
    <w:bookmarkStart w:name="z770" w:id="226"/>
    <w:p>
      <w:pPr>
        <w:spacing w:after="0"/>
        <w:ind w:left="0"/>
        <w:jc w:val="both"/>
      </w:pPr>
      <w:r>
        <w:rPr>
          <w:rFonts w:ascii="Times New Roman"/>
          <w:b w:val="false"/>
          <w:i w:val="false"/>
          <w:color w:val="000000"/>
          <w:sz w:val="28"/>
        </w:rPr>
        <w:t>
      17-1) "І, ІІ, ІІІ дәрежелі "Шахтер даңқы";</w:t>
      </w:r>
    </w:p>
    <w:bookmarkEnd w:id="226"/>
    <w:bookmarkStart w:name="z771" w:id="227"/>
    <w:p>
      <w:pPr>
        <w:spacing w:after="0"/>
        <w:ind w:left="0"/>
        <w:jc w:val="both"/>
      </w:pPr>
      <w:r>
        <w:rPr>
          <w:rFonts w:ascii="Times New Roman"/>
          <w:b w:val="false"/>
          <w:i w:val="false"/>
          <w:color w:val="000000"/>
          <w:sz w:val="28"/>
        </w:rPr>
        <w:t>
      18) "Құрметті құрылысшы";</w:t>
      </w:r>
    </w:p>
    <w:bookmarkEnd w:id="227"/>
    <w:bookmarkStart w:name="z772" w:id="228"/>
    <w:p>
      <w:pPr>
        <w:spacing w:after="0"/>
        <w:ind w:left="0"/>
        <w:jc w:val="both"/>
      </w:pPr>
      <w:r>
        <w:rPr>
          <w:rFonts w:ascii="Times New Roman"/>
          <w:b w:val="false"/>
          <w:i w:val="false"/>
          <w:color w:val="000000"/>
          <w:sz w:val="28"/>
        </w:rPr>
        <w:t>
      19) "Құрметті сәулетші";</w:t>
      </w:r>
    </w:p>
    <w:bookmarkEnd w:id="228"/>
    <w:bookmarkStart w:name="z773" w:id="229"/>
    <w:p>
      <w:pPr>
        <w:spacing w:after="0"/>
        <w:ind w:left="0"/>
        <w:jc w:val="both"/>
      </w:pPr>
      <w:r>
        <w:rPr>
          <w:rFonts w:ascii="Times New Roman"/>
          <w:b w:val="false"/>
          <w:i w:val="false"/>
          <w:color w:val="000000"/>
          <w:sz w:val="28"/>
        </w:rPr>
        <w:t>
      20) "Тұрғын үй-коммуналдық шаруашылығының құрметті қызметкері".</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Алып тасталды - ҚР Үкіметінің 08.11.2019 </w:t>
      </w:r>
      <w:r>
        <w:rPr>
          <w:rFonts w:ascii="Times New Roman"/>
          <w:b w:val="false"/>
          <w:i w:val="false"/>
          <w:color w:val="000000"/>
          <w:sz w:val="28"/>
        </w:rPr>
        <w:t>№ 840</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775" w:id="230"/>
    <w:p>
      <w:pPr>
        <w:spacing w:after="0"/>
        <w:ind w:left="0"/>
        <w:jc w:val="both"/>
      </w:pPr>
      <w:r>
        <w:rPr>
          <w:rFonts w:ascii="Times New Roman"/>
          <w:b w:val="false"/>
          <w:i w:val="false"/>
          <w:color w:val="000000"/>
          <w:sz w:val="28"/>
        </w:rPr>
        <w:t>
      22) "Энергия үнемдеу саласына қосқан үлесі үшін";</w:t>
      </w:r>
    </w:p>
    <w:bookmarkEnd w:id="230"/>
    <w:p>
      <w:pPr>
        <w:spacing w:after="0"/>
        <w:ind w:left="0"/>
        <w:jc w:val="both"/>
      </w:pPr>
      <w:r>
        <w:rPr>
          <w:rFonts w:ascii="Times New Roman"/>
          <w:b w:val="false"/>
          <w:i w:val="false"/>
          <w:color w:val="000000"/>
          <w:sz w:val="28"/>
        </w:rPr>
        <w:t>
      23) "Кен орнын алғаш ашушы".</w:t>
      </w:r>
    </w:p>
    <w:p>
      <w:pPr>
        <w:spacing w:after="0"/>
        <w:ind w:left="0"/>
        <w:jc w:val="both"/>
      </w:pPr>
      <w:r>
        <w:rPr>
          <w:rFonts w:ascii="Times New Roman"/>
          <w:b w:val="false"/>
          <w:i w:val="false"/>
          <w:color w:val="000000"/>
          <w:sz w:val="28"/>
        </w:rPr>
        <w:t>
      24) "Еңбек сіңірген геолог".</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ҚР Үкіметінің 28.11.2016 </w:t>
      </w:r>
      <w:r>
        <w:rPr>
          <w:rFonts w:ascii="Times New Roman"/>
          <w:b w:val="false"/>
          <w:i w:val="false"/>
          <w:color w:val="000000"/>
          <w:sz w:val="28"/>
        </w:rPr>
        <w:t>№ 743</w:t>
      </w:r>
      <w:r>
        <w:rPr>
          <w:rFonts w:ascii="Times New Roman"/>
          <w:b w:val="false"/>
          <w:i w:val="false"/>
          <w:color w:val="ff0000"/>
          <w:sz w:val="28"/>
        </w:rPr>
        <w:t xml:space="preserve">;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000000"/>
          <w:sz w:val="28"/>
        </w:rPr>
        <w:t>№ 468</w:t>
      </w:r>
      <w:r>
        <w:rPr>
          <w:rFonts w:ascii="Times New Roman"/>
          <w:b w:val="false"/>
          <w:i w:val="false"/>
          <w:color w:val="ff0000"/>
          <w:sz w:val="28"/>
        </w:rPr>
        <w:t xml:space="preserve"> қаулыларымен.</w:t>
      </w:r>
      <w:r>
        <w:br/>
      </w:r>
      <w:r>
        <w:rPr>
          <w:rFonts w:ascii="Times New Roman"/>
          <w:b w:val="false"/>
          <w:i w:val="false"/>
          <w:color w:val="000000"/>
          <w:sz w:val="28"/>
        </w:rPr>
        <w:t>
</w:t>
      </w:r>
    </w:p>
    <w:bookmarkStart w:name="z253" w:id="231"/>
    <w:p>
      <w:pPr>
        <w:spacing w:after="0"/>
        <w:ind w:left="0"/>
        <w:jc w:val="both"/>
      </w:pPr>
      <w:r>
        <w:rPr>
          <w:rFonts w:ascii="Times New Roman"/>
          <w:b w:val="false"/>
          <w:i w:val="false"/>
          <w:color w:val="000000"/>
          <w:sz w:val="28"/>
        </w:rPr>
        <w:t>
      8. Қазақстан Республикасы Оқу-ағарту министрлігі:</w:t>
      </w:r>
    </w:p>
    <w:bookmarkEnd w:id="231"/>
    <w:bookmarkStart w:name="z838" w:id="232"/>
    <w:p>
      <w:pPr>
        <w:spacing w:after="0"/>
        <w:ind w:left="0"/>
        <w:jc w:val="both"/>
      </w:pPr>
      <w:r>
        <w:rPr>
          <w:rFonts w:ascii="Times New Roman"/>
          <w:b w:val="false"/>
          <w:i w:val="false"/>
          <w:color w:val="000000"/>
          <w:sz w:val="28"/>
        </w:rPr>
        <w:t>
      1) "Ы. Алтынсарин";</w:t>
      </w:r>
    </w:p>
    <w:bookmarkEnd w:id="232"/>
    <w:bookmarkStart w:name="z839" w:id="233"/>
    <w:p>
      <w:pPr>
        <w:spacing w:after="0"/>
        <w:ind w:left="0"/>
        <w:jc w:val="both"/>
      </w:pPr>
      <w:r>
        <w:rPr>
          <w:rFonts w:ascii="Times New Roman"/>
          <w:b w:val="false"/>
          <w:i w:val="false"/>
          <w:color w:val="000000"/>
          <w:sz w:val="28"/>
        </w:rPr>
        <w:t>
      2) "Білім беру ісінің құрметті қызметкері".</w:t>
      </w:r>
    </w:p>
    <w:bookmarkEnd w:id="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840" w:id="234"/>
    <w:p>
      <w:pPr>
        <w:spacing w:after="0"/>
        <w:ind w:left="0"/>
        <w:jc w:val="both"/>
      </w:pPr>
      <w:r>
        <w:rPr>
          <w:rFonts w:ascii="Times New Roman"/>
          <w:b w:val="false"/>
          <w:i w:val="false"/>
          <w:color w:val="000000"/>
          <w:sz w:val="28"/>
        </w:rPr>
        <w:t>
      8-1. Қазақстан Республикасы Ғылым және жоғары білім министрлігі:</w:t>
      </w:r>
    </w:p>
    <w:bookmarkEnd w:id="234"/>
    <w:bookmarkStart w:name="z841" w:id="235"/>
    <w:p>
      <w:pPr>
        <w:spacing w:after="0"/>
        <w:ind w:left="0"/>
        <w:jc w:val="both"/>
      </w:pPr>
      <w:r>
        <w:rPr>
          <w:rFonts w:ascii="Times New Roman"/>
          <w:b w:val="false"/>
          <w:i w:val="false"/>
          <w:color w:val="000000"/>
          <w:sz w:val="28"/>
        </w:rPr>
        <w:t>
      1) "Ғылымды дамытуға сіңірген еңбегі үшін";</w:t>
      </w:r>
    </w:p>
    <w:bookmarkEnd w:id="235"/>
    <w:bookmarkStart w:name="z842" w:id="236"/>
    <w:p>
      <w:pPr>
        <w:spacing w:after="0"/>
        <w:ind w:left="0"/>
        <w:jc w:val="both"/>
      </w:pPr>
      <w:r>
        <w:rPr>
          <w:rFonts w:ascii="Times New Roman"/>
          <w:b w:val="false"/>
          <w:i w:val="false"/>
          <w:color w:val="000000"/>
          <w:sz w:val="28"/>
        </w:rPr>
        <w:t>
      2) "Ана тілін дамытуға қосқан үлесі үшін";</w:t>
      </w:r>
    </w:p>
    <w:bookmarkEnd w:id="236"/>
    <w:bookmarkStart w:name="z843" w:id="237"/>
    <w:p>
      <w:pPr>
        <w:spacing w:after="0"/>
        <w:ind w:left="0"/>
        <w:jc w:val="both"/>
      </w:pPr>
      <w:r>
        <w:rPr>
          <w:rFonts w:ascii="Times New Roman"/>
          <w:b w:val="false"/>
          <w:i w:val="false"/>
          <w:color w:val="000000"/>
          <w:sz w:val="28"/>
        </w:rPr>
        <w:t>
      3) "Ахмет Байтұрсынұлы".</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8-1-тармақпен толықтырылды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57" w:id="238"/>
    <w:p>
      <w:pPr>
        <w:spacing w:after="0"/>
        <w:ind w:left="0"/>
        <w:jc w:val="both"/>
      </w:pPr>
      <w:r>
        <w:rPr>
          <w:rFonts w:ascii="Times New Roman"/>
          <w:b w:val="false"/>
          <w:i w:val="false"/>
          <w:color w:val="000000"/>
          <w:sz w:val="28"/>
        </w:rPr>
        <w:t>
      9. Қазақстан Республикасы Мәдениет және спорт министрлігі:</w:t>
      </w:r>
    </w:p>
    <w:bookmarkEnd w:id="238"/>
    <w:bookmarkStart w:name="z258" w:id="239"/>
    <w:p>
      <w:pPr>
        <w:spacing w:after="0"/>
        <w:ind w:left="0"/>
        <w:jc w:val="both"/>
      </w:pPr>
      <w:r>
        <w:rPr>
          <w:rFonts w:ascii="Times New Roman"/>
          <w:b w:val="false"/>
          <w:i w:val="false"/>
          <w:color w:val="000000"/>
          <w:sz w:val="28"/>
        </w:rPr>
        <w:t>
      1) "Мәдениет саласының үздігі";</w:t>
      </w:r>
    </w:p>
    <w:bookmarkEnd w:id="239"/>
    <w:bookmarkStart w:name="z259" w:id="240"/>
    <w:p>
      <w:pPr>
        <w:spacing w:after="0"/>
        <w:ind w:left="0"/>
        <w:jc w:val="both"/>
      </w:pPr>
      <w:r>
        <w:rPr>
          <w:rFonts w:ascii="Times New Roman"/>
          <w:b w:val="false"/>
          <w:i w:val="false"/>
          <w:color w:val="000000"/>
          <w:sz w:val="28"/>
        </w:rPr>
        <w:t>
      2) "Дене шынықтыру мен спортты дамытуға сіңірген еңбегі үшін";</w:t>
      </w:r>
    </w:p>
    <w:bookmarkEnd w:id="240"/>
    <w:bookmarkStart w:name="z260" w:id="241"/>
    <w:p>
      <w:pPr>
        <w:spacing w:after="0"/>
        <w:ind w:left="0"/>
        <w:jc w:val="both"/>
      </w:pPr>
      <w:r>
        <w:rPr>
          <w:rFonts w:ascii="Times New Roman"/>
          <w:b w:val="false"/>
          <w:i w:val="false"/>
          <w:color w:val="000000"/>
          <w:sz w:val="28"/>
        </w:rPr>
        <w:t>
      3) "Құрметті спорт қызметкері";</w:t>
      </w:r>
    </w:p>
    <w:bookmarkEnd w:id="241"/>
    <w:bookmarkStart w:name="z786" w:id="242"/>
    <w:p>
      <w:pPr>
        <w:spacing w:after="0"/>
        <w:ind w:left="0"/>
        <w:jc w:val="both"/>
      </w:pPr>
      <w:r>
        <w:rPr>
          <w:rFonts w:ascii="Times New Roman"/>
          <w:b w:val="false"/>
          <w:i w:val="false"/>
          <w:color w:val="000000"/>
          <w:sz w:val="28"/>
        </w:rPr>
        <w:t>
      4) "Туризм саласына сіңірген еңбегі үшін";</w:t>
      </w:r>
    </w:p>
    <w:bookmarkEnd w:id="242"/>
    <w:bookmarkStart w:name="z787" w:id="243"/>
    <w:p>
      <w:pPr>
        <w:spacing w:after="0"/>
        <w:ind w:left="0"/>
        <w:jc w:val="both"/>
      </w:pPr>
      <w:r>
        <w:rPr>
          <w:rFonts w:ascii="Times New Roman"/>
          <w:b w:val="false"/>
          <w:i w:val="false"/>
          <w:color w:val="000000"/>
          <w:sz w:val="28"/>
        </w:rPr>
        <w:t>
      5) "Туризм саласының үздігі";</w:t>
      </w:r>
    </w:p>
    <w:bookmarkEnd w:id="243"/>
    <w:bookmarkStart w:name="z788" w:id="244"/>
    <w:p>
      <w:pPr>
        <w:spacing w:after="0"/>
        <w:ind w:left="0"/>
        <w:jc w:val="both"/>
      </w:pPr>
      <w:r>
        <w:rPr>
          <w:rFonts w:ascii="Times New Roman"/>
          <w:b w:val="false"/>
          <w:i w:val="false"/>
          <w:color w:val="000000"/>
          <w:sz w:val="28"/>
        </w:rPr>
        <w:t>
      6) "Архив саласының үздігі".</w:t>
      </w:r>
    </w:p>
    <w:bookmarkEnd w:id="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11" w:id="245"/>
    <w:p>
      <w:pPr>
        <w:spacing w:after="0"/>
        <w:ind w:left="0"/>
        <w:jc w:val="both"/>
      </w:pPr>
      <w:r>
        <w:rPr>
          <w:rFonts w:ascii="Times New Roman"/>
          <w:b w:val="false"/>
          <w:i w:val="false"/>
          <w:color w:val="000000"/>
          <w:sz w:val="28"/>
        </w:rPr>
        <w:t>
      10-1. Қазақстан Республикасының Ақпарат және қоғамдық даму министрлігі":</w:t>
      </w:r>
    </w:p>
    <w:bookmarkEnd w:id="245"/>
    <w:bookmarkStart w:name="z21" w:id="246"/>
    <w:p>
      <w:pPr>
        <w:spacing w:after="0"/>
        <w:ind w:left="0"/>
        <w:jc w:val="both"/>
      </w:pPr>
      <w:r>
        <w:rPr>
          <w:rFonts w:ascii="Times New Roman"/>
          <w:b w:val="false"/>
          <w:i w:val="false"/>
          <w:color w:val="000000"/>
          <w:sz w:val="28"/>
        </w:rPr>
        <w:t>
      "Ақпарат саласының үздігі".</w:t>
      </w:r>
    </w:p>
    <w:bookmarkEnd w:id="246"/>
    <w:bookmarkStart w:name="z812" w:id="247"/>
    <w:p>
      <w:pPr>
        <w:spacing w:after="0"/>
        <w:ind w:left="0"/>
        <w:jc w:val="both"/>
      </w:pPr>
      <w:r>
        <w:rPr>
          <w:rFonts w:ascii="Times New Roman"/>
          <w:b w:val="false"/>
          <w:i w:val="false"/>
          <w:color w:val="000000"/>
          <w:sz w:val="28"/>
        </w:rPr>
        <w:t>
      10-2. Қазақстан Республикасы Цифрлық даму, инновациялар және аэроғарыш өнеркәсібі министрлігі:</w:t>
      </w:r>
    </w:p>
    <w:bookmarkEnd w:id="247"/>
    <w:bookmarkStart w:name="z844" w:id="248"/>
    <w:p>
      <w:pPr>
        <w:spacing w:after="0"/>
        <w:ind w:left="0"/>
        <w:jc w:val="both"/>
      </w:pPr>
      <w:r>
        <w:rPr>
          <w:rFonts w:ascii="Times New Roman"/>
          <w:b w:val="false"/>
          <w:i w:val="false"/>
          <w:color w:val="000000"/>
          <w:sz w:val="28"/>
        </w:rPr>
        <w:t>
      1) "Үздік байланысшы";</w:t>
      </w:r>
    </w:p>
    <w:bookmarkEnd w:id="248"/>
    <w:bookmarkStart w:name="z845" w:id="249"/>
    <w:p>
      <w:pPr>
        <w:spacing w:after="0"/>
        <w:ind w:left="0"/>
        <w:jc w:val="both"/>
      </w:pPr>
      <w:r>
        <w:rPr>
          <w:rFonts w:ascii="Times New Roman"/>
          <w:b w:val="false"/>
          <w:i w:val="false"/>
          <w:color w:val="000000"/>
          <w:sz w:val="28"/>
        </w:rPr>
        <w:t>
      2) "Үздік цифрландырушы".</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10-2-тармақ жаңа редакцияда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66" w:id="250"/>
    <w:p>
      <w:pPr>
        <w:spacing w:after="0"/>
        <w:ind w:left="0"/>
        <w:jc w:val="both"/>
      </w:pPr>
      <w:r>
        <w:rPr>
          <w:rFonts w:ascii="Times New Roman"/>
          <w:b w:val="false"/>
          <w:i w:val="false"/>
          <w:color w:val="000000"/>
          <w:sz w:val="28"/>
        </w:rPr>
        <w:t>
      11. Қазақстан Республикасы Үкіметінің құрылымына кіретін мемлекеттік органдар:</w:t>
      </w:r>
    </w:p>
    <w:bookmarkEnd w:id="250"/>
    <w:bookmarkStart w:name="z267" w:id="251"/>
    <w:p>
      <w:pPr>
        <w:spacing w:after="0"/>
        <w:ind w:left="0"/>
        <w:jc w:val="both"/>
      </w:pPr>
      <w:r>
        <w:rPr>
          <w:rFonts w:ascii="Times New Roman"/>
          <w:b w:val="false"/>
          <w:i w:val="false"/>
          <w:color w:val="000000"/>
          <w:sz w:val="28"/>
        </w:rPr>
        <w:t>
      "Заң саласының үздігі".</w:t>
      </w:r>
    </w:p>
    <w:bookmarkEnd w:id="251"/>
    <w:bookmarkStart w:name="z809" w:id="252"/>
    <w:p>
      <w:pPr>
        <w:spacing w:after="0"/>
        <w:ind w:left="0"/>
        <w:jc w:val="both"/>
      </w:pPr>
      <w:r>
        <w:rPr>
          <w:rFonts w:ascii="Times New Roman"/>
          <w:b w:val="false"/>
          <w:i w:val="false"/>
          <w:color w:val="000000"/>
          <w:sz w:val="28"/>
        </w:rPr>
        <w:t>
      12. Қазақстан Республикасының Сауда және интеграция министрлігі:</w:t>
      </w:r>
    </w:p>
    <w:bookmarkEnd w:id="252"/>
    <w:bookmarkStart w:name="z815" w:id="253"/>
    <w:p>
      <w:pPr>
        <w:spacing w:after="0"/>
        <w:ind w:left="0"/>
        <w:jc w:val="both"/>
      </w:pPr>
      <w:r>
        <w:rPr>
          <w:rFonts w:ascii="Times New Roman"/>
          <w:b w:val="false"/>
          <w:i w:val="false"/>
          <w:color w:val="000000"/>
          <w:sz w:val="28"/>
        </w:rPr>
        <w:t>
      1) "Сәйкестікті бағалау саласындағы аккредиттеу жүйесінің үздігі";</w:t>
      </w:r>
    </w:p>
    <w:bookmarkEnd w:id="253"/>
    <w:bookmarkStart w:name="z816" w:id="254"/>
    <w:p>
      <w:pPr>
        <w:spacing w:after="0"/>
        <w:ind w:left="0"/>
        <w:jc w:val="both"/>
      </w:pPr>
      <w:r>
        <w:rPr>
          <w:rFonts w:ascii="Times New Roman"/>
          <w:b w:val="false"/>
          <w:i w:val="false"/>
          <w:color w:val="000000"/>
          <w:sz w:val="28"/>
        </w:rPr>
        <w:t>
      2) "Құрметті метролог";</w:t>
      </w:r>
    </w:p>
    <w:bookmarkEnd w:id="254"/>
    <w:bookmarkStart w:name="z817" w:id="255"/>
    <w:p>
      <w:pPr>
        <w:spacing w:after="0"/>
        <w:ind w:left="0"/>
        <w:jc w:val="both"/>
      </w:pPr>
      <w:r>
        <w:rPr>
          <w:rFonts w:ascii="Times New Roman"/>
          <w:b w:val="false"/>
          <w:i w:val="false"/>
          <w:color w:val="000000"/>
          <w:sz w:val="28"/>
        </w:rPr>
        <w:t>
      3) "Құрметті стандарттаушы".</w:t>
      </w:r>
    </w:p>
    <w:bookmarkEnd w:id="255"/>
    <w:bookmarkStart w:name="z846" w:id="256"/>
    <w:p>
      <w:pPr>
        <w:spacing w:after="0"/>
        <w:ind w:left="0"/>
        <w:jc w:val="both"/>
      </w:pPr>
      <w:r>
        <w:rPr>
          <w:rFonts w:ascii="Times New Roman"/>
          <w:b w:val="false"/>
          <w:i w:val="false"/>
          <w:color w:val="000000"/>
          <w:sz w:val="28"/>
        </w:rPr>
        <w:t>
      4) "Еңбек сіңірген сауда қызметкері".</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 өзгеріс енгізілді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810" w:id="257"/>
    <w:p>
      <w:pPr>
        <w:spacing w:after="0"/>
        <w:ind w:left="0"/>
        <w:jc w:val="both"/>
      </w:pPr>
      <w:r>
        <w:rPr>
          <w:rFonts w:ascii="Times New Roman"/>
          <w:b w:val="false"/>
          <w:i w:val="false"/>
          <w:color w:val="000000"/>
          <w:sz w:val="28"/>
        </w:rPr>
        <w:t>
      13. Қазақстан Республикасы Экология және табиғи ресурстар министрлігі:</w:t>
      </w:r>
    </w:p>
    <w:bookmarkEnd w:id="257"/>
    <w:p>
      <w:pPr>
        <w:spacing w:after="0"/>
        <w:ind w:left="0"/>
        <w:jc w:val="both"/>
      </w:pPr>
      <w:r>
        <w:rPr>
          <w:rFonts w:ascii="Times New Roman"/>
          <w:b w:val="false"/>
          <w:i w:val="false"/>
          <w:color w:val="000000"/>
          <w:sz w:val="28"/>
        </w:rPr>
        <w:t>
      1) "Су шаруашылығының ардагері";</w:t>
      </w:r>
    </w:p>
    <w:p>
      <w:pPr>
        <w:spacing w:after="0"/>
        <w:ind w:left="0"/>
        <w:jc w:val="both"/>
      </w:pPr>
      <w:r>
        <w:rPr>
          <w:rFonts w:ascii="Times New Roman"/>
          <w:b w:val="false"/>
          <w:i w:val="false"/>
          <w:color w:val="000000"/>
          <w:sz w:val="28"/>
        </w:rPr>
        <w:t>
      2) "Су шаруашылығының үздігі";</w:t>
      </w:r>
    </w:p>
    <w:p>
      <w:pPr>
        <w:spacing w:after="0"/>
        <w:ind w:left="0"/>
        <w:jc w:val="both"/>
      </w:pPr>
      <w:r>
        <w:rPr>
          <w:rFonts w:ascii="Times New Roman"/>
          <w:b w:val="false"/>
          <w:i w:val="false"/>
          <w:color w:val="000000"/>
          <w:sz w:val="28"/>
        </w:rPr>
        <w:t>
      3) "Экология саласының үздігі";</w:t>
      </w:r>
    </w:p>
    <w:p>
      <w:pPr>
        <w:spacing w:after="0"/>
        <w:ind w:left="0"/>
        <w:jc w:val="both"/>
      </w:pPr>
      <w:r>
        <w:rPr>
          <w:rFonts w:ascii="Times New Roman"/>
          <w:b w:val="false"/>
          <w:i w:val="false"/>
          <w:color w:val="000000"/>
          <w:sz w:val="28"/>
        </w:rPr>
        <w:t>
      4) "Гидрометеорология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68" w:id="258"/>
    <w:p>
      <w:pPr>
        <w:spacing w:after="0"/>
        <w:ind w:left="0"/>
        <w:jc w:val="left"/>
      </w:pPr>
      <w:r>
        <w:rPr>
          <w:rFonts w:ascii="Times New Roman"/>
          <w:b/>
          <w:i w:val="false"/>
          <w:color w:val="000000"/>
        </w:rPr>
        <w:t xml:space="preserve"> 2. Қазақстан Республикасы Үкіметінің құрылымына кіретін кейбір мемлекеттік органдардың ведомстволық наградаларының сипаттамалары (бұдан әрі – сипаттамалар)</w:t>
      </w:r>
    </w:p>
    <w:bookmarkEnd w:id="258"/>
    <w:p>
      <w:pPr>
        <w:spacing w:after="0"/>
        <w:ind w:left="0"/>
        <w:jc w:val="both"/>
      </w:pPr>
      <w:r>
        <w:rPr>
          <w:rFonts w:ascii="Times New Roman"/>
          <w:b w:val="false"/>
          <w:i w:val="false"/>
          <w:color w:val="ff0000"/>
          <w:sz w:val="28"/>
        </w:rPr>
        <w:t xml:space="preserve">
      Ескерту. 2-бөлімге өзгерістер енгізілді – ҚР Үкіметінің 17.01.2018 </w:t>
      </w:r>
      <w:r>
        <w:rPr>
          <w:rFonts w:ascii="Times New Roman"/>
          <w:b w:val="false"/>
          <w:i w:val="false"/>
          <w:color w:val="ff0000"/>
          <w:sz w:val="28"/>
        </w:rPr>
        <w:t>№ 17</w:t>
      </w:r>
      <w:r>
        <w:rPr>
          <w:rFonts w:ascii="Times New Roman"/>
          <w:b w:val="false"/>
          <w:i w:val="false"/>
          <w:color w:val="ff0000"/>
          <w:sz w:val="28"/>
        </w:rPr>
        <w:t xml:space="preserve">; өзгеріс енгізілді - 27.03.2018 </w:t>
      </w:r>
      <w:r>
        <w:rPr>
          <w:rFonts w:ascii="Times New Roman"/>
          <w:b w:val="false"/>
          <w:i w:val="false"/>
          <w:color w:val="ff0000"/>
          <w:sz w:val="28"/>
        </w:rPr>
        <w:t>№ 140</w:t>
      </w:r>
      <w:r>
        <w:rPr>
          <w:rFonts w:ascii="Times New Roman"/>
          <w:b w:val="false"/>
          <w:i w:val="false"/>
          <w:color w:val="ff0000"/>
          <w:sz w:val="28"/>
        </w:rPr>
        <w:t xml:space="preserve">; 11.05.2018 </w:t>
      </w:r>
      <w:r>
        <w:rPr>
          <w:rFonts w:ascii="Times New Roman"/>
          <w:b w:val="false"/>
          <w:i w:val="false"/>
          <w:color w:val="ff0000"/>
          <w:sz w:val="28"/>
        </w:rPr>
        <w:t>№ 257</w:t>
      </w:r>
      <w:r>
        <w:rPr>
          <w:rFonts w:ascii="Times New Roman"/>
          <w:b w:val="false"/>
          <w:i w:val="false"/>
          <w:color w:val="ff0000"/>
          <w:sz w:val="28"/>
        </w:rPr>
        <w:t xml:space="preserve">; 08.11.2019 </w:t>
      </w:r>
      <w:r>
        <w:rPr>
          <w:rFonts w:ascii="Times New Roman"/>
          <w:b w:val="false"/>
          <w:i w:val="false"/>
          <w:color w:val="ff0000"/>
          <w:sz w:val="28"/>
        </w:rPr>
        <w:t>№ 840</w:t>
      </w:r>
      <w:r>
        <w:rPr>
          <w:rFonts w:ascii="Times New Roman"/>
          <w:b w:val="false"/>
          <w:i w:val="false"/>
          <w:color w:val="ff0000"/>
          <w:sz w:val="28"/>
        </w:rPr>
        <w:t xml:space="preserve">; 21.04.2020 </w:t>
      </w:r>
      <w:r>
        <w:rPr>
          <w:rFonts w:ascii="Times New Roman"/>
          <w:b w:val="false"/>
          <w:i w:val="false"/>
          <w:color w:val="ff0000"/>
          <w:sz w:val="28"/>
        </w:rPr>
        <w:t>№ 233</w:t>
      </w:r>
      <w:r>
        <w:rPr>
          <w:rFonts w:ascii="Times New Roman"/>
          <w:b w:val="false"/>
          <w:i w:val="false"/>
          <w:color w:val="ff0000"/>
          <w:sz w:val="28"/>
        </w:rPr>
        <w:t xml:space="preserve">;20.08.2020 </w:t>
      </w:r>
      <w:r>
        <w:rPr>
          <w:rFonts w:ascii="Times New Roman"/>
          <w:b w:val="false"/>
          <w:i w:val="false"/>
          <w:color w:val="ff0000"/>
          <w:sz w:val="28"/>
        </w:rPr>
        <w:t>№ 526</w:t>
      </w:r>
      <w:r>
        <w:rPr>
          <w:rFonts w:ascii="Times New Roman"/>
          <w:b w:val="false"/>
          <w:i w:val="false"/>
          <w:color w:val="ff0000"/>
          <w:sz w:val="28"/>
        </w:rPr>
        <w:t xml:space="preserve">; 02.12.2020 </w:t>
      </w:r>
      <w:r>
        <w:rPr>
          <w:rFonts w:ascii="Times New Roman"/>
          <w:b w:val="false"/>
          <w:i w:val="false"/>
          <w:color w:val="ff0000"/>
          <w:sz w:val="28"/>
        </w:rPr>
        <w:t>№ 811</w:t>
      </w:r>
      <w:r>
        <w:rPr>
          <w:rFonts w:ascii="Times New Roman"/>
          <w:b w:val="false"/>
          <w:i w:val="false"/>
          <w:color w:val="ff0000"/>
          <w:sz w:val="28"/>
        </w:rPr>
        <w:t xml:space="preserve">;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ff0000"/>
          <w:sz w:val="28"/>
        </w:rPr>
        <w:t>№ 468</w:t>
      </w:r>
      <w:r>
        <w:rPr>
          <w:rFonts w:ascii="Times New Roman"/>
          <w:b w:val="false"/>
          <w:i w:val="false"/>
          <w:color w:val="ff0000"/>
          <w:sz w:val="28"/>
        </w:rPr>
        <w:t xml:space="preserve"> қаулыларымен.</w:t>
      </w:r>
    </w:p>
    <w:bookmarkStart w:name="z269" w:id="259"/>
    <w:p>
      <w:pPr>
        <w:spacing w:after="0"/>
        <w:ind w:left="0"/>
        <w:jc w:val="left"/>
      </w:pPr>
      <w:r>
        <w:rPr>
          <w:rFonts w:ascii="Times New Roman"/>
          <w:b/>
          <w:i w:val="false"/>
          <w:color w:val="000000"/>
        </w:rPr>
        <w:t xml:space="preserve"> Қазақстан Республикасы Сыртқы істер министрлігінің медалі "Қазақстан Республикасының сыртқы саясатына қосқан үлесі үшін" (1-қосымша)</w:t>
      </w:r>
    </w:p>
    <w:bookmarkEnd w:id="259"/>
    <w:bookmarkStart w:name="z270" w:id="260"/>
    <w:p>
      <w:pPr>
        <w:spacing w:after="0"/>
        <w:ind w:left="0"/>
        <w:jc w:val="both"/>
      </w:pPr>
      <w:r>
        <w:rPr>
          <w:rFonts w:ascii="Times New Roman"/>
          <w:b w:val="false"/>
          <w:i w:val="false"/>
          <w:color w:val="000000"/>
          <w:sz w:val="28"/>
        </w:rPr>
        <w:t>
      "Қазақстан Республикасының сыртқы саясатына қосқан үлесі үшін" медалі диаметрі 34 мм болатын шеңбер нысанындағы жезден жасалады.</w:t>
      </w:r>
    </w:p>
    <w:bookmarkEnd w:id="260"/>
    <w:bookmarkStart w:name="z271" w:id="261"/>
    <w:p>
      <w:pPr>
        <w:spacing w:after="0"/>
        <w:ind w:left="0"/>
        <w:jc w:val="both"/>
      </w:pPr>
      <w:r>
        <w:rPr>
          <w:rFonts w:ascii="Times New Roman"/>
          <w:b w:val="false"/>
          <w:i w:val="false"/>
          <w:color w:val="000000"/>
          <w:sz w:val="28"/>
        </w:rPr>
        <w:t>
      Медальдің бет жағында ортада Нәзір Төреқұлов портретінің барельефтік бейнесі орналасқан. Портреттің айналасында лавр бұтақтарынан тұратын десте бейнеленген. Медальдің ернеуі мен десте арасында "ҚАЗАҚСТАН РЕСПУБЛИКАСЫНЫҢ СЫРТҚЫ САЯСАТЫНА ҚОСҚАН ҮЛЕСІ ҮШІН" деген жазу орналасқан. Медальдің төменгі бөлігінде Нәзір Төреқұловтың портретінің астында "НӘЗІР ТӨРЕҚҰЛОВ" деген жазу орналасқан.</w:t>
      </w:r>
    </w:p>
    <w:bookmarkEnd w:id="261"/>
    <w:bookmarkStart w:name="z272" w:id="262"/>
    <w:p>
      <w:pPr>
        <w:spacing w:after="0"/>
        <w:ind w:left="0"/>
        <w:jc w:val="both"/>
      </w:pPr>
      <w:r>
        <w:rPr>
          <w:rFonts w:ascii="Times New Roman"/>
          <w:b w:val="false"/>
          <w:i w:val="false"/>
          <w:color w:val="000000"/>
          <w:sz w:val="28"/>
        </w:rPr>
        <w:t>
      Медальдің сыртқы жағында ортада "ҚАЗАҚСТАН РЕСПУБЛИКАСЫНЫҢ СЫРТҚЫ ІСТЕР МИНИСТРЛІГІ" деген жазу орналасқан, жазудың астында екі лавр бұтағы орналасқан. Төменгі бөлігінде медальдің реттік нөмірі орналасқан.</w:t>
      </w:r>
    </w:p>
    <w:bookmarkEnd w:id="262"/>
    <w:bookmarkStart w:name="z273" w:id="263"/>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63"/>
    <w:bookmarkStart w:name="z274" w:id="264"/>
    <w:p>
      <w:pPr>
        <w:spacing w:after="0"/>
        <w:ind w:left="0"/>
        <w:jc w:val="both"/>
      </w:pPr>
      <w:r>
        <w:rPr>
          <w:rFonts w:ascii="Times New Roman"/>
          <w:b w:val="false"/>
          <w:i w:val="false"/>
          <w:color w:val="000000"/>
          <w:sz w:val="28"/>
        </w:rPr>
        <w:t>
      Медаль құлақша мен шығыршық арқылы ені 30 мм және биіктігі 24 мм бес бұрышты тағанмен жалғанады. Тағанның тікбұрышты бөлігі Қазақстан Республикасының Мемлекеттік Туы түстес ені 20 мм жібек қатқыл лентамен қапталған.</w:t>
      </w:r>
    </w:p>
    <w:bookmarkEnd w:id="264"/>
    <w:bookmarkStart w:name="z275" w:id="26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5"/>
    <w:p>
      <w:pPr>
        <w:spacing w:after="0"/>
        <w:ind w:left="0"/>
        <w:jc w:val="left"/>
      </w:pPr>
      <w:r>
        <w:rPr>
          <w:rFonts w:ascii="Times New Roman"/>
          <w:b/>
          <w:i w:val="false"/>
          <w:color w:val="000000"/>
        </w:rPr>
        <w:t xml:space="preserve"> Қазақстан Республикасының Цифрлық даму, инновациялар және аэроғарыш өнеркәсібі министрлігінің" медалі</w:t>
      </w:r>
    </w:p>
    <w:p>
      <w:pPr>
        <w:spacing w:after="0"/>
        <w:ind w:left="0"/>
        <w:jc w:val="both"/>
      </w:pPr>
      <w:r>
        <w:rPr>
          <w:rFonts w:ascii="Times New Roman"/>
          <w:b w:val="false"/>
          <w:i w:val="false"/>
          <w:color w:val="ff0000"/>
          <w:sz w:val="28"/>
        </w:rPr>
        <w:t xml:space="preserve">
      Ескерту. Кіші бөлім жаңа редакцияда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28" w:id="266"/>
    <w:p>
      <w:pPr>
        <w:spacing w:after="0"/>
        <w:ind w:left="0"/>
        <w:jc w:val="left"/>
      </w:pPr>
      <w:r>
        <w:rPr>
          <w:rFonts w:ascii="Times New Roman"/>
          <w:b/>
          <w:i w:val="false"/>
          <w:color w:val="000000"/>
        </w:rPr>
        <w:t xml:space="preserve"> "Ғарыш саласын дамытуға қосқан үлесі үшін" (1-2-қосымша):</w:t>
      </w:r>
    </w:p>
    <w:bookmarkEnd w:id="266"/>
    <w:bookmarkStart w:name="z29" w:id="267"/>
    <w:p>
      <w:pPr>
        <w:spacing w:after="0"/>
        <w:ind w:left="0"/>
        <w:jc w:val="both"/>
      </w:pPr>
      <w:r>
        <w:rPr>
          <w:rFonts w:ascii="Times New Roman"/>
          <w:b w:val="false"/>
          <w:i w:val="false"/>
          <w:color w:val="000000"/>
          <w:sz w:val="28"/>
        </w:rPr>
        <w:t>
      "Ғарыш саласын дамытуға қосқан үлесі үшін" медалінің диаметрі 32 мм шеңбер нысанында жезден жасалады. Медальдың сыртқы жағында жоғарғы бөлігінде "Шаңырақ" кескінін құрайтын спутниктер орбиталарының айшықты бейнелері орналасқан. Төменгі бөлігінде Қазақстан картасының кескінімен жер шары бейнеленген.</w:t>
      </w:r>
    </w:p>
    <w:bookmarkEnd w:id="267"/>
    <w:bookmarkStart w:name="z30" w:id="268"/>
    <w:p>
      <w:pPr>
        <w:spacing w:after="0"/>
        <w:ind w:left="0"/>
        <w:jc w:val="both"/>
      </w:pPr>
      <w:r>
        <w:rPr>
          <w:rFonts w:ascii="Times New Roman"/>
          <w:b w:val="false"/>
          <w:i w:val="false"/>
          <w:color w:val="000000"/>
          <w:sz w:val="28"/>
        </w:rPr>
        <w:t>
      "Қазғарыш" (мемлекеттік тілде), "Қазақстан Республикасы" (мемлекеттік тілде) жазулары айналдыра ойып жазылған және жиектері – шығыңқы. Жазулар жұлдызбен және нүктемен бөлінген.</w:t>
      </w:r>
    </w:p>
    <w:bookmarkEnd w:id="268"/>
    <w:bookmarkStart w:name="z31" w:id="269"/>
    <w:p>
      <w:pPr>
        <w:spacing w:after="0"/>
        <w:ind w:left="0"/>
        <w:jc w:val="both"/>
      </w:pPr>
      <w:r>
        <w:rPr>
          <w:rFonts w:ascii="Times New Roman"/>
          <w:b w:val="false"/>
          <w:i w:val="false"/>
          <w:color w:val="000000"/>
          <w:sz w:val="28"/>
        </w:rPr>
        <w:t>
      Медальдың сыртқы жағында ортасында "Ғарыш саласын дамытуға қосқан үлесі үшін" деген жазу, жиектерінде ұлттық ою-өрнек орналасқан.</w:t>
      </w:r>
    </w:p>
    <w:bookmarkEnd w:id="269"/>
    <w:bookmarkStart w:name="z32" w:id="270"/>
    <w:p>
      <w:pPr>
        <w:spacing w:after="0"/>
        <w:ind w:left="0"/>
        <w:jc w:val="both"/>
      </w:pPr>
      <w:r>
        <w:rPr>
          <w:rFonts w:ascii="Times New Roman"/>
          <w:b w:val="false"/>
          <w:i w:val="false"/>
          <w:color w:val="000000"/>
          <w:sz w:val="28"/>
        </w:rPr>
        <w:t>
      Медальдағы барлық бейнелер мен жазулар шығыңқы. Медаль құлақша мен шығыршық арқылы ені 32 мм және биіктігі 50 мм, көк түсті екі жолағы бар көгілдір түсті қатқыл лентамен қапталған алты бұрышты тағанмен жалғанады. Таған жезден жасалған.</w:t>
      </w:r>
    </w:p>
    <w:bookmarkEnd w:id="270"/>
    <w:bookmarkStart w:name="z33" w:id="271"/>
    <w:p>
      <w:pPr>
        <w:spacing w:after="0"/>
        <w:ind w:left="0"/>
        <w:jc w:val="both"/>
      </w:pPr>
      <w:r>
        <w:rPr>
          <w:rFonts w:ascii="Times New Roman"/>
          <w:b w:val="false"/>
          <w:i w:val="false"/>
          <w:color w:val="000000"/>
          <w:sz w:val="28"/>
        </w:rPr>
        <w:t>
      Медаль киiмге визорлы бекiткiшi бар түйреуiшпен бекiтiледi.</w:t>
      </w:r>
    </w:p>
    <w:bookmarkEnd w:id="271"/>
    <w:p>
      <w:pPr>
        <w:spacing w:after="0"/>
        <w:ind w:left="0"/>
        <w:jc w:val="left"/>
      </w:pPr>
      <w:r>
        <w:rPr>
          <w:rFonts w:ascii="Times New Roman"/>
          <w:b/>
          <w:i w:val="false"/>
          <w:color w:val="000000"/>
        </w:rPr>
        <w:t xml:space="preserve"> "Қазақстан Республикасының Индустрия және инфрақұрылымдық даму министрлігінің медалі</w:t>
      </w:r>
    </w:p>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36" w:id="272"/>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(1-3-қосымша)</w:t>
      </w:r>
    </w:p>
    <w:bookmarkEnd w:id="272"/>
    <w:bookmarkStart w:name="z37" w:id="273"/>
    <w:p>
      <w:pPr>
        <w:spacing w:after="0"/>
        <w:ind w:left="0"/>
        <w:jc w:val="both"/>
      </w:pPr>
      <w:r>
        <w:rPr>
          <w:rFonts w:ascii="Times New Roman"/>
          <w:b w:val="false"/>
          <w:i w:val="false"/>
          <w:color w:val="000000"/>
          <w:sz w:val="28"/>
        </w:rPr>
        <w:t>
      "Қазақстан Республикасының қорғаныс өнеркәсібін дамытуға қосқан үлесі үшін" медалі диаметрі 32 мм түзу тегіс шеңбер нысанында жасалады.</w:t>
      </w:r>
    </w:p>
    <w:bookmarkEnd w:id="273"/>
    <w:bookmarkStart w:name="z38" w:id="274"/>
    <w:p>
      <w:pPr>
        <w:spacing w:after="0"/>
        <w:ind w:left="0"/>
        <w:jc w:val="both"/>
      </w:pPr>
      <w:r>
        <w:rPr>
          <w:rFonts w:ascii="Times New Roman"/>
          <w:b w:val="false"/>
          <w:i w:val="false"/>
          <w:color w:val="000000"/>
          <w:sz w:val="28"/>
        </w:rPr>
        <w:t>
      Медальдың беткі жағында кеме, ұшақ, танк, дүркіндете ату реактивті жүйесі және спутник бейнелері ойып жасалған. Медальдың ортасында Қазақстан Республикасының картасы, онда Қазақстанның астанасы "Нұр-Сұлтан" және күн астындағы қыран бейнеленген. Негiзі күмiс қорытпасынан дайындалған.</w:t>
      </w:r>
    </w:p>
    <w:bookmarkEnd w:id="274"/>
    <w:bookmarkStart w:name="z39" w:id="275"/>
    <w:p>
      <w:pPr>
        <w:spacing w:after="0"/>
        <w:ind w:left="0"/>
        <w:jc w:val="both"/>
      </w:pPr>
      <w:r>
        <w:rPr>
          <w:rFonts w:ascii="Times New Roman"/>
          <w:b w:val="false"/>
          <w:i w:val="false"/>
          <w:color w:val="000000"/>
          <w:sz w:val="28"/>
        </w:rPr>
        <w:t>
      Жиегін бойлай ашық көгілдір реңде "Қазақстан Республикасының Қорғаныс өнеркәсібін дамытуға қосқан үлесі үшін" деген жазу орналасқан.</w:t>
      </w:r>
    </w:p>
    <w:bookmarkEnd w:id="275"/>
    <w:bookmarkStart w:name="z40" w:id="276"/>
    <w:p>
      <w:pPr>
        <w:spacing w:after="0"/>
        <w:ind w:left="0"/>
        <w:jc w:val="both"/>
      </w:pPr>
      <w:r>
        <w:rPr>
          <w:rFonts w:ascii="Times New Roman"/>
          <w:b w:val="false"/>
          <w:i w:val="false"/>
          <w:color w:val="000000"/>
          <w:sz w:val="28"/>
        </w:rPr>
        <w:t>
      Медальдың сыртқы жағында жиегін бойлай ұлттық ою-өрнек ортасында "Қазақстан Республикасының қорғаныс өнеркәсібін дамытуға қосқан үлесі үшін" деген жазу бейнеленген.</w:t>
      </w:r>
    </w:p>
    <w:bookmarkEnd w:id="276"/>
    <w:bookmarkStart w:name="z41" w:id="277"/>
    <w:p>
      <w:pPr>
        <w:spacing w:after="0"/>
        <w:ind w:left="0"/>
        <w:jc w:val="both"/>
      </w:pPr>
      <w:r>
        <w:rPr>
          <w:rFonts w:ascii="Times New Roman"/>
          <w:b w:val="false"/>
          <w:i w:val="false"/>
          <w:color w:val="000000"/>
          <w:sz w:val="28"/>
        </w:rPr>
        <w:t>
      Медаль құлақша мен шығыршық арқылы ені 32 мм және биіктігі 50 мм, сары түсті екі жолағы бар көк түсті қатқыл лентамен қапталған алты бұрышты тағанмен жалғанады.</w:t>
      </w:r>
    </w:p>
    <w:bookmarkEnd w:id="277"/>
    <w:bookmarkStart w:name="z42" w:id="278"/>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278"/>
    <w:bookmarkStart w:name="z276" w:id="279"/>
    <w:p>
      <w:pPr>
        <w:spacing w:after="0"/>
        <w:ind w:left="0"/>
        <w:jc w:val="left"/>
      </w:pPr>
      <w:r>
        <w:rPr>
          <w:rFonts w:ascii="Times New Roman"/>
          <w:b/>
          <w:i w:val="false"/>
          <w:color w:val="000000"/>
        </w:rPr>
        <w:t xml:space="preserve"> Қазақстан Республикасы Энергетика министрлігінің медальдары</w:t>
      </w:r>
    </w:p>
    <w:bookmarkEnd w:id="279"/>
    <w:bookmarkStart w:name="z277" w:id="280"/>
    <w:p>
      <w:pPr>
        <w:spacing w:after="0"/>
        <w:ind w:left="0"/>
        <w:jc w:val="left"/>
      </w:pPr>
      <w:r>
        <w:rPr>
          <w:rFonts w:ascii="Times New Roman"/>
          <w:b/>
          <w:i w:val="false"/>
          <w:color w:val="000000"/>
        </w:rPr>
        <w:t xml:space="preserve"> "Мұнай-газ кешенін дамытуға қосқан үлесі үшін" (2-қосымша)</w:t>
      </w:r>
    </w:p>
    <w:bookmarkEnd w:id="280"/>
    <w:bookmarkStart w:name="z278" w:id="281"/>
    <w:p>
      <w:pPr>
        <w:spacing w:after="0"/>
        <w:ind w:left="0"/>
        <w:jc w:val="both"/>
      </w:pPr>
      <w:r>
        <w:rPr>
          <w:rFonts w:ascii="Times New Roman"/>
          <w:b w:val="false"/>
          <w:i w:val="false"/>
          <w:color w:val="000000"/>
          <w:sz w:val="28"/>
        </w:rPr>
        <w:t>
      "Мұнай-газ кешенін дамытуға қосқан үлесі үшін" медалі диаметрі 32 мм болатын шеңбер нысанындағы жезден жасалады.</w:t>
      </w:r>
    </w:p>
    <w:bookmarkEnd w:id="281"/>
    <w:bookmarkStart w:name="z279" w:id="282"/>
    <w:p>
      <w:pPr>
        <w:spacing w:after="0"/>
        <w:ind w:left="0"/>
        <w:jc w:val="both"/>
      </w:pPr>
      <w:r>
        <w:rPr>
          <w:rFonts w:ascii="Times New Roman"/>
          <w:b w:val="false"/>
          <w:i w:val="false"/>
          <w:color w:val="000000"/>
          <w:sz w:val="28"/>
        </w:rPr>
        <w:t>
      Медальдің беткі жағында мұнай мұнарасының бедерлі бейнесі орналасқан, оң жағында мұнай өңдеу қондырғысының бедерлі бейнесі орналасқан, сол жағында сары металдан жасалған ұлттық ою түрінде безендірілген мұнай тамшысының бедерлі бейнесі орналасқан. Бұл композиция бедері күңгірттелген дөңгелек нысанды жолақпен жиектелген.</w:t>
      </w:r>
    </w:p>
    <w:bookmarkEnd w:id="282"/>
    <w:bookmarkStart w:name="z280" w:id="283"/>
    <w:p>
      <w:pPr>
        <w:spacing w:after="0"/>
        <w:ind w:left="0"/>
        <w:jc w:val="both"/>
      </w:pPr>
      <w:r>
        <w:rPr>
          <w:rFonts w:ascii="Times New Roman"/>
          <w:b w:val="false"/>
          <w:i w:val="false"/>
          <w:color w:val="000000"/>
          <w:sz w:val="28"/>
        </w:rPr>
        <w:t>
      Медальдің беткі жағында шетін бойлай шеңбер түрінде "МҰНАЙ-ГАЗ КЕШЕНІН ДАМЫТУҒА ҚОСҚАН ҮЛЕСІ ҮШІН" деген мәтін бар.</w:t>
      </w:r>
    </w:p>
    <w:bookmarkEnd w:id="283"/>
    <w:bookmarkStart w:name="z281" w:id="284"/>
    <w:p>
      <w:pPr>
        <w:spacing w:after="0"/>
        <w:ind w:left="0"/>
        <w:jc w:val="both"/>
      </w:pP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20 мм төрт бұрышты тағанмен жалғанады.</w:t>
      </w:r>
    </w:p>
    <w:bookmarkEnd w:id="284"/>
    <w:bookmarkStart w:name="z282" w:id="28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5"/>
    <w:bookmarkStart w:name="z283" w:id="286"/>
    <w:p>
      <w:pPr>
        <w:spacing w:after="0"/>
        <w:ind w:left="0"/>
        <w:jc w:val="left"/>
      </w:pPr>
      <w:r>
        <w:rPr>
          <w:rFonts w:ascii="Times New Roman"/>
          <w:b/>
          <w:i w:val="false"/>
          <w:color w:val="000000"/>
        </w:rPr>
        <w:t xml:space="preserve"> "Электр энергетикасы саласына қосқан үлесі үшін" (3-қосымша)</w:t>
      </w:r>
    </w:p>
    <w:bookmarkEnd w:id="286"/>
    <w:bookmarkStart w:name="z284" w:id="287"/>
    <w:p>
      <w:pPr>
        <w:spacing w:after="0"/>
        <w:ind w:left="0"/>
        <w:jc w:val="both"/>
      </w:pPr>
      <w:r>
        <w:rPr>
          <w:rFonts w:ascii="Times New Roman"/>
          <w:b w:val="false"/>
          <w:i w:val="false"/>
          <w:color w:val="000000"/>
          <w:sz w:val="28"/>
        </w:rPr>
        <w:t>
      "ЭЛЕКТР ЭНЕРГЕТИКАСЫ САЛАСЫНА ҚОСҚАН ҮЛЕСІ ҮШІН" медалі диаметрі 32 мм, қалыңдығы 2 мм шеңбер нысанында мыс пен никельдің қорытпасынан жасалады.</w:t>
      </w:r>
    </w:p>
    <w:bookmarkEnd w:id="287"/>
    <w:bookmarkStart w:name="z285" w:id="288"/>
    <w:p>
      <w:pPr>
        <w:spacing w:after="0"/>
        <w:ind w:left="0"/>
        <w:jc w:val="both"/>
      </w:pPr>
      <w:r>
        <w:rPr>
          <w:rFonts w:ascii="Times New Roman"/>
          <w:b w:val="false"/>
          <w:i w:val="false"/>
          <w:color w:val="000000"/>
          <w:sz w:val="28"/>
        </w:rPr>
        <w:t>
      Медальдің бет жағының төменгі бөлігінде электр энергия желілері және су электр станциясының бедерлі бейнелері орналасқан, жоғарғы бөлігінде электр станциясының бедерлі бейнесі орналасқан, сол және оң жағында көк металлдан жасалған ұлттық ою түріндегі бедерлі бейнелер орналасқан. Бұл композиция бедері күңгірттелген дөңгелек нысанды жолақпен жиектелген.</w:t>
      </w:r>
    </w:p>
    <w:bookmarkEnd w:id="288"/>
    <w:bookmarkStart w:name="z286" w:id="289"/>
    <w:p>
      <w:pPr>
        <w:spacing w:after="0"/>
        <w:ind w:left="0"/>
        <w:jc w:val="both"/>
      </w:pPr>
      <w:r>
        <w:rPr>
          <w:rFonts w:ascii="Times New Roman"/>
          <w:b w:val="false"/>
          <w:i w:val="false"/>
          <w:color w:val="000000"/>
          <w:sz w:val="28"/>
        </w:rPr>
        <w:t>
      Медальдің бет жағында шеттерін бойлай шеңбер түрінде "ҚАЗАҚСТАН РЕСПУБЛИКАСЫ", "ЭЛЕКТР ЭНЕРГЕТИКАСЫ САЛАСЫНА ҚОСҚАН ҮЛЕСІ ҮШІН" деген мәтін бар.</w:t>
      </w:r>
    </w:p>
    <w:bookmarkEnd w:id="289"/>
    <w:bookmarkStart w:name="z287" w:id="290"/>
    <w:p>
      <w:pPr>
        <w:spacing w:after="0"/>
        <w:ind w:left="0"/>
        <w:jc w:val="both"/>
      </w:pPr>
      <w:r>
        <w:rPr>
          <w:rFonts w:ascii="Times New Roman"/>
          <w:b w:val="false"/>
          <w:i w:val="false"/>
          <w:color w:val="000000"/>
          <w:sz w:val="28"/>
        </w:rPr>
        <w:t xml:space="preserve">
      Медаль құлақша мен шығыршық арқылы ені 25 мм және биіктігі 15 мм көгілдір түсті қатқыл лентамен қапталған, төменгі жағында лавр бұтақтары орналасқан тікбұрышты тағанмен жалғанады. </w:t>
      </w:r>
    </w:p>
    <w:bookmarkEnd w:id="290"/>
    <w:bookmarkStart w:name="z288" w:id="29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1"/>
    <w:bookmarkStart w:name="z289" w:id="292"/>
    <w:p>
      <w:pPr>
        <w:spacing w:after="0"/>
        <w:ind w:left="0"/>
        <w:jc w:val="left"/>
      </w:pPr>
      <w:r>
        <w:rPr>
          <w:rFonts w:ascii="Times New Roman"/>
          <w:b/>
          <w:i w:val="false"/>
          <w:color w:val="000000"/>
        </w:rPr>
        <w:t xml:space="preserve"> Қазақстан Республикасы Әділет министрлігінің медалі</w:t>
      </w:r>
    </w:p>
    <w:bookmarkEnd w:id="292"/>
    <w:bookmarkStart w:name="z290" w:id="293"/>
    <w:p>
      <w:pPr>
        <w:spacing w:after="0"/>
        <w:ind w:left="0"/>
        <w:jc w:val="both"/>
      </w:pPr>
      <w:r>
        <w:rPr>
          <w:rFonts w:ascii="Times New Roman"/>
          <w:b w:val="false"/>
          <w:i w:val="false"/>
          <w:color w:val="000000"/>
          <w:sz w:val="28"/>
        </w:rPr>
        <w:t>
      "Әділет органдары жүйесін дамытуға қосқан үлесі үшін" (4-қосымша)</w:t>
      </w:r>
    </w:p>
    <w:bookmarkEnd w:id="293"/>
    <w:bookmarkStart w:name="z291" w:id="294"/>
    <w:p>
      <w:pPr>
        <w:spacing w:after="0"/>
        <w:ind w:left="0"/>
        <w:jc w:val="both"/>
      </w:pPr>
      <w:r>
        <w:rPr>
          <w:rFonts w:ascii="Times New Roman"/>
          <w:b w:val="false"/>
          <w:i w:val="false"/>
          <w:color w:val="000000"/>
          <w:sz w:val="28"/>
        </w:rPr>
        <w:t>
      "Әділет органдары жүйесін дамытуға қосқан үлесі үшін" медалі диаметрі 32 мм болатын шеңбер нысанындағы жезден жасалады. Медальдің реңі күңгірттелген.</w:t>
      </w:r>
    </w:p>
    <w:bookmarkEnd w:id="294"/>
    <w:bookmarkStart w:name="z292" w:id="295"/>
    <w:p>
      <w:pPr>
        <w:spacing w:after="0"/>
        <w:ind w:left="0"/>
        <w:jc w:val="both"/>
      </w:pPr>
      <w:r>
        <w:rPr>
          <w:rFonts w:ascii="Times New Roman"/>
          <w:b w:val="false"/>
          <w:i w:val="false"/>
          <w:color w:val="000000"/>
          <w:sz w:val="28"/>
        </w:rPr>
        <w:t>
      Медалдің бет жағында шеңбердің жоғарғы бөлігінде күн сәулесімен жиектелген шаңырақ орналасқан. Шаңырақтың астында бидай масақтары орналасқан. Күн сәулелі шаңырақ бейнесі және бидай масақтары алтын түстес. Масақтардың орта бөлігінде "ЗАҢ" деген күміс түстес жазуы бар ашылған кітап орналасқан. Шеңбердің шетінде күміс реңде "ӘДІЛЕТ ОРГАНДАРЫ ЖҮЙЕСІН ДАМЫТУҒА ҚОСҚАН ҮЛЕСІ ҮШІН" деген алтын түстес жазу орналасқан.</w:t>
      </w:r>
    </w:p>
    <w:bookmarkEnd w:id="295"/>
    <w:bookmarkStart w:name="z293" w:id="296"/>
    <w:p>
      <w:pPr>
        <w:spacing w:after="0"/>
        <w:ind w:left="0"/>
        <w:jc w:val="both"/>
      </w:pPr>
      <w:r>
        <w:rPr>
          <w:rFonts w:ascii="Times New Roman"/>
          <w:b w:val="false"/>
          <w:i w:val="false"/>
          <w:color w:val="000000"/>
          <w:sz w:val="28"/>
        </w:rPr>
        <w:t>
      Сыртқы бөлігінде "ҚАЗАҚСТАН РЕСПУБЛИКАСЫНЫҢ ӘДІЛЕТ МИНИСТРЛІГІ" деген жазу орналасқан.</w:t>
      </w:r>
    </w:p>
    <w:bookmarkEnd w:id="296"/>
    <w:bookmarkStart w:name="z294" w:id="297"/>
    <w:p>
      <w:pPr>
        <w:spacing w:after="0"/>
        <w:ind w:left="0"/>
        <w:jc w:val="both"/>
      </w:pP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16 мм төрт бұрышты тағанмен жалғанады.</w:t>
      </w:r>
    </w:p>
    <w:bookmarkEnd w:id="297"/>
    <w:bookmarkStart w:name="z295" w:id="29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8"/>
    <w:bookmarkStart w:name="z797" w:id="299"/>
    <w:p>
      <w:pPr>
        <w:spacing w:after="0"/>
        <w:ind w:left="0"/>
        <w:jc w:val="left"/>
      </w:pPr>
      <w:r>
        <w:rPr>
          <w:rFonts w:ascii="Times New Roman"/>
          <w:b/>
          <w:i w:val="false"/>
          <w:color w:val="000000"/>
        </w:rPr>
        <w:t xml:space="preserve"> "МЕЙІРІМ – ӘЛЕМГЕ МАХАББАТПЕН" Қазақстан Республикасы Білім және ғылым министрлігінің медалі (4-1-қосымша)</w:t>
      </w:r>
    </w:p>
    <w:bookmarkEnd w:id="299"/>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98" w:id="300"/>
    <w:p>
      <w:pPr>
        <w:spacing w:after="0"/>
        <w:ind w:left="0"/>
        <w:jc w:val="both"/>
      </w:pPr>
      <w:r>
        <w:rPr>
          <w:rFonts w:ascii="Times New Roman"/>
          <w:b w:val="false"/>
          <w:i w:val="false"/>
          <w:color w:val="000000"/>
          <w:sz w:val="28"/>
        </w:rPr>
        <w:t>
      МЕЙІРІМ – ӘЛЕМГЕ МАХАББАТПЕН медалі диаметрі 45 мм шеңбер нысанында жезден жасалады. Медальдің фоны күңгірттелген.</w:t>
      </w:r>
    </w:p>
    <w:bookmarkEnd w:id="300"/>
    <w:bookmarkStart w:name="z799" w:id="301"/>
    <w:p>
      <w:pPr>
        <w:spacing w:after="0"/>
        <w:ind w:left="0"/>
        <w:jc w:val="both"/>
      </w:pPr>
      <w:r>
        <w:rPr>
          <w:rFonts w:ascii="Times New Roman"/>
          <w:b w:val="false"/>
          <w:i w:val="false"/>
          <w:color w:val="000000"/>
          <w:sz w:val="28"/>
        </w:rPr>
        <w:t>
      Бет жағында шеңбердің жиектерінде ақ фонда алтын түстес "ӘЛЕМГЕ МАХАББАТПЕН" (мемлекеттік тілде) "С ЛЮБОВЬЮ К МИРУ" (орыс тілінде) деген жазу орналасқан. Жазулар нүктелермен бөлінген.</w:t>
      </w:r>
    </w:p>
    <w:bookmarkEnd w:id="301"/>
    <w:bookmarkStart w:name="z800" w:id="302"/>
    <w:p>
      <w:pPr>
        <w:spacing w:after="0"/>
        <w:ind w:left="0"/>
        <w:jc w:val="both"/>
      </w:pPr>
      <w:r>
        <w:rPr>
          <w:rFonts w:ascii="Times New Roman"/>
          <w:b w:val="false"/>
          <w:i w:val="false"/>
          <w:color w:val="000000"/>
          <w:sz w:val="28"/>
        </w:rPr>
        <w:t>
      Шеңбердің ортасында – алтын сары түсті шұғылалы күн дискісі. Күн дискісінде тұмсығында бұтақ бар түркептер бейнеленген.</w:t>
      </w:r>
    </w:p>
    <w:bookmarkEnd w:id="302"/>
    <w:bookmarkStart w:name="z801" w:id="303"/>
    <w:p>
      <w:pPr>
        <w:spacing w:after="0"/>
        <w:ind w:left="0"/>
        <w:jc w:val="both"/>
      </w:pPr>
      <w:r>
        <w:rPr>
          <w:rFonts w:ascii="Times New Roman"/>
          <w:b w:val="false"/>
          <w:i w:val="false"/>
          <w:color w:val="000000"/>
          <w:sz w:val="28"/>
        </w:rPr>
        <w:t>
      Сыртқы жағында "ЖАС ҰРПАҚТЫҢ АДАМГЕРШІЛІК ЖӘНЕ РУХАНИ ТӘРБИЕСІНЕ ҚОСҚАН ҮЛЕСІ ҮШІН" деген жазу орналасқан.</w:t>
      </w:r>
    </w:p>
    <w:bookmarkEnd w:id="303"/>
    <w:bookmarkStart w:name="z802" w:id="304"/>
    <w:p>
      <w:pPr>
        <w:spacing w:after="0"/>
        <w:ind w:left="0"/>
        <w:jc w:val="both"/>
      </w:pPr>
      <w:r>
        <w:rPr>
          <w:rFonts w:ascii="Times New Roman"/>
          <w:b w:val="false"/>
          <w:i w:val="false"/>
          <w:color w:val="000000"/>
          <w:sz w:val="28"/>
        </w:rPr>
        <w:t>
      Медальдағы барлық бейнелер мен жазулар шығыңқы. Медаль құлақша мен шығыршық арқылы Қазақстан Республикасының Мемлекеттік Туы түстес жібек қатқыл лентамен тысталған ені 28 мм және биіктігі 25 мм тікбұрышты тағанға жалғанады. Қалыптың төменгі жағында ені 28,5 мм және биіктігі 7,4 мм беті жылтыр жапсырма бар.</w:t>
      </w:r>
    </w:p>
    <w:bookmarkEnd w:id="304"/>
    <w:p>
      <w:pPr>
        <w:spacing w:after="0"/>
        <w:ind w:left="0"/>
        <w:jc w:val="left"/>
      </w:pPr>
      <w:r>
        <w:rPr>
          <w:rFonts w:ascii="Times New Roman"/>
          <w:b/>
          <w:i w:val="false"/>
          <w:color w:val="000000"/>
        </w:rPr>
        <w:t xml:space="preserve"> "Қазақстан Республикасы Ұлттық экономика министрлігінің медалі"  "Экономика саласын дамытуға қосқан үлесі үшін" (4-2-қосымша)"</w:t>
      </w:r>
    </w:p>
    <w:p>
      <w:pPr>
        <w:spacing w:after="0"/>
        <w:ind w:left="0"/>
        <w:jc w:val="both"/>
      </w:pPr>
      <w:r>
        <w:rPr>
          <w:rFonts w:ascii="Times New Roman"/>
          <w:b w:val="false"/>
          <w:i w:val="false"/>
          <w:color w:val="ff0000"/>
          <w:sz w:val="28"/>
        </w:rPr>
        <w:t xml:space="preserve">
      Ескерту. Кіші бөліммен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"Экономика саласын дамытуға қосқан үлесі үшін" медаль сары түсті металдан (жез) диаметрі 34 мм шеңбер пішінінде дайындалады.</w:t>
      </w:r>
    </w:p>
    <w:p>
      <w:pPr>
        <w:spacing w:after="0"/>
        <w:ind w:left="0"/>
        <w:jc w:val="both"/>
      </w:pPr>
      <w:r>
        <w:rPr>
          <w:rFonts w:ascii="Times New Roman"/>
          <w:b w:val="false"/>
          <w:i w:val="false"/>
          <w:color w:val="000000"/>
          <w:sz w:val="28"/>
        </w:rPr>
        <w:t>
      Медальдің беткі жағында шеңбердің ішінде "ЭКОНОМИКА САЛАСЫН ДАМЫТУҒА ҚОСҚАН ҮЛЕСІ ҮШІН" деген алтын түсті жазу орналасқан және ішкі жиегінде ұлттық ою бейнеленген.</w:t>
      </w:r>
    </w:p>
    <w:p>
      <w:pPr>
        <w:spacing w:after="0"/>
        <w:ind w:left="0"/>
        <w:jc w:val="both"/>
      </w:pPr>
      <w:r>
        <w:rPr>
          <w:rFonts w:ascii="Times New Roman"/>
          <w:b w:val="false"/>
          <w:i w:val="false"/>
          <w:color w:val="000000"/>
          <w:sz w:val="28"/>
        </w:rPr>
        <w:t>
      Медальдің беткі жағында мәтіні мен бейнелерінің бедері шығыңқы күңгірт.</w:t>
      </w:r>
    </w:p>
    <w:p>
      <w:pPr>
        <w:spacing w:after="0"/>
        <w:ind w:left="0"/>
        <w:jc w:val="both"/>
      </w:pPr>
      <w:r>
        <w:rPr>
          <w:rFonts w:ascii="Times New Roman"/>
          <w:b w:val="false"/>
          <w:i w:val="false"/>
          <w:color w:val="000000"/>
          <w:sz w:val="28"/>
        </w:rPr>
        <w:t>
      Медальдің шеттері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xml:space="preserve">
      Медаль құлақша мен шығыршық арқылы көк түсті қатқыл жібек лентамен қапталған ені 32 мм және биіктігі 30 мм тікбұрышты тағанға жалғанады. </w:t>
      </w:r>
    </w:p>
    <w:p>
      <w:pPr>
        <w:spacing w:after="0"/>
        <w:ind w:left="0"/>
        <w:jc w:val="both"/>
      </w:pPr>
      <w:r>
        <w:rPr>
          <w:rFonts w:ascii="Times New Roman"/>
          <w:b w:val="false"/>
          <w:i w:val="false"/>
          <w:color w:val="000000"/>
          <w:sz w:val="28"/>
        </w:rPr>
        <w:t xml:space="preserve">
      Медальдің сыртқы жағында оның реттік нөмірі орналасады. Медальдің сыртқы жағы күңгірт. </w:t>
      </w:r>
    </w:p>
    <w:p>
      <w:pPr>
        <w:spacing w:after="0"/>
        <w:ind w:left="0"/>
        <w:jc w:val="both"/>
      </w:pPr>
      <w:r>
        <w:rPr>
          <w:rFonts w:ascii="Times New Roman"/>
          <w:b w:val="false"/>
          <w:i w:val="false"/>
          <w:color w:val="000000"/>
          <w:sz w:val="28"/>
        </w:rPr>
        <w:t>
      Медаль киімге визорлы бекіткіші бар арқылы бекітіледі.</w:t>
      </w:r>
    </w:p>
    <w:bookmarkStart w:name="z296" w:id="305"/>
    <w:p>
      <w:pPr>
        <w:spacing w:after="0"/>
        <w:ind w:left="0"/>
        <w:jc w:val="left"/>
      </w:pPr>
      <w:r>
        <w:rPr>
          <w:rFonts w:ascii="Times New Roman"/>
          <w:b/>
          <w:i w:val="false"/>
          <w:color w:val="000000"/>
        </w:rPr>
        <w:t xml:space="preserve"> Қазақстан Республикасы Үкіметінің құрылымына кіретін мемлекеттік органдардың медалі (нақты салаға байланыстырмай)</w:t>
      </w:r>
    </w:p>
    <w:bookmarkEnd w:id="305"/>
    <w:bookmarkStart w:name="z297" w:id="306"/>
    <w:p>
      <w:pPr>
        <w:spacing w:after="0"/>
        <w:ind w:left="0"/>
        <w:jc w:val="both"/>
      </w:pPr>
      <w:r>
        <w:rPr>
          <w:rFonts w:ascii="Times New Roman"/>
          <w:b w:val="false"/>
          <w:i w:val="false"/>
          <w:color w:val="000000"/>
          <w:sz w:val="28"/>
        </w:rPr>
        <w:t>
      "Еңбек ардагері" (5-қосымша)</w:t>
      </w:r>
    </w:p>
    <w:bookmarkEnd w:id="306"/>
    <w:bookmarkStart w:name="z298" w:id="307"/>
    <w:p>
      <w:pPr>
        <w:spacing w:after="0"/>
        <w:ind w:left="0"/>
        <w:jc w:val="both"/>
      </w:pPr>
      <w:r>
        <w:rPr>
          <w:rFonts w:ascii="Times New Roman"/>
          <w:b w:val="false"/>
          <w:i w:val="false"/>
          <w:color w:val="000000"/>
          <w:sz w:val="28"/>
        </w:rPr>
        <w:t>
      "Еңбек ардагері" медалі диаметрі 34 мм болатын шеңбер нысанындағы жезден жасалады. Реңі жылтырақ, медальдің беткі жағында шеңбердің жоғарғы бөлігінде күн сәулесімен жиектелген шаңырақ орналасқан. Шеңбердің шетінде үстінде "ЕҢБЕК АРДАГЕРІ" деген жазу, астында лавр бұтақтары орналасқан. Медальдің реңі жылтырақ, әріптер мен бейнелер шығыңқы, күңгірттелген.</w:t>
      </w:r>
    </w:p>
    <w:bookmarkEnd w:id="307"/>
    <w:bookmarkStart w:name="z299" w:id="308"/>
    <w:p>
      <w:pPr>
        <w:spacing w:after="0"/>
        <w:ind w:left="0"/>
        <w:jc w:val="both"/>
      </w:pPr>
      <w:r>
        <w:rPr>
          <w:rFonts w:ascii="Times New Roman"/>
          <w:b w:val="false"/>
          <w:i w:val="false"/>
          <w:color w:val="000000"/>
          <w:sz w:val="28"/>
        </w:rPr>
        <w:t>
      Медальдің сыртқы жағында ортада "ИГІЛІК АБЫРОЙ ДАҢҚ" деген жазу орналасқан. Медальдің сыртқы беті күңгірттелген. Мәтін шығыңқы жылтырақ.</w:t>
      </w:r>
    </w:p>
    <w:bookmarkEnd w:id="308"/>
    <w:bookmarkStart w:name="z300" w:id="309"/>
    <w:p>
      <w:pPr>
        <w:spacing w:after="0"/>
        <w:ind w:left="0"/>
        <w:jc w:val="both"/>
      </w:pPr>
      <w:r>
        <w:rPr>
          <w:rFonts w:ascii="Times New Roman"/>
          <w:b w:val="false"/>
          <w:i w:val="false"/>
          <w:color w:val="000000"/>
          <w:sz w:val="28"/>
        </w:rPr>
        <w:t>
      Медаль құлақша мен шығыршық арқылы ені 32 мм және биіктігі 50 мм көк түсті жолақтары бар сұр түсті қатқыл лентамен қапталған алты бұрышты тағанмен жалғанады.</w:t>
      </w:r>
    </w:p>
    <w:bookmarkEnd w:id="309"/>
    <w:bookmarkStart w:name="z301" w:id="31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0"/>
    <w:bookmarkStart w:name="z302" w:id="311"/>
    <w:p>
      <w:pPr>
        <w:spacing w:after="0"/>
        <w:ind w:left="0"/>
        <w:jc w:val="left"/>
      </w:pPr>
      <w:r>
        <w:rPr>
          <w:rFonts w:ascii="Times New Roman"/>
          <w:b/>
          <w:i w:val="false"/>
          <w:color w:val="000000"/>
        </w:rPr>
        <w:t xml:space="preserve"> Қазақстан Республикасы Сыртқы істер министрлігінің төсбелгісі</w:t>
      </w:r>
    </w:p>
    <w:bookmarkEnd w:id="311"/>
    <w:bookmarkStart w:name="z303" w:id="312"/>
    <w:p>
      <w:pPr>
        <w:spacing w:after="0"/>
        <w:ind w:left="0"/>
        <w:jc w:val="both"/>
      </w:pPr>
      <w:r>
        <w:rPr>
          <w:rFonts w:ascii="Times New Roman"/>
          <w:b w:val="false"/>
          <w:i w:val="false"/>
          <w:color w:val="000000"/>
          <w:sz w:val="28"/>
        </w:rPr>
        <w:t>
      "Қазақстан Республикасы дипломатиялық қызметiнiң еңбек сiңiрген қызметкерi" (6-қосымша)</w:t>
      </w:r>
    </w:p>
    <w:bookmarkEnd w:id="312"/>
    <w:bookmarkStart w:name="z304" w:id="313"/>
    <w:p>
      <w:pPr>
        <w:spacing w:after="0"/>
        <w:ind w:left="0"/>
        <w:jc w:val="both"/>
      </w:pPr>
      <w:r>
        <w:rPr>
          <w:rFonts w:ascii="Times New Roman"/>
          <w:b w:val="false"/>
          <w:i w:val="false"/>
          <w:color w:val="000000"/>
          <w:sz w:val="28"/>
        </w:rPr>
        <w:t>
      "Қазақстан Республикасы дипломатиялық қызметiнiң еңбек сiңiрген қызметкерi" төсбелгiсi диаметрі 35 мм болатын шеңбер нысанында жезден жасалады.</w:t>
      </w:r>
    </w:p>
    <w:bookmarkEnd w:id="313"/>
    <w:bookmarkStart w:name="z305" w:id="314"/>
    <w:p>
      <w:pPr>
        <w:spacing w:after="0"/>
        <w:ind w:left="0"/>
        <w:jc w:val="both"/>
      </w:pPr>
      <w:r>
        <w:rPr>
          <w:rFonts w:ascii="Times New Roman"/>
          <w:b w:val="false"/>
          <w:i w:val="false"/>
          <w:color w:val="000000"/>
          <w:sz w:val="28"/>
        </w:rPr>
        <w:t>
      Шеңбер iшiнде ендiктер мен бойлықтар сызылған, диаметрi 23 мм жер шарының көк түсті айшықты бедерлі бейнесі орналасады. Жер шарының аясында шеңбердің төменгі бөлігінде қалықтаған қыранның алтын түстес бейнесi орналасқан.</w:t>
      </w:r>
    </w:p>
    <w:bookmarkEnd w:id="314"/>
    <w:bookmarkStart w:name="z306" w:id="315"/>
    <w:p>
      <w:pPr>
        <w:spacing w:after="0"/>
        <w:ind w:left="0"/>
        <w:jc w:val="both"/>
      </w:pPr>
      <w:r>
        <w:rPr>
          <w:rFonts w:ascii="Times New Roman"/>
          <w:b w:val="false"/>
          <w:i w:val="false"/>
          <w:color w:val="000000"/>
          <w:sz w:val="28"/>
        </w:rPr>
        <w:t>
      Төсбелгi шеңбер бойымен иiрiлiп келген және жер шарының астымен өтетiн енi 5 мм алтын түстес көлемдi көмкерме лентамен жиектелген. Лентаның жоғарғы бөлiгiнде қара-көк түстi эмальмен жазылған "ҚАЗАҚСТАН РЕСПУБЛИКАСЫ ДИПЛОМАТИЯЛЫҚ ҚЫЗМЕТІНІҢ ЕҢБЕК СІҢІРГЕН ҚЫЗМЕТКЕРІ" мәтiнi орналасқан. Әрiптердiң биiктiгi лентаның жоғарғы бөлiгiнде 2 мм, төменгi бөлiгiнде 1,5 мм. Лента мен жер шарының бейнесi арасында енi 1,5 мм ақ түстi лента өтедi. Лентаның үстiнен екі жағынан жасыл түспен орындалған лаврлар орналасқан.</w:t>
      </w:r>
    </w:p>
    <w:bookmarkEnd w:id="315"/>
    <w:bookmarkStart w:name="z307" w:id="316"/>
    <w:p>
      <w:pPr>
        <w:spacing w:after="0"/>
        <w:ind w:left="0"/>
        <w:jc w:val="both"/>
      </w:pPr>
      <w:r>
        <w:rPr>
          <w:rFonts w:ascii="Times New Roman"/>
          <w:b w:val="false"/>
          <w:i w:val="false"/>
          <w:color w:val="000000"/>
          <w:sz w:val="28"/>
        </w:rPr>
        <w:t>
      Төсбелгiнiң сыртқы жағында оның реттiк нөмiрi орналасады.</w:t>
      </w:r>
    </w:p>
    <w:bookmarkEnd w:id="316"/>
    <w:bookmarkStart w:name="z308" w:id="31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17"/>
    <w:bookmarkStart w:name="z309" w:id="318"/>
    <w:p>
      <w:pPr>
        <w:spacing w:after="0"/>
        <w:ind w:left="0"/>
        <w:jc w:val="left"/>
      </w:pPr>
      <w:r>
        <w:rPr>
          <w:rFonts w:ascii="Times New Roman"/>
          <w:b/>
          <w:i w:val="false"/>
          <w:color w:val="000000"/>
        </w:rPr>
        <w:t xml:space="preserve"> Қазақстан Республикасы Энергетика министрлігінің төсбелгісі</w:t>
      </w:r>
    </w:p>
    <w:bookmarkEnd w:id="318"/>
    <w:bookmarkStart w:name="z310" w:id="319"/>
    <w:p>
      <w:pPr>
        <w:spacing w:after="0"/>
        <w:ind w:left="0"/>
        <w:jc w:val="both"/>
      </w:pPr>
      <w:r>
        <w:rPr>
          <w:rFonts w:ascii="Times New Roman"/>
          <w:b w:val="false"/>
          <w:i w:val="false"/>
          <w:color w:val="000000"/>
          <w:sz w:val="28"/>
        </w:rPr>
        <w:t>
      "Мұнай-газ саласының еңбек сіңірген қызметкері" (7-қосымша)</w:t>
      </w:r>
    </w:p>
    <w:bookmarkEnd w:id="319"/>
    <w:bookmarkStart w:name="z311" w:id="320"/>
    <w:p>
      <w:pPr>
        <w:spacing w:after="0"/>
        <w:ind w:left="0"/>
        <w:jc w:val="both"/>
      </w:pPr>
      <w:r>
        <w:rPr>
          <w:rFonts w:ascii="Times New Roman"/>
          <w:b w:val="false"/>
          <w:i w:val="false"/>
          <w:color w:val="000000"/>
          <w:sz w:val="28"/>
        </w:rPr>
        <w:t>
      "Мұнай-газ саласының еңбек сіңірген қызметкері" төсбелгісі диаметрі 35 мм болатын шеңбер нысанында жезден жасалады.</w:t>
      </w:r>
    </w:p>
    <w:bookmarkEnd w:id="320"/>
    <w:bookmarkStart w:name="z312" w:id="321"/>
    <w:p>
      <w:pPr>
        <w:spacing w:after="0"/>
        <w:ind w:left="0"/>
        <w:jc w:val="both"/>
      </w:pPr>
      <w:r>
        <w:rPr>
          <w:rFonts w:ascii="Times New Roman"/>
          <w:b w:val="false"/>
          <w:i w:val="false"/>
          <w:color w:val="000000"/>
          <w:sz w:val="28"/>
        </w:rPr>
        <w:t>
      Төсбелгінің беткі жағында қара-көк түсті шеңбердің фонында астында алтын түстес мұнай бұрғылау қондырғысының бедерлі макеті, жоғары жақта – алтын түстес ұлттық ою-өрнек элементтерімен мұнай тамшысының бедерлі макеті орналастырылған.</w:t>
      </w:r>
    </w:p>
    <w:bookmarkEnd w:id="321"/>
    <w:bookmarkStart w:name="z313" w:id="322"/>
    <w:p>
      <w:pPr>
        <w:spacing w:after="0"/>
        <w:ind w:left="0"/>
        <w:jc w:val="both"/>
      </w:pPr>
      <w:r>
        <w:rPr>
          <w:rFonts w:ascii="Times New Roman"/>
          <w:b w:val="false"/>
          <w:i w:val="false"/>
          <w:color w:val="000000"/>
          <w:sz w:val="28"/>
        </w:rPr>
        <w:t>
      Төсбелгінің бет жағында шеттерін бойлай алтын түстес фонда "МҰНАЙ-ГАЗ САЛАСЫНЫҢ ЕҢБЕК СІҢІРГЕН ҚЫЗМЕТКЕРІ" деген мәтін бар.</w:t>
      </w:r>
    </w:p>
    <w:bookmarkEnd w:id="322"/>
    <w:bookmarkStart w:name="z314" w:id="323"/>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23"/>
    <w:bookmarkStart w:name="z315" w:id="32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 саласының үздігі" (8-қосымша)</w:t>
      </w:r>
    </w:p>
    <w:bookmarkEnd w:id="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321" w:id="325"/>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сiңiрген энергетик" (9-қосымша)</w:t>
      </w:r>
    </w:p>
    <w:bookmarkEnd w:id="325"/>
    <w:bookmarkStart w:name="z322" w:id="326"/>
    <w:p>
      <w:pPr>
        <w:spacing w:after="0"/>
        <w:ind w:left="0"/>
        <w:jc w:val="both"/>
      </w:pPr>
      <w:r>
        <w:rPr>
          <w:rFonts w:ascii="Times New Roman"/>
          <w:b w:val="false"/>
          <w:i w:val="false"/>
          <w:color w:val="000000"/>
          <w:sz w:val="28"/>
        </w:rPr>
        <w:t>
      "Еңбек сiңiрген энергетик" төсбелгісі диаметрі 40 мм сегіз бұрышты жұлдыз нысанында жезден жасалады.</w:t>
      </w:r>
    </w:p>
    <w:bookmarkEnd w:id="326"/>
    <w:bookmarkStart w:name="z323" w:id="327"/>
    <w:p>
      <w:pPr>
        <w:spacing w:after="0"/>
        <w:ind w:left="0"/>
        <w:jc w:val="both"/>
      </w:pPr>
      <w:r>
        <w:rPr>
          <w:rFonts w:ascii="Times New Roman"/>
          <w:b w:val="false"/>
          <w:i w:val="false"/>
          <w:color w:val="000000"/>
          <w:sz w:val="28"/>
        </w:rPr>
        <w:t>
      Төсбелгінің беткі жағында сегіз бұрышты жұлдыздың ортасында көк эмаль жағылған шеңбер орналасқан. Шеңбердiң ортасында электр беру желілері және электр станциясының бедерлі бейнесі орналасқан.</w:t>
      </w:r>
    </w:p>
    <w:bookmarkEnd w:id="327"/>
    <w:bookmarkStart w:name="z324" w:id="328"/>
    <w:p>
      <w:pPr>
        <w:spacing w:after="0"/>
        <w:ind w:left="0"/>
        <w:jc w:val="both"/>
      </w:pPr>
      <w:r>
        <w:rPr>
          <w:rFonts w:ascii="Times New Roman"/>
          <w:b w:val="false"/>
          <w:i w:val="false"/>
          <w:color w:val="000000"/>
          <w:sz w:val="28"/>
        </w:rPr>
        <w:t>
      Шеңбердiң шеттерін бойлай шығыңқы жылтыр әрiптермен "ҚАЗАҚСТАН РЕСПУБЛИКАСЫ", "ЕҢБЕК СІҢІРГЕН ЭНЕРГЕТИК" деген жазу орындалған.</w:t>
      </w:r>
    </w:p>
    <w:bookmarkEnd w:id="328"/>
    <w:bookmarkStart w:name="z325" w:id="329"/>
    <w:p>
      <w:pPr>
        <w:spacing w:after="0"/>
        <w:ind w:left="0"/>
        <w:jc w:val="both"/>
      </w:pPr>
      <w:r>
        <w:rPr>
          <w:rFonts w:ascii="Times New Roman"/>
          <w:b w:val="false"/>
          <w:i w:val="false"/>
          <w:color w:val="000000"/>
          <w:sz w:val="28"/>
        </w:rPr>
        <w:t>
      Төсбелгі құлақша мен шығыршық арқылы ені 24 мм және биіктігі 15 мм тікбұрышты тағанмен жалғанады.</w:t>
      </w:r>
    </w:p>
    <w:bookmarkEnd w:id="329"/>
    <w:bookmarkStart w:name="z326" w:id="33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30"/>
    <w:bookmarkStart w:name="z327" w:id="331"/>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"Құрметтi энергетик" (10-қосымша)</w:t>
      </w:r>
    </w:p>
    <w:bookmarkEnd w:id="331"/>
    <w:bookmarkStart w:name="z328" w:id="332"/>
    <w:p>
      <w:pPr>
        <w:spacing w:after="0"/>
        <w:ind w:left="0"/>
        <w:jc w:val="both"/>
      </w:pPr>
      <w:r>
        <w:rPr>
          <w:rFonts w:ascii="Times New Roman"/>
          <w:b w:val="false"/>
          <w:i w:val="false"/>
          <w:color w:val="000000"/>
          <w:sz w:val="28"/>
        </w:rPr>
        <w:t>
      "Құрметтi энергетик" төсбелгiсi диаметрі 25 мм шеңбер нысанында мельхиордан дайындалады.</w:t>
      </w:r>
    </w:p>
    <w:bookmarkEnd w:id="332"/>
    <w:bookmarkStart w:name="z329" w:id="333"/>
    <w:p>
      <w:pPr>
        <w:spacing w:after="0"/>
        <w:ind w:left="0"/>
        <w:jc w:val="both"/>
      </w:pPr>
      <w:r>
        <w:rPr>
          <w:rFonts w:ascii="Times New Roman"/>
          <w:b w:val="false"/>
          <w:i w:val="false"/>
          <w:color w:val="000000"/>
          <w:sz w:val="28"/>
        </w:rPr>
        <w:t>
      Төсбелгінің беткі жағында шеңбер көк эмальмен боялған. Ортасында электр энергия желілері және электр станциясының бедерлі бейнесі орналасқан.</w:t>
      </w:r>
    </w:p>
    <w:bookmarkEnd w:id="333"/>
    <w:bookmarkStart w:name="z330" w:id="334"/>
    <w:p>
      <w:pPr>
        <w:spacing w:after="0"/>
        <w:ind w:left="0"/>
        <w:jc w:val="both"/>
      </w:pPr>
      <w:r>
        <w:rPr>
          <w:rFonts w:ascii="Times New Roman"/>
          <w:b w:val="false"/>
          <w:i w:val="false"/>
          <w:color w:val="000000"/>
          <w:sz w:val="28"/>
        </w:rPr>
        <w:t>
      Көк эмальда шеңбердiң бойымен шығыңқы жылтырақ әрiптермен "ҚАЗАҚСТАН РЕСПУБЛИКАСЫ", "ҚҰРМЕТТІ ЭНЕРГЕТИК" деген жазулар орындалған, бұдан әрi шеңбердiң шеттерін бойлай бедерлі шығыңқы лавр бұтақтары бейнеленген.</w:t>
      </w:r>
    </w:p>
    <w:bookmarkEnd w:id="334"/>
    <w:bookmarkStart w:name="z331" w:id="33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35"/>
    <w:bookmarkStart w:name="z332" w:id="336"/>
    <w:p>
      <w:pPr>
        <w:spacing w:after="0"/>
        <w:ind w:left="0"/>
        <w:jc w:val="both"/>
      </w:pPr>
      <w:r>
        <w:rPr>
          <w:rFonts w:ascii="Times New Roman"/>
          <w:b w:val="false"/>
          <w:i w:val="false"/>
          <w:color w:val="000000"/>
          <w:sz w:val="28"/>
        </w:rPr>
        <w:t xml:space="preserve">
      </w:t>
      </w:r>
      <w:r>
        <w:rPr>
          <w:rFonts w:ascii="Times New Roman"/>
          <w:b/>
          <w:i w:val="false"/>
          <w:color w:val="000000"/>
          <w:sz w:val="28"/>
        </w:rPr>
        <w:t>I дәрежелі "Шахтер даңқы" (11-қосымша)</w:t>
      </w:r>
    </w:p>
    <w:bookmarkEnd w:id="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37" w:id="337"/>
    <w:p>
      <w:pPr>
        <w:spacing w:after="0"/>
        <w:ind w:left="0"/>
        <w:jc w:val="both"/>
      </w:pPr>
      <w:r>
        <w:rPr>
          <w:rFonts w:ascii="Times New Roman"/>
          <w:b w:val="false"/>
          <w:i w:val="false"/>
          <w:color w:val="000000"/>
          <w:sz w:val="28"/>
        </w:rPr>
        <w:t xml:space="preserve">
      </w:t>
      </w:r>
      <w:r>
        <w:rPr>
          <w:rFonts w:ascii="Times New Roman"/>
          <w:b/>
          <w:i w:val="false"/>
          <w:color w:val="000000"/>
          <w:sz w:val="28"/>
        </w:rPr>
        <w:t>II дәрежелі "Шахтер даңқы" (12-қосымша)</w:t>
      </w:r>
    </w:p>
    <w:bookmarkEnd w:id="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42" w:id="338"/>
    <w:p>
      <w:pPr>
        <w:spacing w:after="0"/>
        <w:ind w:left="0"/>
        <w:jc w:val="both"/>
      </w:pPr>
      <w:r>
        <w:rPr>
          <w:rFonts w:ascii="Times New Roman"/>
          <w:b w:val="false"/>
          <w:i w:val="false"/>
          <w:color w:val="000000"/>
          <w:sz w:val="28"/>
        </w:rPr>
        <w:t xml:space="preserve">
      </w:t>
      </w:r>
      <w:r>
        <w:rPr>
          <w:rFonts w:ascii="Times New Roman"/>
          <w:b/>
          <w:i w:val="false"/>
          <w:color w:val="000000"/>
          <w:sz w:val="28"/>
        </w:rPr>
        <w:t>III дәрежелі "Шахтер даңқы" (13-қосымша)</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47" w:id="339"/>
    <w:p>
      <w:pPr>
        <w:spacing w:after="0"/>
        <w:ind w:left="0"/>
        <w:jc w:val="both"/>
      </w:pPr>
      <w:r>
        <w:rPr>
          <w:rFonts w:ascii="Times New Roman"/>
          <w:b w:val="false"/>
          <w:i w:val="false"/>
          <w:color w:val="000000"/>
          <w:sz w:val="28"/>
        </w:rPr>
        <w:t xml:space="preserve">
      </w:t>
      </w:r>
      <w:r>
        <w:rPr>
          <w:rFonts w:ascii="Times New Roman"/>
          <w:b/>
          <w:i w:val="false"/>
          <w:color w:val="000000"/>
          <w:sz w:val="28"/>
        </w:rPr>
        <w:t>"Атом саласының үздігі" (14-қосымша)</w:t>
      </w:r>
    </w:p>
    <w:bookmarkEnd w:id="339"/>
    <w:bookmarkStart w:name="z348" w:id="340"/>
    <w:p>
      <w:pPr>
        <w:spacing w:after="0"/>
        <w:ind w:left="0"/>
        <w:jc w:val="both"/>
      </w:pPr>
      <w:r>
        <w:rPr>
          <w:rFonts w:ascii="Times New Roman"/>
          <w:b w:val="false"/>
          <w:i w:val="false"/>
          <w:color w:val="000000"/>
          <w:sz w:val="28"/>
        </w:rPr>
        <w:t>
      "Атом саласының үздігі" төсбелгiсi диаметрі 37 мм алтын түстес қырлары шығыңқы сегіз қырлы нысанда, қалыңдығы 3 мм алтын жағылған 925 сынамалы күміс қорытпасынан дайындалады.</w:t>
      </w:r>
    </w:p>
    <w:bookmarkEnd w:id="340"/>
    <w:bookmarkStart w:name="z349" w:id="341"/>
    <w:p>
      <w:pPr>
        <w:spacing w:after="0"/>
        <w:ind w:left="0"/>
        <w:jc w:val="both"/>
      </w:pPr>
      <w:r>
        <w:rPr>
          <w:rFonts w:ascii="Times New Roman"/>
          <w:b w:val="false"/>
          <w:i w:val="false"/>
          <w:color w:val="000000"/>
          <w:sz w:val="28"/>
        </w:rPr>
        <w:t>
      Төсбелгінің беткі жағында сегіз қырлы белгінің ортасында диаметрі 27 мм ернеуі көмкерілген шеңбер орналасқан. Шеңбердің ортасында электрондардың үш орбитасы мен атом ядросын композициялық түрде ұстап тұрған адамның қолы бейнеленген.</w:t>
      </w:r>
    </w:p>
    <w:bookmarkEnd w:id="341"/>
    <w:bookmarkStart w:name="z350" w:id="342"/>
    <w:p>
      <w:pPr>
        <w:spacing w:after="0"/>
        <w:ind w:left="0"/>
        <w:jc w:val="both"/>
      </w:pPr>
      <w:r>
        <w:rPr>
          <w:rFonts w:ascii="Times New Roman"/>
          <w:b w:val="false"/>
          <w:i w:val="false"/>
          <w:color w:val="000000"/>
          <w:sz w:val="28"/>
        </w:rPr>
        <w:t>
      Төсбелгінің сыртқы жағында "АТОМ САЛАСЫНЫҢ ҮЗДІГІ" деген бедерлі жазу жазылған.</w:t>
      </w:r>
    </w:p>
    <w:bookmarkEnd w:id="342"/>
    <w:bookmarkStart w:name="z351" w:id="343"/>
    <w:p>
      <w:pPr>
        <w:spacing w:after="0"/>
        <w:ind w:left="0"/>
        <w:jc w:val="both"/>
      </w:pPr>
      <w:r>
        <w:rPr>
          <w:rFonts w:ascii="Times New Roman"/>
          <w:b w:val="false"/>
          <w:i w:val="false"/>
          <w:color w:val="000000"/>
          <w:sz w:val="28"/>
        </w:rPr>
        <w:t>
      Төсбелгі құлақша мен шығыршық арқылы ені 35 мм және биіктігі 24 мм көгілдір түсті қатқыл лентамен қапталған үшбұрышты тағанмен жалғанады. Үшбұрыштың екі жақ шетінде бедерлі кертпесі бар ені 3 мм ернеуі болады.</w:t>
      </w:r>
    </w:p>
    <w:bookmarkEnd w:id="343"/>
    <w:bookmarkStart w:name="z352" w:id="34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44"/>
    <w:bookmarkStart w:name="z353" w:id="345"/>
    <w:p>
      <w:pPr>
        <w:spacing w:after="0"/>
        <w:ind w:left="0"/>
        <w:jc w:val="both"/>
      </w:pPr>
      <w:r>
        <w:rPr>
          <w:rFonts w:ascii="Times New Roman"/>
          <w:b w:val="false"/>
          <w:i w:val="false"/>
          <w:color w:val="000000"/>
          <w:sz w:val="28"/>
        </w:rPr>
        <w:t xml:space="preserve">
      </w:t>
      </w:r>
      <w:r>
        <w:rPr>
          <w:rFonts w:ascii="Times New Roman"/>
          <w:b/>
          <w:i w:val="false"/>
          <w:color w:val="000000"/>
          <w:sz w:val="28"/>
        </w:rPr>
        <w:t>"Гидрометеорология саласының үздігі" (15-қосымша)</w:t>
      </w:r>
    </w:p>
    <w:bookmarkEnd w:id="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358" w:id="346"/>
    <w:p>
      <w:pPr>
        <w:spacing w:after="0"/>
        <w:ind w:left="0"/>
        <w:jc w:val="left"/>
      </w:pPr>
      <w:r>
        <w:rPr>
          <w:rFonts w:ascii="Times New Roman"/>
          <w:b/>
          <w:i w:val="false"/>
          <w:color w:val="000000"/>
        </w:rPr>
        <w:t xml:space="preserve"> Қазақстан Республикасы Әділет министрлігінің төсбелгілері</w:t>
      </w:r>
    </w:p>
    <w:bookmarkEnd w:id="346"/>
    <w:bookmarkStart w:name="z359" w:id="347"/>
    <w:p>
      <w:pPr>
        <w:spacing w:after="0"/>
        <w:ind w:left="0"/>
        <w:jc w:val="both"/>
      </w:pPr>
      <w:r>
        <w:rPr>
          <w:rFonts w:ascii="Times New Roman"/>
          <w:b w:val="false"/>
          <w:i w:val="false"/>
          <w:color w:val="000000"/>
          <w:sz w:val="28"/>
        </w:rPr>
        <w:t xml:space="preserve">
      </w:t>
      </w:r>
      <w:r>
        <w:rPr>
          <w:rFonts w:ascii="Times New Roman"/>
          <w:b/>
          <w:i w:val="false"/>
          <w:color w:val="000000"/>
          <w:sz w:val="28"/>
        </w:rPr>
        <w:t>"Әділет органдары жүйесінің құрметті қызметкері" (16-қосымша)</w:t>
      </w:r>
    </w:p>
    <w:bookmarkEnd w:id="347"/>
    <w:bookmarkStart w:name="z360" w:id="348"/>
    <w:p>
      <w:pPr>
        <w:spacing w:after="0"/>
        <w:ind w:left="0"/>
        <w:jc w:val="both"/>
      </w:pPr>
      <w:r>
        <w:rPr>
          <w:rFonts w:ascii="Times New Roman"/>
          <w:b w:val="false"/>
          <w:i w:val="false"/>
          <w:color w:val="000000"/>
          <w:sz w:val="28"/>
        </w:rPr>
        <w:t>
      "Әділет органдары саласының құрметті қызметкері" төсбелгісі шеңбер нысанындағы қондырмасы бар биіктігі 40 мм және ені 40 мм сегіз қырлы нысанда болады.</w:t>
      </w:r>
    </w:p>
    <w:bookmarkEnd w:id="348"/>
    <w:bookmarkStart w:name="z361" w:id="349"/>
    <w:p>
      <w:pPr>
        <w:spacing w:after="0"/>
        <w:ind w:left="0"/>
        <w:jc w:val="both"/>
      </w:pPr>
      <w:r>
        <w:rPr>
          <w:rFonts w:ascii="Times New Roman"/>
          <w:b w:val="false"/>
          <w:i w:val="false"/>
          <w:color w:val="000000"/>
          <w:sz w:val="28"/>
        </w:rPr>
        <w:t>
      Төсбелгінің ортасында екі шеңбер бейнеленген, бірінші шеңбердің көгілдір реңінде шаңырақ пен қалықтаған қыран орналасқан. Бірінші шеңбердің сыртында "ӘДІЛЕТ ОРГАНДАРЫ ЖҮЙЕСІНІҢ ҚҰРМЕТТІ ҚЫЗМЕТКЕРІ" деген жазу бар. Төсбелгінің бейнелері мен жазуы алтын түстес. Сегіз қырлы бұрыштың беті көлденең бедерлі жолақ түрінде жасалған.</w:t>
      </w:r>
    </w:p>
    <w:bookmarkEnd w:id="349"/>
    <w:bookmarkStart w:name="z362" w:id="350"/>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Белгілердегі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50"/>
    <w:bookmarkStart w:name="z363" w:id="35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51"/>
    <w:bookmarkStart w:name="z364" w:id="352"/>
    <w:p>
      <w:pPr>
        <w:spacing w:after="0"/>
        <w:ind w:left="0"/>
        <w:jc w:val="both"/>
      </w:pPr>
      <w:r>
        <w:rPr>
          <w:rFonts w:ascii="Times New Roman"/>
          <w:b w:val="false"/>
          <w:i w:val="false"/>
          <w:color w:val="000000"/>
          <w:sz w:val="28"/>
        </w:rPr>
        <w:t xml:space="preserve">
      </w:t>
      </w:r>
      <w:r>
        <w:rPr>
          <w:rFonts w:ascii="Times New Roman"/>
          <w:b/>
          <w:i w:val="false"/>
          <w:color w:val="000000"/>
          <w:sz w:val="28"/>
        </w:rPr>
        <w:t>І дәрежелі "Заңгер" (17-қосымша)</w:t>
      </w:r>
    </w:p>
    <w:bookmarkEnd w:id="352"/>
    <w:bookmarkStart w:name="z365" w:id="353"/>
    <w:p>
      <w:pPr>
        <w:spacing w:after="0"/>
        <w:ind w:left="0"/>
        <w:jc w:val="both"/>
      </w:pPr>
      <w:r>
        <w:rPr>
          <w:rFonts w:ascii="Times New Roman"/>
          <w:b w:val="false"/>
          <w:i w:val="false"/>
          <w:color w:val="000000"/>
          <w:sz w:val="28"/>
        </w:rPr>
        <w:t>
      І дәрежелі "Заңгер" төсбелгісі шеңбер нысанындағы қондырмасы бар биіктігі 35 мм және ені 32 мм бес бұрышты жұлдыз нысанында болады.</w:t>
      </w:r>
    </w:p>
    <w:bookmarkEnd w:id="353"/>
    <w:bookmarkStart w:name="z366" w:id="354"/>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p>
    <w:bookmarkEnd w:id="354"/>
    <w:bookmarkStart w:name="z367" w:id="355"/>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55"/>
    <w:bookmarkStart w:name="z368" w:id="35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56"/>
    <w:bookmarkStart w:name="z369" w:id="357"/>
    <w:p>
      <w:pPr>
        <w:spacing w:after="0"/>
        <w:ind w:left="0"/>
        <w:jc w:val="both"/>
      </w:pPr>
      <w:r>
        <w:rPr>
          <w:rFonts w:ascii="Times New Roman"/>
          <w:b w:val="false"/>
          <w:i w:val="false"/>
          <w:color w:val="000000"/>
          <w:sz w:val="28"/>
        </w:rPr>
        <w:t xml:space="preserve">
      </w:t>
      </w:r>
      <w:r>
        <w:rPr>
          <w:rFonts w:ascii="Times New Roman"/>
          <w:b/>
          <w:i w:val="false"/>
          <w:color w:val="000000"/>
          <w:sz w:val="28"/>
        </w:rPr>
        <w:t>IІ дәрежелі "Заңгер" (18-қосымша)</w:t>
      </w:r>
    </w:p>
    <w:bookmarkEnd w:id="357"/>
    <w:bookmarkStart w:name="z370" w:id="358"/>
    <w:p>
      <w:pPr>
        <w:spacing w:after="0"/>
        <w:ind w:left="0"/>
        <w:jc w:val="both"/>
      </w:pPr>
      <w:r>
        <w:rPr>
          <w:rFonts w:ascii="Times New Roman"/>
          <w:b w:val="false"/>
          <w:i w:val="false"/>
          <w:color w:val="000000"/>
          <w:sz w:val="28"/>
        </w:rPr>
        <w:t>
      ІІ дәрежелі "Заңгер" төсбелгісі шеңбер нысанындағы қондырмасы бар биіктігі 35 мм және ені 32 мм бес бұрышты жұлдыз нысанында болады.</w:t>
      </w:r>
    </w:p>
    <w:bookmarkEnd w:id="358"/>
    <w:bookmarkStart w:name="z371" w:id="359"/>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 түрінде жасалған.</w:t>
      </w:r>
    </w:p>
    <w:bookmarkEnd w:id="359"/>
    <w:bookmarkStart w:name="z372" w:id="360"/>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орындалуы тиіс.</w:t>
      </w:r>
    </w:p>
    <w:bookmarkEnd w:id="360"/>
    <w:bookmarkStart w:name="z373" w:id="36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61"/>
    <w:bookmarkStart w:name="z374" w:id="362"/>
    <w:p>
      <w:pPr>
        <w:spacing w:after="0"/>
        <w:ind w:left="0"/>
        <w:jc w:val="both"/>
      </w:pPr>
      <w:r>
        <w:rPr>
          <w:rFonts w:ascii="Times New Roman"/>
          <w:b w:val="false"/>
          <w:i w:val="false"/>
          <w:color w:val="000000"/>
          <w:sz w:val="28"/>
        </w:rPr>
        <w:t xml:space="preserve">
      </w:t>
      </w:r>
      <w:r>
        <w:rPr>
          <w:rFonts w:ascii="Times New Roman"/>
          <w:b/>
          <w:i w:val="false"/>
          <w:color w:val="000000"/>
          <w:sz w:val="28"/>
        </w:rPr>
        <w:t>IІІ дәрежелі "Заңгер" (19-қосымша)</w:t>
      </w:r>
    </w:p>
    <w:bookmarkEnd w:id="362"/>
    <w:bookmarkStart w:name="z375" w:id="363"/>
    <w:p>
      <w:pPr>
        <w:spacing w:after="0"/>
        <w:ind w:left="0"/>
        <w:jc w:val="both"/>
      </w:pPr>
      <w:r>
        <w:rPr>
          <w:rFonts w:ascii="Times New Roman"/>
          <w:b w:val="false"/>
          <w:i w:val="false"/>
          <w:color w:val="000000"/>
          <w:sz w:val="28"/>
        </w:rPr>
        <w:t>
      ІІІ дәрежелі "Заңгер" төсбелгісі шеңбер нысанындағы қондырмасы бар биіктігі 35 мм және ені 32 мм бес бұрышты жұлдыз нысанында болады.</w:t>
      </w:r>
    </w:p>
    <w:bookmarkEnd w:id="363"/>
    <w:bookmarkStart w:name="z376" w:id="364"/>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p>
    <w:bookmarkEnd w:id="364"/>
    <w:bookmarkStart w:name="z377" w:id="365"/>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65"/>
    <w:bookmarkStart w:name="z378" w:id="36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66"/>
    <w:bookmarkStart w:name="z379" w:id="367"/>
    <w:p>
      <w:pPr>
        <w:spacing w:after="0"/>
        <w:ind w:left="0"/>
        <w:jc w:val="both"/>
      </w:pPr>
      <w:r>
        <w:rPr>
          <w:rFonts w:ascii="Times New Roman"/>
          <w:b w:val="false"/>
          <w:i w:val="false"/>
          <w:color w:val="000000"/>
          <w:sz w:val="28"/>
        </w:rPr>
        <w:t xml:space="preserve">
      </w:t>
      </w:r>
      <w:r>
        <w:rPr>
          <w:rFonts w:ascii="Times New Roman"/>
          <w:b/>
          <w:i w:val="false"/>
          <w:color w:val="000000"/>
          <w:sz w:val="28"/>
        </w:rPr>
        <w:t>"Әділет органдарының үздігі" (20-қосымша)</w:t>
      </w:r>
    </w:p>
    <w:bookmarkEnd w:id="367"/>
    <w:bookmarkStart w:name="z380" w:id="368"/>
    <w:p>
      <w:pPr>
        <w:spacing w:after="0"/>
        <w:ind w:left="0"/>
        <w:jc w:val="both"/>
      </w:pPr>
      <w:r>
        <w:rPr>
          <w:rFonts w:ascii="Times New Roman"/>
          <w:b w:val="false"/>
          <w:i w:val="false"/>
          <w:color w:val="000000"/>
          <w:sz w:val="28"/>
        </w:rPr>
        <w:t>
      "Әділет органдарының үздігі" төсбелгісі диаметрі 26 мм дұрыс шеңбер нысанындағы қондырмасы бар биіктігі 35 мм және ені 32 мм бес бұрышты жұлдыз нысанында болады.</w:t>
      </w:r>
    </w:p>
    <w:bookmarkEnd w:id="368"/>
    <w:bookmarkStart w:name="z381" w:id="369"/>
    <w:p>
      <w:pPr>
        <w:spacing w:after="0"/>
        <w:ind w:left="0"/>
        <w:jc w:val="both"/>
      </w:pPr>
      <w:r>
        <w:rPr>
          <w:rFonts w:ascii="Times New Roman"/>
          <w:b w:val="false"/>
          <w:i w:val="false"/>
          <w:color w:val="000000"/>
          <w:sz w:val="28"/>
        </w:rPr>
        <w:t>
      Төсбелгінің беткі жағында шеңбердің жиегінде көк түсті реңде "ӘДІЛЕТ ОРГАНДАРЫНЫҢ ҮЗДІГІ" деген бедерлі жазу және ұлттық ою-өрнек орналасқан. Шеңбердің ішінде жоғарыда шұғылалы күннің жартысының бейнесі орналасқан. Күннің жартысының астында бидай масақтары және ақ түсті ашылған кітап орналасқан. Реңі ашық.</w:t>
      </w:r>
    </w:p>
    <w:bookmarkEnd w:id="369"/>
    <w:bookmarkStart w:name="z382" w:id="370"/>
    <w:p>
      <w:pPr>
        <w:spacing w:after="0"/>
        <w:ind w:left="0"/>
        <w:jc w:val="both"/>
      </w:pPr>
      <w:r>
        <w:rPr>
          <w:rFonts w:ascii="Times New Roman"/>
          <w:b w:val="false"/>
          <w:i w:val="false"/>
          <w:color w:val="000000"/>
          <w:sz w:val="28"/>
        </w:rPr>
        <w:t>
      Төсбелгі үлес салмағы қорғасын сияқты түрлі түсті металдар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70"/>
    <w:bookmarkStart w:name="z383" w:id="37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71"/>
    <w:bookmarkStart w:name="z384" w:id="372"/>
    <w:p>
      <w:pPr>
        <w:spacing w:after="0"/>
        <w:ind w:left="0"/>
        <w:jc w:val="left"/>
      </w:pPr>
      <w:r>
        <w:rPr>
          <w:rFonts w:ascii="Times New Roman"/>
          <w:b/>
          <w:i w:val="false"/>
          <w:color w:val="000000"/>
        </w:rPr>
        <w:t xml:space="preserve"> Қазақстан Республикасы Қаржы министрлігінің төсбелгілері</w:t>
      </w:r>
    </w:p>
    <w:bookmarkEnd w:id="372"/>
    <w:bookmarkStart w:name="z385" w:id="373"/>
    <w:p>
      <w:pPr>
        <w:spacing w:after="0"/>
        <w:ind w:left="0"/>
        <w:jc w:val="both"/>
      </w:pPr>
      <w:r>
        <w:rPr>
          <w:rFonts w:ascii="Times New Roman"/>
          <w:b w:val="false"/>
          <w:i w:val="false"/>
          <w:color w:val="000000"/>
          <w:sz w:val="28"/>
        </w:rPr>
        <w:t xml:space="preserve">
      </w:t>
      </w:r>
      <w:r>
        <w:rPr>
          <w:rFonts w:ascii="Times New Roman"/>
          <w:b/>
          <w:i w:val="false"/>
          <w:color w:val="000000"/>
          <w:sz w:val="28"/>
        </w:rPr>
        <w:t>"Қаржы қызметінің үздігі" (21-қосымша)</w:t>
      </w:r>
    </w:p>
    <w:bookmarkEnd w:id="373"/>
    <w:bookmarkStart w:name="z386" w:id="374"/>
    <w:p>
      <w:pPr>
        <w:spacing w:after="0"/>
        <w:ind w:left="0"/>
        <w:jc w:val="both"/>
      </w:pPr>
      <w:r>
        <w:rPr>
          <w:rFonts w:ascii="Times New Roman"/>
          <w:b w:val="false"/>
          <w:i w:val="false"/>
          <w:color w:val="000000"/>
          <w:sz w:val="28"/>
        </w:rPr>
        <w:t>
      Диаметрі 30 мм "Қаржы қызметінің үздігі" төсбелгісі екі нысаннан тұрады – сегіз қырлы нысан және шеңбер.</w:t>
      </w:r>
    </w:p>
    <w:bookmarkEnd w:id="374"/>
    <w:bookmarkStart w:name="z387" w:id="375"/>
    <w:p>
      <w:pPr>
        <w:spacing w:after="0"/>
        <w:ind w:left="0"/>
        <w:jc w:val="both"/>
      </w:pPr>
      <w:r>
        <w:rPr>
          <w:rFonts w:ascii="Times New Roman"/>
          <w:b w:val="false"/>
          <w:i w:val="false"/>
          <w:color w:val="000000"/>
          <w:sz w:val="28"/>
        </w:rPr>
        <w:t>
      Шеңбер ішінде көгілдір реңдегі композиция екі жартыдан тұрады: композицияның төменгі бөлігінде алтын табақ (тостаған), жоғарғы бөлігінде алтын монеталар, алтын табақтың үстінде ұлттық ою-өрнек түрінде жасалған айшықты қыран құс орналасқан. Шеңбердің сыртқы жоғарғы жиегінде "ҚАРЖЫ ҚЫЗМЕТІНІҢ ҮЗДІГІ" деген жазу орналасқан, шеңбердің төменгі сыртқы жиегі ұлттық ою-өрнекпен көмкерілген. Сегіз бұрыштың әр бұрышында сары түсті реңде ұлттық ою-өрнек орналасқан.</w:t>
      </w:r>
    </w:p>
    <w:bookmarkEnd w:id="375"/>
    <w:bookmarkStart w:name="z388" w:id="376"/>
    <w:p>
      <w:pPr>
        <w:spacing w:after="0"/>
        <w:ind w:left="0"/>
        <w:jc w:val="both"/>
      </w:pPr>
      <w:r>
        <w:rPr>
          <w:rFonts w:ascii="Times New Roman"/>
          <w:b w:val="false"/>
          <w:i w:val="false"/>
          <w:color w:val="000000"/>
          <w:sz w:val="28"/>
        </w:rPr>
        <w:t>
      Төсбелгі құлақша мен шығыршық арқылы ені 25 мм және биіктігі 15 мм төрт бұрышты тағанмен жалғанады.</w:t>
      </w:r>
    </w:p>
    <w:bookmarkEnd w:id="376"/>
    <w:bookmarkStart w:name="z389" w:id="37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77"/>
    <w:bookmarkStart w:name="z390" w:id="378"/>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кірістер органдарының үздігі" (22-қосымша)</w:t>
      </w:r>
    </w:p>
    <w:bookmarkEnd w:id="378"/>
    <w:bookmarkStart w:name="z391" w:id="379"/>
    <w:p>
      <w:pPr>
        <w:spacing w:after="0"/>
        <w:ind w:left="0"/>
        <w:jc w:val="both"/>
      </w:pPr>
      <w:r>
        <w:rPr>
          <w:rFonts w:ascii="Times New Roman"/>
          <w:b w:val="false"/>
          <w:i w:val="false"/>
          <w:color w:val="000000"/>
          <w:sz w:val="28"/>
        </w:rPr>
        <w:t>
      "Мемлекеттік кірістер органдарының үздігі" төсбелгісі диаметрі 35 мм сегіз бұрышты нысанда болады және сары түсті метал (жез) мен қатқыл лентадан жасалады.</w:t>
      </w:r>
    </w:p>
    <w:bookmarkEnd w:id="379"/>
    <w:bookmarkStart w:name="z392" w:id="380"/>
    <w:p>
      <w:pPr>
        <w:spacing w:after="0"/>
        <w:ind w:left="0"/>
        <w:jc w:val="both"/>
      </w:pPr>
      <w:r>
        <w:rPr>
          <w:rFonts w:ascii="Times New Roman"/>
          <w:b w:val="false"/>
          <w:i w:val="false"/>
          <w:color w:val="000000"/>
          <w:sz w:val="28"/>
        </w:rPr>
        <w:t xml:space="preserve">
      Төсбелгінің беткі жағында эмблема бейнеленген және "Мемлекеттік кірістер органдарының үздігі" деген жазу орналасқан. Эмблема және жазу шығыңқы жылтыр. </w:t>
      </w:r>
    </w:p>
    <w:bookmarkEnd w:id="380"/>
    <w:bookmarkStart w:name="z393" w:id="38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81"/>
    <w:bookmarkStart w:name="z394" w:id="382"/>
    <w:p>
      <w:pPr>
        <w:spacing w:after="0"/>
        <w:ind w:left="0"/>
        <w:jc w:val="left"/>
      </w:pPr>
      <w:r>
        <w:rPr>
          <w:rFonts w:ascii="Times New Roman"/>
          <w:b/>
          <w:i w:val="false"/>
          <w:color w:val="000000"/>
        </w:rPr>
        <w:t xml:space="preserve"> "Қазақстан Республикасы Денсаулық сақтау министрлігінің төсбелгілері"</w:t>
      </w:r>
    </w:p>
    <w:bookmarkEnd w:id="382"/>
    <w:bookmarkStart w:name="z395" w:id="383"/>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"Әлеуметтік-еңбек саласының үздігі" (23-қосымша)</w:t>
      </w:r>
    </w:p>
    <w:bookmarkEnd w:id="3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96" w:id="384"/>
    <w:p>
      <w:pPr>
        <w:spacing w:after="0"/>
        <w:ind w:left="0"/>
        <w:jc w:val="both"/>
      </w:pPr>
      <w:r>
        <w:rPr>
          <w:rFonts w:ascii="Times New Roman"/>
          <w:b w:val="false"/>
          <w:i w:val="false"/>
          <w:color w:val="000000"/>
          <w:sz w:val="28"/>
        </w:rPr>
        <w:t xml:space="preserve">
      </w:t>
      </w:r>
      <w:r>
        <w:rPr>
          <w:rFonts w:ascii="Times New Roman"/>
          <w:b/>
          <w:i w:val="false"/>
          <w:color w:val="000000"/>
          <w:sz w:val="28"/>
        </w:rPr>
        <w:t>"Денсаулық сақтау ісіне қосқан үлесі үшін" (24-қосымша)</w:t>
      </w:r>
    </w:p>
    <w:bookmarkEnd w:id="384"/>
    <w:bookmarkStart w:name="z403" w:id="385"/>
    <w:p>
      <w:pPr>
        <w:spacing w:after="0"/>
        <w:ind w:left="0"/>
        <w:jc w:val="both"/>
      </w:pPr>
      <w:r>
        <w:rPr>
          <w:rFonts w:ascii="Times New Roman"/>
          <w:b w:val="false"/>
          <w:i w:val="false"/>
          <w:color w:val="000000"/>
          <w:sz w:val="28"/>
        </w:rPr>
        <w:t>
      "Денсаулық сақтау ісіне қосқан үлесі үшін" төсбелгісі диаметрі 40 мм шеңбер нысанында жезден жасалады.</w:t>
      </w:r>
    </w:p>
    <w:bookmarkEnd w:id="385"/>
    <w:bookmarkStart w:name="z404" w:id="386"/>
    <w:p>
      <w:pPr>
        <w:spacing w:after="0"/>
        <w:ind w:left="0"/>
        <w:jc w:val="both"/>
      </w:pPr>
      <w:r>
        <w:rPr>
          <w:rFonts w:ascii="Times New Roman"/>
          <w:b w:val="false"/>
          <w:i w:val="false"/>
          <w:color w:val="000000"/>
          <w:sz w:val="28"/>
        </w:rPr>
        <w:t>
      Шеңбердің ортасында медицина эмблемасы – тостағанға оралған жылан, жоғары бөлігінде – шығып келе жатқан күн сәулесі, төменгі жағында – лавр бұтақтары бейнеленген. Шеңберді бойлай "ДЕНСАУЛЫҚ САҚТАУ ІСІНЕ ҚОСҚАН ҮЛЕСІ ҮШІН", "ҚАЗАҚСТАН" деген жазулар орналасқан. Төсбелгі фоны жылтырақ, әріптер және бейнелер шығыңқы, күңгірттелген.</w:t>
      </w:r>
    </w:p>
    <w:bookmarkEnd w:id="386"/>
    <w:bookmarkStart w:name="z405" w:id="387"/>
    <w:p>
      <w:pPr>
        <w:spacing w:after="0"/>
        <w:ind w:left="0"/>
        <w:jc w:val="both"/>
      </w:pPr>
      <w:r>
        <w:rPr>
          <w:rFonts w:ascii="Times New Roman"/>
          <w:b w:val="false"/>
          <w:i w:val="false"/>
          <w:color w:val="000000"/>
          <w:sz w:val="28"/>
        </w:rPr>
        <w:t>
      Төсбелгінің сыртқы жағы күңгірттелген.</w:t>
      </w:r>
    </w:p>
    <w:bookmarkEnd w:id="387"/>
    <w:bookmarkStart w:name="z406" w:id="388"/>
    <w:p>
      <w:pPr>
        <w:spacing w:after="0"/>
        <w:ind w:left="0"/>
        <w:jc w:val="both"/>
      </w:pPr>
      <w:r>
        <w:rPr>
          <w:rFonts w:ascii="Times New Roman"/>
          <w:b w:val="false"/>
          <w:i w:val="false"/>
          <w:color w:val="000000"/>
          <w:sz w:val="28"/>
        </w:rPr>
        <w:t>
      Төсбелгі құлақша мен шығыршық арқылы ені 33 мм және биіктігі 20 мм көгілдір түсті қатқыл лентамен қапталған тікбұрышты тағанмен жалғанады.</w:t>
      </w:r>
    </w:p>
    <w:bookmarkEnd w:id="388"/>
    <w:bookmarkStart w:name="z407" w:id="389"/>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89"/>
    <w:bookmarkStart w:name="z408" w:id="390"/>
    <w:p>
      <w:pPr>
        <w:spacing w:after="0"/>
        <w:ind w:left="0"/>
        <w:jc w:val="both"/>
      </w:pPr>
      <w:r>
        <w:rPr>
          <w:rFonts w:ascii="Times New Roman"/>
          <w:b w:val="false"/>
          <w:i w:val="false"/>
          <w:color w:val="000000"/>
          <w:sz w:val="28"/>
        </w:rPr>
        <w:t xml:space="preserve">
      </w:t>
      </w:r>
      <w:r>
        <w:rPr>
          <w:rFonts w:ascii="Times New Roman"/>
          <w:b/>
          <w:i w:val="false"/>
          <w:color w:val="000000"/>
          <w:sz w:val="28"/>
        </w:rPr>
        <w:t>"Денсаулық сақтау ісінің үздігі" (25-қосымша)</w:t>
      </w:r>
    </w:p>
    <w:bookmarkEnd w:id="390"/>
    <w:bookmarkStart w:name="z409" w:id="391"/>
    <w:p>
      <w:pPr>
        <w:spacing w:after="0"/>
        <w:ind w:left="0"/>
        <w:jc w:val="both"/>
      </w:pPr>
      <w:r>
        <w:rPr>
          <w:rFonts w:ascii="Times New Roman"/>
          <w:b w:val="false"/>
          <w:i w:val="false"/>
          <w:color w:val="000000"/>
          <w:sz w:val="28"/>
        </w:rPr>
        <w:t>
      "Денсаулық сақтау ісінің үздігі" төсбелгісі диаметрі 40 мм тең емес шеңбер нысанында жезден жасалады.</w:t>
      </w:r>
    </w:p>
    <w:bookmarkEnd w:id="391"/>
    <w:bookmarkStart w:name="z410" w:id="392"/>
    <w:p>
      <w:pPr>
        <w:spacing w:after="0"/>
        <w:ind w:left="0"/>
        <w:jc w:val="both"/>
      </w:pPr>
      <w:r>
        <w:rPr>
          <w:rFonts w:ascii="Times New Roman"/>
          <w:b w:val="false"/>
          <w:i w:val="false"/>
          <w:color w:val="000000"/>
          <w:sz w:val="28"/>
        </w:rPr>
        <w:t>
      Ортада, көгілдір эмальмен құйылған шеңбер реңінде шаңырақтың бедерлі бейнесі орналастырылған. Шеңбердің ішінде реңі қызыл түсті эмальмен құйылған көлемі кіші шеңбер орналасқан және ортасында тостағанға оралған жылан түріндегі медицина эмблемасы бейнеленген. Төсбелгі жиегін бойлай бейненің айналасы ақ эмальмен құйылған реңде "ДЕНСАУЛЫҚ САҚТАУ ІСІНІҢ ҮЗДІГІ" деген жазу бар, "ҮЗДІГІ" деген сөздің екі жағынан нүктелер қойылған. Төменде лавр бұтақтарымен көмкерілген "ҚАЗАҚСТАН" деген жазу бар. Белгінің реңі жылтырақ, әріптер мен бейнелер шығыңқы күңгірттелген.</w:t>
      </w:r>
    </w:p>
    <w:bookmarkEnd w:id="392"/>
    <w:bookmarkStart w:name="z411" w:id="393"/>
    <w:p>
      <w:pPr>
        <w:spacing w:after="0"/>
        <w:ind w:left="0"/>
        <w:jc w:val="both"/>
      </w:pPr>
      <w:r>
        <w:rPr>
          <w:rFonts w:ascii="Times New Roman"/>
          <w:b w:val="false"/>
          <w:i w:val="false"/>
          <w:color w:val="000000"/>
          <w:sz w:val="28"/>
        </w:rPr>
        <w:t>
      Төсбелгінің сыртқы жағы күңгірттелген.</w:t>
      </w:r>
    </w:p>
    <w:bookmarkEnd w:id="393"/>
    <w:bookmarkStart w:name="z412" w:id="394"/>
    <w:p>
      <w:pPr>
        <w:spacing w:after="0"/>
        <w:ind w:left="0"/>
        <w:jc w:val="both"/>
      </w:pPr>
      <w:r>
        <w:rPr>
          <w:rFonts w:ascii="Times New Roman"/>
          <w:b w:val="false"/>
          <w:i w:val="false"/>
          <w:color w:val="000000"/>
          <w:sz w:val="28"/>
        </w:rPr>
        <w:t>
      Төсбелгі құлақша мен шығыршық арқылы ені 32 мм және биіктігі 19 мм көгілдір түсті қатқыл лентамен қапталған, төменгі жағында лавр бұтақтары бар тікбұрышты тағанмен жалғанады.</w:t>
      </w:r>
    </w:p>
    <w:bookmarkEnd w:id="394"/>
    <w:bookmarkStart w:name="z413" w:id="39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95"/>
    <w:bookmarkStart w:name="z745" w:id="396"/>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төсбелгілері"</w:t>
      </w:r>
    </w:p>
    <w:bookmarkEnd w:id="396"/>
    <w:p>
      <w:pPr>
        <w:spacing w:after="0"/>
        <w:ind w:left="0"/>
        <w:jc w:val="both"/>
      </w:pPr>
      <w:r>
        <w:rPr>
          <w:rFonts w:ascii="Times New Roman"/>
          <w:b w:val="false"/>
          <w:i w:val="false"/>
          <w:color w:val="ff0000"/>
          <w:sz w:val="28"/>
        </w:rPr>
        <w:t xml:space="preserve">
      Ескерту. 2-бөлім тараумен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w:t>
      </w:r>
      <w:r>
        <w:rPr>
          <w:rFonts w:ascii="Times New Roman"/>
          <w:b/>
          <w:i w:val="false"/>
          <w:color w:val="000000"/>
          <w:sz w:val="28"/>
        </w:rPr>
        <w:t>Әлеуметтік-еңбек саласының үздігі" (25-1-қосымша)</w:t>
      </w:r>
    </w:p>
    <w:p>
      <w:pPr>
        <w:spacing w:after="0"/>
        <w:ind w:left="0"/>
        <w:jc w:val="both"/>
      </w:pPr>
      <w:r>
        <w:rPr>
          <w:rFonts w:ascii="Times New Roman"/>
          <w:b w:val="false"/>
          <w:i w:val="false"/>
          <w:color w:val="000000"/>
          <w:sz w:val="28"/>
        </w:rPr>
        <w:t>
      "Әлеуметтік-еңбек саласының үздігі" төсбелгісі диаметрі 37 мм шеңбер нысанында жезден жасалады.</w:t>
      </w:r>
    </w:p>
    <w:p>
      <w:pPr>
        <w:spacing w:after="0"/>
        <w:ind w:left="0"/>
        <w:jc w:val="both"/>
      </w:pPr>
      <w:r>
        <w:rPr>
          <w:rFonts w:ascii="Times New Roman"/>
          <w:b w:val="false"/>
          <w:i w:val="false"/>
          <w:color w:val="000000"/>
          <w:sz w:val="28"/>
        </w:rPr>
        <w:t>
      Төсбелгінің беткі жағында шеңбердің жиегінде ұлттық ою-өрнек және "ӘЛЕУМЕТТІК ЕҢБЕК САЛАСЫНЫҢ ҮЗДІГІ" деген мәтін орналасқан. Шеңбердің ортасында үш шеңберден тұратын фигура орналасқан, шеңберлер күрделі үшбұрышты фигура түзілетіндей тәсілмен байланыстырылған. Фигураның ішінде қозғалыс динамикасын білдіретін үш элементтен тұратын ұлттық ою-өрнек орналасады.</w:t>
      </w:r>
    </w:p>
    <w:p>
      <w:pPr>
        <w:spacing w:after="0"/>
        <w:ind w:left="0"/>
        <w:jc w:val="both"/>
      </w:pPr>
      <w:r>
        <w:rPr>
          <w:rFonts w:ascii="Times New Roman"/>
          <w:b w:val="false"/>
          <w:i w:val="false"/>
          <w:color w:val="000000"/>
          <w:sz w:val="28"/>
        </w:rPr>
        <w:t>
      Айналасының жиегі, мәтін, ою-өрнек және символ – шығыңқы жылтырақ. Айналасының ішкі бөлігі – күңгірт. Символ көгілдір эмальмен құйылған.</w:t>
      </w:r>
    </w:p>
    <w:p>
      <w:pPr>
        <w:spacing w:after="0"/>
        <w:ind w:left="0"/>
        <w:jc w:val="both"/>
      </w:pPr>
      <w:r>
        <w:rPr>
          <w:rFonts w:ascii="Times New Roman"/>
          <w:b w:val="false"/>
          <w:i w:val="false"/>
          <w:color w:val="000000"/>
          <w:sz w:val="28"/>
        </w:rPr>
        <w:t>
      Төсбелгінің сыртқы жағында ортасында "ҚАЗАҚСТАН РЕСПУБЛИКАСЫ ЕҢБЕК ЖӘНЕ ХАЛЫҚТЫ ӘЛЕУМЕТТІК ҚОРҒАУ МИНИСТРЛІГІ" деген жазу, жиектерінде ұлттық ою-өрнек орналасқан. Төсбелгінің сыртқы беті күңгірт. Жазу және ою-өрнек – шығыңқы жылтырақ.</w:t>
      </w:r>
    </w:p>
    <w:p>
      <w:pPr>
        <w:spacing w:after="0"/>
        <w:ind w:left="0"/>
        <w:jc w:val="both"/>
      </w:pPr>
      <w:r>
        <w:rPr>
          <w:rFonts w:ascii="Times New Roman"/>
          <w:b w:val="false"/>
          <w:i w:val="false"/>
          <w:color w:val="000000"/>
          <w:sz w:val="28"/>
        </w:rPr>
        <w:t>
      Төсбелгі құлақша мен шығыршық арқылы ені 28 мм және биіктігі 19 мм бес бұрышты тағанмен жалғанады. Тағанның ішкі бөлігі көгілдір эмальмен құйылған.</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414" w:id="397"/>
    <w:p>
      <w:pPr>
        <w:spacing w:after="0"/>
        <w:ind w:left="0"/>
        <w:jc w:val="left"/>
      </w:pPr>
      <w:r>
        <w:rPr>
          <w:rFonts w:ascii="Times New Roman"/>
          <w:b/>
          <w:i w:val="false"/>
          <w:color w:val="000000"/>
        </w:rPr>
        <w:t xml:space="preserve"> Қазақстан Республикасы Ауыл шаруашылығы министрлігінің төсбелгісі</w:t>
      </w:r>
    </w:p>
    <w:bookmarkEnd w:id="397"/>
    <w:bookmarkStart w:name="z415" w:id="398"/>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саласының үздігі" (26-қосымша)</w:t>
      </w:r>
    </w:p>
    <w:bookmarkEnd w:id="398"/>
    <w:bookmarkStart w:name="z416" w:id="399"/>
    <w:p>
      <w:pPr>
        <w:spacing w:after="0"/>
        <w:ind w:left="0"/>
        <w:jc w:val="both"/>
      </w:pPr>
      <w:r>
        <w:rPr>
          <w:rFonts w:ascii="Times New Roman"/>
          <w:b w:val="false"/>
          <w:i w:val="false"/>
          <w:color w:val="000000"/>
          <w:sz w:val="28"/>
        </w:rPr>
        <w:t>
      "Ауыл шаруашылығы саласының үздігі" төсбелгісі диаметрі 34 мм шеңбер нысанында жезден жасалады.</w:t>
      </w:r>
    </w:p>
    <w:bookmarkEnd w:id="399"/>
    <w:bookmarkStart w:name="z417" w:id="400"/>
    <w:p>
      <w:pPr>
        <w:spacing w:after="0"/>
        <w:ind w:left="0"/>
        <w:jc w:val="both"/>
      </w:pPr>
      <w:r>
        <w:rPr>
          <w:rFonts w:ascii="Times New Roman"/>
          <w:b w:val="false"/>
          <w:i w:val="false"/>
          <w:color w:val="000000"/>
          <w:sz w:val="28"/>
        </w:rPr>
        <w:t>
      Төсбелгінің беткі жағында, ортасында шеңберге кірістірілген егістің, күннің, масақтың және ұлттық ою-өрнектің бедерлі бейнесі орналасқан. Ою-өрнектің айналасында шығыңқы жиек бар. Жиектің сыртқы жағында "Қазақстан Республикасы Ауыл шаруашылығы министрлігі", "Ауыл шаруашылығы саласының үздігі" деген жазулар орналасқан. Белгідегі барлық бейнелер мен жазулар шығыңқы.</w:t>
      </w:r>
    </w:p>
    <w:bookmarkEnd w:id="400"/>
    <w:bookmarkStart w:name="z418" w:id="401"/>
    <w:p>
      <w:pPr>
        <w:spacing w:after="0"/>
        <w:ind w:left="0"/>
        <w:jc w:val="both"/>
      </w:pP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35 мм және биіктігі 15 мм тікбұрышты тағанмен жалғанады. Таған жезден жасалған.</w:t>
      </w:r>
    </w:p>
    <w:bookmarkEnd w:id="401"/>
    <w:bookmarkStart w:name="z419" w:id="40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02"/>
    <w:bookmarkStart w:name="z420" w:id="403"/>
    <w:p>
      <w:pPr>
        <w:spacing w:after="0"/>
        <w:ind w:left="0"/>
        <w:jc w:val="left"/>
      </w:pPr>
      <w:r>
        <w:rPr>
          <w:rFonts w:ascii="Times New Roman"/>
          <w:b/>
          <w:i w:val="false"/>
          <w:color w:val="000000"/>
        </w:rPr>
        <w:t xml:space="preserve"> Қазақстан Республикасы Индустрия және инфрақұрылымдық даму министрлігінің төсбелгілері</w:t>
      </w:r>
    </w:p>
    <w:bookmarkEnd w:id="403"/>
    <w:p>
      <w:pPr>
        <w:spacing w:after="0"/>
        <w:ind w:left="0"/>
        <w:jc w:val="both"/>
      </w:pPr>
      <w:r>
        <w:rPr>
          <w:rFonts w:ascii="Times New Roman"/>
          <w:b w:val="false"/>
          <w:i w:val="false"/>
          <w:color w:val="ff0000"/>
          <w:sz w:val="28"/>
        </w:rPr>
        <w:t xml:space="preserve">
      Ескерту. Тақырыбы жаңа редакцияда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bookmarkStart w:name="z421" w:id="40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авиатор" (27-қосымша)</w:t>
      </w:r>
    </w:p>
    <w:bookmarkEnd w:id="404"/>
    <w:bookmarkStart w:name="z422" w:id="405"/>
    <w:p>
      <w:pPr>
        <w:spacing w:after="0"/>
        <w:ind w:left="0"/>
        <w:jc w:val="both"/>
      </w:pPr>
      <w:r>
        <w:rPr>
          <w:rFonts w:ascii="Times New Roman"/>
          <w:b w:val="false"/>
          <w:i w:val="false"/>
          <w:color w:val="000000"/>
          <w:sz w:val="28"/>
        </w:rPr>
        <w:t>
      "Құрметті авиатор" төсбелгісі ені 37 мм, биіктігі 45 мм шеңбер сопақ нысанда жезден жасалады, негізден және қондырмадан тұрады.</w:t>
      </w:r>
    </w:p>
    <w:bookmarkEnd w:id="405"/>
    <w:bookmarkStart w:name="z423" w:id="406"/>
    <w:p>
      <w:pPr>
        <w:spacing w:after="0"/>
        <w:ind w:left="0"/>
        <w:jc w:val="both"/>
      </w:pPr>
      <w:r>
        <w:rPr>
          <w:rFonts w:ascii="Times New Roman"/>
          <w:b w:val="false"/>
          <w:i w:val="false"/>
          <w:color w:val="000000"/>
          <w:sz w:val="28"/>
        </w:rPr>
        <w:t>
      Белгінің бет жағында шеңбер бойына лавр бұтақтары орналасқан. Шеңбердің ішінде "ҚҰРМЕТТІ АВИАТОР" деген жазу орналасқан.</w:t>
      </w:r>
    </w:p>
    <w:bookmarkEnd w:id="406"/>
    <w:bookmarkStart w:name="z424" w:id="407"/>
    <w:p>
      <w:pPr>
        <w:spacing w:after="0"/>
        <w:ind w:left="0"/>
        <w:jc w:val="both"/>
      </w:pPr>
      <w:r>
        <w:rPr>
          <w:rFonts w:ascii="Times New Roman"/>
          <w:b w:val="false"/>
          <w:i w:val="false"/>
          <w:color w:val="000000"/>
          <w:sz w:val="28"/>
        </w:rPr>
        <w:t>
      Төсбелгінің ортасында жер шарының фонында ұшақ түрінде (беті жылтыр) бейнеленген қондырма орналасқан.</w:t>
      </w:r>
    </w:p>
    <w:bookmarkEnd w:id="407"/>
    <w:bookmarkStart w:name="z425" w:id="408"/>
    <w:p>
      <w:pPr>
        <w:spacing w:after="0"/>
        <w:ind w:left="0"/>
        <w:jc w:val="both"/>
      </w:pPr>
      <w:r>
        <w:rPr>
          <w:rFonts w:ascii="Times New Roman"/>
          <w:b w:val="false"/>
          <w:i w:val="false"/>
          <w:color w:val="000000"/>
          <w:sz w:val="28"/>
        </w:rPr>
        <w:t>
      Төсбелгіні дайындауда көгілдір және көк түсті эмаль қолданылады.</w:t>
      </w:r>
    </w:p>
    <w:bookmarkEnd w:id="408"/>
    <w:bookmarkStart w:name="z426" w:id="409"/>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09"/>
    <w:bookmarkStart w:name="z427" w:id="410"/>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жолшы" (28-қосымша)</w:t>
      </w:r>
    </w:p>
    <w:bookmarkEnd w:id="410"/>
    <w:bookmarkStart w:name="z428" w:id="411"/>
    <w:p>
      <w:pPr>
        <w:spacing w:after="0"/>
        <w:ind w:left="0"/>
        <w:jc w:val="both"/>
      </w:pPr>
      <w:r>
        <w:rPr>
          <w:rFonts w:ascii="Times New Roman"/>
          <w:b w:val="false"/>
          <w:i w:val="false"/>
          <w:color w:val="000000"/>
          <w:sz w:val="28"/>
        </w:rPr>
        <w:t>
      "Құрметті жолшы" төсбелгісі диаметрі 37 мм сегіз бұрышты жұлдыз нысанда жезден жасалады, негізден және қондырмадан тұрады. Жұлдыздың бұрыштары беті құбылмалы жылтырақ түрінде жасалған.</w:t>
      </w:r>
    </w:p>
    <w:bookmarkEnd w:id="411"/>
    <w:bookmarkStart w:name="z429" w:id="412"/>
    <w:p>
      <w:pPr>
        <w:spacing w:after="0"/>
        <w:ind w:left="0"/>
        <w:jc w:val="both"/>
      </w:pPr>
      <w:r>
        <w:rPr>
          <w:rFonts w:ascii="Times New Roman"/>
          <w:b w:val="false"/>
          <w:i w:val="false"/>
          <w:color w:val="000000"/>
          <w:sz w:val="28"/>
        </w:rPr>
        <w:t>
      Қондырманың ортасы екі бөлікке бөлінген. Төменгі бөлігінде сұр қозғалыс жолақтары мен жасыл бөлгіш бөлігі бар автожол бейнеленген. Негіз орталығының шеттері "ҚҰРМЕТТІ ЖОЛШЫ" деген алтын түстес жазумен және көгілдір эмальдағы ұлттық ою-өрнекпен жиектелген.</w:t>
      </w:r>
    </w:p>
    <w:bookmarkEnd w:id="412"/>
    <w:bookmarkStart w:name="z430" w:id="413"/>
    <w:p>
      <w:pPr>
        <w:spacing w:after="0"/>
        <w:ind w:left="0"/>
        <w:jc w:val="both"/>
      </w:pPr>
      <w:r>
        <w:rPr>
          <w:rFonts w:ascii="Times New Roman"/>
          <w:b w:val="false"/>
          <w:i w:val="false"/>
          <w:color w:val="000000"/>
          <w:sz w:val="28"/>
        </w:rPr>
        <w:t>
      Төсбелгідегі барлық бейнелер мен жазбалар шығыңқы.</w:t>
      </w:r>
    </w:p>
    <w:bookmarkEnd w:id="413"/>
    <w:bookmarkStart w:name="z431" w:id="41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14"/>
    <w:bookmarkStart w:name="z432" w:id="415"/>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автокөлікші" (29-қосымша)</w:t>
      </w:r>
    </w:p>
    <w:bookmarkEnd w:id="415"/>
    <w:bookmarkStart w:name="z433" w:id="416"/>
    <w:p>
      <w:pPr>
        <w:spacing w:after="0"/>
        <w:ind w:left="0"/>
        <w:jc w:val="both"/>
      </w:pPr>
      <w:r>
        <w:rPr>
          <w:rFonts w:ascii="Times New Roman"/>
          <w:b w:val="false"/>
          <w:i w:val="false"/>
          <w:color w:val="000000"/>
          <w:sz w:val="28"/>
        </w:rPr>
        <w:t>
      "Құрметті автокөлікші" төсбелгісі диаметрі 37 мм болатын сегіз бұрышты жұлдыз нысанында жезден жасалады және негіз бен қондырмадан тұрады.</w:t>
      </w:r>
    </w:p>
    <w:bookmarkEnd w:id="416"/>
    <w:bookmarkStart w:name="z434" w:id="417"/>
    <w:p>
      <w:pPr>
        <w:spacing w:after="0"/>
        <w:ind w:left="0"/>
        <w:jc w:val="both"/>
      </w:pPr>
      <w:r>
        <w:rPr>
          <w:rFonts w:ascii="Times New Roman"/>
          <w:b w:val="false"/>
          <w:i w:val="false"/>
          <w:color w:val="000000"/>
          <w:sz w:val="28"/>
        </w:rPr>
        <w:t>
      Төсбелгінің беткі жағында шеңбер бойымен сары түсті "ҚҰРМЕТТІ АВТОКӨЛІКШІ" деген жазу орналасқан. Қондырманың ортасында күн сәулесі аясында "екі қанаты бар руль" және қанаттардың астында солдан оңға қарай жүк автокөлік құралы, автобус және жеңіл автокөлік құралы бейнеленген. Төсбелгіні дайындауда көк, сары және ақ түсті эмальдар пайдаланылады.</w:t>
      </w:r>
    </w:p>
    <w:bookmarkEnd w:id="417"/>
    <w:bookmarkStart w:name="z435" w:id="418"/>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18"/>
    <w:bookmarkStart w:name="z436" w:id="419"/>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автокөлікші" (30-қосымша)</w:t>
      </w:r>
    </w:p>
    <w:bookmarkEnd w:id="419"/>
    <w:bookmarkStart w:name="z437" w:id="420"/>
    <w:p>
      <w:pPr>
        <w:spacing w:after="0"/>
        <w:ind w:left="0"/>
        <w:jc w:val="both"/>
      </w:pPr>
      <w:r>
        <w:rPr>
          <w:rFonts w:ascii="Times New Roman"/>
          <w:b w:val="false"/>
          <w:i w:val="false"/>
          <w:color w:val="000000"/>
          <w:sz w:val="28"/>
        </w:rPr>
        <w:t>
      "Үздік автокөлікші" диаметрі 37 мм болатын сегіз бұрышты жұлдыз нысанында жезден жасалады және негіз бен қондырмадан тұрады.</w:t>
      </w:r>
    </w:p>
    <w:bookmarkEnd w:id="420"/>
    <w:bookmarkStart w:name="z438" w:id="421"/>
    <w:p>
      <w:pPr>
        <w:spacing w:after="0"/>
        <w:ind w:left="0"/>
        <w:jc w:val="both"/>
      </w:pPr>
      <w:r>
        <w:rPr>
          <w:rFonts w:ascii="Times New Roman"/>
          <w:b w:val="false"/>
          <w:i w:val="false"/>
          <w:color w:val="000000"/>
          <w:sz w:val="28"/>
        </w:rPr>
        <w:t>
      Төсбелгінің беткі жағында шеңбер бойымен сары түсті "ҮЗДІК АВТОКӨЛІКШІ" деген жазу орналасқан. Қондырманың ортасында күн сәулесі аясында "екі қанаты бар руль" және қанаттардың астында солдан оңға қарай автокөлік құралы, автобус және жеңіл автокөлік құралы жүк бейнеленген. Төсбелгіні дайындауда көк, сары және ақ түсті эмальдар пайдаланылады.</w:t>
      </w:r>
    </w:p>
    <w:bookmarkEnd w:id="421"/>
    <w:bookmarkStart w:name="z439" w:id="42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22"/>
    <w:bookmarkStart w:name="z440" w:id="423"/>
    <w:p>
      <w:pPr>
        <w:spacing w:after="0"/>
        <w:ind w:left="0"/>
        <w:jc w:val="both"/>
      </w:pPr>
      <w:r>
        <w:rPr>
          <w:rFonts w:ascii="Times New Roman"/>
          <w:b w:val="false"/>
          <w:i w:val="false"/>
          <w:color w:val="000000"/>
          <w:sz w:val="28"/>
        </w:rPr>
        <w:t xml:space="preserve">
      </w:t>
      </w:r>
      <w:r>
        <w:rPr>
          <w:rFonts w:ascii="Times New Roman"/>
          <w:b/>
          <w:i w:val="false"/>
          <w:color w:val="000000"/>
          <w:sz w:val="28"/>
        </w:rPr>
        <w:t>"Су көлігі саласының үздігі" (31-қосымша)</w:t>
      </w:r>
    </w:p>
    <w:bookmarkEnd w:id="423"/>
    <w:bookmarkStart w:name="z441" w:id="424"/>
    <w:p>
      <w:pPr>
        <w:spacing w:after="0"/>
        <w:ind w:left="0"/>
        <w:jc w:val="both"/>
      </w:pPr>
      <w:r>
        <w:rPr>
          <w:rFonts w:ascii="Times New Roman"/>
          <w:b w:val="false"/>
          <w:i w:val="false"/>
          <w:color w:val="000000"/>
          <w:sz w:val="28"/>
        </w:rPr>
        <w:t>
      "Су көлігі саласының үздігі" төсбелгісі диаметрі 37 мм көк түсті сегіз бұрышты жұлдыз нысанында жезден жасалады әрі негізден және қондырмадан тұрады.</w:t>
      </w:r>
    </w:p>
    <w:bookmarkEnd w:id="424"/>
    <w:bookmarkStart w:name="z442" w:id="425"/>
    <w:p>
      <w:pPr>
        <w:spacing w:after="0"/>
        <w:ind w:left="0"/>
        <w:jc w:val="both"/>
      </w:pPr>
      <w:r>
        <w:rPr>
          <w:rFonts w:ascii="Times New Roman"/>
          <w:b w:val="false"/>
          <w:i w:val="false"/>
          <w:color w:val="000000"/>
          <w:sz w:val="28"/>
        </w:rPr>
        <w:t>
      Төсбелгінің беткі жағында шеңбер бойында "СУ КӨЛІГІ САЛАСЫНЫҢ ҮЗДІГІ" деген жазу орналасқан. Қондырманың ортасында зәкір фонында кеменің бейнесі орналасқан.</w:t>
      </w:r>
    </w:p>
    <w:bookmarkEnd w:id="425"/>
    <w:bookmarkStart w:name="z443" w:id="426"/>
    <w:p>
      <w:pPr>
        <w:spacing w:after="0"/>
        <w:ind w:left="0"/>
        <w:jc w:val="both"/>
      </w:pPr>
      <w:r>
        <w:rPr>
          <w:rFonts w:ascii="Times New Roman"/>
          <w:b w:val="false"/>
          <w:i w:val="false"/>
          <w:color w:val="000000"/>
          <w:sz w:val="28"/>
        </w:rPr>
        <w:t>
      Төсбелгіні дайындауда қоңыр, көк, ақ және алтын түстес эмаль қолданылады.</w:t>
      </w:r>
    </w:p>
    <w:bookmarkEnd w:id="426"/>
    <w:bookmarkStart w:name="z444" w:id="42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27"/>
    <w:bookmarkStart w:name="z445" w:id="428"/>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байланысшы" (32-қосымша)</w:t>
      </w:r>
    </w:p>
    <w:bookmarkEnd w:id="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50" w:id="429"/>
    <w:p>
      <w:pPr>
        <w:spacing w:after="0"/>
        <w:ind w:left="0"/>
        <w:jc w:val="both"/>
      </w:pPr>
      <w:r>
        <w:rPr>
          <w:rFonts w:ascii="Times New Roman"/>
          <w:b w:val="false"/>
          <w:i w:val="false"/>
          <w:color w:val="000000"/>
          <w:sz w:val="28"/>
        </w:rPr>
        <w:t xml:space="preserve">
       </w:t>
      </w:r>
      <w:r>
        <w:rPr>
          <w:rFonts w:ascii="Times New Roman"/>
          <w:b/>
          <w:i w:val="false"/>
          <w:color w:val="000000"/>
          <w:sz w:val="28"/>
        </w:rPr>
        <w:t>І дәрежелі "Еңбек даңқы" (33-қосымша)</w:t>
      </w:r>
    </w:p>
    <w:bookmarkEnd w:id="429"/>
    <w:bookmarkStart w:name="z451" w:id="430"/>
    <w:p>
      <w:pPr>
        <w:spacing w:after="0"/>
        <w:ind w:left="0"/>
        <w:jc w:val="both"/>
      </w:pPr>
      <w:r>
        <w:rPr>
          <w:rFonts w:ascii="Times New Roman"/>
          <w:b w:val="false"/>
          <w:i w:val="false"/>
          <w:color w:val="000000"/>
          <w:sz w:val="28"/>
        </w:rPr>
        <w:t>
      І дәрежелі "Еңбек даңқы" төсбелгісі лентаның ирегі мен лавр бұтақтарының элементтері шеңбер сыртына шығып тұратын диаметрі 40 мм шеңбер нысанында алтын түстес металдан дайындалады.</w:t>
      </w:r>
    </w:p>
    <w:bookmarkEnd w:id="430"/>
    <w:bookmarkStart w:name="z452" w:id="431"/>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31"/>
    <w:bookmarkStart w:name="z453" w:id="432"/>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32"/>
    <w:bookmarkStart w:name="z454" w:id="433"/>
    <w:p>
      <w:pPr>
        <w:spacing w:after="0"/>
        <w:ind w:left="0"/>
        <w:jc w:val="both"/>
      </w:pP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 рим цифры орналасқан.</w:t>
      </w:r>
    </w:p>
    <w:bookmarkEnd w:id="433"/>
    <w:bookmarkStart w:name="z455" w:id="434"/>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34"/>
    <w:bookmarkStart w:name="z456" w:id="435"/>
    <w:p>
      <w:pPr>
        <w:spacing w:after="0"/>
        <w:ind w:left="0"/>
        <w:jc w:val="both"/>
      </w:pPr>
      <w:r>
        <w:rPr>
          <w:rFonts w:ascii="Times New Roman"/>
          <w:b w:val="false"/>
          <w:i w:val="false"/>
          <w:color w:val="000000"/>
          <w:sz w:val="28"/>
        </w:rPr>
        <w:t>
      Қызыл жолақ төсбелгінің дәрежесін білдіреді.</w:t>
      </w:r>
    </w:p>
    <w:bookmarkEnd w:id="435"/>
    <w:bookmarkStart w:name="z457" w:id="43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36"/>
    <w:bookmarkStart w:name="z458" w:id="437"/>
    <w:p>
      <w:pPr>
        <w:spacing w:after="0"/>
        <w:ind w:left="0"/>
        <w:jc w:val="both"/>
      </w:pPr>
      <w:r>
        <w:rPr>
          <w:rFonts w:ascii="Times New Roman"/>
          <w:b w:val="false"/>
          <w:i w:val="false"/>
          <w:color w:val="000000"/>
          <w:sz w:val="28"/>
        </w:rPr>
        <w:t xml:space="preserve">
      </w:t>
      </w:r>
      <w:r>
        <w:rPr>
          <w:rFonts w:ascii="Times New Roman"/>
          <w:b/>
          <w:i w:val="false"/>
          <w:color w:val="000000"/>
          <w:sz w:val="28"/>
        </w:rPr>
        <w:t>ІІ дәрежелі "Еңбек даңқы" (34-қосымша)</w:t>
      </w:r>
    </w:p>
    <w:bookmarkEnd w:id="437"/>
    <w:bookmarkStart w:name="z459" w:id="438"/>
    <w:p>
      <w:pPr>
        <w:spacing w:after="0"/>
        <w:ind w:left="0"/>
        <w:jc w:val="both"/>
      </w:pPr>
      <w:r>
        <w:rPr>
          <w:rFonts w:ascii="Times New Roman"/>
          <w:b w:val="false"/>
          <w:i w:val="false"/>
          <w:color w:val="000000"/>
          <w:sz w:val="28"/>
        </w:rPr>
        <w:t>
      ІІ дәрежелі "Еңбек даңқы" төсбелгісі лентаның ирегі мен лавр бұтақтарының элементтері шеңбер сыртына шығып тұратын диаметрі 40 мм шеңбер нысанында күміс түстес металдан дайындалады.</w:t>
      </w:r>
    </w:p>
    <w:bookmarkEnd w:id="438"/>
    <w:bookmarkStart w:name="z460" w:id="439"/>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39"/>
    <w:bookmarkStart w:name="z461" w:id="440"/>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40"/>
    <w:bookmarkStart w:name="z462" w:id="441"/>
    <w:p>
      <w:pPr>
        <w:spacing w:after="0"/>
        <w:ind w:left="0"/>
        <w:jc w:val="both"/>
      </w:pP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"ІІ" рим цифры орналасқан.</w:t>
      </w:r>
    </w:p>
    <w:bookmarkEnd w:id="441"/>
    <w:bookmarkStart w:name="z463" w:id="442"/>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42"/>
    <w:bookmarkStart w:name="z464" w:id="443"/>
    <w:p>
      <w:pPr>
        <w:spacing w:after="0"/>
        <w:ind w:left="0"/>
        <w:jc w:val="both"/>
      </w:pPr>
      <w:r>
        <w:rPr>
          <w:rFonts w:ascii="Times New Roman"/>
          <w:b w:val="false"/>
          <w:i w:val="false"/>
          <w:color w:val="000000"/>
          <w:sz w:val="28"/>
        </w:rPr>
        <w:t>
      Қызыл жолақтардың саны төсбелгінің дәрежесін білдіреді.</w:t>
      </w:r>
    </w:p>
    <w:bookmarkEnd w:id="443"/>
    <w:bookmarkStart w:name="z465" w:id="44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44"/>
    <w:bookmarkStart w:name="z466" w:id="445"/>
    <w:p>
      <w:pPr>
        <w:spacing w:after="0"/>
        <w:ind w:left="0"/>
        <w:jc w:val="both"/>
      </w:pPr>
      <w:r>
        <w:rPr>
          <w:rFonts w:ascii="Times New Roman"/>
          <w:b w:val="false"/>
          <w:i w:val="false"/>
          <w:color w:val="000000"/>
          <w:sz w:val="28"/>
        </w:rPr>
        <w:t xml:space="preserve">
      </w:t>
      </w:r>
      <w:r>
        <w:rPr>
          <w:rFonts w:ascii="Times New Roman"/>
          <w:b/>
          <w:i w:val="false"/>
          <w:color w:val="000000"/>
          <w:sz w:val="28"/>
        </w:rPr>
        <w:t>ІІІ дәрежелі "Еңбек даңқы" (35-қосымша)</w:t>
      </w:r>
    </w:p>
    <w:bookmarkEnd w:id="445"/>
    <w:bookmarkStart w:name="z467" w:id="446"/>
    <w:p>
      <w:pPr>
        <w:spacing w:after="0"/>
        <w:ind w:left="0"/>
        <w:jc w:val="both"/>
      </w:pPr>
      <w:r>
        <w:rPr>
          <w:rFonts w:ascii="Times New Roman"/>
          <w:b w:val="false"/>
          <w:i w:val="false"/>
          <w:color w:val="000000"/>
          <w:sz w:val="28"/>
        </w:rPr>
        <w:t>
      ІІІ дәрежелі "Еңбек даңқы" төсбелгісі лентаның ирегі мен лавр бұтақтарының элементтері шеңбер сыртына шығып тұратын бар диаметрі 40 мм шеңбер нысанында қола түстес металдан дайындалады.</w:t>
      </w:r>
    </w:p>
    <w:bookmarkEnd w:id="446"/>
    <w:bookmarkStart w:name="z468" w:id="447"/>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47"/>
    <w:bookmarkStart w:name="z469" w:id="448"/>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48"/>
    <w:bookmarkStart w:name="z470" w:id="449"/>
    <w:p>
      <w:pPr>
        <w:spacing w:after="0"/>
        <w:ind w:left="0"/>
        <w:jc w:val="both"/>
      </w:pPr>
      <w:r>
        <w:rPr>
          <w:rFonts w:ascii="Times New Roman"/>
          <w:b w:val="false"/>
          <w:i w:val="false"/>
          <w:color w:val="000000"/>
          <w:sz w:val="28"/>
        </w:rPr>
        <w:t>
      Төсбелгінің төменгі жағында ақық түсті лента мен лавр жапырағының фонында ақ түсті сопақшада белгінің дәрежесін білдіретін алтын түстес "ІІІ" рим цифры орналасқан.</w:t>
      </w:r>
    </w:p>
    <w:bookmarkEnd w:id="449"/>
    <w:bookmarkStart w:name="z471" w:id="450"/>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50"/>
    <w:bookmarkStart w:name="z472" w:id="451"/>
    <w:p>
      <w:pPr>
        <w:spacing w:after="0"/>
        <w:ind w:left="0"/>
        <w:jc w:val="both"/>
      </w:pPr>
      <w:r>
        <w:rPr>
          <w:rFonts w:ascii="Times New Roman"/>
          <w:b w:val="false"/>
          <w:i w:val="false"/>
          <w:color w:val="000000"/>
          <w:sz w:val="28"/>
        </w:rPr>
        <w:t>
      Қызыл жолақтардың саны төсбелгінің дәрежесін білдіреді.</w:t>
      </w:r>
    </w:p>
    <w:bookmarkEnd w:id="451"/>
    <w:bookmarkStart w:name="z473" w:id="45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52"/>
    <w:bookmarkStart w:name="z474" w:id="45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машина жасаушы" (36-қосымша)</w:t>
      </w:r>
    </w:p>
    <w:bookmarkEnd w:id="453"/>
    <w:bookmarkStart w:name="z475" w:id="454"/>
    <w:p>
      <w:pPr>
        <w:spacing w:after="0"/>
        <w:ind w:left="0"/>
        <w:jc w:val="both"/>
      </w:pPr>
      <w:r>
        <w:rPr>
          <w:rFonts w:ascii="Times New Roman"/>
          <w:b w:val="false"/>
          <w:i w:val="false"/>
          <w:color w:val="000000"/>
          <w:sz w:val="28"/>
        </w:rPr>
        <w:t>
      "Құрметті машина жасаушы" төсбелгiсi диаметрі 33 мм шеңбер нысанында сары түсті металдан дайындалады.</w:t>
      </w:r>
    </w:p>
    <w:bookmarkEnd w:id="454"/>
    <w:bookmarkStart w:name="z476" w:id="455"/>
    <w:p>
      <w:pPr>
        <w:spacing w:after="0"/>
        <w:ind w:left="0"/>
        <w:jc w:val="both"/>
      </w:pPr>
      <w:r>
        <w:rPr>
          <w:rFonts w:ascii="Times New Roman"/>
          <w:b w:val="false"/>
          <w:i w:val="false"/>
          <w:color w:val="000000"/>
          <w:sz w:val="28"/>
        </w:rPr>
        <w:t>
      Сыртқы шеңбердің жоғарғы бөлігінде тісті доңғалақ пен лавр бұтағы бейнеленген. Ішінде "ҚҰРМЕТТІ МАШИНА ЖАСАУШЫ" деген жазуы бар көгілдір түсті лента бейнеленген. Белгінің ортасында мұржалары бар зауыттың сұлбасы және станоктың бейнесі.</w:t>
      </w:r>
    </w:p>
    <w:bookmarkEnd w:id="455"/>
    <w:bookmarkStart w:name="z477" w:id="456"/>
    <w:p>
      <w:pPr>
        <w:spacing w:after="0"/>
        <w:ind w:left="0"/>
        <w:jc w:val="both"/>
      </w:pPr>
      <w:r>
        <w:rPr>
          <w:rFonts w:ascii="Times New Roman"/>
          <w:b w:val="false"/>
          <w:i w:val="false"/>
          <w:color w:val="000000"/>
          <w:sz w:val="28"/>
        </w:rPr>
        <w:t>
      Төсбелгі құлақша мен екі шығыршық арқылы ені 27 мм және биіктігі 15 мм тікбұрышты тағанмен жалғанады.</w:t>
      </w:r>
    </w:p>
    <w:bookmarkEnd w:id="456"/>
    <w:bookmarkStart w:name="z478" w:id="45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57"/>
    <w:bookmarkStart w:name="z479" w:id="458"/>
    <w:p>
      <w:pPr>
        <w:spacing w:after="0"/>
        <w:ind w:left="0"/>
        <w:jc w:val="both"/>
      </w:pPr>
      <w:r>
        <w:rPr>
          <w:rFonts w:ascii="Times New Roman"/>
          <w:b w:val="false"/>
          <w:i w:val="false"/>
          <w:color w:val="000000"/>
          <w:sz w:val="28"/>
        </w:rPr>
        <w:t xml:space="preserve">
      </w:t>
      </w:r>
      <w:r>
        <w:rPr>
          <w:rFonts w:ascii="Times New Roman"/>
          <w:b/>
          <w:i w:val="false"/>
          <w:color w:val="000000"/>
          <w:sz w:val="28"/>
        </w:rPr>
        <w:t>"Химия өнеркәсібінің үздік қызметкері" (37-қосымша)</w:t>
      </w:r>
    </w:p>
    <w:bookmarkEnd w:id="458"/>
    <w:bookmarkStart w:name="z480" w:id="459"/>
    <w:p>
      <w:pPr>
        <w:spacing w:after="0"/>
        <w:ind w:left="0"/>
        <w:jc w:val="both"/>
      </w:pPr>
      <w:r>
        <w:rPr>
          <w:rFonts w:ascii="Times New Roman"/>
          <w:b w:val="false"/>
          <w:i w:val="false"/>
          <w:color w:val="000000"/>
          <w:sz w:val="28"/>
        </w:rPr>
        <w:t>
      "Химия өнеркәсібінің үздік қызметкері" төсбелгісі ені 40 мм, ұзындығы 40 мм сегіз қырлы пішінде, сегіз қырының шетінен шығып тұратын элементтері жоқ. Төсбелгінің ортасында химиялық ерітіндісі бар колба мен масақ түріндегі элементтерден, сол жағында химиялық элементтердің әріптік белгісінен тұратын химия саласын сипаттайтын таңба орналасқан. Символ ұлттық нақыш беретін ұлттық өрнектермен қоршалған. Химия өнеркәсібін білдіретін белгінің астында бас әріптермен "ҚАЗАҚСТАН" деп жазылған ілініп тұрған транспарант түріндегі төсеме орналасады.</w:t>
      </w:r>
    </w:p>
    <w:bookmarkEnd w:id="459"/>
    <w:bookmarkStart w:name="z481" w:id="460"/>
    <w:p>
      <w:pPr>
        <w:spacing w:after="0"/>
        <w:ind w:left="0"/>
        <w:jc w:val="both"/>
      </w:pPr>
      <w:r>
        <w:rPr>
          <w:rFonts w:ascii="Times New Roman"/>
          <w:b w:val="false"/>
          <w:i w:val="false"/>
          <w:color w:val="000000"/>
          <w:sz w:val="28"/>
        </w:rPr>
        <w:t>
      Төсбелгі тікбұрыш нысанындағы қалыбы бар металдан жасалады, қалыптың бетінде төсеме бар, онда қазақтың ұлттық стилінде безендіріліп өрнектелген және жіңішке рамкамен жиектелген "Химия өнеркәсібінің үздік қызметкері" деген мәтін орналасқан. Қалыптың өзі ортасында жалпақ ақ жолағы бар көк лентаның бір бөлігі болып табылады, жолақ қалыпта тігінен орналастырылады. Төсбелгі қалыпқа құлақша мен шығыршықтың көмегімен бекітіледі. Төсбелгі және қалып қою көгілдір эмальмен боялған сары түсті металдан дайындалады, төсбелгі қалыбының биіктігі 30 мм, ал ені 34 мм.</w:t>
      </w:r>
    </w:p>
    <w:bookmarkEnd w:id="460"/>
    <w:bookmarkStart w:name="z482" w:id="461"/>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саласына сiңiрген еңбегi үшiн" (38-қосымша)</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88" w:id="462"/>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саласының үздiгi" (39-қосымша)</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89" w:id="46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металлург" (40-қосымша)</w:t>
      </w:r>
    </w:p>
    <w:bookmarkEnd w:id="463"/>
    <w:bookmarkStart w:name="z493" w:id="464"/>
    <w:p>
      <w:pPr>
        <w:spacing w:after="0"/>
        <w:ind w:left="0"/>
        <w:jc w:val="both"/>
      </w:pPr>
      <w:r>
        <w:rPr>
          <w:rFonts w:ascii="Times New Roman"/>
          <w:b w:val="false"/>
          <w:i w:val="false"/>
          <w:color w:val="000000"/>
          <w:sz w:val="28"/>
        </w:rPr>
        <w:t>
      "Құрметті металлург" төсбелгісі өлшемі тігінен 42 мм және көлденеңінен 38 мм сопақ түрінде жез қорытпасынан жасалады.</w:t>
      </w:r>
    </w:p>
    <w:bookmarkEnd w:id="464"/>
    <w:bookmarkStart w:name="z494" w:id="465"/>
    <w:p>
      <w:pPr>
        <w:spacing w:after="0"/>
        <w:ind w:left="0"/>
        <w:jc w:val="both"/>
      </w:pPr>
      <w:r>
        <w:rPr>
          <w:rFonts w:ascii="Times New Roman"/>
          <w:b w:val="false"/>
          <w:i w:val="false"/>
          <w:color w:val="000000"/>
          <w:sz w:val="28"/>
        </w:rPr>
        <w:t>
      Төсбелгінің беткі жағында жоғары бөлігінде көгілдір лентада "ҚҰРМЕТТІ МЕТАЛЛУРГ" деген шығыңқы жазу орналастырылған. Төменгі бөлігінде лавр гүлтәжі және символ мәнді, айқастырылған балға мен ажыратқыш кілт орналастырылған.</w:t>
      </w:r>
    </w:p>
    <w:bookmarkEnd w:id="465"/>
    <w:bookmarkStart w:name="z495" w:id="466"/>
    <w:p>
      <w:pPr>
        <w:spacing w:after="0"/>
        <w:ind w:left="0"/>
        <w:jc w:val="both"/>
      </w:pPr>
      <w:r>
        <w:rPr>
          <w:rFonts w:ascii="Times New Roman"/>
          <w:b w:val="false"/>
          <w:i w:val="false"/>
          <w:color w:val="000000"/>
          <w:sz w:val="28"/>
        </w:rPr>
        <w:t>
      Төсбелгінің орталық бөлігінде зауыт корпустарының аясында балқытылған металл құйылған шөміш бейнеленген. Төсбелгінің артқы жағында тіркеу нөмірі орналастырылған.</w:t>
      </w:r>
    </w:p>
    <w:bookmarkEnd w:id="466"/>
    <w:bookmarkStart w:name="z496" w:id="46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67"/>
    <w:bookmarkStart w:name="z497" w:id="468"/>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(41-қосымша)</w:t>
      </w:r>
    </w:p>
    <w:bookmarkEnd w:id="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01" w:id="469"/>
    <w:p>
      <w:pPr>
        <w:spacing w:after="0"/>
        <w:ind w:left="0"/>
        <w:jc w:val="both"/>
      </w:pPr>
      <w:r>
        <w:rPr>
          <w:rFonts w:ascii="Times New Roman"/>
          <w:b w:val="false"/>
          <w:i w:val="false"/>
          <w:color w:val="000000"/>
          <w:sz w:val="28"/>
        </w:rPr>
        <w:t xml:space="preserve">
       </w:t>
      </w:r>
      <w:r>
        <w:rPr>
          <w:rFonts w:ascii="Times New Roman"/>
          <w:b/>
          <w:i w:val="false"/>
          <w:color w:val="000000"/>
          <w:sz w:val="28"/>
        </w:rPr>
        <w:t>"Жер қойнауының құрметті барлаушысы" (42-қосымша)</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14" w:id="470"/>
    <w:p>
      <w:pPr>
        <w:spacing w:after="0"/>
        <w:ind w:left="0"/>
        <w:jc w:val="both"/>
      </w:pPr>
      <w:r>
        <w:rPr>
          <w:rFonts w:ascii="Times New Roman"/>
          <w:b w:val="false"/>
          <w:i w:val="false"/>
          <w:color w:val="000000"/>
          <w:sz w:val="28"/>
        </w:rPr>
        <w:t xml:space="preserve">
      </w:t>
      </w:r>
      <w:r>
        <w:rPr>
          <w:rFonts w:ascii="Times New Roman"/>
          <w:b/>
          <w:i w:val="false"/>
          <w:color w:val="000000"/>
          <w:sz w:val="28"/>
        </w:rPr>
        <w:t>"Жер қойнауын барлаудың үздігі" (43-қосымша)</w:t>
      </w:r>
    </w:p>
    <w:bookmarkEnd w:id="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26" w:id="471"/>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кенші" (44-қосымша)</w:t>
      </w:r>
    </w:p>
    <w:bookmarkEnd w:id="471"/>
    <w:bookmarkStart w:name="z527" w:id="472"/>
    <w:p>
      <w:pPr>
        <w:spacing w:after="0"/>
        <w:ind w:left="0"/>
        <w:jc w:val="both"/>
      </w:pPr>
      <w:r>
        <w:rPr>
          <w:rFonts w:ascii="Times New Roman"/>
          <w:b w:val="false"/>
          <w:i w:val="false"/>
          <w:color w:val="000000"/>
          <w:sz w:val="28"/>
        </w:rPr>
        <w:t>
      "Құрметті кенші" төсбелгісі өлшемі тігінен 42 мм және көлденеңінен 38 мм сопақ түрінде жез қорытпасынан жасалады.</w:t>
      </w:r>
    </w:p>
    <w:bookmarkEnd w:id="472"/>
    <w:bookmarkStart w:name="z528" w:id="473"/>
    <w:p>
      <w:pPr>
        <w:spacing w:after="0"/>
        <w:ind w:left="0"/>
        <w:jc w:val="both"/>
      </w:pPr>
      <w:r>
        <w:rPr>
          <w:rFonts w:ascii="Times New Roman"/>
          <w:b w:val="false"/>
          <w:i w:val="false"/>
          <w:color w:val="000000"/>
          <w:sz w:val="28"/>
        </w:rPr>
        <w:t>
      Төсбелгінің беткі жағында жоғары бөлігінде көгілдір таспада "ҚҰРМЕТТІ КЕНШІ" деген шығыңқы жазу орналастырылған. Төменгі бөлігінде лавр гүлтәжі және символ мәнді, айқастырылған балға мен ажыратқыш кілт орналастырылған.</w:t>
      </w:r>
    </w:p>
    <w:bookmarkEnd w:id="473"/>
    <w:bookmarkStart w:name="z529" w:id="474"/>
    <w:p>
      <w:pPr>
        <w:spacing w:after="0"/>
        <w:ind w:left="0"/>
        <w:jc w:val="both"/>
      </w:pPr>
      <w:r>
        <w:rPr>
          <w:rFonts w:ascii="Times New Roman"/>
          <w:b w:val="false"/>
          <w:i w:val="false"/>
          <w:color w:val="000000"/>
          <w:sz w:val="28"/>
        </w:rPr>
        <w:t>
      Төсбелгінің орталық бөлігінде копер мен үш террикон аясында тау жынысы кесегін ұстап тұрған кеншінің қолы бейнеленген. Төсбелгінің артқы жағында тіркеу нөмірі орналастырылған.</w:t>
      </w:r>
    </w:p>
    <w:bookmarkEnd w:id="474"/>
    <w:bookmarkStart w:name="z530" w:id="47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75"/>
    <w:bookmarkStart w:name="z531" w:id="476"/>
    <w:p>
      <w:pPr>
        <w:spacing w:after="0"/>
        <w:ind w:left="0"/>
        <w:jc w:val="both"/>
      </w:pPr>
      <w:r>
        <w:rPr>
          <w:rFonts w:ascii="Times New Roman"/>
          <w:b w:val="false"/>
          <w:i w:val="false"/>
          <w:color w:val="000000"/>
          <w:sz w:val="28"/>
        </w:rPr>
        <w:t xml:space="preserve">
      </w:t>
      </w:r>
      <w:r>
        <w:rPr>
          <w:rFonts w:ascii="Times New Roman"/>
          <w:b/>
          <w:i w:val="false"/>
          <w:color w:val="000000"/>
          <w:sz w:val="28"/>
        </w:rPr>
        <w:t>I дәрежелі "Кенші даңқы" (45-қосымша)</w:t>
      </w:r>
    </w:p>
    <w:bookmarkEnd w:id="476"/>
    <w:bookmarkStart w:name="z532" w:id="477"/>
    <w:p>
      <w:pPr>
        <w:spacing w:after="0"/>
        <w:ind w:left="0"/>
        <w:jc w:val="both"/>
      </w:pPr>
      <w:r>
        <w:rPr>
          <w:rFonts w:ascii="Times New Roman"/>
          <w:b w:val="false"/>
          <w:i w:val="false"/>
          <w:color w:val="000000"/>
          <w:sz w:val="28"/>
        </w:rPr>
        <w:t>
      І дәрежелі "Кенші даңқы" төсбелгісі диаметрі 45 мм бес бұрышты жұлдыз нысанында алтын түстес металдан дайындалады.</w:t>
      </w:r>
    </w:p>
    <w:bookmarkEnd w:id="477"/>
    <w:bookmarkStart w:name="z533" w:id="478"/>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478"/>
    <w:bookmarkStart w:name="z534" w:id="479"/>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 рим цифры орналасқан.</w:t>
      </w:r>
    </w:p>
    <w:bookmarkEnd w:id="479"/>
    <w:bookmarkStart w:name="z535" w:id="480"/>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480"/>
    <w:bookmarkStart w:name="z536" w:id="481"/>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w:t>
      </w:r>
    </w:p>
    <w:bookmarkEnd w:id="481"/>
    <w:bookmarkStart w:name="z537" w:id="482"/>
    <w:p>
      <w:pPr>
        <w:spacing w:after="0"/>
        <w:ind w:left="0"/>
        <w:jc w:val="both"/>
      </w:pPr>
      <w:r>
        <w:rPr>
          <w:rFonts w:ascii="Times New Roman"/>
          <w:b w:val="false"/>
          <w:i w:val="false"/>
          <w:color w:val="000000"/>
          <w:sz w:val="28"/>
        </w:rPr>
        <w:t>
      Қызыл жолақтардың саны белгінің дәрежесін білдіреді.</w:t>
      </w:r>
    </w:p>
    <w:bookmarkEnd w:id="482"/>
    <w:bookmarkStart w:name="z538" w:id="483"/>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83"/>
    <w:bookmarkStart w:name="z539" w:id="484"/>
    <w:p>
      <w:pPr>
        <w:spacing w:after="0"/>
        <w:ind w:left="0"/>
        <w:jc w:val="both"/>
      </w:pPr>
      <w:r>
        <w:rPr>
          <w:rFonts w:ascii="Times New Roman"/>
          <w:b w:val="false"/>
          <w:i w:val="false"/>
          <w:color w:val="000000"/>
          <w:sz w:val="28"/>
        </w:rPr>
        <w:t xml:space="preserve">
      </w:t>
      </w:r>
      <w:r>
        <w:rPr>
          <w:rFonts w:ascii="Times New Roman"/>
          <w:b/>
          <w:i w:val="false"/>
          <w:color w:val="000000"/>
          <w:sz w:val="28"/>
        </w:rPr>
        <w:t>IІ дәрежелі "Кенші даңқы" (46-қосымша)</w:t>
      </w:r>
    </w:p>
    <w:bookmarkEnd w:id="484"/>
    <w:bookmarkStart w:name="z540" w:id="485"/>
    <w:p>
      <w:pPr>
        <w:spacing w:after="0"/>
        <w:ind w:left="0"/>
        <w:jc w:val="both"/>
      </w:pPr>
      <w:r>
        <w:rPr>
          <w:rFonts w:ascii="Times New Roman"/>
          <w:b w:val="false"/>
          <w:i w:val="false"/>
          <w:color w:val="000000"/>
          <w:sz w:val="28"/>
        </w:rPr>
        <w:t>
      ІІ дәрежелі "Кенші даңқы" төсбелгісі диаметрі 45 мм бес бұрышты жұлдыз нысанында күміс түстес металдан дайындалады.</w:t>
      </w:r>
    </w:p>
    <w:bookmarkEnd w:id="485"/>
    <w:bookmarkStart w:name="z541" w:id="486"/>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486"/>
    <w:bookmarkStart w:name="z542" w:id="487"/>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"ІІ" рим цифры орналасқан.</w:t>
      </w:r>
    </w:p>
    <w:bookmarkEnd w:id="487"/>
    <w:bookmarkStart w:name="z543" w:id="488"/>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488"/>
    <w:bookmarkStart w:name="z544" w:id="489"/>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p>
    <w:bookmarkEnd w:id="489"/>
    <w:bookmarkStart w:name="z545" w:id="49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90"/>
    <w:bookmarkStart w:name="z546" w:id="491"/>
    <w:p>
      <w:pPr>
        <w:spacing w:after="0"/>
        <w:ind w:left="0"/>
        <w:jc w:val="both"/>
      </w:pPr>
      <w:r>
        <w:rPr>
          <w:rFonts w:ascii="Times New Roman"/>
          <w:b w:val="false"/>
          <w:i w:val="false"/>
          <w:color w:val="000000"/>
          <w:sz w:val="28"/>
        </w:rPr>
        <w:t xml:space="preserve">
      </w:t>
      </w:r>
      <w:r>
        <w:rPr>
          <w:rFonts w:ascii="Times New Roman"/>
          <w:b/>
          <w:i w:val="false"/>
          <w:color w:val="000000"/>
          <w:sz w:val="28"/>
        </w:rPr>
        <w:t>IІІ дәрежелі "Кенші даңқы" (47-қосымша)</w:t>
      </w:r>
    </w:p>
    <w:bookmarkEnd w:id="491"/>
    <w:bookmarkStart w:name="z547" w:id="492"/>
    <w:p>
      <w:pPr>
        <w:spacing w:after="0"/>
        <w:ind w:left="0"/>
        <w:jc w:val="both"/>
      </w:pPr>
      <w:r>
        <w:rPr>
          <w:rFonts w:ascii="Times New Roman"/>
          <w:b w:val="false"/>
          <w:i w:val="false"/>
          <w:color w:val="000000"/>
          <w:sz w:val="28"/>
        </w:rPr>
        <w:t>
      ІІІ дәрежелі "Кенші даңқы" төсбелгісі диаметрі 45 мм бес бұрышты жұлдыз нысанында қола түстес металдан дайындалады.</w:t>
      </w:r>
    </w:p>
    <w:bookmarkEnd w:id="492"/>
    <w:bookmarkStart w:name="z548" w:id="493"/>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493"/>
    <w:bookmarkStart w:name="z549" w:id="494"/>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"ІІІ" рим цифры орналасқан.</w:t>
      </w:r>
    </w:p>
    <w:bookmarkEnd w:id="494"/>
    <w:bookmarkStart w:name="z550" w:id="495"/>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495"/>
    <w:bookmarkStart w:name="z551" w:id="496"/>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p>
    <w:bookmarkEnd w:id="496"/>
    <w:bookmarkStart w:name="z552" w:id="49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97"/>
    <w:bookmarkStart w:name="z746" w:id="498"/>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құрылысшы" (47-1-қосымша)</w:t>
      </w:r>
    </w:p>
    <w:bookmarkEnd w:id="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"Құрметтi құрылысшы" төсбелгiсi диаметрi 28 мм және қалыңдығы 2 мм шеңбер нысанында мыс-никель қорытпасынан дайындалады.</w:t>
      </w:r>
    </w:p>
    <w:p>
      <w:pPr>
        <w:spacing w:after="0"/>
        <w:ind w:left="0"/>
        <w:jc w:val="both"/>
      </w:pPr>
      <w:r>
        <w:rPr>
          <w:rFonts w:ascii="Times New Roman"/>
          <w:b w:val="false"/>
          <w:i w:val="false"/>
          <w:color w:val="000000"/>
          <w:sz w:val="28"/>
        </w:rPr>
        <w:t>
      Төсбелгiнiң беткі жағында шартты түрде бедерлi өрнектелген шаңырақты айналдыра "ҚҰРМЕТТI ҚҰРЫЛЫСШЫ" деген жазу шығыңқы орналастырылады. Шаңырақтың iшi және жазулар қою көгілдір түстi эмальмен боялған.</w:t>
      </w:r>
    </w:p>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bookmarkStart w:name="z747" w:id="499"/>
    <w:p>
      <w:pPr>
        <w:spacing w:after="0"/>
        <w:ind w:left="0"/>
        <w:jc w:val="both"/>
      </w:pPr>
      <w:r>
        <w:rPr>
          <w:rFonts w:ascii="Times New Roman"/>
          <w:b w:val="false"/>
          <w:i w:val="false"/>
          <w:color w:val="000000"/>
          <w:sz w:val="28"/>
        </w:rPr>
        <w:t xml:space="preserve">
      </w:t>
      </w:r>
      <w:r>
        <w:rPr>
          <w:rFonts w:ascii="Times New Roman"/>
          <w:b/>
          <w:i w:val="false"/>
          <w:color w:val="000000"/>
          <w:sz w:val="28"/>
        </w:rPr>
        <w:t>Төсбелгi киiмге визорлы бекiткiшi бар түйреуiш арқылы бекiтiледi. "Құрметті сәулетші" (47-2-қосымша)</w:t>
      </w:r>
    </w:p>
    <w:bookmarkEnd w:id="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"Құрметтi сәулетшi" төсбелгiсi диаметрi 28 мм және қалыңдығы 2 мм шеңбер нысанында мыс-никель қорытпасынан дайындалады.</w:t>
      </w:r>
    </w:p>
    <w:p>
      <w:pPr>
        <w:spacing w:after="0"/>
        <w:ind w:left="0"/>
        <w:jc w:val="both"/>
      </w:pPr>
      <w:r>
        <w:rPr>
          <w:rFonts w:ascii="Times New Roman"/>
          <w:b w:val="false"/>
          <w:i w:val="false"/>
          <w:color w:val="000000"/>
          <w:sz w:val="28"/>
        </w:rPr>
        <w:t>
      Төсбелгiнiң беткі жағында шартты түрде өрнектелген шаңырақты айналдыра "ҚҰРМЕТТI СӘУЛЕТШI" деген жазу орналастырылады. Шаңырақтың iшi және жазулар қою көгілдір түстi эмальмен боялған.</w:t>
      </w:r>
    </w:p>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748" w:id="500"/>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 үй-коммуналдық шаруашылығының құрметті қызметкері" (47-3-қосымша)</w:t>
      </w:r>
    </w:p>
    <w:bookmarkEnd w:id="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"Тұрғын үй-коммуналдық шаруашылығының құрметті қызметкері" төсбелгісі диаметрі 28 мм және қалыңдығы 2 мм шеңбер нысанында мыс-никель қорытпасынан жасалады.</w:t>
      </w:r>
    </w:p>
    <w:p>
      <w:pPr>
        <w:spacing w:after="0"/>
        <w:ind w:left="0"/>
        <w:jc w:val="both"/>
      </w:pPr>
      <w:r>
        <w:rPr>
          <w:rFonts w:ascii="Times New Roman"/>
          <w:b w:val="false"/>
          <w:i w:val="false"/>
          <w:color w:val="000000"/>
          <w:sz w:val="28"/>
        </w:rPr>
        <w:t>
      Төсбелгінің беткі жағында шартты түрде өрнектелген шаңырақты айналдыра "Тұрғын үй-коммуналдық шаруашылығының құрметті қызметкері" деген жазу шығыңқы орналастырылады. Шаңырақтың іші және жазулар қою көгілдір түсті эмальмен боялған.</w:t>
      </w:r>
    </w:p>
    <w:p>
      <w:pPr>
        <w:spacing w:after="0"/>
        <w:ind w:left="0"/>
        <w:jc w:val="both"/>
      </w:pPr>
      <w:r>
        <w:rPr>
          <w:rFonts w:ascii="Times New Roman"/>
          <w:b w:val="false"/>
          <w:i w:val="false"/>
          <w:color w:val="000000"/>
          <w:sz w:val="28"/>
        </w:rPr>
        <w:t>
      Төсбелгінің сыртқы жағында тіркеу нөмірі орналастырылады. Төсбелгінің қыры тегіс.</w:t>
      </w:r>
    </w:p>
    <w:p>
      <w:pPr>
        <w:spacing w:after="0"/>
        <w:ind w:left="0"/>
        <w:jc w:val="both"/>
      </w:pPr>
      <w:r>
        <w:rPr>
          <w:rFonts w:ascii="Times New Roman"/>
          <w:b w:val="false"/>
          <w:i w:val="false"/>
          <w:color w:val="000000"/>
          <w:sz w:val="28"/>
        </w:rPr>
        <w:t>
      Төсбелгі құлақша мен шығыршы қарқылы ені 25 мм және биіктігі 15 мм қою көгілдір түсті қатқыл лентамен қапталған тік 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"Еңбегі сіңген метролог" (</w:t>
      </w:r>
      <w:r>
        <w:rPr>
          <w:rFonts w:ascii="Times New Roman"/>
          <w:b w:val="false"/>
          <w:i w:val="false"/>
          <w:color w:val="000000"/>
          <w:sz w:val="28"/>
        </w:rPr>
        <w:t>47-4-қосымша</w:t>
      </w:r>
      <w:r>
        <w:rPr>
          <w:rFonts w:ascii="Times New Roman"/>
          <w:b/>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11.05.2018 </w:t>
      </w:r>
      <w:r>
        <w:rPr>
          <w:rFonts w:ascii="Times New Roman"/>
          <w:b w:val="false"/>
          <w:i w:val="false"/>
          <w:color w:val="000000"/>
          <w:sz w:val="28"/>
        </w:rPr>
        <w:t>№ 257</w:t>
      </w:r>
      <w:r>
        <w:rPr>
          <w:rFonts w:ascii="Times New Roman"/>
          <w:b w:val="false"/>
          <w:i w:val="false"/>
          <w:color w:val="ff0000"/>
          <w:sz w:val="28"/>
        </w:rPr>
        <w:t xml:space="preserve"> қаулысымен; алып тасталды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"Энергия үнемдеу саласына қосқан үлесі үшін"</w:t>
      </w:r>
      <w:r>
        <w:rPr>
          <w:rFonts w:ascii="Times New Roman"/>
          <w:b w:val="false"/>
          <w:i w:val="false"/>
          <w:color w:val="000000"/>
          <w:sz w:val="28"/>
        </w:rPr>
        <w:t xml:space="preserve"> (</w:t>
      </w:r>
      <w:r>
        <w:rPr>
          <w:rFonts w:ascii="Times New Roman"/>
          <w:b w:val="false"/>
          <w:i w:val="false"/>
          <w:color w:val="000000"/>
          <w:sz w:val="28"/>
        </w:rPr>
        <w:t>47-5-қосымша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08.11.2019 </w:t>
      </w:r>
      <w:r>
        <w:rPr>
          <w:rFonts w:ascii="Times New Roman"/>
          <w:b w:val="false"/>
          <w:i w:val="false"/>
          <w:color w:val="000000"/>
          <w:sz w:val="28"/>
        </w:rPr>
        <w:t>№ 840</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"Энергия үнемдеу саласына қосқан үлесі үшін" төсбелгісі диаметрі 35 мм түзу тегіс шеңбер нысанында ақ түсті жылтыр ақ металдан (925 СрМ күміс) жасалады. </w:t>
      </w:r>
    </w:p>
    <w:p>
      <w:pPr>
        <w:spacing w:after="0"/>
        <w:ind w:left="0"/>
        <w:jc w:val="both"/>
      </w:pPr>
      <w:r>
        <w:rPr>
          <w:rFonts w:ascii="Times New Roman"/>
          <w:b w:val="false"/>
          <w:i w:val="false"/>
          <w:color w:val="000000"/>
          <w:sz w:val="28"/>
        </w:rPr>
        <w:t>
      Төсбелгі екі бөліктен тұрады, аверстің ортасында Қазақстанның бедерлі-шығыңқы жылтыр картасы, бедерлі-шығыңқы күңгірт үш ірі энергия ресурсы: мұнай, газ және көмір, сондай-ақ "ЭНЕРГИЯ ҮНЕМДЕУ" деген шығыңқы күңгірт жазу бейнеленген.</w:t>
      </w:r>
    </w:p>
    <w:p>
      <w:pPr>
        <w:spacing w:after="0"/>
        <w:ind w:left="0"/>
        <w:jc w:val="both"/>
      </w:pPr>
      <w:r>
        <w:rPr>
          <w:rFonts w:ascii="Times New Roman"/>
          <w:b w:val="false"/>
          <w:i w:val="false"/>
          <w:color w:val="000000"/>
          <w:sz w:val="28"/>
        </w:rPr>
        <w:t xml:space="preserve">
      Төсбелгінің сыртқы бетінде ортасында "ЭНЕРГИЯ ҮНЕМДЕУ САЛАСЫНА ҚОСҚАН ҮЛЕСІ ҮШІН" деген күңгірт жазу сериялық нөмірмен, сондай-ақ төменгі және үстіңгі бөлігінде ұлттық ою-өрнек бейнеленген. </w:t>
      </w:r>
    </w:p>
    <w:p>
      <w:pPr>
        <w:spacing w:after="0"/>
        <w:ind w:left="0"/>
        <w:jc w:val="both"/>
      </w:pPr>
      <w:r>
        <w:rPr>
          <w:rFonts w:ascii="Times New Roman"/>
          <w:b w:val="false"/>
          <w:i w:val="false"/>
          <w:color w:val="000000"/>
          <w:sz w:val="28"/>
        </w:rPr>
        <w:t>
      Төсбелгі құлақша мен шығыршық арқылы ені 30 мм және биіктігі 23 мм, көк түсті "ЭНЕРГИЯ ҮНЕМДЕУ" логотипі бар ақ түсті қатқыл лентамен қапталған төрт бұрышты тағанмен жалғанады, киімге визорлы бекіткіші бар түйреуіш арқылы бекітіледі.</w:t>
      </w:r>
    </w:p>
    <w:bookmarkStart w:name="z776" w:id="501"/>
    <w:p>
      <w:pPr>
        <w:spacing w:after="0"/>
        <w:ind w:left="0"/>
        <w:jc w:val="left"/>
      </w:pPr>
      <w:r>
        <w:rPr>
          <w:rFonts w:ascii="Times New Roman"/>
          <w:b/>
          <w:i w:val="false"/>
          <w:color w:val="000000"/>
        </w:rPr>
        <w:t xml:space="preserve"> "I дәрежелі "Шахтер даңқы" (47-6-қосымша)</w:t>
      </w:r>
    </w:p>
    <w:bookmarkEnd w:id="501"/>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 дәрежелі "Шахтер даңқы" төсбелгісі диаметрі 52 мм бес бұрышты жұлдыз нысанында және периметрі бойынша кертпесі бар алтын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"І"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777" w:id="502"/>
    <w:p>
      <w:pPr>
        <w:spacing w:after="0"/>
        <w:ind w:left="0"/>
        <w:jc w:val="left"/>
      </w:pPr>
      <w:r>
        <w:rPr>
          <w:rFonts w:ascii="Times New Roman"/>
          <w:b/>
          <w:i w:val="false"/>
          <w:color w:val="000000"/>
        </w:rPr>
        <w:t xml:space="preserve"> "II дәрежелі "Шахтер даңқы" (47-7-қосымша)</w:t>
      </w:r>
    </w:p>
    <w:bookmarkEnd w:id="502"/>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IІ дәрежелі "Шахтер даңқы" төсбелгісі диаметрі 52 мм бес бұрышты жұлдыз нысанында және периметрі бойынша кертпесі бар күміс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"II"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p>
      <w:pPr>
        <w:spacing w:after="0"/>
        <w:ind w:left="0"/>
        <w:jc w:val="left"/>
      </w:pPr>
      <w:r>
        <w:rPr>
          <w:rFonts w:ascii="Times New Roman"/>
          <w:b/>
          <w:i w:val="false"/>
          <w:color w:val="000000"/>
        </w:rPr>
        <w:t xml:space="preserve"> "III дәрежелі "Шахтер даңқы" (47-8-қосымша)</w:t>
      </w:r>
    </w:p>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IІІ дәрежелі "Шахтер даңқы" төсбелгісі диаметрі 52 мм бес бұрышты жұлдыз нысанында және периметр бойынша кертпесі бар қола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"IІІ"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68" w:id="503"/>
    <w:p>
      <w:pPr>
        <w:spacing w:after="0"/>
        <w:ind w:left="0"/>
        <w:jc w:val="left"/>
      </w:pPr>
      <w:r>
        <w:rPr>
          <w:rFonts w:ascii="Times New Roman"/>
          <w:b/>
          <w:i w:val="false"/>
          <w:color w:val="000000"/>
        </w:rPr>
        <w:t xml:space="preserve"> "Кен орнын алғаш ашушы" (47-9-қосымша)</w:t>
      </w:r>
    </w:p>
    <w:bookmarkEnd w:id="503"/>
    <w:p>
      <w:pPr>
        <w:spacing w:after="0"/>
        <w:ind w:left="0"/>
        <w:jc w:val="both"/>
      </w:pPr>
      <w:r>
        <w:rPr>
          <w:rFonts w:ascii="Times New Roman"/>
          <w:b w:val="false"/>
          <w:i w:val="false"/>
          <w:color w:val="ff0000"/>
          <w:sz w:val="28"/>
        </w:rPr>
        <w:t xml:space="preserve">
      Ескерту. Тараумен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"Кен орнын алғаш ашушы" төсбелгісі биіктігі 45 мм жиырма төрт бұрыштан тұратын қырлы жұлдыз нысанында сары түсті металдан (жезден) дайындалады, оған диаметрі 32 мм шеңбер ойып салынған.</w:t>
      </w:r>
    </w:p>
    <w:p>
      <w:pPr>
        <w:spacing w:after="0"/>
        <w:ind w:left="0"/>
        <w:jc w:val="both"/>
      </w:pPr>
      <w:r>
        <w:rPr>
          <w:rFonts w:ascii="Times New Roman"/>
          <w:b w:val="false"/>
          <w:i w:val="false"/>
          <w:color w:val="000000"/>
          <w:sz w:val="28"/>
        </w:rPr>
        <w:t>
      Төсбелгі екі бөліктен тұрады: жоғарғы таған (аспа) және төменгі – төсбелгінің өзі. Төсбелгі шығыршық пен құлақша арқылы аспамен жалғанған.</w:t>
      </w:r>
    </w:p>
    <w:p>
      <w:pPr>
        <w:spacing w:after="0"/>
        <w:ind w:left="0"/>
        <w:jc w:val="both"/>
      </w:pPr>
      <w:r>
        <w:rPr>
          <w:rFonts w:ascii="Times New Roman"/>
          <w:b w:val="false"/>
          <w:i w:val="false"/>
          <w:color w:val="000000"/>
          <w:sz w:val="28"/>
        </w:rPr>
        <w:t>
      Төсбелгінің беткі жағында (аверс) шеңбердiң ортасында Қазақстан аумағының контуры және үстінен геолог-барлаушылар еңбегінің рәміздері: бұрғылау мұнарасы және айқасқан геологиялық балғалар бейнеленген.</w:t>
      </w:r>
    </w:p>
    <w:p>
      <w:pPr>
        <w:spacing w:after="0"/>
        <w:ind w:left="0"/>
        <w:jc w:val="both"/>
      </w:pPr>
      <w:r>
        <w:rPr>
          <w:rFonts w:ascii="Times New Roman"/>
          <w:b w:val="false"/>
          <w:i w:val="false"/>
          <w:color w:val="000000"/>
          <w:sz w:val="28"/>
        </w:rPr>
        <w:t>
      Шеңбердің жоғарғы жартысында ақ реңде қазақ тілінде шығыңқы алтын әріптермен "КЕН ОРНЫН АЛҒАШ АШУШЫ" деген жазу бар.</w:t>
      </w:r>
    </w:p>
    <w:p>
      <w:pPr>
        <w:spacing w:after="0"/>
        <w:ind w:left="0"/>
        <w:jc w:val="both"/>
      </w:pPr>
      <w:r>
        <w:rPr>
          <w:rFonts w:ascii="Times New Roman"/>
          <w:b w:val="false"/>
          <w:i w:val="false"/>
          <w:color w:val="000000"/>
          <w:sz w:val="28"/>
        </w:rPr>
        <w:t>
      Шеңбердің ортасынан алтын сәулелер таралып шығады. Жиырма төрт бұрыштан тұратын қырлы жұлдыздың беті ақ және көк түстермен көмкерілген.</w:t>
      </w:r>
    </w:p>
    <w:p>
      <w:pPr>
        <w:spacing w:after="0"/>
        <w:ind w:left="0"/>
        <w:jc w:val="both"/>
      </w:pPr>
      <w:r>
        <w:rPr>
          <w:rFonts w:ascii="Times New Roman"/>
          <w:b w:val="false"/>
          <w:i w:val="false"/>
          <w:color w:val="000000"/>
          <w:sz w:val="28"/>
        </w:rPr>
        <w:t xml:space="preserve">
      Төсбелгінің артқы жағы алтын түсті. </w:t>
      </w:r>
    </w:p>
    <w:p>
      <w:pPr>
        <w:spacing w:after="0"/>
        <w:ind w:left="0"/>
        <w:jc w:val="both"/>
      </w:pPr>
      <w:r>
        <w:rPr>
          <w:rFonts w:ascii="Times New Roman"/>
          <w:b w:val="false"/>
          <w:i w:val="false"/>
          <w:color w:val="000000"/>
          <w:sz w:val="28"/>
        </w:rPr>
        <w:t>
      Төсбелгінің сыртқы жағында "КЕН ОРНЫН АЛҒАШ АШУШЫ" деген жазу орналасқан.</w:t>
      </w:r>
    </w:p>
    <w:p>
      <w:pPr>
        <w:spacing w:after="0"/>
        <w:ind w:left="0"/>
        <w:jc w:val="both"/>
      </w:pPr>
      <w:r>
        <w:rPr>
          <w:rFonts w:ascii="Times New Roman"/>
          <w:b w:val="false"/>
          <w:i w:val="false"/>
          <w:color w:val="000000"/>
          <w:sz w:val="28"/>
        </w:rPr>
        <w:t>
      Аспаның тағаны көгілдір түсті кенеп түріндегі тікбұрыштан және алтын түсті паралельді шығыңқы екі жолақтан тұрады.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67" w:id="504"/>
    <w:p>
      <w:pPr>
        <w:spacing w:after="0"/>
        <w:ind w:left="0"/>
        <w:jc w:val="left"/>
      </w:pPr>
      <w:r>
        <w:rPr>
          <w:rFonts w:ascii="Times New Roman"/>
          <w:b/>
          <w:i w:val="false"/>
          <w:color w:val="000000"/>
        </w:rPr>
        <w:t xml:space="preserve"> "Еңбек сіңірген геолог" (47-10-қосымша)</w:t>
      </w:r>
    </w:p>
    <w:bookmarkEnd w:id="504"/>
    <w:p>
      <w:pPr>
        <w:spacing w:after="0"/>
        <w:ind w:left="0"/>
        <w:jc w:val="both"/>
      </w:pPr>
      <w:r>
        <w:rPr>
          <w:rFonts w:ascii="Times New Roman"/>
          <w:b w:val="false"/>
          <w:i w:val="false"/>
          <w:color w:val="000000"/>
          <w:sz w:val="28"/>
        </w:rPr>
        <w:t>
      "Еңбек сіңірген геолог" төсбелгісі сәулелері және кристалл түріндегі сегіз секциялы бедерлі өрнегі бар дөңгелек диск пішінінде алтын жалатылған металдан жасалады, биіктігі 46 мм және қалыңдығы 3 мм.</w:t>
      </w:r>
    </w:p>
    <w:p>
      <w:pPr>
        <w:spacing w:after="0"/>
        <w:ind w:left="0"/>
        <w:jc w:val="both"/>
      </w:pPr>
      <w:r>
        <w:rPr>
          <w:rFonts w:ascii="Times New Roman"/>
          <w:b w:val="false"/>
          <w:i w:val="false"/>
          <w:color w:val="000000"/>
          <w:sz w:val="28"/>
        </w:rPr>
        <w:t>
      Төсбелгі екі бөліктен – негізден және жапсырмадан тұрады. Жапсырма бекітілетін негіздегі алаң мөлшері бірдей он сәулесі бар шығыңқы бедерлі өрнекпен жиектелген. Бедерлі өрнекте сәулелер секцияларының арасында көк түсті кристалл түріндегі фигура бар. Негіз алтын жалатылған металдан жасалған.</w:t>
      </w:r>
    </w:p>
    <w:p>
      <w:pPr>
        <w:spacing w:after="0"/>
        <w:ind w:left="0"/>
        <w:jc w:val="both"/>
      </w:pPr>
      <w:r>
        <w:rPr>
          <w:rFonts w:ascii="Times New Roman"/>
          <w:b w:val="false"/>
          <w:i w:val="false"/>
          <w:color w:val="000000"/>
          <w:sz w:val="28"/>
        </w:rPr>
        <w:t>
      Жапсырма диаметрі 22 мм дұрыс шеңбер болып табылады. Шеңбердің жоғарғы жартысында күңгірт алтын түстес "ЕҢБЕК СІҢІРГЕН ГЕОЛОГ" деген жазу орналасқан.</w:t>
      </w:r>
    </w:p>
    <w:p>
      <w:pPr>
        <w:spacing w:after="0"/>
        <w:ind w:left="0"/>
        <w:jc w:val="both"/>
      </w:pPr>
      <w:r>
        <w:rPr>
          <w:rFonts w:ascii="Times New Roman"/>
          <w:b w:val="false"/>
          <w:i w:val="false"/>
          <w:color w:val="000000"/>
          <w:sz w:val="28"/>
        </w:rPr>
        <w:t>
      Шеңберде бейне-рәміздер кескінделген:</w:t>
      </w:r>
    </w:p>
    <w:p>
      <w:pPr>
        <w:spacing w:after="0"/>
        <w:ind w:left="0"/>
        <w:jc w:val="both"/>
      </w:pPr>
      <w:r>
        <w:rPr>
          <w:rFonts w:ascii="Times New Roman"/>
          <w:b w:val="false"/>
          <w:i w:val="false"/>
          <w:color w:val="000000"/>
          <w:sz w:val="28"/>
        </w:rPr>
        <w:t>
      шеңберде: Қазақстан Республикасы картасының сұлбасы (карта көгілдір эмальмен боялған) бейнеленген;</w:t>
      </w:r>
    </w:p>
    <w:p>
      <w:pPr>
        <w:spacing w:after="0"/>
        <w:ind w:left="0"/>
        <w:jc w:val="both"/>
      </w:pPr>
      <w:r>
        <w:rPr>
          <w:rFonts w:ascii="Times New Roman"/>
          <w:b w:val="false"/>
          <w:i w:val="false"/>
          <w:color w:val="000000"/>
          <w:sz w:val="28"/>
        </w:rPr>
        <w:t>
      шеңбердің ортасында картаның жоғарғы бөлігінде айқасқан жез түсті геологиялық балғалар бейнеленген, тоғысқан жерінде көк түсті кристалы бар;</w:t>
      </w:r>
    </w:p>
    <w:p>
      <w:pPr>
        <w:spacing w:after="0"/>
        <w:ind w:left="0"/>
        <w:jc w:val="both"/>
      </w:pPr>
      <w:r>
        <w:rPr>
          <w:rFonts w:ascii="Times New Roman"/>
          <w:b w:val="false"/>
          <w:i w:val="false"/>
          <w:color w:val="000000"/>
          <w:sz w:val="28"/>
        </w:rPr>
        <w:t>
      шеңбердің төменгі бөлігінде әр бағытқа қараған алты дана мөлшеріндегі сарғыш түсті минералдардың сұлбалары және компас бейнеленген.</w:t>
      </w:r>
    </w:p>
    <w:p>
      <w:pPr>
        <w:spacing w:after="0"/>
        <w:ind w:left="0"/>
        <w:jc w:val="both"/>
      </w:pPr>
      <w:r>
        <w:rPr>
          <w:rFonts w:ascii="Times New Roman"/>
          <w:b w:val="false"/>
          <w:i w:val="false"/>
          <w:color w:val="000000"/>
          <w:sz w:val="28"/>
        </w:rPr>
        <w:t>
      Төсбелгінің артқы жағы алтын түсті.</w:t>
      </w:r>
    </w:p>
    <w:p>
      <w:pPr>
        <w:spacing w:after="0"/>
        <w:ind w:left="0"/>
        <w:jc w:val="both"/>
      </w:pPr>
      <w:r>
        <w:rPr>
          <w:rFonts w:ascii="Times New Roman"/>
          <w:b w:val="false"/>
          <w:i w:val="false"/>
          <w:color w:val="000000"/>
          <w:sz w:val="28"/>
        </w:rPr>
        <w:t>
      Төсбелгінің артқы жағында "ГЕОЛОГИЯ САЛАСЫНДАҒЫ ЗОР ЕҢБЕГІ ҮШІН" деген жазу орналасқан.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ені 32 мм және биіктігі 30 мм тікбұрышты тағанмен жалғанады. Киімге визорлы бекіткіші бар түйреуіш арқылы бекітіледі.</w:t>
      </w:r>
    </w:p>
    <w:bookmarkStart w:name="z553" w:id="505"/>
    <w:p>
      <w:pPr>
        <w:spacing w:after="0"/>
        <w:ind w:left="0"/>
        <w:jc w:val="left"/>
      </w:pPr>
      <w:r>
        <w:rPr>
          <w:rFonts w:ascii="Times New Roman"/>
          <w:b/>
          <w:i w:val="false"/>
          <w:color w:val="000000"/>
        </w:rPr>
        <w:t xml:space="preserve"> Қазақстан Республикасы Оқу-ағарту министрлігінің төсбелгілері</w:t>
      </w:r>
    </w:p>
    <w:bookmarkEnd w:id="505"/>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"Ы. Алтынсарин" (48-қосымша)</w:t>
      </w:r>
    </w:p>
    <w:bookmarkStart w:name="z554" w:id="506"/>
    <w:p>
      <w:pPr>
        <w:spacing w:after="0"/>
        <w:ind w:left="0"/>
        <w:jc w:val="both"/>
      </w:pPr>
      <w:r>
        <w:rPr>
          <w:rFonts w:ascii="Times New Roman"/>
          <w:b w:val="false"/>
          <w:i w:val="false"/>
          <w:color w:val="000000"/>
          <w:sz w:val="28"/>
        </w:rPr>
        <w:t>
      "Ы. Алтынсарин" төсбелгісі диаметрі 32 мм шеңбер нысанында қалыңдығы 2 мм мыс пен никельдің қорытпасынан дайындалады.</w:t>
      </w:r>
    </w:p>
    <w:bookmarkEnd w:id="506"/>
    <w:bookmarkStart w:name="z555" w:id="507"/>
    <w:p>
      <w:pPr>
        <w:spacing w:after="0"/>
        <w:ind w:left="0"/>
        <w:jc w:val="both"/>
      </w:pPr>
      <w:r>
        <w:rPr>
          <w:rFonts w:ascii="Times New Roman"/>
          <w:b w:val="false"/>
          <w:i w:val="false"/>
          <w:color w:val="000000"/>
          <w:sz w:val="28"/>
        </w:rPr>
        <w:t>
      Төсбелгінің беткі жағында Ы. Алтынсариннің бейнесі орналасқан. Бейненің астында "Ы. АЛТЫНСАРИН" деген жазу бар.</w:t>
      </w:r>
    </w:p>
    <w:bookmarkEnd w:id="507"/>
    <w:bookmarkStart w:name="z556" w:id="508"/>
    <w:p>
      <w:pPr>
        <w:spacing w:after="0"/>
        <w:ind w:left="0"/>
        <w:jc w:val="both"/>
      </w:pPr>
      <w:r>
        <w:rPr>
          <w:rFonts w:ascii="Times New Roman"/>
          <w:b w:val="false"/>
          <w:i w:val="false"/>
          <w:color w:val="000000"/>
          <w:sz w:val="28"/>
        </w:rPr>
        <w:t>
      Төсбелгінің артқы жағында "ПЕДАГОГИКАЛЫҚ ҚЫЗМЕТТЕГІ ТАБЫСТАРЫ ҮШІН" деген жазу орналасқан.</w:t>
      </w:r>
    </w:p>
    <w:bookmarkEnd w:id="508"/>
    <w:bookmarkStart w:name="z557" w:id="509"/>
    <w:p>
      <w:pPr>
        <w:spacing w:after="0"/>
        <w:ind w:left="0"/>
        <w:jc w:val="both"/>
      </w:pPr>
      <w:r>
        <w:rPr>
          <w:rFonts w:ascii="Times New Roman"/>
          <w:b w:val="false"/>
          <w:i w:val="false"/>
          <w:color w:val="000000"/>
          <w:sz w:val="28"/>
        </w:rPr>
        <w:t>
      Төсбелгі құлақша мен шынжыр арқылы ені 25 мм және биіктігі 15 мм көгілдір түсті қатқыл лентамен қапталған, төменгі жағында лавр бұтақтары бар тікбұрышты тағанмен жалғанады.</w:t>
      </w:r>
    </w:p>
    <w:bookmarkEnd w:id="509"/>
    <w:bookmarkStart w:name="z558" w:id="51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10"/>
    <w:bookmarkStart w:name="z559" w:id="511"/>
    <w:p>
      <w:pPr>
        <w:spacing w:after="0"/>
        <w:ind w:left="0"/>
        <w:jc w:val="both"/>
      </w:pPr>
      <w:r>
        <w:rPr>
          <w:rFonts w:ascii="Times New Roman"/>
          <w:b w:val="false"/>
          <w:i w:val="false"/>
          <w:color w:val="000000"/>
          <w:sz w:val="28"/>
        </w:rPr>
        <w:t xml:space="preserve">
      </w:t>
      </w:r>
      <w:r>
        <w:rPr>
          <w:rFonts w:ascii="Times New Roman"/>
          <w:b/>
          <w:i w:val="false"/>
          <w:color w:val="000000"/>
          <w:sz w:val="28"/>
        </w:rPr>
        <w:t>"Ғылымды дамытуға сіңірген еңбегі үшін" (49-қосымша)</w:t>
      </w:r>
    </w:p>
    <w:bookmarkEnd w:id="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65" w:id="512"/>
    <w:p>
      <w:pPr>
        <w:spacing w:after="0"/>
        <w:ind w:left="0"/>
        <w:jc w:val="both"/>
      </w:pPr>
      <w:r>
        <w:rPr>
          <w:rFonts w:ascii="Times New Roman"/>
          <w:b w:val="false"/>
          <w:i w:val="false"/>
          <w:color w:val="000000"/>
          <w:sz w:val="28"/>
        </w:rPr>
        <w:t xml:space="preserve">
       </w:t>
      </w:r>
      <w:r>
        <w:rPr>
          <w:rFonts w:ascii="Times New Roman"/>
          <w:b/>
          <w:i w:val="false"/>
          <w:color w:val="000000"/>
          <w:sz w:val="28"/>
        </w:rPr>
        <w:t>"Білім беру ісінің құрметті қызметкері" (50-қосымша)</w:t>
      </w:r>
    </w:p>
    <w:bookmarkEnd w:id="512"/>
    <w:bookmarkStart w:name="z566" w:id="513"/>
    <w:p>
      <w:pPr>
        <w:spacing w:after="0"/>
        <w:ind w:left="0"/>
        <w:jc w:val="both"/>
      </w:pPr>
      <w:r>
        <w:rPr>
          <w:rFonts w:ascii="Times New Roman"/>
          <w:b w:val="false"/>
          <w:i w:val="false"/>
          <w:color w:val="000000"/>
          <w:sz w:val="28"/>
        </w:rPr>
        <w:t>
      "Білім беру ісінің құрметті қызметкері" төсбелгісі диаметрі 28 мм шеңбер нысанында қалыңдығы 2 мм мыс пен никельдің қорытпасынан дайындалады.</w:t>
      </w:r>
    </w:p>
    <w:bookmarkEnd w:id="513"/>
    <w:bookmarkStart w:name="z567" w:id="514"/>
    <w:p>
      <w:pPr>
        <w:spacing w:after="0"/>
        <w:ind w:left="0"/>
        <w:jc w:val="both"/>
      </w:pPr>
      <w:r>
        <w:rPr>
          <w:rFonts w:ascii="Times New Roman"/>
          <w:b w:val="false"/>
          <w:i w:val="false"/>
          <w:color w:val="000000"/>
          <w:sz w:val="28"/>
        </w:rPr>
        <w:t>
      Төсбелгінің беткі жағында ортада ашылған кітаптың бейнесі орналасқан, оның ортасында күн, шеңбердің оң жағында лавр бұтағы жатыр.</w:t>
      </w:r>
    </w:p>
    <w:bookmarkEnd w:id="514"/>
    <w:bookmarkStart w:name="z568" w:id="515"/>
    <w:p>
      <w:pPr>
        <w:spacing w:after="0"/>
        <w:ind w:left="0"/>
        <w:jc w:val="both"/>
      </w:pPr>
      <w:r>
        <w:rPr>
          <w:rFonts w:ascii="Times New Roman"/>
          <w:b w:val="false"/>
          <w:i w:val="false"/>
          <w:color w:val="000000"/>
          <w:sz w:val="28"/>
        </w:rPr>
        <w:t>
      Төсбелгінің сыртқы жағында "БІЛІМ БЕРУ ІСІНІҢ ҚҰРМЕТТІ ҚЫЗМЕТКЕРІ" деген жазу орналастырылған.</w:t>
      </w:r>
    </w:p>
    <w:bookmarkEnd w:id="515"/>
    <w:bookmarkStart w:name="z569" w:id="516"/>
    <w:p>
      <w:pPr>
        <w:spacing w:after="0"/>
        <w:ind w:left="0"/>
        <w:jc w:val="both"/>
      </w:pPr>
      <w:r>
        <w:rPr>
          <w:rFonts w:ascii="Times New Roman"/>
          <w:b w:val="false"/>
          <w:i w:val="false"/>
          <w:color w:val="000000"/>
          <w:sz w:val="28"/>
        </w:rPr>
        <w:t>
      Төсбелгі құлақша мен шығыршық арқылы ені 25 мм және биіктігі 15 мм көгілдір түсті қатқыл лентамен қапталған, төменгі жағында лавр бұтақтары бар тікбұрышты тағанмен жалғанады.</w:t>
      </w:r>
    </w:p>
    <w:bookmarkEnd w:id="516"/>
    <w:bookmarkStart w:name="z570" w:id="51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17"/>
    <w:bookmarkStart w:name="z818" w:id="518"/>
    <w:p>
      <w:pPr>
        <w:spacing w:after="0"/>
        <w:ind w:left="0"/>
        <w:jc w:val="both"/>
      </w:pPr>
      <w:r>
        <w:rPr>
          <w:rFonts w:ascii="Times New Roman"/>
          <w:b w:val="false"/>
          <w:i w:val="false"/>
          <w:color w:val="000000"/>
          <w:sz w:val="28"/>
        </w:rPr>
        <w:t xml:space="preserve">
      </w:t>
      </w:r>
      <w:r>
        <w:rPr>
          <w:rFonts w:ascii="Times New Roman"/>
          <w:b/>
          <w:i w:val="false"/>
          <w:color w:val="000000"/>
          <w:sz w:val="28"/>
        </w:rPr>
        <w:t>"Ана тілін дамытуға қосқан үлесі үшін" (50-1-қосымша)</w:t>
      </w:r>
    </w:p>
    <w:bookmarkEnd w:id="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849" w:id="519"/>
    <w:p>
      <w:pPr>
        <w:spacing w:after="0"/>
        <w:ind w:left="0"/>
        <w:jc w:val="left"/>
      </w:pPr>
      <w:r>
        <w:rPr>
          <w:rFonts w:ascii="Times New Roman"/>
          <w:b/>
          <w:i w:val="false"/>
          <w:color w:val="000000"/>
        </w:rPr>
        <w:t xml:space="preserve"> Қазақстан Республикасы Ғылым және жоғары білім министрлігінің төсбелгілері:</w:t>
      </w:r>
    </w:p>
    <w:bookmarkEnd w:id="519"/>
    <w:p>
      <w:pPr>
        <w:spacing w:after="0"/>
        <w:ind w:left="0"/>
        <w:jc w:val="both"/>
      </w:pPr>
      <w:r>
        <w:rPr>
          <w:rFonts w:ascii="Times New Roman"/>
          <w:b w:val="false"/>
          <w:i w:val="false"/>
          <w:color w:val="ff0000"/>
          <w:sz w:val="28"/>
        </w:rPr>
        <w:t xml:space="preserve">
      Ескерту. 2-бөлім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50" w:id="520"/>
    <w:p>
      <w:pPr>
        <w:spacing w:after="0"/>
        <w:ind w:left="0"/>
        <w:jc w:val="both"/>
      </w:pPr>
      <w:r>
        <w:rPr>
          <w:rFonts w:ascii="Times New Roman"/>
          <w:b w:val="false"/>
          <w:i w:val="false"/>
          <w:color w:val="000000"/>
          <w:sz w:val="28"/>
        </w:rPr>
        <w:t xml:space="preserve">
      </w:t>
      </w:r>
      <w:r>
        <w:rPr>
          <w:rFonts w:ascii="Times New Roman"/>
          <w:b/>
          <w:i w:val="false"/>
          <w:color w:val="000000"/>
          <w:sz w:val="28"/>
        </w:rPr>
        <w:t>"Ғылымды дамытуға сіңірген еңбегі үшін" (50-2-қосымша)</w:t>
      </w:r>
    </w:p>
    <w:bookmarkEnd w:id="520"/>
    <w:p>
      <w:pPr>
        <w:spacing w:after="0"/>
        <w:ind w:left="0"/>
        <w:jc w:val="both"/>
      </w:pPr>
      <w:r>
        <w:rPr>
          <w:rFonts w:ascii="Times New Roman"/>
          <w:b w:val="false"/>
          <w:i w:val="false"/>
          <w:color w:val="000000"/>
          <w:sz w:val="28"/>
        </w:rPr>
        <w:t>
      "Ғылымды дамытуға сіңірген еңбегі үшін" төсбелгісі диаметрі 28 мм шеңбер пішінінде қалыңдығы 2 мм мыс пен никельдің қорытпасынан дайындалады.</w:t>
      </w:r>
    </w:p>
    <w:p>
      <w:pPr>
        <w:spacing w:after="0"/>
        <w:ind w:left="0"/>
        <w:jc w:val="both"/>
      </w:pPr>
      <w:r>
        <w:rPr>
          <w:rFonts w:ascii="Times New Roman"/>
          <w:b w:val="false"/>
          <w:i w:val="false"/>
          <w:color w:val="000000"/>
          <w:sz w:val="28"/>
        </w:rPr>
        <w:t>
      Төсбелгінің беткі жағында сегіз бұрыштың бейнесі орналастырылған, оның ортасында "Мәңгілік" көне белгісі бар.</w:t>
      </w:r>
    </w:p>
    <w:p>
      <w:pPr>
        <w:spacing w:after="0"/>
        <w:ind w:left="0"/>
        <w:jc w:val="both"/>
      </w:pPr>
      <w:r>
        <w:rPr>
          <w:rFonts w:ascii="Times New Roman"/>
          <w:b w:val="false"/>
          <w:i w:val="false"/>
          <w:color w:val="000000"/>
          <w:sz w:val="28"/>
        </w:rPr>
        <w:t>
      Төсбелгінің артқы жағында "ҒЫЛЫМДЫ ДАМЫТУҒА ҚОСҚАН ҮЛЕСІ ҮШІН" деген жазу орналастырылған.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қапталған, төменгі жағында лавр бұтақтары бар ені 25 мм және биіктігі 15 мм тікбұрышты тағанға жалғанады.</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1" w:id="521"/>
    <w:p>
      <w:pPr>
        <w:spacing w:after="0"/>
        <w:ind w:left="0"/>
        <w:jc w:val="both"/>
      </w:pPr>
      <w:r>
        <w:rPr>
          <w:rFonts w:ascii="Times New Roman"/>
          <w:b w:val="false"/>
          <w:i w:val="false"/>
          <w:color w:val="000000"/>
          <w:sz w:val="28"/>
        </w:rPr>
        <w:t xml:space="preserve">
      </w:t>
      </w:r>
      <w:r>
        <w:rPr>
          <w:rFonts w:ascii="Times New Roman"/>
          <w:b/>
          <w:i w:val="false"/>
          <w:color w:val="000000"/>
          <w:sz w:val="28"/>
        </w:rPr>
        <w:t>"Ана тілін дамытуға қосқан үлесі үшін" (50-3-қосымша)</w:t>
      </w:r>
    </w:p>
    <w:bookmarkEnd w:id="521"/>
    <w:p>
      <w:pPr>
        <w:spacing w:after="0"/>
        <w:ind w:left="0"/>
        <w:jc w:val="both"/>
      </w:pPr>
      <w:r>
        <w:rPr>
          <w:rFonts w:ascii="Times New Roman"/>
          <w:b w:val="false"/>
          <w:i w:val="false"/>
          <w:color w:val="000000"/>
          <w:sz w:val="28"/>
        </w:rPr>
        <w:t>
      "Ана тілін дамытуға қосқан үлесі үшін" төсбелгісі диаметрі 42 мм жеті бұрышты пішіндегі жезден дайындалады.</w:t>
      </w:r>
    </w:p>
    <w:p>
      <w:pPr>
        <w:spacing w:after="0"/>
        <w:ind w:left="0"/>
        <w:jc w:val="both"/>
      </w:pPr>
      <w:r>
        <w:rPr>
          <w:rFonts w:ascii="Times New Roman"/>
          <w:b w:val="false"/>
          <w:i w:val="false"/>
          <w:color w:val="000000"/>
          <w:sz w:val="28"/>
        </w:rPr>
        <w:t>
      Төсбелгінің беткі жағында шаңырақ, кереге және айналдыра "АНА ТІЛІН ДАМЫТУҒА ҚОСҚАН ҮЛЕСІ ҮШІН" деген жазу орналасқан.</w:t>
      </w:r>
    </w:p>
    <w:p>
      <w:pPr>
        <w:spacing w:after="0"/>
        <w:ind w:left="0"/>
        <w:jc w:val="both"/>
      </w:pPr>
      <w:r>
        <w:rPr>
          <w:rFonts w:ascii="Times New Roman"/>
          <w:b w:val="false"/>
          <w:i w:val="false"/>
          <w:color w:val="000000"/>
          <w:sz w:val="28"/>
        </w:rPr>
        <w:t>
      Төсбелгінің сыртқы жағында ортада "ҚАЗАҚСТАН РЕСПУБЛИКАСЫ" деген жазу орналасқан.</w:t>
      </w:r>
    </w:p>
    <w:p>
      <w:pPr>
        <w:spacing w:after="0"/>
        <w:ind w:left="0"/>
        <w:jc w:val="both"/>
      </w:pPr>
      <w:r>
        <w:rPr>
          <w:rFonts w:ascii="Times New Roman"/>
          <w:b w:val="false"/>
          <w:i w:val="false"/>
          <w:color w:val="000000"/>
          <w:sz w:val="28"/>
        </w:rPr>
        <w:t>
      Төсбелгі құлақша мен шығыршық арқылы ұлттық ою бар көгілдір түсті қатқыл лентамен қапталған, киімге визорлы бекіткіші бар түйреуіш арқылы бекітілетін, ені 29 мм және биіктігі 26 мм тікбұрышты тағанға жалғанады. Төсбелгідегі барлық бейнелер мен жазулар шығыңқы.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2" w:id="522"/>
    <w:p>
      <w:pPr>
        <w:spacing w:after="0"/>
        <w:ind w:left="0"/>
        <w:jc w:val="both"/>
      </w:pPr>
      <w:r>
        <w:rPr>
          <w:rFonts w:ascii="Times New Roman"/>
          <w:b w:val="false"/>
          <w:i w:val="false"/>
          <w:color w:val="000000"/>
          <w:sz w:val="28"/>
        </w:rPr>
        <w:t xml:space="preserve">
      </w:t>
      </w:r>
      <w:r>
        <w:rPr>
          <w:rFonts w:ascii="Times New Roman"/>
          <w:b/>
          <w:i w:val="false"/>
          <w:color w:val="000000"/>
          <w:sz w:val="28"/>
        </w:rPr>
        <w:t>"Ахмет Байтұрсынұлы" (50-4-қосымша)</w:t>
      </w:r>
    </w:p>
    <w:bookmarkEnd w:id="522"/>
    <w:p>
      <w:pPr>
        <w:spacing w:after="0"/>
        <w:ind w:left="0"/>
        <w:jc w:val="both"/>
      </w:pPr>
      <w:r>
        <w:rPr>
          <w:rFonts w:ascii="Times New Roman"/>
          <w:b w:val="false"/>
          <w:i w:val="false"/>
          <w:color w:val="000000"/>
          <w:sz w:val="28"/>
        </w:rPr>
        <w:t>
      "Ахмет Байтұрсынұлы" төсбелгісі шеңбер пішінінде диаметрі 34 мм жезден дайындалады.</w:t>
      </w:r>
    </w:p>
    <w:p>
      <w:pPr>
        <w:spacing w:after="0"/>
        <w:ind w:left="0"/>
        <w:jc w:val="both"/>
      </w:pPr>
      <w:r>
        <w:rPr>
          <w:rFonts w:ascii="Times New Roman"/>
          <w:b w:val="false"/>
          <w:i w:val="false"/>
          <w:color w:val="000000"/>
          <w:sz w:val="28"/>
        </w:rPr>
        <w:t>
      Төсбелгінің беткі жағында (аверс) Ахмет Байтұрсынұлының бейнесі орналастырылған. Шеңбердің сыртқы жиегінде "АХМЕТ БАЙТҰРСЫНҰЛЫ" деген шығыңқы жазу жазылған. Жазудың екі шетіне ұлттық ою салынған.</w:t>
      </w:r>
    </w:p>
    <w:p>
      <w:pPr>
        <w:spacing w:after="0"/>
        <w:ind w:left="0"/>
        <w:jc w:val="both"/>
      </w:pPr>
      <w:r>
        <w:rPr>
          <w:rFonts w:ascii="Times New Roman"/>
          <w:b w:val="false"/>
          <w:i w:val="false"/>
          <w:color w:val="000000"/>
          <w:sz w:val="28"/>
        </w:rPr>
        <w:t>
      Төсбелгінің сыртқы жағының (реверс) ортасында "ҚАЗАҚСТАН РЕСПУБЛИКАСЫ" деген жазу орналастырылған. Жазудан жоғары және төмен бөліктерде ұлттық ою орналастырылған. Төменгі бөлігінде реттік нөмірі бар.</w:t>
      </w:r>
    </w:p>
    <w:p>
      <w:pPr>
        <w:spacing w:after="0"/>
        <w:ind w:left="0"/>
        <w:jc w:val="both"/>
      </w:pPr>
      <w:r>
        <w:rPr>
          <w:rFonts w:ascii="Times New Roman"/>
          <w:b w:val="false"/>
          <w:i w:val="false"/>
          <w:color w:val="000000"/>
          <w:sz w:val="28"/>
        </w:rPr>
        <w:t>
      Төсбелгі құлақша және шығыршық арқылы ені 26 мм және биіктігі 22 мм тіктөртбұрышты тағанға бекітіледі. Таған көк түсті жібек қатқыл лентамен қапталған, киімге визорлы бекіткіші бар түйреуішпен бекітіледі.</w:t>
      </w:r>
    </w:p>
    <w:bookmarkStart w:name="z571" w:id="523"/>
    <w:p>
      <w:pPr>
        <w:spacing w:after="0"/>
        <w:ind w:left="0"/>
        <w:jc w:val="left"/>
      </w:pPr>
      <w:r>
        <w:rPr>
          <w:rFonts w:ascii="Times New Roman"/>
          <w:b/>
          <w:i w:val="false"/>
          <w:color w:val="000000"/>
        </w:rPr>
        <w:t xml:space="preserve"> Қазақстан Республикасы Мәдениет және спорт министрлігінің төсбелгілері</w:t>
      </w:r>
    </w:p>
    <w:bookmarkEnd w:id="523"/>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72" w:id="524"/>
    <w:p>
      <w:pPr>
        <w:spacing w:after="0"/>
        <w:ind w:left="0"/>
        <w:jc w:val="both"/>
      </w:pPr>
      <w:r>
        <w:rPr>
          <w:rFonts w:ascii="Times New Roman"/>
          <w:b w:val="false"/>
          <w:i w:val="false"/>
          <w:color w:val="000000"/>
          <w:sz w:val="28"/>
        </w:rPr>
        <w:t xml:space="preserve">
      </w:t>
      </w:r>
      <w:r>
        <w:rPr>
          <w:rFonts w:ascii="Times New Roman"/>
          <w:b/>
          <w:i w:val="false"/>
          <w:color w:val="000000"/>
          <w:sz w:val="28"/>
        </w:rPr>
        <w:t>"Мәдениет саласының үздігі" (51-қосымша)</w:t>
      </w:r>
    </w:p>
    <w:bookmarkEnd w:id="524"/>
    <w:bookmarkStart w:name="z573" w:id="525"/>
    <w:p>
      <w:pPr>
        <w:spacing w:after="0"/>
        <w:ind w:left="0"/>
        <w:jc w:val="both"/>
      </w:pPr>
      <w:r>
        <w:rPr>
          <w:rFonts w:ascii="Times New Roman"/>
          <w:b w:val="false"/>
          <w:i w:val="false"/>
          <w:color w:val="000000"/>
          <w:sz w:val="28"/>
        </w:rPr>
        <w:t>
      "Мәдениет саласының үздiгi" төсбелгiсi диаметрi 34 мм шеңбер нысанында алтын түстес металдан дайындалады.</w:t>
      </w:r>
    </w:p>
    <w:bookmarkEnd w:id="525"/>
    <w:bookmarkStart w:name="z574" w:id="526"/>
    <w:p>
      <w:pPr>
        <w:spacing w:after="0"/>
        <w:ind w:left="0"/>
        <w:jc w:val="both"/>
      </w:pPr>
      <w:r>
        <w:rPr>
          <w:rFonts w:ascii="Times New Roman"/>
          <w:b w:val="false"/>
          <w:i w:val="false"/>
          <w:color w:val="000000"/>
          <w:sz w:val="28"/>
        </w:rPr>
        <w:t>
      Шеңбердiң iшiнде күннiң, шаңырақтың және ұлттық ою-өрнектiң бейнесi, төменде алтын түстес "МӘДЕНИЕТ САЛАСЫНЫҢ ҮЗДIГI" деген жазу орналасқан.</w:t>
      </w:r>
    </w:p>
    <w:bookmarkEnd w:id="526"/>
    <w:bookmarkStart w:name="z575" w:id="527"/>
    <w:p>
      <w:pPr>
        <w:spacing w:after="0"/>
        <w:ind w:left="0"/>
        <w:jc w:val="both"/>
      </w:pPr>
      <w:r>
        <w:rPr>
          <w:rFonts w:ascii="Times New Roman"/>
          <w:b w:val="false"/>
          <w:i w:val="false"/>
          <w:color w:val="000000"/>
          <w:sz w:val="28"/>
        </w:rPr>
        <w:t>
      Төсбелгi құлақша мен шығыршық арқылы енi 34 мм және биiктiгi 18 мм көгiлдiр түстi қатқыл лентамен қапталған тiкбұрышты тағанмен жалғанады.</w:t>
      </w:r>
    </w:p>
    <w:bookmarkEnd w:id="527"/>
    <w:bookmarkStart w:name="z576" w:id="528"/>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28"/>
    <w:p>
      <w:pPr>
        <w:spacing w:after="0"/>
        <w:ind w:left="0"/>
        <w:jc w:val="both"/>
      </w:pPr>
      <w:r>
        <w:rPr>
          <w:rFonts w:ascii="Times New Roman"/>
          <w:b w:val="false"/>
          <w:i w:val="false"/>
          <w:color w:val="000000"/>
          <w:sz w:val="28"/>
        </w:rPr>
        <w:t xml:space="preserve">
      </w:t>
      </w:r>
      <w:r>
        <w:rPr>
          <w:rFonts w:ascii="Times New Roman"/>
          <w:b/>
          <w:i w:val="false"/>
          <w:color w:val="000000"/>
          <w:sz w:val="28"/>
        </w:rPr>
        <w:t>"Архив саласының үздігі" (51-1-қосымша)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01.02.2021 </w:t>
      </w:r>
      <w:r>
        <w:rPr>
          <w:rFonts w:ascii="Times New Roman"/>
          <w:b w:val="false"/>
          <w:i w:val="false"/>
          <w:color w:val="00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"Архив саласының үздігі" төсбелгісі екі бөліктен тұрады − негізгі бөлік және таған.</w:t>
      </w:r>
    </w:p>
    <w:p>
      <w:pPr>
        <w:spacing w:after="0"/>
        <w:ind w:left="0"/>
        <w:jc w:val="both"/>
      </w:pPr>
      <w:r>
        <w:rPr>
          <w:rFonts w:ascii="Times New Roman"/>
          <w:b w:val="false"/>
          <w:i w:val="false"/>
          <w:color w:val="000000"/>
          <w:sz w:val="28"/>
        </w:rPr>
        <w:t>
      Төсбелгі диаметрі 34 мм шеңбер нысанында алтын түстес металдан жасалады. Шеңбердің ішінде Абылай ханның мөрі басылған ежелгі қағаз орамының, сиясауытқа салынып тұрған құс қауырсынының символдық бейнелері, екі қаріппен – араб және латын графикасымен жазылған жазулар, сондай-ақ шеңбердің төменгі бөлігінде алтын түстес "АРХИВ САЛАСЫНЫҢ ҮЗДІГІ" деген жазу бар.</w:t>
      </w:r>
    </w:p>
    <w:p>
      <w:pPr>
        <w:spacing w:after="0"/>
        <w:ind w:left="0"/>
        <w:jc w:val="both"/>
      </w:pPr>
      <w:r>
        <w:rPr>
          <w:rFonts w:ascii="Times New Roman"/>
          <w:b w:val="false"/>
          <w:i w:val="false"/>
          <w:color w:val="000000"/>
          <w:sz w:val="28"/>
        </w:rPr>
        <w:t>
      Төсбелгінің артқы беті де алтын түстес, ою-өрнекпен жиектелген, ортасында Қазақстан Республикасы шекарасының бейнесі және "Архив саласының үздігі" деген жазу бар.</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қапталған ені 34 мм және биіктігі 18 мм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577" w:id="5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"Дене шынықтыру </w:t>
      </w:r>
      <w:r>
        <w:rPr>
          <w:rFonts w:ascii="Times New Roman"/>
          <w:b/>
          <w:i w:val="false"/>
          <w:color w:val="000000"/>
          <w:sz w:val="28"/>
        </w:rPr>
        <w:t>м</w:t>
      </w:r>
      <w:r>
        <w:rPr>
          <w:rFonts w:ascii="Times New Roman"/>
          <w:b/>
          <w:i w:val="false"/>
          <w:color w:val="000000"/>
          <w:sz w:val="28"/>
        </w:rPr>
        <w:t>ен спортты дамытуға сiңiрген еңбегi үшiн" (52-қосымша)</w:t>
      </w:r>
    </w:p>
    <w:bookmarkEnd w:id="529"/>
    <w:bookmarkStart w:name="z578" w:id="530"/>
    <w:p>
      <w:pPr>
        <w:spacing w:after="0"/>
        <w:ind w:left="0"/>
        <w:jc w:val="both"/>
      </w:pPr>
      <w:r>
        <w:rPr>
          <w:rFonts w:ascii="Times New Roman"/>
          <w:b w:val="false"/>
          <w:i w:val="false"/>
          <w:color w:val="000000"/>
          <w:sz w:val="28"/>
        </w:rPr>
        <w:t>
      "Дене шынықтыру мен спортты дамытуға сiңiрген еңбегi үшiн" төсбелгiсi жезден жасалады және көлемi 38х28 мм күрделi нысандағы аспаны бiлдiредi. Төсбелгіні дайындауда қызыл және көк түстi эмаль пайдаланылады.</w:t>
      </w:r>
    </w:p>
    <w:bookmarkEnd w:id="530"/>
    <w:bookmarkStart w:name="z579" w:id="531"/>
    <w:p>
      <w:pPr>
        <w:spacing w:after="0"/>
        <w:ind w:left="0"/>
        <w:jc w:val="both"/>
      </w:pPr>
      <w:r>
        <w:rPr>
          <w:rFonts w:ascii="Times New Roman"/>
          <w:b w:val="false"/>
          <w:i w:val="false"/>
          <w:color w:val="000000"/>
          <w:sz w:val="28"/>
        </w:rPr>
        <w:t>
      Төсбелгiнiң беткі жағындағы төменгi бөлiкте "желбiреген лента" фонында "ДЕНЕ ШЫНЫҚТЫРУ МЕН СПОРТТЫ ДАМЫТУҒА СIҢIРГЕН ЕҢБЕГI ҮШIН" деген жазу орналасқан. Төсбелгiнiң ортасында айқастырылған екi алаудың фонында барыстың бейнесi орналасқан. Төсбелгiнiң шеттерiнде лавр бұтақтары орналасқан.</w:t>
      </w:r>
    </w:p>
    <w:bookmarkEnd w:id="531"/>
    <w:bookmarkStart w:name="z580" w:id="532"/>
    <w:p>
      <w:pPr>
        <w:spacing w:after="0"/>
        <w:ind w:left="0"/>
        <w:jc w:val="both"/>
      </w:pPr>
      <w:r>
        <w:rPr>
          <w:rFonts w:ascii="Times New Roman"/>
          <w:b w:val="false"/>
          <w:i w:val="false"/>
          <w:color w:val="000000"/>
          <w:sz w:val="28"/>
        </w:rPr>
        <w:t>
      Төсбелгi құлақша мен шығыршық арқылы енi 25 мм және биiктiгi 37 мм көк түстi қатқыл лентамен қапталған тiкбұрышты тағанмен жалғанады.</w:t>
      </w:r>
    </w:p>
    <w:bookmarkEnd w:id="532"/>
    <w:bookmarkStart w:name="z581" w:id="533"/>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33"/>
    <w:bookmarkStart w:name="z582" w:id="53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спорт қызметкері" (53-қосымша)</w:t>
      </w:r>
    </w:p>
    <w:bookmarkEnd w:id="534"/>
    <w:bookmarkStart w:name="z583" w:id="535"/>
    <w:p>
      <w:pPr>
        <w:spacing w:after="0"/>
        <w:ind w:left="0"/>
        <w:jc w:val="both"/>
      </w:pPr>
      <w:r>
        <w:rPr>
          <w:rFonts w:ascii="Times New Roman"/>
          <w:b w:val="false"/>
          <w:i w:val="false"/>
          <w:color w:val="000000"/>
          <w:sz w:val="28"/>
        </w:rPr>
        <w:t>
      "Құрметтi спорт қызметкерi" төсбелгiсi диаметрi 42 мм сегiз бұрышты жұлдыз нысанында дайындалады.</w:t>
      </w:r>
    </w:p>
    <w:bookmarkEnd w:id="535"/>
    <w:bookmarkStart w:name="z584" w:id="536"/>
    <w:p>
      <w:pPr>
        <w:spacing w:after="0"/>
        <w:ind w:left="0"/>
        <w:jc w:val="both"/>
      </w:pP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он екi сәулелi алтын жалатылған сәулелермен көмкерiлген. Негiз күмiс қорытпасынан дайындалған.</w:t>
      </w:r>
    </w:p>
    <w:bookmarkEnd w:id="536"/>
    <w:bookmarkStart w:name="z585" w:id="537"/>
    <w:p>
      <w:pPr>
        <w:spacing w:after="0"/>
        <w:ind w:left="0"/>
        <w:jc w:val="both"/>
      </w:pPr>
      <w:r>
        <w:rPr>
          <w:rFonts w:ascii="Times New Roman"/>
          <w:b w:val="false"/>
          <w:i w:val="false"/>
          <w:color w:val="000000"/>
          <w:sz w:val="28"/>
        </w:rPr>
        <w:t>
      Қондырма шетi аймақтарында бүртiктер жасалған диаметрi 23,3 мм дұрыс шығыңқы шеңбер болып табылады. Шығыршық бойы iшкi бүртiк пен жапсырма алаңының арасында "ҚҰРМЕТТI СПОРТ ҚЫЗМЕТКЕРI" деген жазу айналдыра орналасқан.</w:t>
      </w:r>
    </w:p>
    <w:bookmarkEnd w:id="537"/>
    <w:bookmarkStart w:name="z586" w:id="538"/>
    <w:p>
      <w:pPr>
        <w:spacing w:after="0"/>
        <w:ind w:left="0"/>
        <w:jc w:val="both"/>
      </w:pPr>
      <w:r>
        <w:rPr>
          <w:rFonts w:ascii="Times New Roman"/>
          <w:b w:val="false"/>
          <w:i w:val="false"/>
          <w:color w:val="000000"/>
          <w:sz w:val="28"/>
        </w:rPr>
        <w:t>
      Төсбелгi құлақша мен шығыршық арқылы енi 26 мм және биiктiгi 30 мм көгiлдiр түстi қатқыл лентамен қапталған тiкбұрышты тағанмен жалғанады. Таған жезден жасалады.</w:t>
      </w:r>
    </w:p>
    <w:bookmarkEnd w:id="538"/>
    <w:bookmarkStart w:name="z587" w:id="539"/>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39"/>
    <w:bookmarkStart w:name="z750" w:id="540"/>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саласына сiңiрген еңбегi үшiн" (53-1-қосымша)</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"Туризм саласына сiңiрген еңбегi үшiн" төсбелгiсi биiктiгi 32 мм, енi 25 мм және қалыңдығы 2 мм тiкбұрыш нысанында жезден жасалады.</w:t>
      </w:r>
    </w:p>
    <w:p>
      <w:pPr>
        <w:spacing w:after="0"/>
        <w:ind w:left="0"/>
        <w:jc w:val="both"/>
      </w:pPr>
      <w:r>
        <w:rPr>
          <w:rFonts w:ascii="Times New Roman"/>
          <w:b w:val="false"/>
          <w:i w:val="false"/>
          <w:color w:val="000000"/>
          <w:sz w:val="28"/>
        </w:rPr>
        <w:t>
      Төсбелгiнiң ортасында көгiлдiр реңде алтын түстi реңкте бүркiттiң қанатында Қазақстанның картасы бар жер шары бейнеленген.</w:t>
      </w:r>
    </w:p>
    <w:p>
      <w:pPr>
        <w:spacing w:after="0"/>
        <w:ind w:left="0"/>
        <w:jc w:val="both"/>
      </w:pPr>
      <w:r>
        <w:rPr>
          <w:rFonts w:ascii="Times New Roman"/>
          <w:b w:val="false"/>
          <w:i w:val="false"/>
          <w:color w:val="000000"/>
          <w:sz w:val="28"/>
        </w:rPr>
        <w:t>
      Төсбелгiнiң жоғарғы бөлiгiнде "ТУРИЗМ САЛАСЫНА СIҢIРГЕН ЕҢБЕГI ҮШIН" деген жазу орналасқан. Жер шарының жоғарғы бөлiгiнде "ҚАЗАҚСТАН РЕСПУБЛИКАСЫ" деген жазу орналасқан.</w:t>
      </w:r>
    </w:p>
    <w:p>
      <w:pPr>
        <w:spacing w:after="0"/>
        <w:ind w:left="0"/>
        <w:jc w:val="both"/>
      </w:pPr>
      <w:r>
        <w:rPr>
          <w:rFonts w:ascii="Times New Roman"/>
          <w:b w:val="false"/>
          <w:i w:val="false"/>
          <w:color w:val="000000"/>
          <w:sz w:val="28"/>
        </w:rPr>
        <w:t>
      Қондырмасы – мельхиор, көк эмаль, қызыл эмаль.</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749" w:id="541"/>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саласының үздiгi" (53-2-қосымша)</w:t>
      </w:r>
    </w:p>
    <w:bookmarkEnd w:id="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"Туризм саласының үздiгi" төсбелгiсi биiктiгi 32 мм, енi 25 мм және қалыңдығы 2 мм тiкбұрыш нысанында жезден жасалады.</w:t>
      </w:r>
    </w:p>
    <w:p>
      <w:pPr>
        <w:spacing w:after="0"/>
        <w:ind w:left="0"/>
        <w:jc w:val="both"/>
      </w:pPr>
      <w:r>
        <w:rPr>
          <w:rFonts w:ascii="Times New Roman"/>
          <w:b w:val="false"/>
          <w:i w:val="false"/>
          <w:color w:val="000000"/>
          <w:sz w:val="28"/>
        </w:rPr>
        <w:t>
      Төсбелгiнiң беткі жағында қою жасыл реңде Қазақстан Республикасының картасы бейнеленген. Картаның жоғары бөлiгiнде "ҚАЗАҚСТАН РЕСПУБЛИКАСЫ" деген жазу, төменгi бөлiгiнде "ТУРИЗМ САЛАСЫНЫҢ ҮЗДIГI" деген жазу орналасқан.</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588" w:id="542"/>
    <w:p>
      <w:pPr>
        <w:spacing w:after="0"/>
        <w:ind w:left="0"/>
        <w:jc w:val="left"/>
      </w:pPr>
      <w:r>
        <w:rPr>
          <w:rFonts w:ascii="Times New Roman"/>
          <w:b/>
          <w:i w:val="false"/>
          <w:color w:val="000000"/>
        </w:rPr>
        <w:t xml:space="preserve"> Қазақстан Республикасы Ұлттық экономика министрлігінің төсбелгілері</w:t>
      </w:r>
    </w:p>
    <w:bookmarkEnd w:id="542"/>
    <w:bookmarkStart w:name="z589" w:id="54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құрылысшы" (54-қосымша)</w:t>
      </w:r>
    </w:p>
    <w:bookmarkEnd w:id="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90" w:id="54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сәулетші" (55-қосымша)</w:t>
      </w:r>
    </w:p>
    <w:bookmarkEnd w:id="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601" w:id="545"/>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 үй-коммуналдық шаруашылығының құрметті қызметкері" (56-қосымша)</w:t>
      </w:r>
    </w:p>
    <w:bookmarkEnd w:id="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607" w:id="546"/>
    <w:p>
      <w:pPr>
        <w:spacing w:after="0"/>
        <w:ind w:left="0"/>
        <w:jc w:val="both"/>
      </w:pPr>
      <w:r>
        <w:rPr>
          <w:rFonts w:ascii="Times New Roman"/>
          <w:b w:val="false"/>
          <w:i w:val="false"/>
          <w:color w:val="000000"/>
          <w:sz w:val="28"/>
        </w:rPr>
        <w:t xml:space="preserve">
      </w:t>
      </w:r>
      <w:r>
        <w:rPr>
          <w:rFonts w:ascii="Times New Roman"/>
          <w:b/>
          <w:i w:val="false"/>
          <w:color w:val="000000"/>
          <w:sz w:val="28"/>
        </w:rPr>
        <w:t>"Статистика үздігі" (57-қосымша)</w:t>
      </w:r>
    </w:p>
    <w:bookmarkEnd w:id="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Start w:name="z751" w:id="547"/>
    <w:p>
      <w:pPr>
        <w:spacing w:after="0"/>
        <w:ind w:left="0"/>
        <w:jc w:val="both"/>
      </w:pPr>
      <w:r>
        <w:rPr>
          <w:rFonts w:ascii="Times New Roman"/>
          <w:b w:val="false"/>
          <w:i w:val="false"/>
          <w:color w:val="000000"/>
          <w:sz w:val="28"/>
        </w:rPr>
        <w:t xml:space="preserve">
      </w:t>
      </w:r>
      <w:r>
        <w:rPr>
          <w:rFonts w:ascii="Times New Roman"/>
          <w:b/>
          <w:i w:val="false"/>
          <w:color w:val="000000"/>
          <w:sz w:val="28"/>
        </w:rPr>
        <w:t>"Монополияға қарсы қызметтің үздігі" (57-1-қосымша)</w:t>
      </w:r>
    </w:p>
    <w:bookmarkEnd w:id="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 алып тасталды - ҚР Үкіметінің 18.03.2021 </w:t>
      </w:r>
      <w:r>
        <w:rPr>
          <w:rFonts w:ascii="Times New Roman"/>
          <w:b w:val="false"/>
          <w:i w:val="false"/>
          <w:color w:val="00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14" w:id="548"/>
    <w:p>
      <w:pPr>
        <w:spacing w:after="0"/>
        <w:ind w:left="0"/>
        <w:jc w:val="both"/>
      </w:pPr>
      <w:r>
        <w:rPr>
          <w:rFonts w:ascii="Times New Roman"/>
          <w:b w:val="false"/>
          <w:i w:val="false"/>
          <w:color w:val="000000"/>
          <w:sz w:val="28"/>
        </w:rPr>
        <w:t xml:space="preserve">
      </w:t>
      </w:r>
      <w:r>
        <w:rPr>
          <w:rFonts w:ascii="Times New Roman"/>
          <w:b/>
          <w:i w:val="false"/>
          <w:color w:val="000000"/>
          <w:sz w:val="28"/>
        </w:rPr>
        <w:t>"Заң саласының үздігі" төсбелгісі (58-қосымша)</w:t>
      </w:r>
    </w:p>
    <w:bookmarkEnd w:id="548"/>
    <w:bookmarkStart w:name="z615" w:id="549"/>
    <w:p>
      <w:pPr>
        <w:spacing w:after="0"/>
        <w:ind w:left="0"/>
        <w:jc w:val="both"/>
      </w:pPr>
      <w:r>
        <w:rPr>
          <w:rFonts w:ascii="Times New Roman"/>
          <w:b w:val="false"/>
          <w:i w:val="false"/>
          <w:color w:val="000000"/>
          <w:sz w:val="28"/>
        </w:rPr>
        <w:t>
      "Заң саласының үздігі" төсбелгісі диаметрі 42 мм сегіз бұрышты жұлдыз нысанында дайындалады.</w:t>
      </w:r>
    </w:p>
    <w:bookmarkEnd w:id="549"/>
    <w:bookmarkStart w:name="z616" w:id="550"/>
    <w:p>
      <w:pPr>
        <w:spacing w:after="0"/>
        <w:ind w:left="0"/>
        <w:jc w:val="both"/>
      </w:pP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көп сәулелi күміс жұлдызбен көмкерiлген. Негіз және сәулелер күміс қорытпасынан дайындалған.</w:t>
      </w:r>
    </w:p>
    <w:bookmarkEnd w:id="550"/>
    <w:bookmarkStart w:name="z617" w:id="551"/>
    <w:p>
      <w:pPr>
        <w:spacing w:after="0"/>
        <w:ind w:left="0"/>
        <w:jc w:val="both"/>
      </w:pPr>
      <w:r>
        <w:rPr>
          <w:rFonts w:ascii="Times New Roman"/>
          <w:b w:val="false"/>
          <w:i w:val="false"/>
          <w:color w:val="000000"/>
          <w:sz w:val="28"/>
        </w:rPr>
        <w:t>
      Қондырма шеткi аймақтарында бүртiктер жасалған диаметрi 23,3 мм дұрыс шығыңқы шеңбер болып табылады. Шығыршық бойы ішкі бүртік пен жапсырма алаңының арасында "ЗАҢ САЛАСЫНЫҢ ҮЗДІГІ" деген алтын жалатылған жазу, ал төменгі бөлігінде алтын жалатылған ұлттық ою-өрнек бар. Мәтін мен ою-өрнек жылтыраған шығыңқы.</w:t>
      </w:r>
    </w:p>
    <w:bookmarkEnd w:id="551"/>
    <w:bookmarkStart w:name="z618" w:id="552"/>
    <w:p>
      <w:pPr>
        <w:spacing w:after="0"/>
        <w:ind w:left="0"/>
        <w:jc w:val="both"/>
      </w:pPr>
      <w:r>
        <w:rPr>
          <w:rFonts w:ascii="Times New Roman"/>
          <w:b w:val="false"/>
          <w:i w:val="false"/>
          <w:color w:val="000000"/>
          <w:sz w:val="28"/>
        </w:rPr>
        <w:t>
      Төсбелгінің беткі жағында ортасында "Фемида" сот төрелігінің көне грек жебеуші әйелінің алтын жалатылған шығыңқы суреті орналасқан.</w:t>
      </w:r>
    </w:p>
    <w:bookmarkEnd w:id="552"/>
    <w:bookmarkStart w:name="z619" w:id="553"/>
    <w:p>
      <w:pPr>
        <w:spacing w:after="0"/>
        <w:ind w:left="0"/>
        <w:jc w:val="both"/>
      </w:pPr>
      <w:r>
        <w:rPr>
          <w:rFonts w:ascii="Times New Roman"/>
          <w:b w:val="false"/>
          <w:i w:val="false"/>
          <w:color w:val="000000"/>
          <w:sz w:val="28"/>
        </w:rPr>
        <w:t>
      Төсбелгі шеңберінің бос алаңына ақ эмаль жағылған.</w:t>
      </w:r>
    </w:p>
    <w:bookmarkEnd w:id="553"/>
    <w:bookmarkStart w:name="z620" w:id="554"/>
    <w:p>
      <w:pPr>
        <w:spacing w:after="0"/>
        <w:ind w:left="0"/>
        <w:jc w:val="both"/>
      </w:pPr>
      <w:r>
        <w:rPr>
          <w:rFonts w:ascii="Times New Roman"/>
          <w:b w:val="false"/>
          <w:i w:val="false"/>
          <w:color w:val="000000"/>
          <w:sz w:val="28"/>
        </w:rPr>
        <w:t>
      Төсбелгі құлақша мен шығыршық арқылы ені 26 мм және биіктігі 30 мм көгілдір түсті қатқыл лентамен қапталған, ортасында алтын түсті ұлттық ою-өрнек орналасқан үшбұрышты тағанмен жалғанады.</w:t>
      </w:r>
    </w:p>
    <w:bookmarkEnd w:id="554"/>
    <w:bookmarkStart w:name="z621" w:id="55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55"/>
    <w:bookmarkStart w:name="z446" w:id="556"/>
    <w:p>
      <w:pPr>
        <w:spacing w:after="0"/>
        <w:ind w:left="0"/>
        <w:jc w:val="left"/>
      </w:pPr>
      <w:r>
        <w:rPr>
          <w:rFonts w:ascii="Times New Roman"/>
          <w:b/>
          <w:i w:val="false"/>
          <w:color w:val="000000"/>
        </w:rPr>
        <w:t xml:space="preserve"> Қазақстан Республикасының Ақпарат және қоғамдық даму министрлігінің" төсбелгісі</w:t>
      </w:r>
    </w:p>
    <w:bookmarkEnd w:id="556"/>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28.11.2016 </w:t>
      </w:r>
      <w:r>
        <w:rPr>
          <w:rFonts w:ascii="Times New Roman"/>
          <w:b w:val="false"/>
          <w:i w:val="false"/>
          <w:color w:val="ff0000"/>
          <w:sz w:val="28"/>
        </w:rPr>
        <w:t>№ 743</w:t>
      </w:r>
      <w:r>
        <w:rPr>
          <w:rFonts w:ascii="Times New Roman"/>
          <w:b w:val="false"/>
          <w:i w:val="false"/>
          <w:color w:val="ff0000"/>
          <w:sz w:val="28"/>
        </w:rPr>
        <w:t xml:space="preserve">; жаңа редакцияда - 21.04.2020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499" w:id="557"/>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(60-қосымша)</w:t>
      </w:r>
    </w:p>
    <w:bookmarkEnd w:id="557"/>
    <w:bookmarkStart w:name="z46" w:id="558"/>
    <w:p>
      <w:pPr>
        <w:spacing w:after="0"/>
        <w:ind w:left="0"/>
        <w:jc w:val="both"/>
      </w:pPr>
      <w:r>
        <w:rPr>
          <w:rFonts w:ascii="Times New Roman"/>
          <w:b w:val="false"/>
          <w:i w:val="false"/>
          <w:color w:val="000000"/>
          <w:sz w:val="28"/>
        </w:rPr>
        <w:t>
      "Ақпарат саласының үздігі" төсбелгісі диаметрі 35 мм шеңбер нысанында алтын түсті металдан дайындалады.</w:t>
      </w:r>
    </w:p>
    <w:bookmarkEnd w:id="558"/>
    <w:bookmarkStart w:name="z47" w:id="559"/>
    <w:p>
      <w:pPr>
        <w:spacing w:after="0"/>
        <w:ind w:left="0"/>
        <w:jc w:val="both"/>
      </w:pPr>
      <w:r>
        <w:rPr>
          <w:rFonts w:ascii="Times New Roman"/>
          <w:b w:val="false"/>
          <w:i w:val="false"/>
          <w:color w:val="000000"/>
          <w:sz w:val="28"/>
        </w:rPr>
        <w:t>
      Шеңбердің ішінде жайылған қағаз орама, қағазда қауырсын бейнеленген және ұлттық ою-өрнек орналастырылған. Төсбелгінің артқы жағындағы жиегінің бойымен алтын түстес реңкте "АҚПАРАТ САЛАСЫНЫҢ ҮЗДІГІ" деген жазу орналасқан. Төсбелгі құлақша мен шығыршық арқылы көгілдір түсі жібек қатқыл лентамен қапталған, ені 35 мм және биіктігі 15 мм тік бұрышты тағанмен жалғанады.</w:t>
      </w:r>
    </w:p>
    <w:bookmarkEnd w:id="559"/>
    <w:bookmarkStart w:name="z48" w:id="56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60"/>
    <w:bookmarkStart w:name="z847" w:id="561"/>
    <w:p>
      <w:pPr>
        <w:spacing w:after="0"/>
        <w:ind w:left="0"/>
        <w:jc w:val="left"/>
      </w:pPr>
      <w:r>
        <w:rPr>
          <w:rFonts w:ascii="Times New Roman"/>
          <w:b/>
          <w:i w:val="false"/>
          <w:color w:val="000000"/>
        </w:rPr>
        <w:t xml:space="preserve"> "Қазақстан Республикасы Сауда және интеграция министрлігінің төсбелгілері</w:t>
      </w:r>
    </w:p>
    <w:bookmarkEnd w:id="561"/>
    <w:p>
      <w:pPr>
        <w:spacing w:after="0"/>
        <w:ind w:left="0"/>
        <w:jc w:val="both"/>
      </w:pPr>
      <w:r>
        <w:rPr>
          <w:rFonts w:ascii="Times New Roman"/>
          <w:b w:val="false"/>
          <w:i w:val="false"/>
          <w:color w:val="ff0000"/>
          <w:sz w:val="28"/>
        </w:rPr>
        <w:t xml:space="preserve">
      Ескерту. 2-бөлім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"Сәйкестікті бағалау саласындағы аккредиттеу жүйесінің үздігі"</w:t>
      </w:r>
      <w:r>
        <w:rPr>
          <w:rFonts w:ascii="Times New Roman"/>
          <w:b w:val="false"/>
          <w:i w:val="false"/>
          <w:color w:val="000000"/>
          <w:sz w:val="28"/>
        </w:rPr>
        <w:t xml:space="preserve"> (</w:t>
      </w:r>
      <w:r>
        <w:rPr>
          <w:rFonts w:ascii="Times New Roman"/>
          <w:b w:val="false"/>
          <w:i w:val="false"/>
          <w:color w:val="000000"/>
          <w:sz w:val="28"/>
        </w:rPr>
        <w:t>61-қосымша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"Сәйкестікті бағалау саласындағы аккредиттеу жүйесінің үздігі" төсбелгісі диаметрі 32 мм шеңбер нысанында жезден жасалады. Төсбелгінің беткі жоғарғы жағында глобустың айшықталған кескіні бейнеленген. Төсбелгінің астыңғы жағында ағылшын тілінде NCA (National Center of Accreditation) аббревиатурасы жазылған, шеңберді айналдыра қазақ оюлары және "Сәйкестікті бағалау саласындағы аккредиттеу жүйесінің үздігі" деген сөздер ойып жазылған, жиегі шығыңқы. Жазулар қазақ оюларымен бөлінген. </w:t>
      </w:r>
    </w:p>
    <w:p>
      <w:pPr>
        <w:spacing w:after="0"/>
        <w:ind w:left="0"/>
        <w:jc w:val="both"/>
      </w:pPr>
      <w:r>
        <w:rPr>
          <w:rFonts w:ascii="Times New Roman"/>
          <w:b w:val="false"/>
          <w:i w:val="false"/>
          <w:color w:val="000000"/>
          <w:sz w:val="28"/>
        </w:rPr>
        <w:t xml:space="preserve">
      Төсбелгінің артқы жағының ортасында "СӘЙКЕСТІКТІ БАҒАЛАУ САЛАСЫНДАҒЫ АККРЕДИТТЕУ ЖҮЙЕСІНІҢ ҮЗДІГІ" деген жазу, сондай-ақ оның реттiк нөмiрi орналасқан. </w:t>
      </w:r>
    </w:p>
    <w:p>
      <w:pPr>
        <w:spacing w:after="0"/>
        <w:ind w:left="0"/>
        <w:jc w:val="both"/>
      </w:pPr>
      <w:r>
        <w:rPr>
          <w:rFonts w:ascii="Times New Roman"/>
          <w:b w:val="false"/>
          <w:i w:val="false"/>
          <w:color w:val="000000"/>
          <w:sz w:val="28"/>
        </w:rPr>
        <w:t xml:space="preserve">
      Төсбелгідегі барлық бейнелер мен жазулар шығыңқы. Төсбелгі құлақша мен шығыршық арқылы ені 30 мм және биіктігі 30 мм үш жолақ көгілдір түсті және екі жолақ ақ түсті қатқыл лентамен қапталған алты бұрышты тағанмен жалғанады. Таған жезден жасалған. </w:t>
      </w:r>
    </w:p>
    <w:p>
      <w:pPr>
        <w:spacing w:after="0"/>
        <w:ind w:left="0"/>
        <w:jc w:val="both"/>
      </w:pPr>
      <w:r>
        <w:rPr>
          <w:rFonts w:ascii="Times New Roman"/>
          <w:b w:val="false"/>
          <w:i w:val="false"/>
          <w:color w:val="000000"/>
          <w:sz w:val="28"/>
        </w:rPr>
        <w:t>
      Төсбелгі киiмге визорлы бекiткiшi бар түйреуiш арқылы бекiтiледi.</w:t>
      </w:r>
    </w:p>
    <w:bookmarkStart w:name="z819" w:id="562"/>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метролог" (61-1-қосымша)</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метролог" төсбелгісі" диаметрі 35 мм шеңбер пішінінде жезден дайындалады.</w:t>
      </w:r>
    </w:p>
    <w:p>
      <w:pPr>
        <w:spacing w:after="0"/>
        <w:ind w:left="0"/>
        <w:jc w:val="both"/>
      </w:pPr>
      <w:r>
        <w:rPr>
          <w:rFonts w:ascii="Times New Roman"/>
          <w:b w:val="false"/>
          <w:i w:val="false"/>
          <w:color w:val="000000"/>
          <w:sz w:val="28"/>
        </w:rPr>
        <w:t>
      Төсбелгінің беткі жағында ортада ҚС (Қазақстан сапасы) деген элемент – күңгірт түстес аббревиатура орналасқан. Айналдыра жоғарғы бөлігінде "Құрметті метролог" деген жазу, төменгі бөлігінде қазақы ою-өрнек пен шығыңқы жиек ойылып жазылған.</w:t>
      </w:r>
    </w:p>
    <w:p>
      <w:pPr>
        <w:spacing w:after="0"/>
        <w:ind w:left="0"/>
        <w:jc w:val="both"/>
      </w:pPr>
      <w:r>
        <w:rPr>
          <w:rFonts w:ascii="Times New Roman"/>
          <w:b w:val="false"/>
          <w:i w:val="false"/>
          <w:color w:val="000000"/>
          <w:sz w:val="28"/>
        </w:rPr>
        <w:t>
      Төсбелгінің сыртқы жағында ортада Қазақстанның бедерлі шығыңқы күңгірт түстес картасы орналасқан, жоғарғы бөлігінде "Метрология саласын дамытуға қосқан үлесі үшін" деген қазақша сөздер және төменгі бөлігінде сериялық нөмірі ойылып жазылған.</w:t>
      </w:r>
    </w:p>
    <w:p>
      <w:pPr>
        <w:spacing w:after="0"/>
        <w:ind w:left="0"/>
        <w:jc w:val="both"/>
      </w:pPr>
      <w:r>
        <w:rPr>
          <w:rFonts w:ascii="Times New Roman"/>
          <w:b w:val="false"/>
          <w:i w:val="false"/>
          <w:color w:val="000000"/>
          <w:sz w:val="28"/>
        </w:rPr>
        <w:t>
      Төсбелгі құлақша мен шығыршық арқылы ені 30 мм және биіктігі 25 мм көгілдір түсті қатқыл жібек лентамен қапталған төрт бұрышты тағанға жалғанады, киімге визорлық бекіткіші бар түйреуіш арқылы бекітіледі.</w:t>
      </w:r>
    </w:p>
    <w:bookmarkStart w:name="z820" w:id="56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стандарттаушы" (61-2-қосымша)</w:t>
      </w:r>
    </w:p>
    <w:bookmarkEnd w:id="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стандарттаушы" төсбелгісі" диаметрі 35 мм шеңбер пішінінде жезден дайындалады.</w:t>
      </w:r>
    </w:p>
    <w:p>
      <w:pPr>
        <w:spacing w:after="0"/>
        <w:ind w:left="0"/>
        <w:jc w:val="both"/>
      </w:pPr>
      <w:r>
        <w:rPr>
          <w:rFonts w:ascii="Times New Roman"/>
          <w:b w:val="false"/>
          <w:i w:val="false"/>
          <w:color w:val="000000"/>
          <w:sz w:val="28"/>
        </w:rPr>
        <w:t>
      Төсбелгінің беткі жағында ортада ҚС (Қазақстан сапасы) деген элемент – күңгірт түстес аббревиатура орналасқан. Айналдыра жоғарғы бөлігінде "Құрметті стандарттаушы" деген жазу, төменгі бөлігінде қазақы ою-өрнек пен шығыңқы жиек ойып жазылған.</w:t>
      </w:r>
    </w:p>
    <w:p>
      <w:pPr>
        <w:spacing w:after="0"/>
        <w:ind w:left="0"/>
        <w:jc w:val="both"/>
      </w:pPr>
      <w:r>
        <w:rPr>
          <w:rFonts w:ascii="Times New Roman"/>
          <w:b w:val="false"/>
          <w:i w:val="false"/>
          <w:color w:val="000000"/>
          <w:sz w:val="28"/>
        </w:rPr>
        <w:t>
      Төсбелгінің сыртқы жағында ортада Қазақстанның күңгірт түстес шығыңқы бедерлі картасы орналасқан, жоғарғы бөлігінде "Стандарттау саласын дамытуға қосқан үлесі үшін" деген қазақша сөздер және төменгі бөлігінде сериялық нөмірі ойып жазылған.</w:t>
      </w:r>
    </w:p>
    <w:p>
      <w:pPr>
        <w:spacing w:after="0"/>
        <w:ind w:left="0"/>
        <w:jc w:val="both"/>
      </w:pPr>
      <w:r>
        <w:rPr>
          <w:rFonts w:ascii="Times New Roman"/>
          <w:b w:val="false"/>
          <w:i w:val="false"/>
          <w:color w:val="000000"/>
          <w:sz w:val="28"/>
        </w:rPr>
        <w:t>
      Төсбелгі құлақша мен шығыршық арқылы ені 30 мм және биіктігі 25 мм көгілдір түсті қатқыл жібек лентамен қапталған төрт бұрышты тағанға жалғанады, киімге визорлық бекіткіші бар түйреуіш арқылы бекітіледі.</w:t>
      </w:r>
    </w:p>
    <w:bookmarkStart w:name="z853" w:id="564"/>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сіңірген сауда қызметкері" төсбелгісі (61-3-қосымша)</w:t>
      </w:r>
    </w:p>
    <w:bookmarkEnd w:id="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 сіңірген сауда қызметкері" төсбелгісі диаметрі 45 мм шеңбер нысанында жезден дайындалады.</w:t>
      </w:r>
    </w:p>
    <w:p>
      <w:pPr>
        <w:spacing w:after="0"/>
        <w:ind w:left="0"/>
        <w:jc w:val="both"/>
      </w:pPr>
      <w:r>
        <w:rPr>
          <w:rFonts w:ascii="Times New Roman"/>
          <w:b w:val="false"/>
          <w:i w:val="false"/>
          <w:color w:val="000000"/>
          <w:sz w:val="28"/>
        </w:rPr>
        <w:t>
      Төсбелгінің беткі жағында ортада бедерлі, шығыңқы, жылтыр элемент – сауда символы "Кадуций" орналасқан. Төменгі бөлігінде айналдыра "Еңбек сіңірген сауда қызметкері" деп күрең қызыл эмальмен нақышталған, жазудың сыртқы жиегін бойлай Мемлекеттік Ту түстес көгілдір жиекпен көмкерілген. Шеңбердің сыртқы бөлігін жылтыр, шығыңқы бедер нысанында орындалған сегізбұрыш көмкерген.</w:t>
      </w:r>
    </w:p>
    <w:p>
      <w:pPr>
        <w:spacing w:after="0"/>
        <w:ind w:left="0"/>
        <w:jc w:val="both"/>
      </w:pPr>
      <w:r>
        <w:rPr>
          <w:rFonts w:ascii="Times New Roman"/>
          <w:b w:val="false"/>
          <w:i w:val="false"/>
          <w:color w:val="000000"/>
          <w:sz w:val="28"/>
        </w:rPr>
        <w:t>
      Төсбелгінің сыртқы жағында жоғарғы бөлігінде ұлттық ою, ортасында "Қазақстан Республикасының Сауда және интеграция министрлігі" деген жазу орналасқан және төменгі бөлігінде сериялық нөмірі жазылған.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киімге визорлық бекіткіші бар түйреуішпен бекітілетін, ені 35 мм және биіктігі 31 мм төртбұрышты тағанға жалғанады.</w:t>
      </w:r>
    </w:p>
    <w:bookmarkStart w:name="z848" w:id="565"/>
    <w:p>
      <w:pPr>
        <w:spacing w:after="0"/>
        <w:ind w:left="0"/>
        <w:jc w:val="left"/>
      </w:pPr>
      <w:r>
        <w:rPr>
          <w:rFonts w:ascii="Times New Roman"/>
          <w:b/>
          <w:i w:val="false"/>
          <w:color w:val="000000"/>
        </w:rPr>
        <w:t xml:space="preserve"> Қазақстан Республикасы Цифрлық даму, инновациялар және аэроғарыш өнеркәсібі министрлігінің төсбелгісі</w:t>
      </w:r>
    </w:p>
    <w:bookmarkEnd w:id="565"/>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xml:space="preserve">
      Ескерту. 2-бөлім кіші бөліммен толықтырылды - ҚР Үкіметінің 21.04.2020 </w:t>
      </w:r>
      <w:r>
        <w:rPr>
          <w:rFonts w:ascii="Times New Roman"/>
          <w:b w:val="false"/>
          <w:i w:val="false"/>
          <w:color w:val="000000"/>
          <w:sz w:val="28"/>
        </w:rPr>
        <w:t>№ 233</w:t>
      </w:r>
      <w:r>
        <w:rPr>
          <w:rFonts w:ascii="Times New Roman"/>
          <w:b w:val="false"/>
          <w:i w:val="false"/>
          <w:color w:val="000000"/>
          <w:sz w:val="28"/>
        </w:rPr>
        <w:t xml:space="preserve"> қаулысымен.</w:t>
      </w:r>
    </w:p>
    <w:bookmarkStart w:name="z51" w:id="5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"Үздік байланысшы" төсбелгісі (62-қосымша)</w:t>
      </w:r>
    </w:p>
    <w:bookmarkEnd w:id="566"/>
    <w:bookmarkStart w:name="z52" w:id="567"/>
    <w:p>
      <w:pPr>
        <w:spacing w:after="0"/>
        <w:ind w:left="0"/>
        <w:jc w:val="both"/>
      </w:pPr>
      <w:r>
        <w:rPr>
          <w:rFonts w:ascii="Times New Roman"/>
          <w:b w:val="false"/>
          <w:i w:val="false"/>
          <w:color w:val="000000"/>
          <w:sz w:val="28"/>
        </w:rPr>
        <w:t>
      "Үздік байланысшы" төсбелгісі ені бойынша диаметрі 30,6 мм шеңбер нысанында сары түсті металдан (жез) жасалады. Төсбелгіні дайындауда көгілдір, ақ, жасыл түсті эмальдар пайдаланылады.</w:t>
      </w:r>
    </w:p>
    <w:bookmarkEnd w:id="567"/>
    <w:bookmarkStart w:name="z53" w:id="568"/>
    <w:p>
      <w:pPr>
        <w:spacing w:after="0"/>
        <w:ind w:left="0"/>
        <w:jc w:val="both"/>
      </w:pPr>
      <w:r>
        <w:rPr>
          <w:rFonts w:ascii="Times New Roman"/>
          <w:b w:val="false"/>
          <w:i w:val="false"/>
          <w:color w:val="000000"/>
          <w:sz w:val="28"/>
        </w:rPr>
        <w:t>
      Төсбелгінің беткі жағында ортасында ақ түстің аясында: жасыл түспен Қазақстан Республикасы картасының бедері, сары түспен телевизиялық мұнара және радиотолқынның шоғырланған шеңберлері бейнеленген. Төсбелгінің ортаңғы шеңберінде көгілдір түс аясында "ҮЗДІК БАЙЛАНЫСШЫ", "ҚАЗАҚСТАН" деген сары түсті жазулар орналасқан. Төсбелгінің сыртқы жиек шеңберінде радиалды бедерлі кетіктер салынған.</w:t>
      </w:r>
    </w:p>
    <w:bookmarkEnd w:id="568"/>
    <w:bookmarkStart w:name="z54" w:id="569"/>
    <w:p>
      <w:pPr>
        <w:spacing w:after="0"/>
        <w:ind w:left="0"/>
        <w:jc w:val="both"/>
      </w:pP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25 мм және биіктігі 15 мм төрт бұрышты тағанмен жалғанады.</w:t>
      </w:r>
    </w:p>
    <w:bookmarkEnd w:id="569"/>
    <w:bookmarkStart w:name="z55" w:id="570"/>
    <w:p>
      <w:pPr>
        <w:spacing w:after="0"/>
        <w:ind w:left="0"/>
        <w:jc w:val="both"/>
      </w:pPr>
      <w:r>
        <w:rPr>
          <w:rFonts w:ascii="Times New Roman"/>
          <w:b w:val="false"/>
          <w:i w:val="false"/>
          <w:color w:val="000000"/>
          <w:sz w:val="28"/>
        </w:rPr>
        <w:t>
      Төсбелгі визорлы бекіткіші бар түйреуіш арқылы киімге бекітіледі.</w:t>
      </w:r>
    </w:p>
    <w:bookmarkEnd w:id="570"/>
    <w:bookmarkStart w:name="z854" w:id="571"/>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цифрландырушы" (62-1-қосымша)</w:t>
      </w:r>
    </w:p>
    <w:bookmarkEnd w:id="571"/>
    <w:p>
      <w:pPr>
        <w:spacing w:after="0"/>
        <w:ind w:left="0"/>
        <w:jc w:val="both"/>
      </w:pPr>
      <w:r>
        <w:rPr>
          <w:rFonts w:ascii="Times New Roman"/>
          <w:b w:val="false"/>
          <w:i w:val="false"/>
          <w:color w:val="000000"/>
          <w:sz w:val="28"/>
        </w:rPr>
        <w:t>
      "Үздік цифрландырушы" төсбелгісі диаметрі 30 мм шеңбер пішінінде жезден дайындалады. Төсбелгіні дайындағанда көгілдір және ақ түсті эмаль пайдаланылады.</w:t>
      </w:r>
    </w:p>
    <w:p>
      <w:pPr>
        <w:spacing w:after="0"/>
        <w:ind w:left="0"/>
        <w:jc w:val="both"/>
      </w:pPr>
      <w:r>
        <w:rPr>
          <w:rFonts w:ascii="Times New Roman"/>
          <w:b w:val="false"/>
          <w:i w:val="false"/>
          <w:color w:val="000000"/>
          <w:sz w:val="28"/>
        </w:rPr>
        <w:t>
      Төсбелгінің беткі жағында ортада ақ түспің бетінде көгілдір түспен шеңбердің ішіндегі шаңырақ сұлбасын білдіретін USB-бау мен микросхема бейнеленген. "Шаңырақ" көк түсті дәндермен қоршалған. Төсбелгінің ортаңғы шеңберіне көгілдір түстің бетінен "ҮЗДІК ЦИФРЛАНДЫРУШЫ" және "QAZAQSTAN" деген сары түсті жазулар жазылған. Төсбелгінің сыртқы шеңбер жиегінде радиалды бедерлі кертіктер салынған.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киімге визорлық бекіткіші бар түйреуішпен бекітілетін, ені 26 мм және биіктігі 22 мм төртбұрышты тағанға жалғанады.</w:t>
      </w:r>
    </w:p>
    <w:bookmarkStart w:name="z766" w:id="572"/>
    <w:p>
      <w:pPr>
        <w:spacing w:after="0"/>
        <w:ind w:left="0"/>
        <w:jc w:val="left"/>
      </w:pPr>
      <w:r>
        <w:rPr>
          <w:rFonts w:ascii="Times New Roman"/>
          <w:b/>
          <w:i w:val="false"/>
          <w:color w:val="000000"/>
        </w:rPr>
        <w:t xml:space="preserve"> Қазақстан Республикасы Экология және табиғи ресурстар министрлігінің төсбелгілері</w:t>
      </w:r>
    </w:p>
    <w:bookmarkEnd w:id="572"/>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Ескерту. 2-бөлім кіші бөліммен толықтырылды - ҚР Үкіметінің 20.08.2020 </w:t>
      </w:r>
      <w:r>
        <w:rPr>
          <w:rFonts w:ascii="Times New Roman"/>
          <w:b w:val="false"/>
          <w:i w:val="false"/>
          <w:color w:val="000000"/>
          <w:sz w:val="28"/>
        </w:rPr>
        <w:t>№ 526</w:t>
      </w:r>
      <w:r>
        <w:rPr>
          <w:rFonts w:ascii="Times New Roman"/>
          <w:b w:val="false"/>
          <w:i w:val="false"/>
          <w:color w:val="00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 шаруашылығының ардагері" (</w:t>
      </w:r>
      <w:r>
        <w:rPr>
          <w:rFonts w:ascii="Times New Roman"/>
          <w:b w:val="false"/>
          <w:i w:val="false"/>
          <w:color w:val="000000"/>
          <w:sz w:val="28"/>
        </w:rPr>
        <w:t>63-қосымша</w:t>
      </w:r>
      <w:r>
        <w:rPr>
          <w:rFonts w:ascii="Times New Roman"/>
          <w:b/>
          <w:i w:val="false"/>
          <w:color w:val="000000"/>
          <w:sz w:val="28"/>
        </w:rPr>
        <w:t>)</w:t>
      </w:r>
    </w:p>
    <w:p>
      <w:pPr>
        <w:spacing w:after="0"/>
        <w:ind w:left="0"/>
        <w:jc w:val="both"/>
      </w:pPr>
      <w:r>
        <w:rPr>
          <w:rFonts w:ascii="Times New Roman"/>
          <w:b w:val="false"/>
          <w:i w:val="false"/>
          <w:color w:val="000000"/>
          <w:sz w:val="28"/>
        </w:rPr>
        <w:t>
      "Су шаруашылығының ардагері" төсбелгісі диаметрі 32 мм шеңбер нысанында сары металдан (жезден) дайындалады.</w:t>
      </w:r>
    </w:p>
    <w:p>
      <w:pPr>
        <w:spacing w:after="0"/>
        <w:ind w:left="0"/>
        <w:jc w:val="both"/>
      </w:pPr>
      <w:r>
        <w:rPr>
          <w:rFonts w:ascii="Times New Roman"/>
          <w:b w:val="false"/>
          <w:i w:val="false"/>
          <w:color w:val="000000"/>
          <w:sz w:val="28"/>
        </w:rPr>
        <w:t>
      Төсбелгінің алдыңғы жағында гидротехникалық құрылыс және артқы жағында Қазақстан Республикасының картасы бейнеленген. Сондай-ақ, қазақ тілінде шығыңқы жазу орналасқан: жоғарғы бөлігінде "СУ ШАРУАШЫЛЫҒЫНЫҢ АРДАГЕРІ", төменгі бөлігінде "ҚАЗАҚСТАН".</w:t>
      </w:r>
    </w:p>
    <w:bookmarkStart w:name="z767" w:id="573"/>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73"/>
    <w:p>
      <w:pPr>
        <w:spacing w:after="0"/>
        <w:ind w:left="0"/>
        <w:jc w:val="both"/>
      </w:pPr>
      <w:r>
        <w:rPr>
          <w:rFonts w:ascii="Times New Roman"/>
          <w:b w:val="false"/>
          <w:i w:val="false"/>
          <w:color w:val="000000"/>
          <w:sz w:val="28"/>
        </w:rPr>
        <w:t xml:space="preserve">
      </w:t>
      </w:r>
      <w:r>
        <w:rPr>
          <w:rFonts w:ascii="Times New Roman"/>
          <w:b/>
          <w:i w:val="false"/>
          <w:color w:val="000000"/>
          <w:sz w:val="28"/>
        </w:rPr>
        <w:t>"Су шаруашылығының үздігі" (</w:t>
      </w:r>
      <w:r>
        <w:rPr>
          <w:rFonts w:ascii="Times New Roman"/>
          <w:b w:val="false"/>
          <w:i w:val="false"/>
          <w:color w:val="000000"/>
          <w:sz w:val="28"/>
        </w:rPr>
        <w:t>64-қосымша</w:t>
      </w:r>
      <w:r>
        <w:rPr>
          <w:rFonts w:ascii="Times New Roman"/>
          <w:b/>
          <w:i w:val="false"/>
          <w:color w:val="000000"/>
          <w:sz w:val="28"/>
        </w:rPr>
        <w:t>)</w:t>
      </w:r>
    </w:p>
    <w:p>
      <w:pPr>
        <w:spacing w:after="0"/>
        <w:ind w:left="0"/>
        <w:jc w:val="both"/>
      </w:pPr>
      <w:r>
        <w:rPr>
          <w:rFonts w:ascii="Times New Roman"/>
          <w:b w:val="false"/>
          <w:i w:val="false"/>
          <w:color w:val="000000"/>
          <w:sz w:val="28"/>
        </w:rPr>
        <w:t>
      "Су шаруашылығының үздігі" төсбелгісі диаметрі 32 мм шеңбер нысанында ақ металдан (мельхиор) дайындалады.</w:t>
      </w:r>
    </w:p>
    <w:p>
      <w:pPr>
        <w:spacing w:after="0"/>
        <w:ind w:left="0"/>
        <w:jc w:val="both"/>
      </w:pPr>
      <w:r>
        <w:rPr>
          <w:rFonts w:ascii="Times New Roman"/>
          <w:b w:val="false"/>
          <w:i w:val="false"/>
          <w:color w:val="000000"/>
          <w:sz w:val="28"/>
        </w:rPr>
        <w:t>
      Төсбелгінің алдыңғы жағында гидротехникалық құрылыс және артқы жағында Қазақстан Республикасының картасы бейнеленген. Сондай-ақ, қазақ тілінде шығыңқы жазу орналасқан: жоғарғы бөлігінде "СУ ШАРУАШЫЛЫҒЫНЫҢ ҮЗДІГІ", төменгі бөлігінде "ҚАЗАҚСТАН".</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24" w:id="5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 саласының үздігі" (</w:t>
      </w:r>
      <w:r>
        <w:rPr>
          <w:rFonts w:ascii="Times New Roman"/>
          <w:b w:val="false"/>
          <w:i w:val="false"/>
          <w:color w:val="000000"/>
          <w:sz w:val="28"/>
        </w:rPr>
        <w:t>65-қосымша</w:t>
      </w:r>
      <w:r>
        <w:rPr>
          <w:rFonts w:ascii="Times New Roman"/>
          <w:b/>
          <w:i w:val="false"/>
          <w:color w:val="000000"/>
          <w:sz w:val="28"/>
        </w:rPr>
        <w:t>)</w:t>
      </w:r>
    </w:p>
    <w:bookmarkEnd w:id="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"Экология саласының үздігі" төсбелгісі диаметрі 32,8 мм шеңбер пішінінде жезден жасалады. Шеңбердің реңі жасыл түсті.</w:t>
      </w:r>
    </w:p>
    <w:p>
      <w:pPr>
        <w:spacing w:after="0"/>
        <w:ind w:left="0"/>
        <w:jc w:val="both"/>
      </w:pPr>
      <w:r>
        <w:rPr>
          <w:rFonts w:ascii="Times New Roman"/>
          <w:b w:val="false"/>
          <w:i w:val="false"/>
          <w:color w:val="000000"/>
          <w:sz w:val="28"/>
        </w:rPr>
        <w:t>
      Төсбелгі шеңберінің ортасында Қазақстанның контурлық картасы бейнеленген, реңі – күңгірттелген күміс. Картаның ішінде екі жапырақ бар: біреуі көгілдір түсті, екіншісі жасыл түсті. Карта бейнесінен жоғары алтын түсті шаңырақ бейнеленген.</w:t>
      </w:r>
    </w:p>
    <w:p>
      <w:pPr>
        <w:spacing w:after="0"/>
        <w:ind w:left="0"/>
        <w:jc w:val="both"/>
      </w:pPr>
      <w:r>
        <w:rPr>
          <w:rFonts w:ascii="Times New Roman"/>
          <w:b w:val="false"/>
          <w:i w:val="false"/>
          <w:color w:val="000000"/>
          <w:sz w:val="28"/>
        </w:rPr>
        <w:t>
      Төсбелгінің төменгі бөлігінде шеңберді бойлай алтын түсті лента орналасқан, оның ортасында үш қатарда күңгірт әріптермен: "ЭКОЛОГИЯ САЛАСЫНЫҢ ҮЗДІГІ" деген жазу орналасады, мәтіні – шығыңқы күңгірт. Төсбелгідегі барлық бейнелер шығыңқы. Төсбелгінің шеттері ернеумен жиектелген.</w:t>
      </w:r>
    </w:p>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орналасқан, жасыл түсті қатқыл лентамен қапталған ені 26 мм және биіктігі 15 мм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25" w:id="575"/>
    <w:p>
      <w:pPr>
        <w:spacing w:after="0"/>
        <w:ind w:left="0"/>
        <w:jc w:val="both"/>
      </w:pPr>
      <w:r>
        <w:rPr>
          <w:rFonts w:ascii="Times New Roman"/>
          <w:b w:val="false"/>
          <w:i w:val="false"/>
          <w:color w:val="000000"/>
          <w:sz w:val="28"/>
        </w:rPr>
        <w:t xml:space="preserve">
      </w:t>
      </w:r>
      <w:r>
        <w:rPr>
          <w:rFonts w:ascii="Times New Roman"/>
          <w:b/>
          <w:i w:val="false"/>
          <w:color w:val="000000"/>
          <w:sz w:val="28"/>
        </w:rPr>
        <w:t>"Гидрометеорология саласының үздігі" (</w:t>
      </w:r>
      <w:r>
        <w:rPr>
          <w:rFonts w:ascii="Times New Roman"/>
          <w:b w:val="false"/>
          <w:i w:val="false"/>
          <w:color w:val="000000"/>
          <w:sz w:val="28"/>
        </w:rPr>
        <w:t>66-қосымша</w:t>
      </w:r>
      <w:r>
        <w:rPr>
          <w:rFonts w:ascii="Times New Roman"/>
          <w:b/>
          <w:i w:val="false"/>
          <w:color w:val="000000"/>
          <w:sz w:val="28"/>
        </w:rPr>
        <w:t>)</w:t>
      </w:r>
    </w:p>
    <w:bookmarkEnd w:id="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"Гидрометеорология саласының үздігі" төсбелгісі сары түсті металмен көмкерілген, көк түсті металдан жасалған тағанға ілінген шеңбер түріндегі медальонды білдіреді.</w:t>
      </w:r>
    </w:p>
    <w:p>
      <w:pPr>
        <w:spacing w:after="0"/>
        <w:ind w:left="0"/>
        <w:jc w:val="both"/>
      </w:pPr>
      <w:r>
        <w:rPr>
          <w:rFonts w:ascii="Times New Roman"/>
          <w:b w:val="false"/>
          <w:i w:val="false"/>
          <w:color w:val="000000"/>
          <w:sz w:val="28"/>
        </w:rPr>
        <w:t>
      Төсбелгінің беткі жағында ортада сары түсті металдан жасалған "Қазгидромет" белгісінің көк түсті макеті орналасқан.</w:t>
      </w:r>
    </w:p>
    <w:p>
      <w:pPr>
        <w:spacing w:after="0"/>
        <w:ind w:left="0"/>
        <w:jc w:val="both"/>
      </w:pPr>
      <w:r>
        <w:rPr>
          <w:rFonts w:ascii="Times New Roman"/>
          <w:b w:val="false"/>
          <w:i w:val="false"/>
          <w:color w:val="000000"/>
          <w:sz w:val="28"/>
        </w:rPr>
        <w:t>
      Медальон шеңберінің жиегін бойлай сары түсті металда көк түспен орындалған "Гидрометеорология саласының үздігі" деген жазу орналасқан.</w:t>
      </w:r>
    </w:p>
    <w:p>
      <w:pPr>
        <w:spacing w:after="0"/>
        <w:ind w:left="0"/>
        <w:jc w:val="both"/>
      </w:pPr>
      <w:r>
        <w:rPr>
          <w:rFonts w:ascii="Times New Roman"/>
          <w:b w:val="false"/>
          <w:i w:val="false"/>
          <w:color w:val="000000"/>
          <w:sz w:val="28"/>
        </w:rPr>
        <w:t>
      Төсбелгі құлақша мен шығыршық арқылы ені 26 мм және биіктігі 15 мм тікбұрышты тағанмен жалғанып, киімге бекітіледі.</w:t>
      </w:r>
    </w:p>
    <w:bookmarkStart w:name="z826" w:id="576"/>
    <w:p>
      <w:pPr>
        <w:spacing w:after="0"/>
        <w:ind w:left="0"/>
        <w:jc w:val="both"/>
      </w:pPr>
      <w:r>
        <w:rPr>
          <w:rFonts w:ascii="Times New Roman"/>
          <w:b w:val="false"/>
          <w:i w:val="false"/>
          <w:color w:val="000000"/>
          <w:sz w:val="28"/>
        </w:rPr>
        <w:t xml:space="preserve">
      </w:t>
      </w:r>
      <w:r>
        <w:rPr>
          <w:rFonts w:ascii="Times New Roman"/>
          <w:b/>
          <w:i w:val="false"/>
          <w:color w:val="000000"/>
          <w:sz w:val="28"/>
        </w:rPr>
        <w:t>"Кен орнын алғаш ашушы" (</w:t>
      </w:r>
      <w:r>
        <w:rPr>
          <w:rFonts w:ascii="Times New Roman"/>
          <w:b w:val="false"/>
          <w:i w:val="false"/>
          <w:color w:val="000000"/>
          <w:sz w:val="28"/>
        </w:rPr>
        <w:t>67-қосымша</w:t>
      </w:r>
      <w:r>
        <w:rPr>
          <w:rFonts w:ascii="Times New Roman"/>
          <w:b/>
          <w:i w:val="false"/>
          <w:color w:val="000000"/>
          <w:sz w:val="28"/>
        </w:rPr>
        <w:t>)</w:t>
      </w:r>
    </w:p>
    <w:bookmarkEnd w:id="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827" w:id="577"/>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сіңірген геолог" (</w:t>
      </w:r>
      <w:r>
        <w:rPr>
          <w:rFonts w:ascii="Times New Roman"/>
          <w:b w:val="false"/>
          <w:i w:val="false"/>
          <w:color w:val="000000"/>
          <w:sz w:val="28"/>
        </w:rPr>
        <w:t>68-қосымша</w:t>
      </w:r>
      <w:r>
        <w:rPr>
          <w:rFonts w:ascii="Times New Roman"/>
          <w:b/>
          <w:i w:val="false"/>
          <w:color w:val="000000"/>
          <w:sz w:val="28"/>
        </w:rPr>
        <w:t>)</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1-қосымша</w:t>
            </w:r>
          </w:p>
        </w:tc>
      </w:tr>
    </w:tbl>
    <w:bookmarkStart w:name="z623" w:id="578"/>
    <w:p>
      <w:pPr>
        <w:spacing w:after="0"/>
        <w:ind w:left="0"/>
        <w:jc w:val="left"/>
      </w:pPr>
      <w:r>
        <w:rPr>
          <w:rFonts w:ascii="Times New Roman"/>
          <w:b/>
          <w:i w:val="false"/>
          <w:color w:val="000000"/>
        </w:rPr>
        <w:t xml:space="preserve"> "Қазақстан Республикасының сыртқы саясатына қосқан үлесі үшін" медалі  </w:t>
      </w:r>
    </w:p>
    <w:bookmarkEnd w:id="578"/>
    <w:p>
      <w:pPr>
        <w:spacing w:after="0"/>
        <w:ind w:left="0"/>
        <w:jc w:val="both"/>
      </w:pPr>
      <w:r>
        <w:drawing>
          <wp:inline distT="0" distB="0" distL="0" distR="0">
            <wp:extent cx="3695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6957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"Қазақстан Республикасының Қорғаныс және аэроғарыш өнеркәсібін дамытуға қосқан үлесі үшін" медалі </w:t>
      </w:r>
    </w:p>
    <w:p>
      <w:pPr>
        <w:spacing w:after="0"/>
        <w:ind w:left="0"/>
        <w:jc w:val="both"/>
      </w:pPr>
      <w:r>
        <w:rPr>
          <w:rFonts w:ascii="Times New Roman"/>
          <w:b w:val="false"/>
          <w:i w:val="false"/>
          <w:color w:val="ff0000"/>
          <w:sz w:val="28"/>
        </w:rPr>
        <w:t xml:space="preserve">
      Ескерту. Сипаттамалар 1-1-қосымшамен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қаулысымен; алып тасталды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"Ғарыш саласын дамытуға қосқан үлесі үшін" медалі</w:t>
      </w:r>
    </w:p>
    <w:p>
      <w:pPr>
        <w:spacing w:after="0"/>
        <w:ind w:left="0"/>
        <w:jc w:val="both"/>
      </w:pPr>
      <w:r>
        <w:rPr>
          <w:rFonts w:ascii="Times New Roman"/>
          <w:b w:val="false"/>
          <w:i w:val="false"/>
          <w:color w:val="ff0000"/>
          <w:sz w:val="28"/>
        </w:rPr>
        <w:t xml:space="preserve">
      Ескерту. Сипаттамалар 1-2-қосымшамен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1-3-қосымша</w:t>
            </w:r>
          </w:p>
        </w:tc>
      </w:tr>
    </w:tbl>
    <w:bookmarkStart w:name="z63" w:id="579"/>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медалі</w:t>
      </w:r>
    </w:p>
    <w:bookmarkEnd w:id="579"/>
    <w:p>
      <w:pPr>
        <w:spacing w:after="0"/>
        <w:ind w:left="0"/>
        <w:jc w:val="both"/>
      </w:pPr>
      <w:r>
        <w:rPr>
          <w:rFonts w:ascii="Times New Roman"/>
          <w:b w:val="false"/>
          <w:i w:val="false"/>
          <w:color w:val="ff0000"/>
          <w:sz w:val="28"/>
        </w:rPr>
        <w:t xml:space="preserve">
      Ескерту. Сипаттамалар 1-3-қосымшамен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Реңі жылтырақ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Рельефі күңгірт</w:t>
            </w:r>
          </w:p>
        </w:tc>
      </w:tr>
    </w:tbl>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2-қосымша</w:t>
            </w:r>
          </w:p>
        </w:tc>
      </w:tr>
    </w:tbl>
    <w:bookmarkStart w:name="z625" w:id="580"/>
    <w:p>
      <w:pPr>
        <w:spacing w:after="0"/>
        <w:ind w:left="0"/>
        <w:jc w:val="left"/>
      </w:pPr>
      <w:r>
        <w:rPr>
          <w:rFonts w:ascii="Times New Roman"/>
          <w:b/>
          <w:i w:val="false"/>
          <w:color w:val="000000"/>
        </w:rPr>
        <w:t xml:space="preserve"> "Мұнай-газ кешенін дамытуға қосқан үлесі үшін" медалі  </w:t>
      </w:r>
    </w:p>
    <w:bookmarkEnd w:id="580"/>
    <w:p>
      <w:pPr>
        <w:spacing w:after="0"/>
        <w:ind w:left="0"/>
        <w:jc w:val="both"/>
      </w:pPr>
      <w:r>
        <w:drawing>
          <wp:inline distT="0" distB="0" distL="0" distR="0">
            <wp:extent cx="4089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089400" cy="379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3-қосымша</w:t>
            </w:r>
          </w:p>
        </w:tc>
      </w:tr>
    </w:tbl>
    <w:bookmarkStart w:name="z627" w:id="581"/>
    <w:p>
      <w:pPr>
        <w:spacing w:after="0"/>
        <w:ind w:left="0"/>
        <w:jc w:val="left"/>
      </w:pPr>
      <w:r>
        <w:rPr>
          <w:rFonts w:ascii="Times New Roman"/>
          <w:b/>
          <w:i w:val="false"/>
          <w:color w:val="000000"/>
        </w:rPr>
        <w:t xml:space="preserve"> "Электр энергетикасы саласына қосқан үлесі үшін" медалі  </w:t>
      </w:r>
    </w:p>
    <w:bookmarkEnd w:id="581"/>
    <w:p>
      <w:pPr>
        <w:spacing w:after="0"/>
        <w:ind w:left="0"/>
        <w:jc w:val="both"/>
      </w:pPr>
      <w:r>
        <w:drawing>
          <wp:inline distT="0" distB="0" distL="0" distR="0">
            <wp:extent cx="400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00500" cy="372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4-қосымша</w:t>
            </w:r>
          </w:p>
        </w:tc>
      </w:tr>
    </w:tbl>
    <w:bookmarkStart w:name="z629" w:id="582"/>
    <w:p>
      <w:pPr>
        <w:spacing w:after="0"/>
        <w:ind w:left="0"/>
        <w:jc w:val="left"/>
      </w:pPr>
      <w:r>
        <w:rPr>
          <w:rFonts w:ascii="Times New Roman"/>
          <w:b/>
          <w:i w:val="false"/>
          <w:color w:val="000000"/>
        </w:rPr>
        <w:t xml:space="preserve"> "Әділет органдары жүйесін дамытуға қосқан үлесі үшін" медалі  </w:t>
      </w:r>
    </w:p>
    <w:bookmarkEnd w:id="582"/>
    <w:p>
      <w:pPr>
        <w:spacing w:after="0"/>
        <w:ind w:left="0"/>
        <w:jc w:val="both"/>
      </w:pPr>
      <w:r>
        <w:drawing>
          <wp:inline distT="0" distB="0" distL="0" distR="0">
            <wp:extent cx="3937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937000" cy="336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4-1-қосымша</w:t>
            </w:r>
          </w:p>
        </w:tc>
      </w:tr>
    </w:tbl>
    <w:p>
      <w:pPr>
        <w:spacing w:after="0"/>
        <w:ind w:left="0"/>
        <w:jc w:val="left"/>
      </w:pPr>
      <w:r>
        <w:rPr>
          <w:rFonts w:ascii="Times New Roman"/>
          <w:b/>
          <w:i w:val="false"/>
          <w:color w:val="000000"/>
        </w:rPr>
        <w:t xml:space="preserve"> "МЕЙІРІМ – ӘЛЕМГЕ МАХАББАТПЕН" медалі</w:t>
      </w:r>
    </w:p>
    <w:p>
      <w:pPr>
        <w:spacing w:after="0"/>
        <w:ind w:left="0"/>
        <w:jc w:val="both"/>
      </w:pPr>
      <w:r>
        <w:rPr>
          <w:rFonts w:ascii="Times New Roman"/>
          <w:b w:val="false"/>
          <w:i w:val="false"/>
          <w:color w:val="ff0000"/>
          <w:sz w:val="28"/>
        </w:rPr>
        <w:t xml:space="preserve">
      Ескерту. Сипаттамалар 4-1-қосымшамен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7594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946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"Экономика саласын дамытуға қосқан үлесі үшін" медалі</w:t>
      </w:r>
    </w:p>
    <w:p>
      <w:pPr>
        <w:spacing w:after="0"/>
        <w:ind w:left="0"/>
        <w:jc w:val="both"/>
      </w:pPr>
      <w:r>
        <w:rPr>
          <w:rFonts w:ascii="Times New Roman"/>
          <w:b w:val="false"/>
          <w:i w:val="false"/>
          <w:color w:val="ff0000"/>
          <w:sz w:val="28"/>
        </w:rPr>
        <w:t xml:space="preserve">
      Ескерту. 4-2-қосымшамен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13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5-қосымша</w:t>
            </w:r>
          </w:p>
        </w:tc>
      </w:tr>
    </w:tbl>
    <w:bookmarkStart w:name="z631" w:id="583"/>
    <w:p>
      <w:pPr>
        <w:spacing w:after="0"/>
        <w:ind w:left="0"/>
        <w:jc w:val="left"/>
      </w:pPr>
      <w:r>
        <w:rPr>
          <w:rFonts w:ascii="Times New Roman"/>
          <w:b/>
          <w:i w:val="false"/>
          <w:color w:val="000000"/>
        </w:rPr>
        <w:t xml:space="preserve"> "Еңбек ардагері" медалі   </w:t>
      </w:r>
    </w:p>
    <w:bookmarkEnd w:id="583"/>
    <w:p>
      <w:pPr>
        <w:spacing w:after="0"/>
        <w:ind w:left="0"/>
        <w:jc w:val="both"/>
      </w:pPr>
      <w:r>
        <w:drawing>
          <wp:inline distT="0" distB="0" distL="0" distR="0">
            <wp:extent cx="3213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2131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6-қосымша</w:t>
            </w:r>
          </w:p>
        </w:tc>
      </w:tr>
    </w:tbl>
    <w:bookmarkStart w:name="z633" w:id="584"/>
    <w:p>
      <w:pPr>
        <w:spacing w:after="0"/>
        <w:ind w:left="0"/>
        <w:jc w:val="left"/>
      </w:pPr>
      <w:r>
        <w:rPr>
          <w:rFonts w:ascii="Times New Roman"/>
          <w:b/>
          <w:i w:val="false"/>
          <w:color w:val="000000"/>
        </w:rPr>
        <w:t xml:space="preserve"> "Қазақстан Республикасы дипломатиялық қызметінің еңбек сіңірген қызметкері" төсбелгісі  </w:t>
      </w:r>
    </w:p>
    <w:bookmarkEnd w:id="584"/>
    <w:p>
      <w:pPr>
        <w:spacing w:after="0"/>
        <w:ind w:left="0"/>
        <w:jc w:val="both"/>
      </w:pPr>
      <w:r>
        <w:drawing>
          <wp:inline distT="0" distB="0" distL="0" distR="0">
            <wp:extent cx="4584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5847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7-қосымша</w:t>
            </w:r>
          </w:p>
        </w:tc>
      </w:tr>
    </w:tbl>
    <w:bookmarkStart w:name="z635" w:id="585"/>
    <w:p>
      <w:pPr>
        <w:spacing w:after="0"/>
        <w:ind w:left="0"/>
        <w:jc w:val="left"/>
      </w:pPr>
      <w:r>
        <w:rPr>
          <w:rFonts w:ascii="Times New Roman"/>
          <w:b/>
          <w:i w:val="false"/>
          <w:color w:val="000000"/>
        </w:rPr>
        <w:t xml:space="preserve"> "Мұнай-газ саласының еңбек сіңірген қызметкері" төсбелгісі  </w:t>
      </w:r>
    </w:p>
    <w:bookmarkEnd w:id="585"/>
    <w:p>
      <w:pPr>
        <w:spacing w:after="0"/>
        <w:ind w:left="0"/>
        <w:jc w:val="both"/>
      </w:pPr>
      <w:r>
        <w:drawing>
          <wp:inline distT="0" distB="0" distL="0" distR="0">
            <wp:extent cx="41402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1402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8-қосымша</w:t>
            </w:r>
          </w:p>
        </w:tc>
      </w:tr>
    </w:tbl>
    <w:bookmarkStart w:name="z637" w:id="586"/>
    <w:p>
      <w:pPr>
        <w:spacing w:after="0"/>
        <w:ind w:left="0"/>
        <w:jc w:val="left"/>
      </w:pPr>
      <w:r>
        <w:rPr>
          <w:rFonts w:ascii="Times New Roman"/>
          <w:b/>
          <w:i w:val="false"/>
          <w:color w:val="000000"/>
        </w:rPr>
        <w:t xml:space="preserve"> "Экология саласының үздігі" төсбелгісі</w:t>
      </w:r>
    </w:p>
    <w:bookmarkEnd w:id="586"/>
    <w:p>
      <w:pPr>
        <w:spacing w:after="0"/>
        <w:ind w:left="0"/>
        <w:jc w:val="both"/>
      </w:pPr>
      <w:r>
        <w:rPr>
          <w:rFonts w:ascii="Times New Roman"/>
          <w:b w:val="false"/>
          <w:i w:val="false"/>
          <w:color w:val="ff0000"/>
          <w:sz w:val="28"/>
        </w:rPr>
        <w:t xml:space="preserve">
      Ескерту. 8-қосымша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9-қосымша</w:t>
            </w:r>
          </w:p>
        </w:tc>
      </w:tr>
    </w:tbl>
    <w:bookmarkStart w:name="z639" w:id="587"/>
    <w:p>
      <w:pPr>
        <w:spacing w:after="0"/>
        <w:ind w:left="0"/>
        <w:jc w:val="left"/>
      </w:pPr>
      <w:r>
        <w:rPr>
          <w:rFonts w:ascii="Times New Roman"/>
          <w:b/>
          <w:i w:val="false"/>
          <w:color w:val="000000"/>
        </w:rPr>
        <w:t xml:space="preserve"> "Еңбек сіңірген энергетик" төсбелгісі  </w:t>
      </w:r>
    </w:p>
    <w:bookmarkEnd w:id="587"/>
    <w:p>
      <w:pPr>
        <w:spacing w:after="0"/>
        <w:ind w:left="0"/>
        <w:jc w:val="both"/>
      </w:pPr>
      <w:r>
        <w:drawing>
          <wp:inline distT="0" distB="0" distL="0" distR="0">
            <wp:extent cx="5346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46700" cy="426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10-қосымша</w:t>
            </w:r>
          </w:p>
        </w:tc>
      </w:tr>
    </w:tbl>
    <w:bookmarkStart w:name="z641" w:id="588"/>
    <w:p>
      <w:pPr>
        <w:spacing w:after="0"/>
        <w:ind w:left="0"/>
        <w:jc w:val="left"/>
      </w:pPr>
      <w:r>
        <w:rPr>
          <w:rFonts w:ascii="Times New Roman"/>
          <w:b/>
          <w:i w:val="false"/>
          <w:color w:val="000000"/>
        </w:rPr>
        <w:t xml:space="preserve"> "Құрметті энергетик" төсбелгісі  </w:t>
      </w:r>
    </w:p>
    <w:bookmarkEnd w:id="588"/>
    <w:p>
      <w:pPr>
        <w:spacing w:after="0"/>
        <w:ind w:left="0"/>
        <w:jc w:val="both"/>
      </w:pPr>
      <w:r>
        <w:drawing>
          <wp:inline distT="0" distB="0" distL="0" distR="0">
            <wp:extent cx="5334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34000" cy="326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11-қосымша</w:t>
            </w:r>
          </w:p>
        </w:tc>
      </w:tr>
    </w:tbl>
    <w:bookmarkStart w:name="z643" w:id="589"/>
    <w:p>
      <w:pPr>
        <w:spacing w:after="0"/>
        <w:ind w:left="0"/>
        <w:jc w:val="left"/>
      </w:pPr>
      <w:r>
        <w:rPr>
          <w:rFonts w:ascii="Times New Roman"/>
          <w:b/>
          <w:i w:val="false"/>
          <w:color w:val="000000"/>
        </w:rPr>
        <w:t xml:space="preserve"> І дәрежелі "Шахтер даңқы" төсбелгісі</w:t>
      </w:r>
    </w:p>
    <w:bookmarkEnd w:id="589"/>
    <w:p>
      <w:pPr>
        <w:spacing w:after="0"/>
        <w:ind w:left="0"/>
        <w:jc w:val="both"/>
      </w:pPr>
      <w:r>
        <w:rPr>
          <w:rFonts w:ascii="Times New Roman"/>
          <w:b w:val="false"/>
          <w:i w:val="false"/>
          <w:color w:val="ff0000"/>
          <w:sz w:val="28"/>
        </w:rPr>
        <w:t xml:space="preserve">
      Ескерту. 11-қосымша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12-қосымша</w:t>
            </w:r>
          </w:p>
        </w:tc>
      </w:tr>
    </w:tbl>
    <w:bookmarkStart w:name="z645" w:id="590"/>
    <w:p>
      <w:pPr>
        <w:spacing w:after="0"/>
        <w:ind w:left="0"/>
        <w:jc w:val="left"/>
      </w:pPr>
      <w:r>
        <w:rPr>
          <w:rFonts w:ascii="Times New Roman"/>
          <w:b/>
          <w:i w:val="false"/>
          <w:color w:val="000000"/>
        </w:rPr>
        <w:t xml:space="preserve"> ІІ дәрежелі "Шахтер даңқы" төсбелгісі</w:t>
      </w:r>
    </w:p>
    <w:bookmarkEnd w:id="590"/>
    <w:p>
      <w:pPr>
        <w:spacing w:after="0"/>
        <w:ind w:left="0"/>
        <w:jc w:val="both"/>
      </w:pPr>
      <w:r>
        <w:rPr>
          <w:rFonts w:ascii="Times New Roman"/>
          <w:b w:val="false"/>
          <w:i w:val="false"/>
          <w:color w:val="ff0000"/>
          <w:sz w:val="28"/>
        </w:rPr>
        <w:t xml:space="preserve">
      Ескерту. 12-қосымша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13-қосымша</w:t>
            </w:r>
          </w:p>
        </w:tc>
      </w:tr>
    </w:tbl>
    <w:bookmarkStart w:name="z647" w:id="591"/>
    <w:p>
      <w:pPr>
        <w:spacing w:after="0"/>
        <w:ind w:left="0"/>
        <w:jc w:val="left"/>
      </w:pPr>
      <w:r>
        <w:rPr>
          <w:rFonts w:ascii="Times New Roman"/>
          <w:b/>
          <w:i w:val="false"/>
          <w:color w:val="000000"/>
        </w:rPr>
        <w:t xml:space="preserve"> ІІІ дәрежелі "Шахтер даңқы" төсбелгісі</w:t>
      </w:r>
    </w:p>
    <w:bookmarkEnd w:id="591"/>
    <w:p>
      <w:pPr>
        <w:spacing w:after="0"/>
        <w:ind w:left="0"/>
        <w:jc w:val="both"/>
      </w:pPr>
      <w:r>
        <w:rPr>
          <w:rFonts w:ascii="Times New Roman"/>
          <w:b w:val="false"/>
          <w:i w:val="false"/>
          <w:color w:val="ff0000"/>
          <w:sz w:val="28"/>
        </w:rPr>
        <w:t xml:space="preserve">
      Ескерту. 13-қосымша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14-қосымша</w:t>
            </w:r>
          </w:p>
        </w:tc>
      </w:tr>
    </w:tbl>
    <w:bookmarkStart w:name="z649" w:id="592"/>
    <w:p>
      <w:pPr>
        <w:spacing w:after="0"/>
        <w:ind w:left="0"/>
        <w:jc w:val="left"/>
      </w:pPr>
      <w:r>
        <w:rPr>
          <w:rFonts w:ascii="Times New Roman"/>
          <w:b/>
          <w:i w:val="false"/>
          <w:color w:val="000000"/>
        </w:rPr>
        <w:t xml:space="preserve"> "Атом саласының үздігі" төсбелгісі  </w:t>
      </w:r>
    </w:p>
    <w:bookmarkEnd w:id="592"/>
    <w:p>
      <w:pPr>
        <w:spacing w:after="0"/>
        <w:ind w:left="0"/>
        <w:jc w:val="both"/>
      </w:pPr>
      <w:r>
        <w:drawing>
          <wp:inline distT="0" distB="0" distL="0" distR="0">
            <wp:extent cx="38862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886200" cy="327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15-қосымша</w:t>
            </w:r>
          </w:p>
        </w:tc>
      </w:tr>
    </w:tbl>
    <w:bookmarkStart w:name="z651" w:id="593"/>
    <w:p>
      <w:pPr>
        <w:spacing w:after="0"/>
        <w:ind w:left="0"/>
        <w:jc w:val="left"/>
      </w:pPr>
      <w:r>
        <w:rPr>
          <w:rFonts w:ascii="Times New Roman"/>
          <w:b/>
          <w:i w:val="false"/>
          <w:color w:val="000000"/>
        </w:rPr>
        <w:t xml:space="preserve"> "Гидрометеорология саласының үздігі" төсбелгісі</w:t>
      </w:r>
    </w:p>
    <w:bookmarkEnd w:id="593"/>
    <w:p>
      <w:pPr>
        <w:spacing w:after="0"/>
        <w:ind w:left="0"/>
        <w:jc w:val="both"/>
      </w:pPr>
      <w:r>
        <w:rPr>
          <w:rFonts w:ascii="Times New Roman"/>
          <w:b w:val="false"/>
          <w:i w:val="false"/>
          <w:color w:val="ff0000"/>
          <w:sz w:val="28"/>
        </w:rPr>
        <w:t xml:space="preserve">
      Ескерту. 15-қосымша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16-қосымша</w:t>
            </w:r>
          </w:p>
        </w:tc>
      </w:tr>
    </w:tbl>
    <w:bookmarkStart w:name="z653" w:id="594"/>
    <w:p>
      <w:pPr>
        <w:spacing w:after="0"/>
        <w:ind w:left="0"/>
        <w:jc w:val="left"/>
      </w:pPr>
      <w:r>
        <w:rPr>
          <w:rFonts w:ascii="Times New Roman"/>
          <w:b/>
          <w:i w:val="false"/>
          <w:color w:val="000000"/>
        </w:rPr>
        <w:t xml:space="preserve"> "Әділет органдары жүйесінің құрметті қызметкері" төсбелгісі  </w:t>
      </w:r>
    </w:p>
    <w:bookmarkEnd w:id="594"/>
    <w:p>
      <w:pPr>
        <w:spacing w:after="0"/>
        <w:ind w:left="0"/>
        <w:jc w:val="both"/>
      </w:pPr>
      <w:r>
        <w:drawing>
          <wp:inline distT="0" distB="0" distL="0" distR="0">
            <wp:extent cx="4851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851400" cy="331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17-қосымша</w:t>
            </w:r>
          </w:p>
        </w:tc>
      </w:tr>
    </w:tbl>
    <w:bookmarkStart w:name="z655" w:id="595"/>
    <w:p>
      <w:pPr>
        <w:spacing w:after="0"/>
        <w:ind w:left="0"/>
        <w:jc w:val="left"/>
      </w:pPr>
      <w:r>
        <w:rPr>
          <w:rFonts w:ascii="Times New Roman"/>
          <w:b/>
          <w:i w:val="false"/>
          <w:color w:val="000000"/>
        </w:rPr>
        <w:t xml:space="preserve"> І дәрежелі "Заңгер" төсбелгісі  </w:t>
      </w:r>
    </w:p>
    <w:bookmarkEnd w:id="595"/>
    <w:p>
      <w:pPr>
        <w:spacing w:after="0"/>
        <w:ind w:left="0"/>
        <w:jc w:val="both"/>
      </w:pPr>
      <w:r>
        <w:drawing>
          <wp:inline distT="0" distB="0" distL="0" distR="0">
            <wp:extent cx="43307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307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18-қосымша</w:t>
            </w:r>
          </w:p>
        </w:tc>
      </w:tr>
    </w:tbl>
    <w:bookmarkStart w:name="z657" w:id="596"/>
    <w:p>
      <w:pPr>
        <w:spacing w:after="0"/>
        <w:ind w:left="0"/>
        <w:jc w:val="left"/>
      </w:pPr>
      <w:r>
        <w:rPr>
          <w:rFonts w:ascii="Times New Roman"/>
          <w:b/>
          <w:i w:val="false"/>
          <w:color w:val="000000"/>
        </w:rPr>
        <w:t xml:space="preserve"> ІІ дәрежелі "Заңгер" төсбелгісі  </w:t>
      </w:r>
    </w:p>
    <w:bookmarkEnd w:id="596"/>
    <w:p>
      <w:pPr>
        <w:spacing w:after="0"/>
        <w:ind w:left="0"/>
        <w:jc w:val="both"/>
      </w:pPr>
      <w:r>
        <w:drawing>
          <wp:inline distT="0" distB="0" distL="0" distR="0">
            <wp:extent cx="5143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143500" cy="322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19-қосымша</w:t>
            </w:r>
          </w:p>
        </w:tc>
      </w:tr>
    </w:tbl>
    <w:bookmarkStart w:name="z659" w:id="597"/>
    <w:p>
      <w:pPr>
        <w:spacing w:after="0"/>
        <w:ind w:left="0"/>
        <w:jc w:val="left"/>
      </w:pPr>
      <w:r>
        <w:rPr>
          <w:rFonts w:ascii="Times New Roman"/>
          <w:b/>
          <w:i w:val="false"/>
          <w:color w:val="000000"/>
        </w:rPr>
        <w:t xml:space="preserve"> ІІІ дәрежелі "Заңгер" төсбелгісі  </w:t>
      </w:r>
    </w:p>
    <w:bookmarkEnd w:id="597"/>
    <w:p>
      <w:pPr>
        <w:spacing w:after="0"/>
        <w:ind w:left="0"/>
        <w:jc w:val="both"/>
      </w:pPr>
      <w:r>
        <w:drawing>
          <wp:inline distT="0" distB="0" distL="0" distR="0">
            <wp:extent cx="5207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070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20-қосымша</w:t>
            </w:r>
          </w:p>
        </w:tc>
      </w:tr>
    </w:tbl>
    <w:bookmarkStart w:name="z661" w:id="598"/>
    <w:p>
      <w:pPr>
        <w:spacing w:after="0"/>
        <w:ind w:left="0"/>
        <w:jc w:val="left"/>
      </w:pPr>
      <w:r>
        <w:rPr>
          <w:rFonts w:ascii="Times New Roman"/>
          <w:b/>
          <w:i w:val="false"/>
          <w:color w:val="000000"/>
        </w:rPr>
        <w:t xml:space="preserve"> "Әділет органдарының үздігі" төсбелгісі  </w:t>
      </w:r>
    </w:p>
    <w:bookmarkEnd w:id="598"/>
    <w:p>
      <w:pPr>
        <w:spacing w:after="0"/>
        <w:ind w:left="0"/>
        <w:jc w:val="both"/>
      </w:pPr>
      <w:r>
        <w:drawing>
          <wp:inline distT="0" distB="0" distL="0" distR="0">
            <wp:extent cx="49784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978400" cy="323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21-қосымша</w:t>
            </w:r>
          </w:p>
        </w:tc>
      </w:tr>
    </w:tbl>
    <w:bookmarkStart w:name="z663" w:id="599"/>
    <w:p>
      <w:pPr>
        <w:spacing w:after="0"/>
        <w:ind w:left="0"/>
        <w:jc w:val="left"/>
      </w:pPr>
      <w:r>
        <w:rPr>
          <w:rFonts w:ascii="Times New Roman"/>
          <w:b/>
          <w:i w:val="false"/>
          <w:color w:val="000000"/>
        </w:rPr>
        <w:t xml:space="preserve"> "Қаржы қызметінің үздігі" төсбелгісі  </w:t>
      </w:r>
    </w:p>
    <w:bookmarkEnd w:id="599"/>
    <w:p>
      <w:pPr>
        <w:spacing w:after="0"/>
        <w:ind w:left="0"/>
        <w:jc w:val="both"/>
      </w:pPr>
      <w:r>
        <w:drawing>
          <wp:inline distT="0" distB="0" distL="0" distR="0">
            <wp:extent cx="4660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60900" cy="346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22-қосымша</w:t>
            </w:r>
          </w:p>
        </w:tc>
      </w:tr>
    </w:tbl>
    <w:bookmarkStart w:name="z665" w:id="600"/>
    <w:p>
      <w:pPr>
        <w:spacing w:after="0"/>
        <w:ind w:left="0"/>
        <w:jc w:val="left"/>
      </w:pPr>
      <w:r>
        <w:rPr>
          <w:rFonts w:ascii="Times New Roman"/>
          <w:b/>
          <w:i w:val="false"/>
          <w:color w:val="000000"/>
        </w:rPr>
        <w:t xml:space="preserve"> "Мемлекеттік кірістер органдарының үздігі" төсбелгісі  </w:t>
      </w:r>
    </w:p>
    <w:bookmarkEnd w:id="600"/>
    <w:p>
      <w:pPr>
        <w:spacing w:after="0"/>
        <w:ind w:left="0"/>
        <w:jc w:val="both"/>
      </w:pPr>
      <w:r>
        <w:drawing>
          <wp:inline distT="0" distB="0" distL="0" distR="0">
            <wp:extent cx="35814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581400" cy="391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23-қосымша</w:t>
            </w:r>
          </w:p>
        </w:tc>
      </w:tr>
    </w:tbl>
    <w:bookmarkStart w:name="z667" w:id="601"/>
    <w:p>
      <w:pPr>
        <w:spacing w:after="0"/>
        <w:ind w:left="0"/>
        <w:jc w:val="left"/>
      </w:pPr>
      <w:r>
        <w:rPr>
          <w:rFonts w:ascii="Times New Roman"/>
          <w:b/>
          <w:i w:val="false"/>
          <w:color w:val="000000"/>
        </w:rPr>
        <w:t xml:space="preserve"> "Әлеуметтік-еңбек саласының үздігі" төсбелгісі</w:t>
      </w:r>
    </w:p>
    <w:bookmarkEnd w:id="601"/>
    <w:p>
      <w:pPr>
        <w:spacing w:after="0"/>
        <w:ind w:left="0"/>
        <w:jc w:val="both"/>
      </w:pPr>
      <w:r>
        <w:rPr>
          <w:rFonts w:ascii="Times New Roman"/>
          <w:b w:val="false"/>
          <w:i w:val="false"/>
          <w:color w:val="ff0000"/>
          <w:sz w:val="28"/>
        </w:rPr>
        <w:t xml:space="preserve">
      Ескерту. 23-қосымша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24-қосымша</w:t>
            </w:r>
          </w:p>
        </w:tc>
      </w:tr>
    </w:tbl>
    <w:bookmarkStart w:name="z669" w:id="602"/>
    <w:p>
      <w:pPr>
        <w:spacing w:after="0"/>
        <w:ind w:left="0"/>
        <w:jc w:val="left"/>
      </w:pPr>
      <w:r>
        <w:rPr>
          <w:rFonts w:ascii="Times New Roman"/>
          <w:b/>
          <w:i w:val="false"/>
          <w:color w:val="000000"/>
        </w:rPr>
        <w:t xml:space="preserve"> "Денсаулық сақтау ісіне қосқан үлесі үшін" төсбелгісі  </w:t>
      </w:r>
    </w:p>
    <w:bookmarkEnd w:id="602"/>
    <w:p>
      <w:pPr>
        <w:spacing w:after="0"/>
        <w:ind w:left="0"/>
        <w:jc w:val="both"/>
      </w:pPr>
      <w:r>
        <w:drawing>
          <wp:inline distT="0" distB="0" distL="0" distR="0">
            <wp:extent cx="34671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467100" cy="293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25-қосымша</w:t>
            </w:r>
          </w:p>
        </w:tc>
      </w:tr>
    </w:tbl>
    <w:bookmarkStart w:name="z671" w:id="603"/>
    <w:p>
      <w:pPr>
        <w:spacing w:after="0"/>
        <w:ind w:left="0"/>
        <w:jc w:val="left"/>
      </w:pPr>
      <w:r>
        <w:rPr>
          <w:rFonts w:ascii="Times New Roman"/>
          <w:b/>
          <w:i w:val="false"/>
          <w:color w:val="000000"/>
        </w:rPr>
        <w:t xml:space="preserve"> "Денсаулық сақтау ісінің үздігі" төсбелгісі  </w:t>
      </w:r>
    </w:p>
    <w:bookmarkEnd w:id="603"/>
    <w:p>
      <w:pPr>
        <w:spacing w:after="0"/>
        <w:ind w:left="0"/>
        <w:jc w:val="both"/>
      </w:pPr>
      <w:r>
        <w:drawing>
          <wp:inline distT="0" distB="0" distL="0" distR="0">
            <wp:extent cx="3822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822700" cy="345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25-1-қосымша </w:t>
            </w:r>
          </w:p>
        </w:tc>
      </w:tr>
    </w:tbl>
    <w:p>
      <w:pPr>
        <w:spacing w:after="0"/>
        <w:ind w:left="0"/>
        <w:jc w:val="left"/>
      </w:pPr>
      <w:r>
        <w:rPr>
          <w:rFonts w:ascii="Times New Roman"/>
          <w:b/>
          <w:i w:val="false"/>
          <w:color w:val="000000"/>
        </w:rPr>
        <w:t xml:space="preserve"> "Әлеуметтік-еңбек саласының үздігі" төсбелгісі</w:t>
      </w:r>
    </w:p>
    <w:p>
      <w:pPr>
        <w:spacing w:after="0"/>
        <w:ind w:left="0"/>
        <w:jc w:val="both"/>
      </w:pPr>
      <w:r>
        <w:rPr>
          <w:rFonts w:ascii="Times New Roman"/>
          <w:b w:val="false"/>
          <w:i w:val="false"/>
          <w:color w:val="ff0000"/>
          <w:sz w:val="28"/>
        </w:rPr>
        <w:t xml:space="preserve">
      Ескерту. Сипаттамалар 25-1-қосымшамен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26-қосымша</w:t>
            </w:r>
          </w:p>
        </w:tc>
      </w:tr>
    </w:tbl>
    <w:bookmarkStart w:name="z673" w:id="604"/>
    <w:p>
      <w:pPr>
        <w:spacing w:after="0"/>
        <w:ind w:left="0"/>
        <w:jc w:val="left"/>
      </w:pPr>
      <w:r>
        <w:rPr>
          <w:rFonts w:ascii="Times New Roman"/>
          <w:b/>
          <w:i w:val="false"/>
          <w:color w:val="000000"/>
        </w:rPr>
        <w:t xml:space="preserve"> "Ауыл шаруашылығы саласының үздігі" төсбелгісі  </w:t>
      </w:r>
    </w:p>
    <w:bookmarkEnd w:id="604"/>
    <w:p>
      <w:pPr>
        <w:spacing w:after="0"/>
        <w:ind w:left="0"/>
        <w:jc w:val="both"/>
      </w:pPr>
      <w:r>
        <w:drawing>
          <wp:inline distT="0" distB="0" distL="0" distR="0">
            <wp:extent cx="3797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797300" cy="330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27-қосымша</w:t>
            </w:r>
          </w:p>
        </w:tc>
      </w:tr>
    </w:tbl>
    <w:bookmarkStart w:name="z675" w:id="605"/>
    <w:p>
      <w:pPr>
        <w:spacing w:after="0"/>
        <w:ind w:left="0"/>
        <w:jc w:val="left"/>
      </w:pPr>
      <w:r>
        <w:rPr>
          <w:rFonts w:ascii="Times New Roman"/>
          <w:b/>
          <w:i w:val="false"/>
          <w:color w:val="000000"/>
        </w:rPr>
        <w:t xml:space="preserve"> "Құрметті авиатор" төсбелгісі  </w:t>
      </w:r>
    </w:p>
    <w:bookmarkEnd w:id="605"/>
    <w:p>
      <w:pPr>
        <w:spacing w:after="0"/>
        <w:ind w:left="0"/>
        <w:jc w:val="both"/>
      </w:pPr>
      <w:r>
        <w:drawing>
          <wp:inline distT="0" distB="0" distL="0" distR="0">
            <wp:extent cx="4318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3180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28-қосымша</w:t>
            </w:r>
          </w:p>
        </w:tc>
      </w:tr>
    </w:tbl>
    <w:bookmarkStart w:name="z677" w:id="606"/>
    <w:p>
      <w:pPr>
        <w:spacing w:after="0"/>
        <w:ind w:left="0"/>
        <w:jc w:val="left"/>
      </w:pPr>
      <w:r>
        <w:rPr>
          <w:rFonts w:ascii="Times New Roman"/>
          <w:b/>
          <w:i w:val="false"/>
          <w:color w:val="000000"/>
        </w:rPr>
        <w:t xml:space="preserve"> "Құрметті жолшы" төсбелгісі  </w:t>
      </w:r>
    </w:p>
    <w:bookmarkEnd w:id="606"/>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898900" cy="601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29-қосымша</w:t>
            </w:r>
          </w:p>
        </w:tc>
      </w:tr>
    </w:tbl>
    <w:bookmarkStart w:name="z679" w:id="607"/>
    <w:p>
      <w:pPr>
        <w:spacing w:after="0"/>
        <w:ind w:left="0"/>
        <w:jc w:val="left"/>
      </w:pPr>
      <w:r>
        <w:rPr>
          <w:rFonts w:ascii="Times New Roman"/>
          <w:b/>
          <w:i w:val="false"/>
          <w:color w:val="000000"/>
        </w:rPr>
        <w:t xml:space="preserve"> "Құрметті автокөлікші" төсбелгісі  </w:t>
      </w:r>
    </w:p>
    <w:bookmarkEnd w:id="607"/>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898900" cy="601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30-қосымша</w:t>
            </w:r>
          </w:p>
        </w:tc>
      </w:tr>
    </w:tbl>
    <w:bookmarkStart w:name="z681" w:id="608"/>
    <w:p>
      <w:pPr>
        <w:spacing w:after="0"/>
        <w:ind w:left="0"/>
        <w:jc w:val="left"/>
      </w:pPr>
      <w:r>
        <w:rPr>
          <w:rFonts w:ascii="Times New Roman"/>
          <w:b/>
          <w:i w:val="false"/>
          <w:color w:val="000000"/>
        </w:rPr>
        <w:t xml:space="preserve"> "Үздік автокөлікші" төсбелгісі  </w:t>
      </w:r>
    </w:p>
    <w:bookmarkEnd w:id="608"/>
    <w:p>
      <w:pPr>
        <w:spacing w:after="0"/>
        <w:ind w:left="0"/>
        <w:jc w:val="both"/>
      </w:pPr>
      <w:r>
        <w:drawing>
          <wp:inline distT="0" distB="0" distL="0" distR="0">
            <wp:extent cx="39878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87800" cy="495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31-қосымша</w:t>
            </w:r>
          </w:p>
        </w:tc>
      </w:tr>
    </w:tbl>
    <w:bookmarkStart w:name="z683" w:id="609"/>
    <w:p>
      <w:pPr>
        <w:spacing w:after="0"/>
        <w:ind w:left="0"/>
        <w:jc w:val="left"/>
      </w:pPr>
      <w:r>
        <w:rPr>
          <w:rFonts w:ascii="Times New Roman"/>
          <w:b/>
          <w:i w:val="false"/>
          <w:color w:val="000000"/>
        </w:rPr>
        <w:t xml:space="preserve"> "Су көлігі саласының үздігі" төсбелгісі  </w:t>
      </w:r>
    </w:p>
    <w:bookmarkEnd w:id="609"/>
    <w:p>
      <w:pPr>
        <w:spacing w:after="0"/>
        <w:ind w:left="0"/>
        <w:jc w:val="both"/>
      </w:pPr>
      <w:r>
        <w:drawing>
          <wp:inline distT="0" distB="0" distL="0" distR="0">
            <wp:extent cx="4089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0894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32-қосымша</w:t>
            </w:r>
          </w:p>
        </w:tc>
      </w:tr>
    </w:tbl>
    <w:bookmarkStart w:name="z685" w:id="610"/>
    <w:p>
      <w:pPr>
        <w:spacing w:after="0"/>
        <w:ind w:left="0"/>
        <w:jc w:val="left"/>
      </w:pPr>
      <w:r>
        <w:rPr>
          <w:rFonts w:ascii="Times New Roman"/>
          <w:b/>
          <w:i w:val="false"/>
          <w:color w:val="000000"/>
        </w:rPr>
        <w:t xml:space="preserve"> "Үздік байланысшы" төсбелгісі</w:t>
      </w:r>
    </w:p>
    <w:bookmarkEnd w:id="610"/>
    <w:p>
      <w:pPr>
        <w:spacing w:after="0"/>
        <w:ind w:left="0"/>
        <w:jc w:val="both"/>
      </w:pPr>
      <w:r>
        <w:rPr>
          <w:rFonts w:ascii="Times New Roman"/>
          <w:b w:val="false"/>
          <w:i w:val="false"/>
          <w:color w:val="ff0000"/>
          <w:sz w:val="28"/>
        </w:rPr>
        <w:t xml:space="preserve">
      Ескерту. 32-қосымша алып тасталды - ҚР Үкіметінің 28.11.2016 </w:t>
      </w:r>
      <w:r>
        <w:rPr>
          <w:rFonts w:ascii="Times New Roman"/>
          <w:b w:val="false"/>
          <w:i w:val="false"/>
          <w:color w:val="ff0000"/>
          <w:sz w:val="28"/>
        </w:rPr>
        <w:t>№ 743</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33-қосымша</w:t>
            </w:r>
          </w:p>
        </w:tc>
      </w:tr>
    </w:tbl>
    <w:bookmarkStart w:name="z687" w:id="611"/>
    <w:p>
      <w:pPr>
        <w:spacing w:after="0"/>
        <w:ind w:left="0"/>
        <w:jc w:val="left"/>
      </w:pPr>
      <w:r>
        <w:rPr>
          <w:rFonts w:ascii="Times New Roman"/>
          <w:b/>
          <w:i w:val="false"/>
          <w:color w:val="000000"/>
        </w:rPr>
        <w:t xml:space="preserve"> І дәрежелі "Еңбек даңқы" төсбелгісі  </w:t>
      </w:r>
    </w:p>
    <w:bookmarkEnd w:id="611"/>
    <w:p>
      <w:pPr>
        <w:spacing w:after="0"/>
        <w:ind w:left="0"/>
        <w:jc w:val="both"/>
      </w:pPr>
      <w:r>
        <w:drawing>
          <wp:inline distT="0" distB="0" distL="0" distR="0">
            <wp:extent cx="4660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60900" cy="375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34-қосымша</w:t>
            </w:r>
          </w:p>
        </w:tc>
      </w:tr>
    </w:tbl>
    <w:bookmarkStart w:name="z689" w:id="612"/>
    <w:p>
      <w:pPr>
        <w:spacing w:after="0"/>
        <w:ind w:left="0"/>
        <w:jc w:val="left"/>
      </w:pPr>
      <w:r>
        <w:rPr>
          <w:rFonts w:ascii="Times New Roman"/>
          <w:b/>
          <w:i w:val="false"/>
          <w:color w:val="000000"/>
        </w:rPr>
        <w:t xml:space="preserve"> ІІ дәрежелі "Еңбек даңқы" төсбелгісі  </w:t>
      </w:r>
    </w:p>
    <w:bookmarkEnd w:id="612"/>
    <w:p>
      <w:pPr>
        <w:spacing w:after="0"/>
        <w:ind w:left="0"/>
        <w:jc w:val="both"/>
      </w:pPr>
      <w:r>
        <w:drawing>
          <wp:inline distT="0" distB="0" distL="0" distR="0">
            <wp:extent cx="4584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84700" cy="332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35-қосымша</w:t>
            </w:r>
          </w:p>
        </w:tc>
      </w:tr>
    </w:tbl>
    <w:bookmarkStart w:name="z691" w:id="613"/>
    <w:p>
      <w:pPr>
        <w:spacing w:after="0"/>
        <w:ind w:left="0"/>
        <w:jc w:val="left"/>
      </w:pPr>
      <w:r>
        <w:rPr>
          <w:rFonts w:ascii="Times New Roman"/>
          <w:b/>
          <w:i w:val="false"/>
          <w:color w:val="000000"/>
        </w:rPr>
        <w:t xml:space="preserve"> ІІІ дәрежелі "Еңбек даңқы" төсбелгісі  </w:t>
      </w:r>
    </w:p>
    <w:bookmarkEnd w:id="613"/>
    <w:p>
      <w:pPr>
        <w:spacing w:after="0"/>
        <w:ind w:left="0"/>
        <w:jc w:val="both"/>
      </w:pPr>
      <w:r>
        <w:drawing>
          <wp:inline distT="0" distB="0" distL="0" distR="0">
            <wp:extent cx="38227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822700" cy="318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36-қосымша</w:t>
            </w:r>
          </w:p>
        </w:tc>
      </w:tr>
    </w:tbl>
    <w:bookmarkStart w:name="z693" w:id="614"/>
    <w:p>
      <w:pPr>
        <w:spacing w:after="0"/>
        <w:ind w:left="0"/>
        <w:jc w:val="left"/>
      </w:pPr>
      <w:r>
        <w:rPr>
          <w:rFonts w:ascii="Times New Roman"/>
          <w:b/>
          <w:i w:val="false"/>
          <w:color w:val="000000"/>
        </w:rPr>
        <w:t xml:space="preserve"> "Құрметті машина жасаушы" төсбелгісі  </w:t>
      </w:r>
    </w:p>
    <w:bookmarkEnd w:id="614"/>
    <w:p>
      <w:pPr>
        <w:spacing w:after="0"/>
        <w:ind w:left="0"/>
        <w:jc w:val="both"/>
      </w:pPr>
      <w:r>
        <w:drawing>
          <wp:inline distT="0" distB="0" distL="0" distR="0">
            <wp:extent cx="4229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229100" cy="377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37-қосымша</w:t>
            </w:r>
          </w:p>
        </w:tc>
      </w:tr>
    </w:tbl>
    <w:bookmarkStart w:name="z695" w:id="615"/>
    <w:p>
      <w:pPr>
        <w:spacing w:after="0"/>
        <w:ind w:left="0"/>
        <w:jc w:val="left"/>
      </w:pPr>
      <w:r>
        <w:rPr>
          <w:rFonts w:ascii="Times New Roman"/>
          <w:b/>
          <w:i w:val="false"/>
          <w:color w:val="000000"/>
        </w:rPr>
        <w:t xml:space="preserve"> "Химия өнеркәсібінің үздік қызметкері" төсбелгісі  </w:t>
      </w:r>
    </w:p>
    <w:bookmarkEnd w:id="615"/>
    <w:p>
      <w:pPr>
        <w:spacing w:after="0"/>
        <w:ind w:left="0"/>
        <w:jc w:val="both"/>
      </w:pPr>
      <w:r>
        <w:drawing>
          <wp:inline distT="0" distB="0" distL="0" distR="0">
            <wp:extent cx="400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000500" cy="3556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38-қосымша</w:t>
            </w:r>
          </w:p>
        </w:tc>
      </w:tr>
    </w:tbl>
    <w:bookmarkStart w:name="z697" w:id="616"/>
    <w:p>
      <w:pPr>
        <w:spacing w:after="0"/>
        <w:ind w:left="0"/>
        <w:jc w:val="left"/>
      </w:pPr>
      <w:r>
        <w:rPr>
          <w:rFonts w:ascii="Times New Roman"/>
          <w:b/>
          <w:i w:val="false"/>
          <w:color w:val="000000"/>
        </w:rPr>
        <w:t xml:space="preserve"> "Туризм саласына сіңірген еңбегі үшін" төсбелгісі</w:t>
      </w:r>
    </w:p>
    <w:bookmarkEnd w:id="616"/>
    <w:p>
      <w:pPr>
        <w:spacing w:after="0"/>
        <w:ind w:left="0"/>
        <w:jc w:val="both"/>
      </w:pPr>
      <w:r>
        <w:rPr>
          <w:rFonts w:ascii="Times New Roman"/>
          <w:b w:val="false"/>
          <w:i w:val="false"/>
          <w:color w:val="ff0000"/>
          <w:sz w:val="28"/>
        </w:rPr>
        <w:t xml:space="preserve">
      Ескерту. 38-қосымша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39-қосымша</w:t>
            </w:r>
          </w:p>
        </w:tc>
      </w:tr>
    </w:tbl>
    <w:bookmarkStart w:name="z699" w:id="617"/>
    <w:p>
      <w:pPr>
        <w:spacing w:after="0"/>
        <w:ind w:left="0"/>
        <w:jc w:val="left"/>
      </w:pPr>
      <w:r>
        <w:rPr>
          <w:rFonts w:ascii="Times New Roman"/>
          <w:b/>
          <w:i w:val="false"/>
          <w:color w:val="000000"/>
        </w:rPr>
        <w:t xml:space="preserve"> "Туризм саласының үздігі" төсбелгісі</w:t>
      </w:r>
    </w:p>
    <w:bookmarkEnd w:id="617"/>
    <w:p>
      <w:pPr>
        <w:spacing w:after="0"/>
        <w:ind w:left="0"/>
        <w:jc w:val="both"/>
      </w:pPr>
      <w:r>
        <w:rPr>
          <w:rFonts w:ascii="Times New Roman"/>
          <w:b w:val="false"/>
          <w:i w:val="false"/>
          <w:color w:val="ff0000"/>
          <w:sz w:val="28"/>
        </w:rPr>
        <w:t xml:space="preserve">
      Ескерту. 39-қосымша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40-қосымша</w:t>
            </w:r>
          </w:p>
        </w:tc>
      </w:tr>
    </w:tbl>
    <w:bookmarkStart w:name="z701" w:id="618"/>
    <w:p>
      <w:pPr>
        <w:spacing w:after="0"/>
        <w:ind w:left="0"/>
        <w:jc w:val="left"/>
      </w:pPr>
      <w:r>
        <w:rPr>
          <w:rFonts w:ascii="Times New Roman"/>
          <w:b/>
          <w:i w:val="false"/>
          <w:color w:val="000000"/>
        </w:rPr>
        <w:t xml:space="preserve"> "Құрметті металлург" төсбелгісі  </w:t>
      </w:r>
    </w:p>
    <w:bookmarkEnd w:id="618"/>
    <w:p>
      <w:pPr>
        <w:spacing w:after="0"/>
        <w:ind w:left="0"/>
        <w:jc w:val="both"/>
      </w:pPr>
      <w:r>
        <w:drawing>
          <wp:inline distT="0" distB="0" distL="0" distR="0">
            <wp:extent cx="4432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4323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41-қосымша</w:t>
            </w:r>
          </w:p>
        </w:tc>
      </w:tr>
    </w:tbl>
    <w:bookmarkStart w:name="z703" w:id="619"/>
    <w:p>
      <w:pPr>
        <w:spacing w:after="0"/>
        <w:ind w:left="0"/>
        <w:jc w:val="left"/>
      </w:pPr>
      <w:r>
        <w:rPr>
          <w:rFonts w:ascii="Times New Roman"/>
          <w:b/>
          <w:i w:val="false"/>
          <w:color w:val="000000"/>
        </w:rPr>
        <w:t xml:space="preserve"> "Ақпарат саласының үздігі" төсбелгісі</w:t>
      </w:r>
    </w:p>
    <w:bookmarkEnd w:id="619"/>
    <w:p>
      <w:pPr>
        <w:spacing w:after="0"/>
        <w:ind w:left="0"/>
        <w:jc w:val="both"/>
      </w:pPr>
      <w:r>
        <w:rPr>
          <w:rFonts w:ascii="Times New Roman"/>
          <w:b w:val="false"/>
          <w:i w:val="false"/>
          <w:color w:val="ff0000"/>
          <w:sz w:val="28"/>
        </w:rPr>
        <w:t xml:space="preserve">
      Ескерту. 41-қосымша алып тасталды - ҚР Үкіметінің 28.11.2016 </w:t>
      </w:r>
      <w:r>
        <w:rPr>
          <w:rFonts w:ascii="Times New Roman"/>
          <w:b w:val="false"/>
          <w:i w:val="false"/>
          <w:color w:val="ff0000"/>
          <w:sz w:val="28"/>
        </w:rPr>
        <w:t>№ 743</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42-қосымша</w:t>
            </w:r>
          </w:p>
        </w:tc>
      </w:tr>
    </w:tbl>
    <w:bookmarkStart w:name="z705" w:id="620"/>
    <w:p>
      <w:pPr>
        <w:spacing w:after="0"/>
        <w:ind w:left="0"/>
        <w:jc w:val="left"/>
      </w:pPr>
      <w:r>
        <w:rPr>
          <w:rFonts w:ascii="Times New Roman"/>
          <w:b/>
          <w:i w:val="false"/>
          <w:color w:val="000000"/>
        </w:rPr>
        <w:t xml:space="preserve"> "Жер қойнауының құрметті барлаушысы" төсбелгісі</w:t>
      </w:r>
    </w:p>
    <w:bookmarkEnd w:id="620"/>
    <w:p>
      <w:pPr>
        <w:spacing w:after="0"/>
        <w:ind w:left="0"/>
        <w:jc w:val="both"/>
      </w:pPr>
      <w:r>
        <w:rPr>
          <w:rFonts w:ascii="Times New Roman"/>
          <w:b w:val="false"/>
          <w:i w:val="false"/>
          <w:color w:val="ff0000"/>
          <w:sz w:val="28"/>
        </w:rPr>
        <w:t xml:space="preserve">
      Ескерту. 42-қосымша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43-қосымша</w:t>
            </w:r>
          </w:p>
        </w:tc>
      </w:tr>
    </w:tbl>
    <w:bookmarkStart w:name="z707" w:id="621"/>
    <w:p>
      <w:pPr>
        <w:spacing w:after="0"/>
        <w:ind w:left="0"/>
        <w:jc w:val="left"/>
      </w:pPr>
      <w:r>
        <w:rPr>
          <w:rFonts w:ascii="Times New Roman"/>
          <w:b/>
          <w:i w:val="false"/>
          <w:color w:val="000000"/>
        </w:rPr>
        <w:t xml:space="preserve"> "Жер қойнауын барлаудың үздігі" төсбелгісі</w:t>
      </w:r>
    </w:p>
    <w:bookmarkEnd w:id="621"/>
    <w:p>
      <w:pPr>
        <w:spacing w:after="0"/>
        <w:ind w:left="0"/>
        <w:jc w:val="both"/>
      </w:pPr>
      <w:r>
        <w:rPr>
          <w:rFonts w:ascii="Times New Roman"/>
          <w:b w:val="false"/>
          <w:i w:val="false"/>
          <w:color w:val="ff0000"/>
          <w:sz w:val="28"/>
        </w:rPr>
        <w:t xml:space="preserve">
      Ескерту. 43-қосымша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44-қосымша</w:t>
            </w:r>
          </w:p>
        </w:tc>
      </w:tr>
    </w:tbl>
    <w:bookmarkStart w:name="z709" w:id="622"/>
    <w:p>
      <w:pPr>
        <w:spacing w:after="0"/>
        <w:ind w:left="0"/>
        <w:jc w:val="left"/>
      </w:pPr>
      <w:r>
        <w:rPr>
          <w:rFonts w:ascii="Times New Roman"/>
          <w:b/>
          <w:i w:val="false"/>
          <w:color w:val="000000"/>
        </w:rPr>
        <w:t xml:space="preserve"> "Құрметті кенші" төсбелгісі  </w:t>
      </w:r>
    </w:p>
    <w:bookmarkEnd w:id="622"/>
    <w:p>
      <w:pPr>
        <w:spacing w:after="0"/>
        <w:ind w:left="0"/>
        <w:jc w:val="both"/>
      </w:pPr>
      <w:r>
        <w:drawing>
          <wp:inline distT="0" distB="0" distL="0" distR="0">
            <wp:extent cx="4546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546600" cy="392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45-қосымша</w:t>
            </w:r>
          </w:p>
        </w:tc>
      </w:tr>
    </w:tbl>
    <w:bookmarkStart w:name="z711" w:id="623"/>
    <w:p>
      <w:pPr>
        <w:spacing w:after="0"/>
        <w:ind w:left="0"/>
        <w:jc w:val="left"/>
      </w:pPr>
      <w:r>
        <w:rPr>
          <w:rFonts w:ascii="Times New Roman"/>
          <w:b/>
          <w:i w:val="false"/>
          <w:color w:val="000000"/>
        </w:rPr>
        <w:t xml:space="preserve"> І дәрежелі "Кенші даңқы" төсбелгісі  </w:t>
      </w:r>
    </w:p>
    <w:bookmarkEnd w:id="623"/>
    <w:p>
      <w:pPr>
        <w:spacing w:after="0"/>
        <w:ind w:left="0"/>
        <w:jc w:val="both"/>
      </w:pPr>
      <w:r>
        <w:drawing>
          <wp:inline distT="0" distB="0" distL="0" distR="0">
            <wp:extent cx="4445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445000" cy="336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46-қосымша</w:t>
            </w:r>
          </w:p>
        </w:tc>
      </w:tr>
    </w:tbl>
    <w:bookmarkStart w:name="z713" w:id="624"/>
    <w:p>
      <w:pPr>
        <w:spacing w:after="0"/>
        <w:ind w:left="0"/>
        <w:jc w:val="left"/>
      </w:pPr>
      <w:r>
        <w:rPr>
          <w:rFonts w:ascii="Times New Roman"/>
          <w:b/>
          <w:i w:val="false"/>
          <w:color w:val="000000"/>
        </w:rPr>
        <w:t xml:space="preserve"> ІІ дәрежелі "Кенші даңқы" төсбелгісі  </w:t>
      </w:r>
    </w:p>
    <w:bookmarkEnd w:id="624"/>
    <w:p>
      <w:pPr>
        <w:spacing w:after="0"/>
        <w:ind w:left="0"/>
        <w:jc w:val="both"/>
      </w:pPr>
      <w:r>
        <w:drawing>
          <wp:inline distT="0" distB="0" distL="0" distR="0">
            <wp:extent cx="52324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232400" cy="358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47-қосымша</w:t>
            </w:r>
          </w:p>
        </w:tc>
      </w:tr>
    </w:tbl>
    <w:bookmarkStart w:name="z715" w:id="625"/>
    <w:p>
      <w:pPr>
        <w:spacing w:after="0"/>
        <w:ind w:left="0"/>
        <w:jc w:val="left"/>
      </w:pPr>
      <w:r>
        <w:rPr>
          <w:rFonts w:ascii="Times New Roman"/>
          <w:b/>
          <w:i w:val="false"/>
          <w:color w:val="000000"/>
        </w:rPr>
        <w:t xml:space="preserve"> ІІІ дәрежелі "Кенші даңқы" төсбелгісі  </w:t>
      </w:r>
    </w:p>
    <w:bookmarkEnd w:id="625"/>
    <w:p>
      <w:pPr>
        <w:spacing w:after="0"/>
        <w:ind w:left="0"/>
        <w:jc w:val="both"/>
      </w:pPr>
      <w:r>
        <w:drawing>
          <wp:inline distT="0" distB="0" distL="0" distR="0">
            <wp:extent cx="4559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59300" cy="358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47-1-қосымша</w:t>
            </w:r>
          </w:p>
        </w:tc>
      </w:tr>
    </w:tbl>
    <w:p>
      <w:pPr>
        <w:spacing w:after="0"/>
        <w:ind w:left="0"/>
        <w:jc w:val="left"/>
      </w:pPr>
      <w:r>
        <w:rPr>
          <w:rFonts w:ascii="Times New Roman"/>
          <w:b/>
          <w:i w:val="false"/>
          <w:color w:val="000000"/>
        </w:rPr>
        <w:t xml:space="preserve"> "Құрметті құрылысшы" төсбелгісі</w:t>
      </w:r>
    </w:p>
    <w:p>
      <w:pPr>
        <w:spacing w:after="0"/>
        <w:ind w:left="0"/>
        <w:jc w:val="both"/>
      </w:pPr>
      <w:r>
        <w:rPr>
          <w:rFonts w:ascii="Times New Roman"/>
          <w:b w:val="false"/>
          <w:i w:val="false"/>
          <w:color w:val="ff0000"/>
          <w:sz w:val="28"/>
        </w:rPr>
        <w:t xml:space="preserve">
      Ескерту. Сипаттамалар 47-1-қосымшамен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47-2-қосымша </w:t>
            </w:r>
          </w:p>
        </w:tc>
      </w:tr>
    </w:tbl>
    <w:p>
      <w:pPr>
        <w:spacing w:after="0"/>
        <w:ind w:left="0"/>
        <w:jc w:val="left"/>
      </w:pPr>
      <w:r>
        <w:rPr>
          <w:rFonts w:ascii="Times New Roman"/>
          <w:b/>
          <w:i w:val="false"/>
          <w:color w:val="000000"/>
        </w:rPr>
        <w:t xml:space="preserve"> "Құрметті сәулетші" төсбелгісі</w:t>
      </w:r>
    </w:p>
    <w:p>
      <w:pPr>
        <w:spacing w:after="0"/>
        <w:ind w:left="0"/>
        <w:jc w:val="both"/>
      </w:pPr>
      <w:r>
        <w:rPr>
          <w:rFonts w:ascii="Times New Roman"/>
          <w:b w:val="false"/>
          <w:i w:val="false"/>
          <w:color w:val="ff0000"/>
          <w:sz w:val="28"/>
        </w:rPr>
        <w:t xml:space="preserve">
      Ескерту. Сипаттамалар 47-2-қосымшамен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47-3-қосымша </w:t>
            </w:r>
          </w:p>
        </w:tc>
      </w:tr>
    </w:tbl>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p>
      <w:pPr>
        <w:spacing w:after="0"/>
        <w:ind w:left="0"/>
        <w:jc w:val="both"/>
      </w:pPr>
      <w:r>
        <w:rPr>
          <w:rFonts w:ascii="Times New Roman"/>
          <w:b w:val="false"/>
          <w:i w:val="false"/>
          <w:color w:val="ff0000"/>
          <w:sz w:val="28"/>
        </w:rPr>
        <w:t xml:space="preserve">
      Ескерту. Сипаттамалар 47-3-қосымшамен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47-4-қосымша</w:t>
            </w:r>
          </w:p>
        </w:tc>
      </w:tr>
    </w:tbl>
    <w:bookmarkStart w:name="z8" w:id="626"/>
    <w:p>
      <w:pPr>
        <w:spacing w:after="0"/>
        <w:ind w:left="0"/>
        <w:jc w:val="left"/>
      </w:pPr>
      <w:r>
        <w:rPr>
          <w:rFonts w:ascii="Times New Roman"/>
          <w:b/>
          <w:i w:val="false"/>
          <w:color w:val="000000"/>
        </w:rPr>
        <w:t xml:space="preserve"> "Еңбегі сіңген метролог" төсбелгісі</w:t>
      </w:r>
    </w:p>
    <w:bookmarkEnd w:id="626"/>
    <w:p>
      <w:pPr>
        <w:spacing w:after="0"/>
        <w:ind w:left="0"/>
        <w:jc w:val="both"/>
      </w:pPr>
      <w:r>
        <w:rPr>
          <w:rFonts w:ascii="Times New Roman"/>
          <w:b w:val="false"/>
          <w:i w:val="false"/>
          <w:color w:val="ff0000"/>
          <w:sz w:val="28"/>
        </w:rPr>
        <w:t xml:space="preserve">
      Ескерту. Сипаттамалар 47-4-қосымшамен толықтырылды – ҚР Үкіметінің 11.05.2018 </w:t>
      </w:r>
      <w:r>
        <w:rPr>
          <w:rFonts w:ascii="Times New Roman"/>
          <w:b w:val="false"/>
          <w:i w:val="false"/>
          <w:color w:val="ff0000"/>
          <w:sz w:val="28"/>
        </w:rPr>
        <w:t>№ 257</w:t>
      </w:r>
      <w:r>
        <w:rPr>
          <w:rFonts w:ascii="Times New Roman"/>
          <w:b w:val="false"/>
          <w:i w:val="false"/>
          <w:color w:val="ff0000"/>
          <w:sz w:val="28"/>
        </w:rPr>
        <w:t xml:space="preserve"> қаулысымен; алып тасталды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47-5-қосымша</w:t>
            </w:r>
          </w:p>
        </w:tc>
      </w:tr>
    </w:tbl>
    <w:p>
      <w:pPr>
        <w:spacing w:after="0"/>
        <w:ind w:left="0"/>
        <w:jc w:val="left"/>
      </w:pPr>
      <w:r>
        <w:rPr>
          <w:rFonts w:ascii="Times New Roman"/>
          <w:b/>
          <w:i w:val="false"/>
          <w:color w:val="000000"/>
        </w:rPr>
        <w:t xml:space="preserve"> "Энергия үнемдеу саласына қосқан үлесі үшін" төсбелгісі</w:t>
      </w:r>
    </w:p>
    <w:p>
      <w:pPr>
        <w:spacing w:after="0"/>
        <w:ind w:left="0"/>
        <w:jc w:val="both"/>
      </w:pPr>
      <w:r>
        <w:rPr>
          <w:rFonts w:ascii="Times New Roman"/>
          <w:b w:val="false"/>
          <w:i w:val="false"/>
          <w:color w:val="ff0000"/>
          <w:sz w:val="28"/>
        </w:rPr>
        <w:t xml:space="preserve">
      Ескерту. Сипаттамалар 47-5-қосымшамен толықтырлды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578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257800" cy="1029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187700" cy="610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аверс</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47-6-қосымша </w:t>
            </w:r>
          </w:p>
        </w:tc>
      </w:tr>
    </w:tbl>
    <w:bookmarkStart w:name="z779" w:id="627"/>
    <w:p>
      <w:pPr>
        <w:spacing w:after="0"/>
        <w:ind w:left="0"/>
        <w:jc w:val="left"/>
      </w:pPr>
      <w:r>
        <w:rPr>
          <w:rFonts w:ascii="Times New Roman"/>
          <w:b/>
          <w:i w:val="false"/>
          <w:color w:val="000000"/>
        </w:rPr>
        <w:t xml:space="preserve"> І дәрежелі "Шахтер даңқы" төсбелгісі</w:t>
      </w:r>
    </w:p>
    <w:bookmarkEnd w:id="627"/>
    <w:p>
      <w:pPr>
        <w:spacing w:after="0"/>
        <w:ind w:left="0"/>
        <w:jc w:val="both"/>
      </w:pPr>
      <w:r>
        <w:rPr>
          <w:rFonts w:ascii="Times New Roman"/>
          <w:b w:val="false"/>
          <w:i w:val="false"/>
          <w:color w:val="ff0000"/>
          <w:sz w:val="28"/>
        </w:rPr>
        <w:t xml:space="preserve">
      Ескерту. Сипаттамалар 47-6-қосымшамен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47-7-қосымша</w:t>
            </w:r>
          </w:p>
        </w:tc>
      </w:tr>
    </w:tbl>
    <w:bookmarkStart w:name="z781" w:id="628"/>
    <w:p>
      <w:pPr>
        <w:spacing w:after="0"/>
        <w:ind w:left="0"/>
        <w:jc w:val="left"/>
      </w:pPr>
      <w:r>
        <w:rPr>
          <w:rFonts w:ascii="Times New Roman"/>
          <w:b/>
          <w:i w:val="false"/>
          <w:color w:val="000000"/>
        </w:rPr>
        <w:t xml:space="preserve"> ІІ дәрежелі "Шахтер даңқы" төсбелгісі</w:t>
      </w:r>
    </w:p>
    <w:bookmarkEnd w:id="628"/>
    <w:p>
      <w:pPr>
        <w:spacing w:after="0"/>
        <w:ind w:left="0"/>
        <w:jc w:val="both"/>
      </w:pPr>
      <w:r>
        <w:rPr>
          <w:rFonts w:ascii="Times New Roman"/>
          <w:b w:val="false"/>
          <w:i w:val="false"/>
          <w:color w:val="ff0000"/>
          <w:sz w:val="28"/>
        </w:rPr>
        <w:t xml:space="preserve">
      Ескерту. Сипаттамалар 47-7-қосымшамен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47-8-қосымша </w:t>
            </w:r>
          </w:p>
        </w:tc>
      </w:tr>
    </w:tbl>
    <w:bookmarkStart w:name="z783" w:id="629"/>
    <w:p>
      <w:pPr>
        <w:spacing w:after="0"/>
        <w:ind w:left="0"/>
        <w:jc w:val="left"/>
      </w:pPr>
      <w:r>
        <w:rPr>
          <w:rFonts w:ascii="Times New Roman"/>
          <w:b/>
          <w:i w:val="false"/>
          <w:color w:val="000000"/>
        </w:rPr>
        <w:t xml:space="preserve"> ІІІ дәрежелі "Шахтер даңқы" төсбелгісі</w:t>
      </w:r>
    </w:p>
    <w:bookmarkEnd w:id="629"/>
    <w:p>
      <w:pPr>
        <w:spacing w:after="0"/>
        <w:ind w:left="0"/>
        <w:jc w:val="both"/>
      </w:pPr>
      <w:r>
        <w:rPr>
          <w:rFonts w:ascii="Times New Roman"/>
          <w:b w:val="false"/>
          <w:i w:val="false"/>
          <w:color w:val="ff0000"/>
          <w:sz w:val="28"/>
        </w:rPr>
        <w:t xml:space="preserve">
      Ескерту. Сипаттамалар 47-8-қосымшамен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47-9-қосымша</w:t>
            </w:r>
          </w:p>
        </w:tc>
      </w:tr>
    </w:tbl>
    <w:p>
      <w:pPr>
        <w:spacing w:after="0"/>
        <w:ind w:left="0"/>
        <w:jc w:val="left"/>
      </w:pPr>
      <w:r>
        <w:rPr>
          <w:rFonts w:ascii="Times New Roman"/>
          <w:b/>
          <w:i w:val="false"/>
          <w:color w:val="000000"/>
        </w:rPr>
        <w:t xml:space="preserve"> "Кен орнын алғаш ашушы" төсбелгісі</w:t>
      </w:r>
    </w:p>
    <w:p>
      <w:pPr>
        <w:spacing w:after="0"/>
        <w:ind w:left="0"/>
        <w:jc w:val="both"/>
      </w:pPr>
      <w:r>
        <w:rPr>
          <w:rFonts w:ascii="Times New Roman"/>
          <w:b w:val="false"/>
          <w:i w:val="false"/>
          <w:color w:val="ff0000"/>
          <w:sz w:val="28"/>
        </w:rPr>
        <w:t xml:space="preserve">
      Ескерту. 47-9-қосымшамен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246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47-10-қосымша</w:t>
            </w:r>
          </w:p>
        </w:tc>
      </w:tr>
    </w:tbl>
    <w:p>
      <w:pPr>
        <w:spacing w:after="0"/>
        <w:ind w:left="0"/>
        <w:jc w:val="left"/>
      </w:pPr>
      <w:r>
        <w:rPr>
          <w:rFonts w:ascii="Times New Roman"/>
          <w:b/>
          <w:i w:val="false"/>
          <w:color w:val="000000"/>
        </w:rPr>
        <w:t xml:space="preserve"> "Еңбек сіңірген геолог" төсбелгісі</w:t>
      </w:r>
    </w:p>
    <w:p>
      <w:pPr>
        <w:spacing w:after="0"/>
        <w:ind w:left="0"/>
        <w:jc w:val="both"/>
      </w:pPr>
      <w:r>
        <w:rPr>
          <w:rFonts w:ascii="Times New Roman"/>
          <w:b w:val="false"/>
          <w:i w:val="false"/>
          <w:color w:val="ff0000"/>
          <w:sz w:val="28"/>
        </w:rPr>
        <w:t xml:space="preserve">
      Ескерту. 47-10-қосымшамен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p>
    <w:p>
      <w:pPr>
        <w:spacing w:after="0"/>
        <w:ind w:left="0"/>
        <w:jc w:val="both"/>
      </w:pPr>
      <w:r>
        <w:drawing>
          <wp:inline distT="0" distB="0" distL="0" distR="0">
            <wp:extent cx="5689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689600" cy="5791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48-қосымша</w:t>
            </w:r>
          </w:p>
        </w:tc>
      </w:tr>
    </w:tbl>
    <w:bookmarkStart w:name="z717" w:id="630"/>
    <w:p>
      <w:pPr>
        <w:spacing w:after="0"/>
        <w:ind w:left="0"/>
        <w:jc w:val="left"/>
      </w:pPr>
      <w:r>
        <w:rPr>
          <w:rFonts w:ascii="Times New Roman"/>
          <w:b/>
          <w:i w:val="false"/>
          <w:color w:val="000000"/>
        </w:rPr>
        <w:t xml:space="preserve"> "Ы. Алтынсарин" төсбелгісі  </w:t>
      </w:r>
    </w:p>
    <w:bookmarkEnd w:id="630"/>
    <w:p>
      <w:pPr>
        <w:spacing w:after="0"/>
        <w:ind w:left="0"/>
        <w:jc w:val="both"/>
      </w:pPr>
      <w:r>
        <w:drawing>
          <wp:inline distT="0" distB="0" distL="0" distR="0">
            <wp:extent cx="3606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284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49-қосымша</w:t>
            </w:r>
          </w:p>
        </w:tc>
      </w:tr>
    </w:tbl>
    <w:bookmarkStart w:name="z719" w:id="631"/>
    <w:p>
      <w:pPr>
        <w:spacing w:after="0"/>
        <w:ind w:left="0"/>
        <w:jc w:val="left"/>
      </w:pPr>
      <w:r>
        <w:rPr>
          <w:rFonts w:ascii="Times New Roman"/>
          <w:b/>
          <w:i w:val="false"/>
          <w:color w:val="000000"/>
        </w:rPr>
        <w:t xml:space="preserve"> "Ғылымды дамытуға сіңірген еңбегі үшін" төсбелгісі</w:t>
      </w:r>
    </w:p>
    <w:bookmarkEnd w:id="631"/>
    <w:p>
      <w:pPr>
        <w:spacing w:after="0"/>
        <w:ind w:left="0"/>
        <w:jc w:val="both"/>
      </w:pPr>
      <w:r>
        <w:rPr>
          <w:rFonts w:ascii="Times New Roman"/>
          <w:b w:val="false"/>
          <w:i w:val="false"/>
          <w:color w:val="ff0000"/>
          <w:sz w:val="28"/>
        </w:rPr>
        <w:t xml:space="preserve">
      Ескерту. 49-қосымша алып тасталды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50-қосымша</w:t>
            </w:r>
          </w:p>
        </w:tc>
      </w:tr>
    </w:tbl>
    <w:bookmarkStart w:name="z721" w:id="632"/>
    <w:p>
      <w:pPr>
        <w:spacing w:after="0"/>
        <w:ind w:left="0"/>
        <w:jc w:val="left"/>
      </w:pPr>
      <w:r>
        <w:rPr>
          <w:rFonts w:ascii="Times New Roman"/>
          <w:b/>
          <w:i w:val="false"/>
          <w:color w:val="000000"/>
        </w:rPr>
        <w:t xml:space="preserve"> "Білім беру ісінің құрметті қызметкері" төсбелгісі  </w:t>
      </w:r>
    </w:p>
    <w:bookmarkEnd w:id="632"/>
    <w:p>
      <w:pPr>
        <w:spacing w:after="0"/>
        <w:ind w:left="0"/>
        <w:jc w:val="both"/>
      </w:pPr>
      <w:r>
        <w:drawing>
          <wp:inline distT="0" distB="0" distL="0" distR="0">
            <wp:extent cx="5130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130800" cy="314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50-1-қосымша</w:t>
            </w:r>
          </w:p>
        </w:tc>
      </w:tr>
    </w:tbl>
    <w:p>
      <w:pPr>
        <w:spacing w:after="0"/>
        <w:ind w:left="0"/>
        <w:jc w:val="left"/>
      </w:pPr>
      <w:r>
        <w:rPr>
          <w:rFonts w:ascii="Times New Roman"/>
          <w:b/>
          <w:i w:val="false"/>
          <w:color w:val="000000"/>
        </w:rPr>
        <w:t xml:space="preserve"> "Ана тілін дамытуға қосқан үлесі үшін" төсбелгісі</w:t>
      </w:r>
    </w:p>
    <w:p>
      <w:pPr>
        <w:spacing w:after="0"/>
        <w:ind w:left="0"/>
        <w:jc w:val="both"/>
      </w:pPr>
      <w:r>
        <w:rPr>
          <w:rFonts w:ascii="Times New Roman"/>
          <w:b w:val="false"/>
          <w:i w:val="false"/>
          <w:color w:val="ff0000"/>
          <w:sz w:val="28"/>
        </w:rPr>
        <w:t xml:space="preserve">
      Ескерту. Сипаттамалар 50-1-қосымшамен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 алып тасталды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50-2-қосымша</w:t>
            </w:r>
          </w:p>
        </w:tc>
      </w:tr>
    </w:tbl>
    <w:bookmarkStart w:name="z857" w:id="633"/>
    <w:p>
      <w:pPr>
        <w:spacing w:after="0"/>
        <w:ind w:left="0"/>
        <w:jc w:val="left"/>
      </w:pPr>
      <w:r>
        <w:rPr>
          <w:rFonts w:ascii="Times New Roman"/>
          <w:b/>
          <w:i w:val="false"/>
          <w:color w:val="000000"/>
        </w:rPr>
        <w:t xml:space="preserve"> Ғылымды дамытуға сіңірген еңбегі үшін" төсбелгісі</w:t>
      </w:r>
    </w:p>
    <w:bookmarkEnd w:id="633"/>
    <w:p>
      <w:pPr>
        <w:spacing w:after="0"/>
        <w:ind w:left="0"/>
        <w:jc w:val="both"/>
      </w:pPr>
      <w:r>
        <w:rPr>
          <w:rFonts w:ascii="Times New Roman"/>
          <w:b w:val="false"/>
          <w:i w:val="false"/>
          <w:color w:val="ff0000"/>
          <w:sz w:val="28"/>
        </w:rPr>
        <w:t xml:space="preserve">
      Ескерту. Сипаттамалар 50-2-қосымшамен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6769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50-3-қосымша</w:t>
            </w:r>
          </w:p>
        </w:tc>
      </w:tr>
    </w:tbl>
    <w:bookmarkStart w:name="z858" w:id="634"/>
    <w:p>
      <w:pPr>
        <w:spacing w:after="0"/>
        <w:ind w:left="0"/>
        <w:jc w:val="left"/>
      </w:pPr>
      <w:r>
        <w:rPr>
          <w:rFonts w:ascii="Times New Roman"/>
          <w:b/>
          <w:i w:val="false"/>
          <w:color w:val="000000"/>
        </w:rPr>
        <w:t xml:space="preserve"> "Ана тілін дамытуға қосқан үлесі үшін" төсбелгісі</w:t>
      </w:r>
    </w:p>
    <w:bookmarkEnd w:id="634"/>
    <w:p>
      <w:pPr>
        <w:spacing w:after="0"/>
        <w:ind w:left="0"/>
        <w:jc w:val="both"/>
      </w:pPr>
      <w:r>
        <w:rPr>
          <w:rFonts w:ascii="Times New Roman"/>
          <w:b w:val="false"/>
          <w:i w:val="false"/>
          <w:color w:val="ff0000"/>
          <w:sz w:val="28"/>
        </w:rPr>
        <w:t xml:space="preserve">
      Ескерту. Сипаттамалар 50-3-қосымшамен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59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50-4-қосымша</w:t>
            </w:r>
          </w:p>
        </w:tc>
      </w:tr>
    </w:tbl>
    <w:bookmarkStart w:name="z860" w:id="635"/>
    <w:p>
      <w:pPr>
        <w:spacing w:after="0"/>
        <w:ind w:left="0"/>
        <w:jc w:val="left"/>
      </w:pPr>
      <w:r>
        <w:rPr>
          <w:rFonts w:ascii="Times New Roman"/>
          <w:b/>
          <w:i w:val="false"/>
          <w:color w:val="000000"/>
        </w:rPr>
        <w:t xml:space="preserve"> "Ахмет Байтұрсынұлы" төсбелгісі</w:t>
      </w:r>
    </w:p>
    <w:bookmarkEnd w:id="635"/>
    <w:p>
      <w:pPr>
        <w:spacing w:after="0"/>
        <w:ind w:left="0"/>
        <w:jc w:val="both"/>
      </w:pPr>
      <w:r>
        <w:rPr>
          <w:rFonts w:ascii="Times New Roman"/>
          <w:b w:val="false"/>
          <w:i w:val="false"/>
          <w:color w:val="ff0000"/>
          <w:sz w:val="28"/>
        </w:rPr>
        <w:t xml:space="preserve">
      Ескерту. Сипаттамалар 50-4-қосымшамен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230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51-қосымша</w:t>
            </w:r>
          </w:p>
        </w:tc>
      </w:tr>
    </w:tbl>
    <w:bookmarkStart w:name="z723" w:id="636"/>
    <w:p>
      <w:pPr>
        <w:spacing w:after="0"/>
        <w:ind w:left="0"/>
        <w:jc w:val="left"/>
      </w:pPr>
      <w:r>
        <w:rPr>
          <w:rFonts w:ascii="Times New Roman"/>
          <w:b/>
          <w:i w:val="false"/>
          <w:color w:val="000000"/>
        </w:rPr>
        <w:t xml:space="preserve"> "Мәдениет саласының үздігі" төсбелгісі  </w:t>
      </w:r>
    </w:p>
    <w:bookmarkEnd w:id="636"/>
    <w:p>
      <w:pPr>
        <w:spacing w:after="0"/>
        <w:ind w:left="0"/>
        <w:jc w:val="both"/>
      </w:pPr>
      <w:r>
        <w:drawing>
          <wp:inline distT="0" distB="0" distL="0" distR="0">
            <wp:extent cx="4216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216400" cy="303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51-1-қосымша</w:t>
            </w:r>
          </w:p>
        </w:tc>
      </w:tr>
    </w:tbl>
    <w:p>
      <w:pPr>
        <w:spacing w:after="0"/>
        <w:ind w:left="0"/>
        <w:jc w:val="left"/>
      </w:pPr>
      <w:r>
        <w:rPr>
          <w:rFonts w:ascii="Times New Roman"/>
          <w:b/>
          <w:i w:val="false"/>
          <w:color w:val="000000"/>
        </w:rPr>
        <w:t xml:space="preserve"> "Архив саласының үздігі" төсбелгісі</w:t>
      </w:r>
    </w:p>
    <w:p>
      <w:pPr>
        <w:spacing w:after="0"/>
        <w:ind w:left="0"/>
        <w:jc w:val="both"/>
      </w:pPr>
      <w:r>
        <w:rPr>
          <w:rFonts w:ascii="Times New Roman"/>
          <w:b w:val="false"/>
          <w:i w:val="false"/>
          <w:color w:val="ff0000"/>
          <w:sz w:val="28"/>
        </w:rPr>
        <w:t xml:space="preserve">
      Ескерту. Сипаттамалар 51-1-қосымшамен толықтырылды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52-қосымша</w:t>
            </w:r>
          </w:p>
        </w:tc>
      </w:tr>
    </w:tbl>
    <w:bookmarkStart w:name="z725" w:id="637"/>
    <w:p>
      <w:pPr>
        <w:spacing w:after="0"/>
        <w:ind w:left="0"/>
        <w:jc w:val="left"/>
      </w:pPr>
      <w:r>
        <w:rPr>
          <w:rFonts w:ascii="Times New Roman"/>
          <w:b/>
          <w:i w:val="false"/>
          <w:color w:val="000000"/>
        </w:rPr>
        <w:t xml:space="preserve"> "Дене шынықтыру мен спортты дамытуға сіңірген еңбегі үшін" төсбелгісі  </w:t>
      </w:r>
    </w:p>
    <w:bookmarkEnd w:id="637"/>
    <w:p>
      <w:pPr>
        <w:spacing w:after="0"/>
        <w:ind w:left="0"/>
        <w:jc w:val="both"/>
      </w:pPr>
      <w:r>
        <w:drawing>
          <wp:inline distT="0" distB="0" distL="0" distR="0">
            <wp:extent cx="43434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3434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53-қосымша</w:t>
            </w:r>
          </w:p>
        </w:tc>
      </w:tr>
    </w:tbl>
    <w:bookmarkStart w:name="z727" w:id="638"/>
    <w:p>
      <w:pPr>
        <w:spacing w:after="0"/>
        <w:ind w:left="0"/>
        <w:jc w:val="left"/>
      </w:pPr>
      <w:r>
        <w:rPr>
          <w:rFonts w:ascii="Times New Roman"/>
          <w:b/>
          <w:i w:val="false"/>
          <w:color w:val="000000"/>
        </w:rPr>
        <w:t xml:space="preserve"> "Құрметті спорт қызметкерлері" төсбелгісі  </w:t>
      </w:r>
    </w:p>
    <w:bookmarkEnd w:id="638"/>
    <w:p>
      <w:pPr>
        <w:spacing w:after="0"/>
        <w:ind w:left="0"/>
        <w:jc w:val="both"/>
      </w:pPr>
      <w:r>
        <w:drawing>
          <wp:inline distT="0" distB="0" distL="0" distR="0">
            <wp:extent cx="4216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2164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53-1-қосымша</w:t>
            </w:r>
          </w:p>
        </w:tc>
      </w:tr>
    </w:tbl>
    <w:p>
      <w:pPr>
        <w:spacing w:after="0"/>
        <w:ind w:left="0"/>
        <w:jc w:val="left"/>
      </w:pPr>
      <w:r>
        <w:rPr>
          <w:rFonts w:ascii="Times New Roman"/>
          <w:b/>
          <w:i w:val="false"/>
          <w:color w:val="000000"/>
        </w:rPr>
        <w:t xml:space="preserve"> "Туризм саласына сіңірген еңбегі үшін" төсбелгісі</w:t>
      </w:r>
    </w:p>
    <w:p>
      <w:pPr>
        <w:spacing w:after="0"/>
        <w:ind w:left="0"/>
        <w:jc w:val="both"/>
      </w:pPr>
      <w:r>
        <w:rPr>
          <w:rFonts w:ascii="Times New Roman"/>
          <w:b w:val="false"/>
          <w:i w:val="false"/>
          <w:color w:val="ff0000"/>
          <w:sz w:val="28"/>
        </w:rPr>
        <w:t xml:space="preserve">
      Ескерту. Сипаттамалар 53-1-қосымшамен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53-2-қосымша </w:t>
            </w:r>
          </w:p>
        </w:tc>
      </w:tr>
    </w:tbl>
    <w:p>
      <w:pPr>
        <w:spacing w:after="0"/>
        <w:ind w:left="0"/>
        <w:jc w:val="left"/>
      </w:pPr>
      <w:r>
        <w:rPr>
          <w:rFonts w:ascii="Times New Roman"/>
          <w:b/>
          <w:i w:val="false"/>
          <w:color w:val="000000"/>
        </w:rPr>
        <w:t xml:space="preserve">  "Туризм саласының үздігі" төсбелгісі</w:t>
      </w:r>
    </w:p>
    <w:p>
      <w:pPr>
        <w:spacing w:after="0"/>
        <w:ind w:left="0"/>
        <w:jc w:val="both"/>
      </w:pPr>
      <w:r>
        <w:rPr>
          <w:rFonts w:ascii="Times New Roman"/>
          <w:b w:val="false"/>
          <w:i w:val="false"/>
          <w:color w:val="ff0000"/>
          <w:sz w:val="28"/>
        </w:rPr>
        <w:t xml:space="preserve">
      Ескерту. Сипаттамалар 53-2-қосымшамен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3881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54-қосымша</w:t>
            </w:r>
          </w:p>
        </w:tc>
      </w:tr>
    </w:tbl>
    <w:bookmarkStart w:name="z729" w:id="639"/>
    <w:p>
      <w:pPr>
        <w:spacing w:after="0"/>
        <w:ind w:left="0"/>
        <w:jc w:val="left"/>
      </w:pPr>
      <w:r>
        <w:rPr>
          <w:rFonts w:ascii="Times New Roman"/>
          <w:b/>
          <w:i w:val="false"/>
          <w:color w:val="000000"/>
        </w:rPr>
        <w:t xml:space="preserve"> "Құрметті құрылысшы" төсбелгісі</w:t>
      </w:r>
    </w:p>
    <w:bookmarkEnd w:id="639"/>
    <w:p>
      <w:pPr>
        <w:spacing w:after="0"/>
        <w:ind w:left="0"/>
        <w:jc w:val="both"/>
      </w:pPr>
      <w:r>
        <w:rPr>
          <w:rFonts w:ascii="Times New Roman"/>
          <w:b w:val="false"/>
          <w:i w:val="false"/>
          <w:color w:val="ff0000"/>
          <w:sz w:val="28"/>
        </w:rPr>
        <w:t xml:space="preserve">
      Ескерту. 54-қосымша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55-қосымша</w:t>
            </w:r>
          </w:p>
        </w:tc>
      </w:tr>
    </w:tbl>
    <w:bookmarkStart w:name="z731" w:id="640"/>
    <w:p>
      <w:pPr>
        <w:spacing w:after="0"/>
        <w:ind w:left="0"/>
        <w:jc w:val="left"/>
      </w:pPr>
      <w:r>
        <w:rPr>
          <w:rFonts w:ascii="Times New Roman"/>
          <w:b/>
          <w:i w:val="false"/>
          <w:color w:val="000000"/>
        </w:rPr>
        <w:t xml:space="preserve"> "Құрметті сәулетші" төсбелгісі</w:t>
      </w:r>
    </w:p>
    <w:bookmarkEnd w:id="640"/>
    <w:p>
      <w:pPr>
        <w:spacing w:after="0"/>
        <w:ind w:left="0"/>
        <w:jc w:val="both"/>
      </w:pPr>
      <w:r>
        <w:rPr>
          <w:rFonts w:ascii="Times New Roman"/>
          <w:b w:val="false"/>
          <w:i w:val="false"/>
          <w:color w:val="ff0000"/>
          <w:sz w:val="28"/>
        </w:rPr>
        <w:t xml:space="preserve">
      Ескерту. 55-қосымша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56-қосымша</w:t>
            </w:r>
          </w:p>
        </w:tc>
      </w:tr>
    </w:tbl>
    <w:bookmarkStart w:name="z733" w:id="641"/>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641"/>
    <w:p>
      <w:pPr>
        <w:spacing w:after="0"/>
        <w:ind w:left="0"/>
        <w:jc w:val="both"/>
      </w:pPr>
      <w:r>
        <w:rPr>
          <w:rFonts w:ascii="Times New Roman"/>
          <w:b w:val="false"/>
          <w:i w:val="false"/>
          <w:color w:val="ff0000"/>
          <w:sz w:val="28"/>
        </w:rPr>
        <w:t xml:space="preserve">
      Ескерту. 56-қосымша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57-қосымша</w:t>
            </w:r>
          </w:p>
        </w:tc>
      </w:tr>
    </w:tbl>
    <w:bookmarkStart w:name="z735" w:id="642"/>
    <w:p>
      <w:pPr>
        <w:spacing w:after="0"/>
        <w:ind w:left="0"/>
        <w:jc w:val="left"/>
      </w:pPr>
      <w:r>
        <w:rPr>
          <w:rFonts w:ascii="Times New Roman"/>
          <w:b/>
          <w:i w:val="false"/>
          <w:color w:val="000000"/>
        </w:rPr>
        <w:t xml:space="preserve"> "Статистика үздігі" төсбелгісі</w:t>
      </w:r>
    </w:p>
    <w:bookmarkEnd w:id="642"/>
    <w:p>
      <w:pPr>
        <w:spacing w:after="0"/>
        <w:ind w:left="0"/>
        <w:jc w:val="both"/>
      </w:pPr>
      <w:r>
        <w:rPr>
          <w:rFonts w:ascii="Times New Roman"/>
          <w:b w:val="false"/>
          <w:i w:val="false"/>
          <w:color w:val="ff0000"/>
          <w:sz w:val="28"/>
        </w:rPr>
        <w:t xml:space="preserve">
      Ескерту. 57-қосымша алып тасталды - ҚР Үкіметінің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57-1-қосымша</w:t>
            </w:r>
          </w:p>
        </w:tc>
      </w:tr>
    </w:tbl>
    <w:p>
      <w:pPr>
        <w:spacing w:after="0"/>
        <w:ind w:left="0"/>
        <w:jc w:val="left"/>
      </w:pPr>
      <w:r>
        <w:rPr>
          <w:rFonts w:ascii="Times New Roman"/>
          <w:b/>
          <w:i w:val="false"/>
          <w:color w:val="000000"/>
        </w:rPr>
        <w:t xml:space="preserve">  "Монополияға қарсы қызметтің үздігі" төсбелгісі</w:t>
      </w:r>
    </w:p>
    <w:p>
      <w:pPr>
        <w:spacing w:after="0"/>
        <w:ind w:left="0"/>
        <w:jc w:val="both"/>
      </w:pPr>
      <w:r>
        <w:rPr>
          <w:rFonts w:ascii="Times New Roman"/>
          <w:b w:val="false"/>
          <w:i w:val="false"/>
          <w:color w:val="ff0000"/>
          <w:sz w:val="28"/>
        </w:rPr>
        <w:t xml:space="preserve">
      Ескерту. Сипаттамалар 57-1-қосымшамен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алып тасталды - ҚР Үкіметінің 18.03.2021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58-қосымша</w:t>
            </w:r>
          </w:p>
        </w:tc>
      </w:tr>
    </w:tbl>
    <w:bookmarkStart w:name="z737" w:id="643"/>
    <w:p>
      <w:pPr>
        <w:spacing w:after="0"/>
        <w:ind w:left="0"/>
        <w:jc w:val="left"/>
      </w:pPr>
      <w:r>
        <w:rPr>
          <w:rFonts w:ascii="Times New Roman"/>
          <w:b/>
          <w:i w:val="false"/>
          <w:color w:val="000000"/>
        </w:rPr>
        <w:t xml:space="preserve"> "Заң саласының үздігі" төсбелгісі  </w:t>
      </w:r>
    </w:p>
    <w:bookmarkEnd w:id="643"/>
    <w:p>
      <w:pPr>
        <w:spacing w:after="0"/>
        <w:ind w:left="0"/>
        <w:jc w:val="both"/>
      </w:pPr>
      <w:r>
        <w:drawing>
          <wp:inline distT="0" distB="0" distL="0" distR="0">
            <wp:extent cx="23876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387600" cy="523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59-қосымша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БАЙЛАНЫСШЫ" төсбелгісі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59-қосымшамен толықтырылды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 алып тасталды - ҚР Үкіметінің 21.04.2020 </w:t>
      </w:r>
      <w:r>
        <w:rPr>
          <w:rFonts w:ascii="Times New Roman"/>
          <w:b w:val="false"/>
          <w:i w:val="false"/>
          <w:color w:val="000000"/>
          <w:sz w:val="28"/>
        </w:rPr>
        <w:t>№ 233</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60-қосымша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төсбелгісі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60-қосымшамен толықтырылды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3500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50000" cy="6896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61-қосымша</w:t>
            </w:r>
          </w:p>
        </w:tc>
      </w:tr>
    </w:tbl>
    <w:p>
      <w:pPr>
        <w:spacing w:after="0"/>
        <w:ind w:left="0"/>
        <w:jc w:val="left"/>
      </w:pPr>
      <w:r>
        <w:rPr>
          <w:rFonts w:ascii="Times New Roman"/>
          <w:b/>
          <w:i w:val="false"/>
          <w:color w:val="000000"/>
        </w:rPr>
        <w:t xml:space="preserve"> "Сәйкестікті бағалау саласындағы аккредиттеу жүйесінің үздігі" төсбелгісі</w:t>
      </w:r>
    </w:p>
    <w:p>
      <w:pPr>
        <w:spacing w:after="0"/>
        <w:ind w:left="0"/>
        <w:jc w:val="both"/>
      </w:pPr>
      <w:r>
        <w:rPr>
          <w:rFonts w:ascii="Times New Roman"/>
          <w:b w:val="false"/>
          <w:i w:val="false"/>
          <w:color w:val="ff0000"/>
          <w:sz w:val="28"/>
        </w:rPr>
        <w:t xml:space="preserve">
      Ескерту. Сипаттама 61-қосымшамен толықтырлды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61-1-қосымша</w:t>
            </w:r>
          </w:p>
        </w:tc>
      </w:tr>
    </w:tbl>
    <w:p>
      <w:pPr>
        <w:spacing w:after="0"/>
        <w:ind w:left="0"/>
        <w:jc w:val="left"/>
      </w:pPr>
      <w:r>
        <w:rPr>
          <w:rFonts w:ascii="Times New Roman"/>
          <w:b/>
          <w:i w:val="false"/>
          <w:color w:val="000000"/>
        </w:rPr>
        <w:t xml:space="preserve"> "Құрметті метролог" төсбелгісі</w:t>
      </w:r>
    </w:p>
    <w:p>
      <w:pPr>
        <w:spacing w:after="0"/>
        <w:ind w:left="0"/>
        <w:jc w:val="both"/>
      </w:pPr>
      <w:r>
        <w:rPr>
          <w:rFonts w:ascii="Times New Roman"/>
          <w:b w:val="false"/>
          <w:i w:val="false"/>
          <w:color w:val="ff0000"/>
          <w:sz w:val="28"/>
        </w:rPr>
        <w:t xml:space="preserve">
      Ескерту. Сипаттамалар 61-1-қосымшамен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72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61-2-қосымша</w:t>
            </w:r>
          </w:p>
        </w:tc>
      </w:tr>
    </w:tbl>
    <w:p>
      <w:pPr>
        <w:spacing w:after="0"/>
        <w:ind w:left="0"/>
        <w:jc w:val="left"/>
      </w:pPr>
      <w:r>
        <w:rPr>
          <w:rFonts w:ascii="Times New Roman"/>
          <w:b/>
          <w:i w:val="false"/>
          <w:color w:val="000000"/>
        </w:rPr>
        <w:t xml:space="preserve"> "Құрметті стандарттаушы" төсбелгісі</w:t>
      </w:r>
    </w:p>
    <w:p>
      <w:pPr>
        <w:spacing w:after="0"/>
        <w:ind w:left="0"/>
        <w:jc w:val="both"/>
      </w:pPr>
      <w:r>
        <w:rPr>
          <w:rFonts w:ascii="Times New Roman"/>
          <w:b w:val="false"/>
          <w:i w:val="false"/>
          <w:color w:val="ff0000"/>
          <w:sz w:val="28"/>
        </w:rPr>
        <w:t xml:space="preserve">
      Ескерту. Сипаттамалар 61-2-қосымшамен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61-3-қосымша</w:t>
            </w:r>
          </w:p>
        </w:tc>
      </w:tr>
    </w:tbl>
    <w:bookmarkStart w:name="z863" w:id="644"/>
    <w:p>
      <w:pPr>
        <w:spacing w:after="0"/>
        <w:ind w:left="0"/>
        <w:jc w:val="left"/>
      </w:pPr>
      <w:r>
        <w:rPr>
          <w:rFonts w:ascii="Times New Roman"/>
          <w:b/>
          <w:i w:val="false"/>
          <w:color w:val="000000"/>
        </w:rPr>
        <w:t xml:space="preserve"> "Еңбек сіңірген сауда қызметкері" төсбелгісі</w:t>
      </w:r>
    </w:p>
    <w:bookmarkEnd w:id="644"/>
    <w:p>
      <w:pPr>
        <w:spacing w:after="0"/>
        <w:ind w:left="0"/>
        <w:jc w:val="both"/>
      </w:pPr>
      <w:r>
        <w:rPr>
          <w:rFonts w:ascii="Times New Roman"/>
          <w:b w:val="false"/>
          <w:i w:val="false"/>
          <w:color w:val="ff0000"/>
          <w:sz w:val="28"/>
        </w:rPr>
        <w:t xml:space="preserve">
      Ескерту. Сипаттамалар 61-3-қосымшамен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54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62-қосымша</w:t>
            </w:r>
          </w:p>
        </w:tc>
      </w:tr>
    </w:tbl>
    <w:bookmarkStart w:name="z65" w:id="645"/>
    <w:p>
      <w:pPr>
        <w:spacing w:after="0"/>
        <w:ind w:left="0"/>
        <w:jc w:val="left"/>
      </w:pPr>
      <w:r>
        <w:rPr>
          <w:rFonts w:ascii="Times New Roman"/>
          <w:b/>
          <w:i w:val="false"/>
          <w:color w:val="000000"/>
        </w:rPr>
        <w:t xml:space="preserve"> "ҮЗДІК БАЙЛАНЫСШЫ" төсбелгісі</w:t>
      </w:r>
    </w:p>
    <w:bookmarkEnd w:id="645"/>
    <w:p>
      <w:pPr>
        <w:spacing w:after="0"/>
        <w:ind w:left="0"/>
        <w:jc w:val="both"/>
      </w:pPr>
      <w:r>
        <w:rPr>
          <w:rFonts w:ascii="Times New Roman"/>
          <w:b w:val="false"/>
          <w:i w:val="false"/>
          <w:color w:val="ff0000"/>
          <w:sz w:val="28"/>
        </w:rPr>
        <w:t xml:space="preserve">
      Ескерту. Сипаттама 62-қосымшамен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4686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686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62-1-қосымша</w:t>
            </w:r>
          </w:p>
        </w:tc>
      </w:tr>
    </w:tbl>
    <w:bookmarkStart w:name="z865" w:id="646"/>
    <w:p>
      <w:pPr>
        <w:spacing w:after="0"/>
        <w:ind w:left="0"/>
        <w:jc w:val="left"/>
      </w:pPr>
      <w:r>
        <w:rPr>
          <w:rFonts w:ascii="Times New Roman"/>
          <w:b/>
          <w:i w:val="false"/>
          <w:color w:val="000000"/>
        </w:rPr>
        <w:t xml:space="preserve"> "Үздік цифрландырушы" төсбелгісі</w:t>
      </w:r>
    </w:p>
    <w:bookmarkEnd w:id="646"/>
    <w:p>
      <w:pPr>
        <w:spacing w:after="0"/>
        <w:ind w:left="0"/>
        <w:jc w:val="both"/>
      </w:pPr>
      <w:r>
        <w:rPr>
          <w:rFonts w:ascii="Times New Roman"/>
          <w:b w:val="false"/>
          <w:i w:val="false"/>
          <w:color w:val="ff0000"/>
          <w:sz w:val="28"/>
        </w:rPr>
        <w:t xml:space="preserve">
      Ескерту. Сипаттамалар 62-1-қосымшамен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5626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63-қосымша</w:t>
            </w:r>
          </w:p>
        </w:tc>
      </w:tr>
    </w:tbl>
    <w:p>
      <w:pPr>
        <w:spacing w:after="0"/>
        <w:ind w:left="0"/>
        <w:jc w:val="left"/>
      </w:pPr>
      <w:r>
        <w:rPr>
          <w:rFonts w:ascii="Times New Roman"/>
          <w:b/>
          <w:i w:val="false"/>
          <w:color w:val="000000"/>
        </w:rPr>
        <w:t xml:space="preserve"> "Су шаруашылығының ардагері" төсбелгісі</w:t>
      </w:r>
    </w:p>
    <w:p>
      <w:pPr>
        <w:spacing w:after="0"/>
        <w:ind w:left="0"/>
        <w:jc w:val="both"/>
      </w:pPr>
      <w:r>
        <w:rPr>
          <w:rFonts w:ascii="Times New Roman"/>
          <w:b w:val="false"/>
          <w:i w:val="false"/>
          <w:color w:val="ff0000"/>
          <w:sz w:val="28"/>
        </w:rPr>
        <w:t xml:space="preserve">
      Ескерту. Сипаттама 63-қосымшамен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p>
      <w:pPr>
        <w:spacing w:after="0"/>
        <w:ind w:left="0"/>
        <w:jc w:val="left"/>
      </w:pPr>
    </w:p>
    <w:p>
      <w:pPr>
        <w:spacing w:after="0"/>
        <w:ind w:left="0"/>
        <w:jc w:val="both"/>
      </w:pPr>
      <w:r>
        <w:drawing>
          <wp:inline distT="0" distB="0" distL="0" distR="0">
            <wp:extent cx="50800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80000" cy="6400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64-қосымша</w:t>
            </w:r>
          </w:p>
        </w:tc>
      </w:tr>
    </w:tbl>
    <w:p>
      <w:pPr>
        <w:spacing w:after="0"/>
        <w:ind w:left="0"/>
        <w:jc w:val="left"/>
      </w:pPr>
      <w:r>
        <w:rPr>
          <w:rFonts w:ascii="Times New Roman"/>
          <w:b/>
          <w:i w:val="false"/>
          <w:color w:val="000000"/>
        </w:rPr>
        <w:t xml:space="preserve"> "Су шаруашылығының үздігі" төсбелгісі </w:t>
      </w:r>
    </w:p>
    <w:p>
      <w:pPr>
        <w:spacing w:after="0"/>
        <w:ind w:left="0"/>
        <w:jc w:val="both"/>
      </w:pPr>
      <w:r>
        <w:rPr>
          <w:rFonts w:ascii="Times New Roman"/>
          <w:b w:val="false"/>
          <w:i w:val="false"/>
          <w:color w:val="ff0000"/>
          <w:sz w:val="28"/>
        </w:rPr>
        <w:t xml:space="preserve">
      Ескерту. Сипаттама 64-қосымшамен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p>
      <w:pPr>
        <w:spacing w:after="0"/>
        <w:ind w:left="0"/>
        <w:jc w:val="left"/>
      </w:pPr>
    </w:p>
    <w:p>
      <w:pPr>
        <w:spacing w:after="0"/>
        <w:ind w:left="0"/>
        <w:jc w:val="left"/>
      </w:pPr>
      <w:r>
        <w:br/>
      </w:r>
    </w:p>
    <w:p>
      <w:pPr>
        <w:spacing w:after="0"/>
        <w:ind w:left="0"/>
        <w:jc w:val="both"/>
      </w:pPr>
      <w:r>
        <w:drawing>
          <wp:inline distT="0" distB="0" distL="0" distR="0">
            <wp:extent cx="5105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105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65-қосымша</w:t>
            </w:r>
          </w:p>
        </w:tc>
      </w:tr>
    </w:tbl>
    <w:p>
      <w:pPr>
        <w:spacing w:after="0"/>
        <w:ind w:left="0"/>
        <w:jc w:val="left"/>
      </w:pPr>
      <w:r>
        <w:rPr>
          <w:rFonts w:ascii="Times New Roman"/>
          <w:b/>
          <w:i w:val="false"/>
          <w:color w:val="000000"/>
        </w:rPr>
        <w:t xml:space="preserve"> "Экология саласының үздігі" төсбелгісі</w:t>
      </w:r>
    </w:p>
    <w:p>
      <w:pPr>
        <w:spacing w:after="0"/>
        <w:ind w:left="0"/>
        <w:jc w:val="both"/>
      </w:pPr>
      <w:r>
        <w:rPr>
          <w:rFonts w:ascii="Times New Roman"/>
          <w:b w:val="false"/>
          <w:i w:val="false"/>
          <w:color w:val="ff0000"/>
          <w:sz w:val="28"/>
        </w:rPr>
        <w:t xml:space="preserve">
      Ескерту. Сипаттамалар 65-қосымшамен толықтырылды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67310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731000" cy="520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66-қосымша</w:t>
            </w:r>
          </w:p>
        </w:tc>
      </w:tr>
    </w:tbl>
    <w:p>
      <w:pPr>
        <w:spacing w:after="0"/>
        <w:ind w:left="0"/>
        <w:jc w:val="left"/>
      </w:pPr>
      <w:r>
        <w:rPr>
          <w:rFonts w:ascii="Times New Roman"/>
          <w:b/>
          <w:i w:val="false"/>
          <w:color w:val="000000"/>
        </w:rPr>
        <w:t xml:space="preserve"> "Гидрометеорология саласының үздігі" төсбелгісі</w:t>
      </w:r>
    </w:p>
    <w:p>
      <w:pPr>
        <w:spacing w:after="0"/>
        <w:ind w:left="0"/>
        <w:jc w:val="both"/>
      </w:pPr>
      <w:r>
        <w:rPr>
          <w:rFonts w:ascii="Times New Roman"/>
          <w:b w:val="false"/>
          <w:i w:val="false"/>
          <w:color w:val="ff0000"/>
          <w:sz w:val="28"/>
        </w:rPr>
        <w:t xml:space="preserve">
      Ескерту. Сипаттамалар 66-қосымшамен толықтырылды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79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67-қосымша</w:t>
            </w:r>
          </w:p>
        </w:tc>
      </w:tr>
    </w:tbl>
    <w:p>
      <w:pPr>
        <w:spacing w:after="0"/>
        <w:ind w:left="0"/>
        <w:jc w:val="left"/>
      </w:pPr>
      <w:r>
        <w:rPr>
          <w:rFonts w:ascii="Times New Roman"/>
          <w:b/>
          <w:i w:val="false"/>
          <w:color w:val="000000"/>
        </w:rPr>
        <w:t xml:space="preserve"> "Кен орнын алғаш ашушы" төсбелгісі</w:t>
      </w:r>
    </w:p>
    <w:p>
      <w:pPr>
        <w:spacing w:after="0"/>
        <w:ind w:left="0"/>
        <w:jc w:val="both"/>
      </w:pPr>
      <w:r>
        <w:rPr>
          <w:rFonts w:ascii="Times New Roman"/>
          <w:b w:val="false"/>
          <w:i w:val="false"/>
          <w:color w:val="ff0000"/>
          <w:sz w:val="28"/>
        </w:rPr>
        <w:t xml:space="preserve">
      Ескерту. 67-қосымша алып тасталды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68-қосымша </w:t>
            </w:r>
          </w:p>
        </w:tc>
      </w:tr>
    </w:tbl>
    <w:p>
      <w:pPr>
        <w:spacing w:after="0"/>
        <w:ind w:left="0"/>
        <w:jc w:val="left"/>
      </w:pPr>
      <w:r>
        <w:rPr>
          <w:rFonts w:ascii="Times New Roman"/>
          <w:b/>
          <w:i w:val="false"/>
          <w:color w:val="000000"/>
        </w:rPr>
        <w:t xml:space="preserve"> "Еңбек сіңірген геолог" төсбелгісі</w:t>
      </w:r>
    </w:p>
    <w:p>
      <w:pPr>
        <w:spacing w:after="0"/>
        <w:ind w:left="0"/>
        <w:jc w:val="both"/>
      </w:pPr>
      <w:r>
        <w:rPr>
          <w:rFonts w:ascii="Times New Roman"/>
          <w:b w:val="false"/>
          <w:i w:val="false"/>
          <w:color w:val="ff0000"/>
          <w:sz w:val="28"/>
        </w:rPr>
        <w:t xml:space="preserve">
      Ескерту. 68-қосымша алып тасталды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