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1f2" w14:textId="e5bf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Үкіметінің 2010 жылғы 13 желтоқсандағы № 1350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желтоқсандағы № 1532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593"/>
        <w:gridCol w:w="573"/>
        <w:gridCol w:w="3733"/>
        <w:gridCol w:w="2413"/>
        <w:gridCol w:w="2253"/>
        <w:gridCol w:w="27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көздер есебінен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593"/>
        <w:gridCol w:w="573"/>
        <w:gridCol w:w="3733"/>
        <w:gridCol w:w="2413"/>
        <w:gridCol w:w="2253"/>
        <w:gridCol w:w="27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көздер есебінен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433"/>
        <w:gridCol w:w="573"/>
        <w:gridCol w:w="6433"/>
        <w:gridCol w:w="1833"/>
        <w:gridCol w:w="1593"/>
        <w:gridCol w:w="12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593"/>
        <w:gridCol w:w="573"/>
        <w:gridCol w:w="4013"/>
        <w:gridCol w:w="2333"/>
        <w:gridCol w:w="2233"/>
        <w:gridCol w:w="24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Еуропа - Батыс Қытай» халықаралық транзиттік дәлізді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99 725 371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177 150 471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433"/>
        <w:gridCol w:w="573"/>
        <w:gridCol w:w="6433"/>
        <w:gridCol w:w="1833"/>
        <w:gridCol w:w="1593"/>
        <w:gridCol w:w="15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40 571 083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35"/>
        <w:gridCol w:w="436"/>
        <w:gridCol w:w="577"/>
        <w:gridCol w:w="6477"/>
        <w:gridCol w:w="1846"/>
        <w:gridCol w:w="1604"/>
        <w:gridCol w:w="1364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41 121 083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355"/>
        <w:gridCol w:w="355"/>
        <w:gridCol w:w="355"/>
        <w:gridCol w:w="7620"/>
        <w:gridCol w:w="1542"/>
        <w:gridCol w:w="838"/>
        <w:gridCol w:w="1242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Орал, Ақтөбе, Қызылорда қалалары арқылы «Ресей Федерациясы шекарасы (Самараға) - Шымкент» автожолының «Ресей Федерациясы шекарасы - Орал Ақтөбе» учаскесі және Ақтөбе қаласын айналма жолын салу бойынша жобалық-іздестіру жұмыстары және реконструкциялау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9 817 454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7273"/>
        <w:gridCol w:w="1933"/>
        <w:gridCol w:w="693"/>
        <w:gridCol w:w="13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Орал, Ақтөбе, Қызылорда қалалары арқылы «Ресей Федерациясы шекарасы (Самараға) - Шымкент» автожолының «Ресей Федерациясы шекарасы - Орал Ақтөбе» учаскесі және Ақтөбе қаласын айналма жолын салу бойынша жобалық-іздестіру жұмыстары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10 317 454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366"/>
        <w:gridCol w:w="366"/>
        <w:gridCol w:w="366"/>
        <w:gridCol w:w="7749"/>
        <w:gridCol w:w="1797"/>
        <w:gridCol w:w="736"/>
        <w:gridCol w:w="1404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 - Қостанай - Челябі» автожолы бойынша жобалық-іздестіру жұмыстары және реконструкциялау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8 571 060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53"/>
        <w:gridCol w:w="353"/>
        <w:gridCol w:w="6813"/>
        <w:gridCol w:w="1293"/>
        <w:gridCol w:w="1333"/>
        <w:gridCol w:w="183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айналма жолын қоса «Астана - Қостанай - Челябі» автожолы бойынша жобалық-іздестіру жұмыстары және реконструкциялау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8 190 930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53"/>
        <w:gridCol w:w="353"/>
        <w:gridCol w:w="6093"/>
        <w:gridCol w:w="1773"/>
        <w:gridCol w:w="1393"/>
        <w:gridCol w:w="19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 арқылы Астана-Петропавл» автожолының «Щучье-Көкшетау-Петропавл-Ресей Федерациясы шекарасы» учаскесін жобалық-іздестіру жұмыстары және реконструкциялау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8 433 239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5373"/>
        <w:gridCol w:w="1973"/>
        <w:gridCol w:w="1313"/>
        <w:gridCol w:w="207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 арқылы Астана-Петропавл» автожолының «Щучье-Көкшетау-Петропавл-Ресей Федерациясы шекарасы» учаскесін жобалық-іздестіру жұмыстары және 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8 813 369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6073"/>
        <w:gridCol w:w="1613"/>
        <w:gridCol w:w="1153"/>
        <w:gridCol w:w="19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«Шучье - Бурабай» курорттық аймағы «Туристтік ойын-сауық орталығына кіру жолы» автожолында жобалық-іздестіру жұмыстары және салу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7073"/>
        <w:gridCol w:w="1693"/>
        <w:gridCol w:w="1053"/>
        <w:gridCol w:w="109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«Шучье - Бурабай» курорттық аймағы «Туристтік ойын-сауық орталығына кіру жолы» автожолында жобалық-іздестіру жұмыстары және салу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7373"/>
        <w:gridCol w:w="1313"/>
        <w:gridCol w:w="1173"/>
        <w:gridCol w:w="107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ақпараттық технологиялар паркі «Еркін экономикалық аймағына кіру жолы» автожолын салу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866 482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7733"/>
        <w:gridCol w:w="1193"/>
        <w:gridCol w:w="1253"/>
        <w:gridCol w:w="10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ақпараттық технологиялар паркі «Еркін экономикалық аймағына кіру жолы» автожолын салу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6233"/>
        <w:gridCol w:w="1253"/>
        <w:gridCol w:w="1233"/>
        <w:gridCol w:w="24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Сарқанд қаласын айналма жолын қоса «Алматы Өскемен» автожолының жобалық-іздестіру жұмыстары және реконструкциялау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6273"/>
        <w:gridCol w:w="1313"/>
        <w:gridCol w:w="1233"/>
        <w:gridCol w:w="227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Сарқанд қаласын айналма жолын қоса «Алматы Өскемен» автожолының жобалық-іздестіру жұмыстары және реконструкциялау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3"/>
        <w:gridCol w:w="353"/>
        <w:gridCol w:w="613"/>
        <w:gridCol w:w="5173"/>
        <w:gridCol w:w="2053"/>
        <w:gridCol w:w="1593"/>
        <w:gridCol w:w="21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қарыздарды бірлесіп қаржыландыру есебінен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16 939 831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3"/>
        <w:gridCol w:w="353"/>
        <w:gridCol w:w="613"/>
        <w:gridCol w:w="4953"/>
        <w:gridCol w:w="1853"/>
        <w:gridCol w:w="1933"/>
        <w:gridCol w:w="219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қарыздарды бірлесіп қаржыландыру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16 857 831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5413"/>
        <w:gridCol w:w="1773"/>
        <w:gridCol w:w="1853"/>
        <w:gridCol w:w="205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16 918 831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353"/>
        <w:gridCol w:w="353"/>
        <w:gridCol w:w="5413"/>
        <w:gridCol w:w="1713"/>
        <w:gridCol w:w="1933"/>
        <w:gridCol w:w="20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транзиттік дәлізді реконструкциялау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16 836 831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