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bbc49e" w14:textId="0bbc49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Салықтық өтініштердің нысандарын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Үкіметінің 2011 жылғы 29 қарашадағы № 1390 Қаулысы. Күші жойылды - Қазақстан Республикасы Yкiметiнiң 2015 жылғы 28 тамыздағы № 685 қаулысымен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  Ескерту. Күші жойылды - ҚР Yкiметiнiң 28.08.2015 </w:t>
      </w:r>
      <w:r>
        <w:rPr>
          <w:rFonts w:ascii="Times New Roman"/>
          <w:b w:val="false"/>
          <w:i w:val="false"/>
          <w:color w:val="ff0000"/>
          <w:sz w:val="28"/>
        </w:rPr>
        <w:t>№ 685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 (алғашқы ресми жарияланған күнінен бастап қолданысқа енгізіледі).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«Салық және бюджетке төленетін басқа да міндетті төлемдер туралы» Қазақстан Республикасының 2008 жылғы 10 желтоқсандағы Кодексінің (Салық кодексі) </w:t>
      </w:r>
      <w:r>
        <w:rPr>
          <w:rFonts w:ascii="Times New Roman"/>
          <w:b w:val="false"/>
          <w:i w:val="false"/>
          <w:color w:val="000000"/>
          <w:sz w:val="28"/>
        </w:rPr>
        <w:t>75-бабына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Қазақстан Республикасының Үкіметі </w:t>
      </w:r>
      <w:r>
        <w:rPr>
          <w:rFonts w:ascii="Times New Roman"/>
          <w:b/>
          <w:i w:val="false"/>
          <w:color w:val="000000"/>
          <w:sz w:val="28"/>
        </w:rPr>
        <w:t>ҚАУЛЫ ЕТЕДІ: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Қоса беріліп отырған мынадай салықтық өтініштердің нысандары бекітілсін: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құжаттық</w:t>
      </w:r>
      <w:r>
        <w:rPr>
          <w:rFonts w:ascii="Times New Roman"/>
          <w:b w:val="false"/>
          <w:i w:val="false"/>
          <w:color w:val="000000"/>
          <w:sz w:val="28"/>
        </w:rPr>
        <w:t xml:space="preserve"> тексеру жүргізу туралы;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қызметті</w:t>
      </w:r>
      <w:r>
        <w:rPr>
          <w:rFonts w:ascii="Times New Roman"/>
          <w:b w:val="false"/>
          <w:i w:val="false"/>
          <w:color w:val="000000"/>
          <w:sz w:val="28"/>
        </w:rPr>
        <w:t xml:space="preserve"> тоқтату туралы;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салық</w:t>
      </w:r>
      <w:r>
        <w:rPr>
          <w:rFonts w:ascii="Times New Roman"/>
          <w:b w:val="false"/>
          <w:i w:val="false"/>
          <w:color w:val="000000"/>
          <w:sz w:val="28"/>
        </w:rPr>
        <w:t xml:space="preserve"> төлеушінің (салық агентінің) салық есептілігін кері қайтарып алу туралы;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ff0000"/>
          <w:sz w:val="28"/>
        </w:rPr>
        <w:t xml:space="preserve">алып тасталды - ҚР Үкіметінің 18.02.2014 </w:t>
      </w:r>
      <w:r>
        <w:rPr>
          <w:rFonts w:ascii="Times New Roman"/>
          <w:b w:val="false"/>
          <w:i w:val="false"/>
          <w:color w:val="000000"/>
          <w:sz w:val="28"/>
        </w:rPr>
        <w:t>N 106</w:t>
      </w:r>
      <w:r>
        <w:rPr>
          <w:rFonts w:ascii="Times New Roman"/>
          <w:b w:val="false"/>
          <w:i w:val="false"/>
          <w:color w:val="ff0000"/>
          <w:sz w:val="28"/>
        </w:rPr>
        <w:t xml:space="preserve"> (01.01.2014 бастап қолданысқа енгізіледі) қаулысымен;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салық</w:t>
      </w:r>
      <w:r>
        <w:rPr>
          <w:rFonts w:ascii="Times New Roman"/>
          <w:b w:val="false"/>
          <w:i w:val="false"/>
          <w:color w:val="000000"/>
          <w:sz w:val="28"/>
        </w:rPr>
        <w:t xml:space="preserve"> есептілігін табыс етуді тоқтата тұру (ұзарту, қайта бастау) туралы;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қосарланған</w:t>
      </w:r>
      <w:r>
        <w:rPr>
          <w:rFonts w:ascii="Times New Roman"/>
          <w:b w:val="false"/>
          <w:i w:val="false"/>
          <w:color w:val="000000"/>
          <w:sz w:val="28"/>
        </w:rPr>
        <w:t xml:space="preserve"> салық салуды болдырмау туралы халықаралық шарттың негізінде төленген табыс салығын бюджеттен немесе шартты банк салымынан қайтаруға;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салық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резиденттігін растауды алуға;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Қазақстан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Республикасындағы көздерден алынған табыстардың және ұсталған (төленген) салықтардың сомалары туралы анықтаманы алуға;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ff0000"/>
          <w:sz w:val="28"/>
        </w:rPr>
        <w:t xml:space="preserve">алып тасталды - ҚР Үкіметінің 08.05.2013 </w:t>
      </w:r>
      <w:r>
        <w:rPr>
          <w:rFonts w:ascii="Times New Roman"/>
          <w:b w:val="false"/>
          <w:i w:val="false"/>
          <w:color w:val="00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ff0000"/>
          <w:sz w:val="28"/>
        </w:rPr>
        <w:t xml:space="preserve">алып тасталды - ҚР Үкіметінің 08.05.2013 </w:t>
      </w:r>
      <w:r>
        <w:rPr>
          <w:rFonts w:ascii="Times New Roman"/>
          <w:b w:val="false"/>
          <w:i w:val="false"/>
          <w:color w:val="00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ff0000"/>
          <w:sz w:val="28"/>
        </w:rPr>
        <w:t xml:space="preserve">алып тасталды - ҚР Үкіметінің 08.05.2013 </w:t>
      </w:r>
      <w:r>
        <w:rPr>
          <w:rFonts w:ascii="Times New Roman"/>
          <w:b w:val="false"/>
          <w:i w:val="false"/>
          <w:color w:val="00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ff0000"/>
          <w:sz w:val="28"/>
        </w:rPr>
        <w:t xml:space="preserve">алып тасталды - ҚР Үкіметінің 08.05.2013 </w:t>
      </w:r>
      <w:r>
        <w:rPr>
          <w:rFonts w:ascii="Times New Roman"/>
          <w:b w:val="false"/>
          <w:i w:val="false"/>
          <w:color w:val="00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ff0000"/>
          <w:sz w:val="28"/>
        </w:rPr>
        <w:t xml:space="preserve">алып тасталды - ҚР Үкіметінің 08.05.2013 </w:t>
      </w:r>
      <w:r>
        <w:rPr>
          <w:rFonts w:ascii="Times New Roman"/>
          <w:b w:val="false"/>
          <w:i w:val="false"/>
          <w:color w:val="00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ff0000"/>
          <w:sz w:val="28"/>
        </w:rPr>
        <w:t xml:space="preserve">алып тасталды - ҚР Үкіметінің 08.05.2013 </w:t>
      </w:r>
      <w:r>
        <w:rPr>
          <w:rFonts w:ascii="Times New Roman"/>
          <w:b w:val="false"/>
          <w:i w:val="false"/>
          <w:color w:val="00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ff0000"/>
          <w:sz w:val="28"/>
        </w:rPr>
        <w:t xml:space="preserve">алып тасталды - ҚР Үкіметінің 08.05.2013 </w:t>
      </w:r>
      <w:r>
        <w:rPr>
          <w:rFonts w:ascii="Times New Roman"/>
          <w:b w:val="false"/>
          <w:i w:val="false"/>
          <w:color w:val="00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ff0000"/>
          <w:sz w:val="28"/>
        </w:rPr>
        <w:t xml:space="preserve">алып тасталды - ҚР Үкіметінің 08.05.2013 </w:t>
      </w:r>
      <w:r>
        <w:rPr>
          <w:rFonts w:ascii="Times New Roman"/>
          <w:b w:val="false"/>
          <w:i w:val="false"/>
          <w:color w:val="00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 </w:t>
      </w:r>
      <w:r>
        <w:rPr>
          <w:rFonts w:ascii="Times New Roman"/>
          <w:b w:val="false"/>
          <w:i w:val="false"/>
          <w:color w:val="000000"/>
          <w:sz w:val="28"/>
        </w:rPr>
        <w:t>тіркеу</w:t>
      </w:r>
      <w:r>
        <w:rPr>
          <w:rFonts w:ascii="Times New Roman"/>
          <w:b w:val="false"/>
          <w:i w:val="false"/>
          <w:color w:val="000000"/>
          <w:sz w:val="28"/>
        </w:rPr>
        <w:t xml:space="preserve"> есебіне қою туралы;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18) </w:t>
      </w:r>
      <w:r>
        <w:rPr>
          <w:rFonts w:ascii="Times New Roman"/>
          <w:b w:val="false"/>
          <w:i w:val="false"/>
          <w:color w:val="000000"/>
          <w:sz w:val="28"/>
        </w:rPr>
        <w:t>тіркеу</w:t>
      </w:r>
      <w:r>
        <w:rPr>
          <w:rFonts w:ascii="Times New Roman"/>
          <w:b w:val="false"/>
          <w:i w:val="false"/>
          <w:color w:val="000000"/>
          <w:sz w:val="28"/>
        </w:rPr>
        <w:t xml:space="preserve"> есебінен шығару туралы;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19) </w:t>
      </w:r>
      <w:r>
        <w:rPr>
          <w:rFonts w:ascii="Times New Roman"/>
          <w:b w:val="false"/>
          <w:i w:val="false"/>
          <w:color w:val="000000"/>
          <w:sz w:val="28"/>
        </w:rPr>
        <w:t>дара кәсіпкерді</w:t>
      </w:r>
      <w:r>
        <w:rPr>
          <w:rFonts w:ascii="Times New Roman"/>
          <w:b w:val="false"/>
          <w:i w:val="false"/>
          <w:color w:val="000000"/>
          <w:sz w:val="28"/>
        </w:rPr>
        <w:t>, жеке нотариусты, жеке сот орындаушысын, адвокатты тіркеу есебі туралы;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20) </w:t>
      </w:r>
      <w:r>
        <w:rPr>
          <w:rFonts w:ascii="Times New Roman"/>
          <w:b w:val="false"/>
          <w:i w:val="false"/>
          <w:color w:val="000000"/>
          <w:sz w:val="28"/>
        </w:rPr>
        <w:t>қосылған</w:t>
      </w:r>
      <w:r>
        <w:rPr>
          <w:rFonts w:ascii="Times New Roman"/>
          <w:b w:val="false"/>
          <w:i w:val="false"/>
          <w:color w:val="000000"/>
          <w:sz w:val="28"/>
        </w:rPr>
        <w:t xml:space="preserve"> құн салығы бойынша тіркеу есебі туралы;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21) </w:t>
      </w:r>
      <w:r>
        <w:rPr>
          <w:rFonts w:ascii="Times New Roman"/>
          <w:b w:val="false"/>
          <w:i w:val="false"/>
          <w:color w:val="000000"/>
          <w:sz w:val="28"/>
        </w:rPr>
        <w:t>электрондық</w:t>
      </w:r>
      <w:r>
        <w:rPr>
          <w:rFonts w:ascii="Times New Roman"/>
          <w:b w:val="false"/>
          <w:i w:val="false"/>
          <w:color w:val="000000"/>
          <w:sz w:val="28"/>
        </w:rPr>
        <w:t xml:space="preserve"> салық төлеушінің тіркеу есебі туралы;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22) </w:t>
      </w:r>
      <w:r>
        <w:rPr>
          <w:rFonts w:ascii="Times New Roman"/>
          <w:b w:val="false"/>
          <w:i w:val="false"/>
          <w:color w:val="000000"/>
          <w:sz w:val="28"/>
        </w:rPr>
        <w:t>бензин</w:t>
      </w:r>
      <w:r>
        <w:rPr>
          <w:rFonts w:ascii="Times New Roman"/>
          <w:b w:val="false"/>
          <w:i w:val="false"/>
          <w:color w:val="000000"/>
          <w:sz w:val="28"/>
        </w:rPr>
        <w:t xml:space="preserve"> (авиациялықтан басқа), дизель отынын өндіру, бензинді (авиациялықтан басқа), дизель отынын көтерме және (немесе) бөлшек саудада өткізу жөніндегі қызметті жүзеге асыратын салық төлеуші ретінде тіркеу есебі туралы;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23) </w:t>
      </w:r>
      <w:r>
        <w:rPr>
          <w:rFonts w:ascii="Times New Roman"/>
          <w:b w:val="false"/>
          <w:i w:val="false"/>
          <w:color w:val="000000"/>
          <w:sz w:val="28"/>
        </w:rPr>
        <w:t>темекі</w:t>
      </w:r>
      <w:r>
        <w:rPr>
          <w:rFonts w:ascii="Times New Roman"/>
          <w:b w:val="false"/>
          <w:i w:val="false"/>
          <w:color w:val="000000"/>
          <w:sz w:val="28"/>
        </w:rPr>
        <w:t xml:space="preserve"> өнімдерін өндіру және (немесе) көтерме саудада өткізу жөніндегі қызметті жүзеге асыратын салық төлеуші ретінде тіркеу есебі туралы;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24) </w:t>
      </w:r>
      <w:r>
        <w:rPr>
          <w:rFonts w:ascii="Times New Roman"/>
          <w:b w:val="false"/>
          <w:i w:val="false"/>
          <w:color w:val="000000"/>
          <w:sz w:val="28"/>
        </w:rPr>
        <w:t>этил</w:t>
      </w:r>
      <w:r>
        <w:rPr>
          <w:rFonts w:ascii="Times New Roman"/>
          <w:b w:val="false"/>
          <w:i w:val="false"/>
          <w:color w:val="000000"/>
          <w:sz w:val="28"/>
        </w:rPr>
        <w:t xml:space="preserve"> спиртін және (немесе) алкоголь өнімін өндіру, алкоголь өнімін көтерме және (немесе) бөлшек саудада өткізу жөніндегі қызметті жүзеге асыратын салық төлеуші ретінде тіркеу есебі туралы;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25) </w:t>
      </w:r>
      <w:r>
        <w:rPr>
          <w:rFonts w:ascii="Times New Roman"/>
          <w:b w:val="false"/>
          <w:i w:val="false"/>
          <w:color w:val="000000"/>
          <w:sz w:val="28"/>
        </w:rPr>
        <w:t>ойын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бизнесі қызметін жүзеге асыратын салық төлеуші ретінде тіркеу есебі туралы;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26) </w:t>
      </w:r>
      <w:r>
        <w:rPr>
          <w:rFonts w:ascii="Times New Roman"/>
          <w:b w:val="false"/>
          <w:i w:val="false"/>
          <w:color w:val="000000"/>
          <w:sz w:val="28"/>
        </w:rPr>
        <w:t>ұтыссыз</w:t>
      </w:r>
      <w:r>
        <w:rPr>
          <w:rFonts w:ascii="Times New Roman"/>
          <w:b w:val="false"/>
          <w:i w:val="false"/>
          <w:color w:val="000000"/>
          <w:sz w:val="28"/>
        </w:rPr>
        <w:t xml:space="preserve"> ойын автоматтарын, ойынға арналған жеке компьютерлерді, ойын жолдарын, карталарды, бильярд үстелдерін пайдалана отырып көрсетілетін қызметтер - қызметін жүзеге асыратын салық төлеуші ретінде тіркеу есебі туралы;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27) </w:t>
      </w:r>
      <w:r>
        <w:rPr>
          <w:rFonts w:ascii="Times New Roman"/>
          <w:b w:val="false"/>
          <w:i w:val="false"/>
          <w:color w:val="000000"/>
          <w:sz w:val="28"/>
        </w:rPr>
        <w:t>қосылған</w:t>
      </w:r>
      <w:r>
        <w:rPr>
          <w:rFonts w:ascii="Times New Roman"/>
          <w:b w:val="false"/>
          <w:i w:val="false"/>
          <w:color w:val="000000"/>
          <w:sz w:val="28"/>
        </w:rPr>
        <w:t xml:space="preserve"> құн салығының асып кетуін қайтару туралы;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28) </w:t>
      </w:r>
      <w:r>
        <w:rPr>
          <w:rFonts w:ascii="Times New Roman"/>
          <w:b w:val="false"/>
          <w:i w:val="false"/>
          <w:color w:val="000000"/>
          <w:sz w:val="28"/>
        </w:rPr>
        <w:t>грант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қаражаттары есебінен сатып алынатын тауарлар, жұмыстар, қызмет көрсетулер бойынша төленген қосылған құн салығын қайтару туралы;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29) </w:t>
      </w:r>
      <w:r>
        <w:rPr>
          <w:rFonts w:ascii="Times New Roman"/>
          <w:b w:val="false"/>
          <w:i w:val="false"/>
          <w:color w:val="000000"/>
          <w:sz w:val="28"/>
        </w:rPr>
        <w:t>салық</w:t>
      </w:r>
      <w:r>
        <w:rPr>
          <w:rFonts w:ascii="Times New Roman"/>
          <w:b w:val="false"/>
          <w:i w:val="false"/>
          <w:color w:val="000000"/>
          <w:sz w:val="28"/>
        </w:rPr>
        <w:t xml:space="preserve"> берешегінің, міндетті зейнетақы жарналары, міндетті кәсіптік зейнетақы жарналары мен әлеуметтік аударымдар бойынша берешегінің жоқ (бар) екені туралы анықтаманы алу үшін;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30) </w:t>
      </w:r>
      <w:r>
        <w:rPr>
          <w:rFonts w:ascii="Times New Roman"/>
          <w:b w:val="false"/>
          <w:i w:val="false"/>
          <w:color w:val="000000"/>
          <w:sz w:val="28"/>
        </w:rPr>
        <w:t>салық</w:t>
      </w:r>
      <w:r>
        <w:rPr>
          <w:rFonts w:ascii="Times New Roman"/>
          <w:b w:val="false"/>
          <w:i w:val="false"/>
          <w:color w:val="000000"/>
          <w:sz w:val="28"/>
        </w:rPr>
        <w:t xml:space="preserve"> міндеттемесін, сондай-ақ міндетті зейнетақы жарналарын, міндетті кәсіптік зейнетақы жарналарын есептеу, ұстау және аудару, әлеуметтік аударымдарды есептеу және төлеу бойынша міндеттемелерді орындау бойынша бюджетпен есеп айырысудың жай-күйі туралы жеке шоттан үзінді көшірме алуға;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31) </w:t>
      </w:r>
      <w:r>
        <w:rPr>
          <w:rFonts w:ascii="Times New Roman"/>
          <w:b w:val="false"/>
          <w:i w:val="false"/>
          <w:color w:val="000000"/>
          <w:sz w:val="28"/>
        </w:rPr>
        <w:t>салықтарды</w:t>
      </w:r>
      <w:r>
        <w:rPr>
          <w:rFonts w:ascii="Times New Roman"/>
          <w:b w:val="false"/>
          <w:i w:val="false"/>
          <w:color w:val="000000"/>
          <w:sz w:val="28"/>
        </w:rPr>
        <w:t>, басқа да міндетті төлемдерді, кедендік төлемдерді, өсімпұлдар мен айыппұлдарды есепке жатқызу және (немесе) қайтару жүргізуге;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32) </w:t>
      </w:r>
      <w:r>
        <w:rPr>
          <w:rFonts w:ascii="Times New Roman"/>
          <w:b w:val="false"/>
          <w:i w:val="false"/>
          <w:color w:val="000000"/>
          <w:sz w:val="28"/>
        </w:rPr>
        <w:t>бақылау-касса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машинасын салық органдарында есепке қою туралы;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33) </w:t>
      </w:r>
      <w:r>
        <w:rPr>
          <w:rFonts w:ascii="Times New Roman"/>
          <w:b w:val="false"/>
          <w:i w:val="false"/>
          <w:color w:val="000000"/>
          <w:sz w:val="28"/>
        </w:rPr>
        <w:t>бақылау-касса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машинасын есептен шығару туралы;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34) </w:t>
      </w:r>
      <w:r>
        <w:rPr>
          <w:rFonts w:ascii="Times New Roman"/>
          <w:b w:val="false"/>
          <w:i w:val="false"/>
          <w:color w:val="000000"/>
          <w:sz w:val="28"/>
        </w:rPr>
        <w:t>бақылау-касса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машинасын пайдалану кезінде туындайтын міндеттемелердің орындалуы туралы;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35) </w:t>
      </w:r>
      <w:r>
        <w:rPr>
          <w:rFonts w:ascii="Times New Roman"/>
          <w:b w:val="false"/>
          <w:i w:val="false"/>
          <w:color w:val="000000"/>
          <w:sz w:val="28"/>
        </w:rPr>
        <w:t>бақылау-касса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машинасының моделін мемлекеттік тізілімге енгізу туралы;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36) </w:t>
      </w:r>
      <w:r>
        <w:rPr>
          <w:rFonts w:ascii="Times New Roman"/>
          <w:b w:val="false"/>
          <w:i w:val="false"/>
          <w:color w:val="000000"/>
          <w:sz w:val="28"/>
        </w:rPr>
        <w:t>лотереялар</w:t>
      </w:r>
      <w:r>
        <w:rPr>
          <w:rFonts w:ascii="Times New Roman"/>
          <w:b w:val="false"/>
          <w:i w:val="false"/>
          <w:color w:val="000000"/>
          <w:sz w:val="28"/>
        </w:rPr>
        <w:t xml:space="preserve"> ұйымдастыру, өткізу және лотерея билеттерін сату жөніндегі қызметті жүзеге асыратын салық төлеуші ретінде тіркеу есебі туралы;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37) </w:t>
      </w:r>
      <w:r>
        <w:rPr>
          <w:rFonts w:ascii="Times New Roman"/>
          <w:b w:val="false"/>
          <w:i w:val="false"/>
          <w:color w:val="000000"/>
          <w:sz w:val="28"/>
        </w:rPr>
        <w:t>акцизделетін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тауарларды өндіру, жинау (жинақтау) жөніндегі қызметті жүзеге асыратын салық төлеуші ретінде тіркеу есебі туралы.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Ескерту. 1-тармаққа өзгерістер енгізілді - ҚР Үкіметінің 08.05.2013 </w:t>
      </w:r>
      <w:r>
        <w:rPr>
          <w:rFonts w:ascii="Times New Roman"/>
          <w:b w:val="false"/>
          <w:i w:val="false"/>
          <w:color w:val="00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енгізіледі); 20.12.2013 </w:t>
      </w:r>
      <w:r>
        <w:rPr>
          <w:rFonts w:ascii="Times New Roman"/>
          <w:b w:val="false"/>
          <w:i w:val="false"/>
          <w:color w:val="000000"/>
          <w:sz w:val="28"/>
        </w:rPr>
        <w:t>N 1363</w:t>
      </w:r>
      <w:r>
        <w:rPr>
          <w:rFonts w:ascii="Times New Roman"/>
          <w:b w:val="false"/>
          <w:i w:val="false"/>
          <w:color w:val="ff0000"/>
          <w:sz w:val="28"/>
        </w:rPr>
        <w:t xml:space="preserve"> (01.01.2014 бастап қолданысқа енгізіледі); 18.02.2014 </w:t>
      </w:r>
      <w:r>
        <w:rPr>
          <w:rFonts w:ascii="Times New Roman"/>
          <w:b w:val="false"/>
          <w:i w:val="false"/>
          <w:color w:val="000000"/>
          <w:sz w:val="28"/>
        </w:rPr>
        <w:t>N 106</w:t>
      </w:r>
      <w:r>
        <w:rPr>
          <w:rFonts w:ascii="Times New Roman"/>
          <w:b w:val="false"/>
          <w:i w:val="false"/>
          <w:color w:val="ff0000"/>
          <w:sz w:val="28"/>
        </w:rPr>
        <w:t xml:space="preserve"> (01.01.2014 бастап қолданысқа енгізіледі) қаулыларымен.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Осы қаулы 2012 жылғы 1 қаңтардан бастап қолданысқа енгізіледі және ресми жариялануға тиіс.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Қазақстан Республикасының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Премьер-Министрі                           К.Мәсімов</w:t>
      </w:r>
    </w:p>
    <w:bookmarkStart w:name="z41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жаңа редакцияда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64008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 w:val="false"/>
          <w:color w:val="ff0000"/>
          <w:sz w:val="28"/>
        </w:rPr>
        <w:t>Ескерту. Салықтық өтініш жаңа редакцияда -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ff0000"/>
          <w:sz w:val="28"/>
        </w:rPr>
        <w:t xml:space="preserve">ҚР Үкіметінің 08.05.2013 </w:t>
      </w:r>
      <w:r>
        <w:rPr>
          <w:rFonts w:ascii="Times New Roman"/>
          <w:b w:val="false"/>
          <w:i w:val="false"/>
          <w:color w:val="00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  <w:r>
        <w:drawing>
          <wp:inline distT="0" distB="0" distL="0" distR="0">
            <wp:extent cx="64008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4"/>
    <w:bookmarkStart w:name="z7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нысан</w:t>
      </w:r>
    </w:p>
    <w:bookmarkEnd w:id="5"/>
    <w:bookmarkStart w:name="z7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Салық төлеушінің (салық агентінің) салық есептілігін кері</w:t>
      </w:r>
      <w:r>
        <w:br/>
      </w:r>
      <w:r>
        <w:rPr>
          <w:rFonts w:ascii="Times New Roman"/>
          <w:b/>
          <w:i w:val="false"/>
          <w:color w:val="000000"/>
        </w:rPr>
        <w:t>
қайтарып алу туралы салықтық өтініші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жаңа редакцияда - ҚР Үкіметінің  18.02.2014 </w:t>
      </w:r>
      <w:r>
        <w:rPr>
          <w:rFonts w:ascii="Times New Roman"/>
          <w:b w:val="false"/>
          <w:i w:val="false"/>
          <w:color w:val="ff0000"/>
          <w:sz w:val="28"/>
        </w:rPr>
        <w:t>N 106</w:t>
      </w:r>
      <w:r>
        <w:rPr>
          <w:rFonts w:ascii="Times New Roman"/>
          <w:b w:val="false"/>
          <w:i w:val="false"/>
          <w:color w:val="ff0000"/>
          <w:sz w:val="28"/>
        </w:rPr>
        <w:t xml:space="preserve"> (01.01.2014 бастап қолданысқа енгізіледі) қаулысымен.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1181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1308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алып тасталды - ҚР Үкіметінің 18.02.2014 </w:t>
      </w:r>
      <w:r>
        <w:rPr>
          <w:rFonts w:ascii="Times New Roman"/>
          <w:b w:val="false"/>
          <w:i w:val="false"/>
          <w:color w:val="ff0000"/>
          <w:sz w:val="28"/>
        </w:rPr>
        <w:t>N 106</w:t>
      </w:r>
      <w:r>
        <w:rPr>
          <w:rFonts w:ascii="Times New Roman"/>
          <w:b w:val="false"/>
          <w:i w:val="false"/>
          <w:color w:val="ff0000"/>
          <w:sz w:val="28"/>
        </w:rPr>
        <w:t xml:space="preserve"> (01.01.2014 бастап қолданысқа енгізіледі) қаулысымен.</w:t>
      </w:r>
    </w:p>
    <w:bookmarkStart w:name="z4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жаңа редакцияда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  </w:t>
      </w:r>
      <w:r>
        <w:drawing>
          <wp:inline distT="0" distB="0" distL="0" distR="0">
            <wp:extent cx="63373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жаңа редакцияда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3246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946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726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726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472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472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980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472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472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599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980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262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жаңа редакцияда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853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3853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853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3853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853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3853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599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939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11"/>
    <w:bookmarkStart w:name="z8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нысан</w:t>
      </w:r>
    </w:p>
    <w:bookmarkEnd w:id="12"/>
    <w:bookmarkStart w:name="z8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Қазақстан Республикасындағы көздерден алынған табыстардың және</w:t>
      </w:r>
      <w:r>
        <w:br/>
      </w:r>
      <w:r>
        <w:rPr>
          <w:rFonts w:ascii="Times New Roman"/>
          <w:b/>
          <w:i w:val="false"/>
          <w:color w:val="000000"/>
        </w:rPr>
        <w:t>
ұсталған (төленген) салықтардың сомалары туралы анықтаманы</w:t>
      </w:r>
      <w:r>
        <w:br/>
      </w:r>
      <w:r>
        <w:rPr>
          <w:rFonts w:ascii="Times New Roman"/>
          <w:b/>
          <w:i w:val="false"/>
          <w:color w:val="000000"/>
        </w:rPr>
        <w:t>
алуға салықтық өтініш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жаңа редакцияда - ҚР Үкіметінің  18.02.2014 </w:t>
      </w:r>
      <w:r>
        <w:rPr>
          <w:rFonts w:ascii="Times New Roman"/>
          <w:b w:val="false"/>
          <w:i w:val="false"/>
          <w:color w:val="ff0000"/>
          <w:sz w:val="28"/>
        </w:rPr>
        <w:t>N 106</w:t>
      </w:r>
      <w:r>
        <w:rPr>
          <w:rFonts w:ascii="Times New Roman"/>
          <w:b w:val="false"/>
          <w:i w:val="false"/>
          <w:color w:val="ff0000"/>
          <w:sz w:val="28"/>
        </w:rPr>
        <w:t xml:space="preserve"> (01.01.2014 бастап қолданысқа енгізіледі) қаулысымен.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1562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1689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1181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1435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0223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223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02489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2489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02108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1435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1943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1562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Патент негізіндегі арнаулы салық режимін қолдануға</w:t>
      </w:r>
      <w:r>
        <w:br/>
      </w:r>
      <w:r>
        <w:rPr>
          <w:rFonts w:ascii="Times New Roman"/>
          <w:b/>
          <w:i w:val="false"/>
          <w:color w:val="000000"/>
        </w:rPr>
        <w:t>
салықтық өтініш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алып тасталды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bookmarkStart w:name="z7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Патент негізіндегі арнаулы салық режимін қолдануды тоқтату</w:t>
      </w:r>
      <w:r>
        <w:br/>
      </w:r>
      <w:r>
        <w:rPr>
          <w:rFonts w:ascii="Times New Roman"/>
          <w:b/>
          <w:i w:val="false"/>
          <w:color w:val="000000"/>
        </w:rPr>
        <w:t>
туралы салықтық өтініш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алып тасталды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  </w:t>
      </w:r>
    </w:p>
    <w:bookmarkStart w:name="z5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Оңайлатылған декларация негізіндегі арнаулы салық режимін</w:t>
      </w:r>
      <w:r>
        <w:br/>
      </w:r>
      <w:r>
        <w:rPr>
          <w:rFonts w:ascii="Times New Roman"/>
          <w:b/>
          <w:i w:val="false"/>
          <w:color w:val="000000"/>
        </w:rPr>
        <w:t>
қолдануға салықтық өтініш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алып тасталды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bookmarkStart w:name="z5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Оңайлатылған декларация негізіндегі арнаулы салық режимін</w:t>
      </w:r>
      <w:r>
        <w:br/>
      </w:r>
      <w:r>
        <w:rPr>
          <w:rFonts w:ascii="Times New Roman"/>
          <w:b/>
          <w:i w:val="false"/>
          <w:color w:val="000000"/>
        </w:rPr>
        <w:t>
қолдануды тоқтату туралы салықтық өтініш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алып тасталды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bookmarkStart w:name="z5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Шаруа немесе фермер қожалықтарына арналған арнаулы салық</w:t>
      </w:r>
      <w:r>
        <w:br/>
      </w:r>
      <w:r>
        <w:rPr>
          <w:rFonts w:ascii="Times New Roman"/>
          <w:b/>
          <w:i w:val="false"/>
          <w:color w:val="000000"/>
        </w:rPr>
        <w:t>
режимін қолдануға салықтық өтініш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алып тасталды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bookmarkStart w:name="z5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Шаруа немесе фермер қожалықтарына арналған арнаулы салық</w:t>
      </w:r>
      <w:r>
        <w:br/>
      </w:r>
      <w:r>
        <w:rPr>
          <w:rFonts w:ascii="Times New Roman"/>
          <w:b/>
          <w:i w:val="false"/>
          <w:color w:val="000000"/>
        </w:rPr>
        <w:t>
режимін қолдануды тоқтату туралы салықтық өтініш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алып тасталды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bookmarkStart w:name="z5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Ауыл шаруашылығы өнімдерін, акваөсіру (балық өсіру</w:t>
      </w:r>
      <w:r>
        <w:br/>
      </w:r>
      <w:r>
        <w:rPr>
          <w:rFonts w:ascii="Times New Roman"/>
          <w:b/>
          <w:i w:val="false"/>
          <w:color w:val="000000"/>
        </w:rPr>
        <w:t>
шаруашылығы) өнімін өндіруші заңды тұлғалар мен селолық тұтыну</w:t>
      </w:r>
      <w:r>
        <w:br/>
      </w:r>
      <w:r>
        <w:rPr>
          <w:rFonts w:ascii="Times New Roman"/>
          <w:b/>
          <w:i w:val="false"/>
          <w:color w:val="000000"/>
        </w:rPr>
        <w:t>
кооперативтері үшін арнаулы салық режимін қолдануға салықтық</w:t>
      </w:r>
      <w:r>
        <w:br/>
      </w:r>
      <w:r>
        <w:rPr>
          <w:rFonts w:ascii="Times New Roman"/>
          <w:b/>
          <w:i w:val="false"/>
          <w:color w:val="000000"/>
        </w:rPr>
        <w:t>
өтініш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алып тасталды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bookmarkStart w:name="z5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өнімдерін, акваөсіру (балық өсіру шаруашылығы)</w:t>
      </w:r>
      <w:r>
        <w:br/>
      </w:r>
      <w:r>
        <w:rPr>
          <w:rFonts w:ascii="Times New Roman"/>
          <w:b/>
          <w:i w:val="false"/>
          <w:color w:val="000000"/>
        </w:rPr>
        <w:t>
өнімін өндіруші заңды тұлғалар мен селолық тұтыну</w:t>
      </w:r>
      <w:r>
        <w:br/>
      </w:r>
      <w:r>
        <w:rPr>
          <w:rFonts w:ascii="Times New Roman"/>
          <w:b/>
          <w:i w:val="false"/>
          <w:color w:val="000000"/>
        </w:rPr>
        <w:t>
кооперативтері үшін арнаулы салық режимін қолдануды тоқтату</w:t>
      </w:r>
      <w:r>
        <w:br/>
      </w:r>
      <w:r>
        <w:rPr>
          <w:rFonts w:ascii="Times New Roman"/>
          <w:b/>
          <w:i w:val="false"/>
          <w:color w:val="000000"/>
        </w:rPr>
        <w:t>
туралысалықтық өтініш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алып тасталды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 </w:t>
      </w:r>
    </w:p>
    <w:bookmarkStart w:name="z5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 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жаңа редакцияда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946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жаңа редакцияда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 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жаңа редакцияда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939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262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жаңа редакцияда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жаңа редакцияда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жаңа редакцияда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946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 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жаңа редакцияда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262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599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853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3853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853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3853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жаңа редакцияда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26200" cy="946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726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жаңа редакцияда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жаңа редакцияда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жаңа редакцияда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262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жаңа редакцияда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980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4107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94107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Нысан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Cалық берешегінің, міндетті зейнетақы жарналары, міндетті</w:t>
      </w:r>
      <w:r>
        <w:br/>
      </w:r>
      <w:r>
        <w:rPr>
          <w:rFonts w:ascii="Times New Roman"/>
          <w:b/>
          <w:i w:val="false"/>
          <w:color w:val="000000"/>
        </w:rPr>
        <w:t>
кәсіптік зейнетақы жарналары мен әлеуметтік</w:t>
      </w:r>
      <w:r>
        <w:br/>
      </w:r>
      <w:r>
        <w:rPr>
          <w:rFonts w:ascii="Times New Roman"/>
          <w:b/>
          <w:i w:val="false"/>
          <w:color w:val="000000"/>
        </w:rPr>
        <w:t>
аударымдар бойынша берешегінің жоқ (бар)</w:t>
      </w:r>
      <w:r>
        <w:br/>
      </w:r>
      <w:r>
        <w:rPr>
          <w:rFonts w:ascii="Times New Roman"/>
          <w:b/>
          <w:i w:val="false"/>
          <w:color w:val="000000"/>
        </w:rPr>
        <w:t>
екені туралы анықтама алу үшін</w:t>
      </w:r>
      <w:r>
        <w:br/>
      </w:r>
      <w:r>
        <w:rPr>
          <w:rFonts w:ascii="Times New Roman"/>
          <w:b/>
          <w:i w:val="false"/>
          <w:color w:val="000000"/>
        </w:rPr>
        <w:t>
салықтық өтініш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жаңа редакцияда - ҚР Үкіметінің 20.12.2013 </w:t>
      </w:r>
      <w:r>
        <w:rPr>
          <w:rFonts w:ascii="Times New Roman"/>
          <w:b w:val="false"/>
          <w:i w:val="false"/>
          <w:color w:val="ff0000"/>
          <w:sz w:val="28"/>
        </w:rPr>
        <w:t>N 1363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 (01.01.2014 бастап қолданысқа енгізіледі).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РҚАО-ның ескертпесі!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Нысан "РҚАО" РМК сайтында орналасқан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http://rkao.kz/fnoforms</w:t>
      </w:r>
      <w:r>
        <w:rPr>
          <w:rFonts w:ascii="Times New Roman"/>
          <w:b w:val="false"/>
          <w:i w:val="false"/>
          <w:color w:val="ff0000"/>
          <w:sz w:val="28"/>
        </w:rPr>
        <w:t>; нысан электрондық түрде қажет болған жағдайда "РҚАО" РМК-нан алуға болады.</w:t>
      </w:r>
    </w:p>
    <w:bookmarkStart w:name="z6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Нысан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Cалық міндеттемесін, сондай-ақ міндетті зейнетақы жарналарын,</w:t>
      </w:r>
      <w:r>
        <w:br/>
      </w:r>
      <w:r>
        <w:rPr>
          <w:rFonts w:ascii="Times New Roman"/>
          <w:b/>
          <w:i w:val="false"/>
          <w:color w:val="000000"/>
        </w:rPr>
        <w:t>
міндетті кәсіптік зейнетақы жарналарын есептеу, ұстау және</w:t>
      </w:r>
      <w:r>
        <w:br/>
      </w:r>
      <w:r>
        <w:rPr>
          <w:rFonts w:ascii="Times New Roman"/>
          <w:b/>
          <w:i w:val="false"/>
          <w:color w:val="000000"/>
        </w:rPr>
        <w:t>
аудару, әлеуметтік аударымдарды есептеу және төлеу бойынша</w:t>
      </w:r>
      <w:r>
        <w:br/>
      </w:r>
      <w:r>
        <w:rPr>
          <w:rFonts w:ascii="Times New Roman"/>
          <w:b/>
          <w:i w:val="false"/>
          <w:color w:val="000000"/>
        </w:rPr>
        <w:t>
міндеттемелерді орындау бойынша бюджетпен есеп айырысулардың</w:t>
      </w:r>
      <w:r>
        <w:br/>
      </w:r>
      <w:r>
        <w:rPr>
          <w:rFonts w:ascii="Times New Roman"/>
          <w:b/>
          <w:i w:val="false"/>
          <w:color w:val="000000"/>
        </w:rPr>
        <w:t>
жай-күйі туралы жеке шоттан үзінді көшірме алуға</w:t>
      </w:r>
      <w:r>
        <w:br/>
      </w:r>
      <w:r>
        <w:rPr>
          <w:rFonts w:ascii="Times New Roman"/>
          <w:b/>
          <w:i w:val="false"/>
          <w:color w:val="000000"/>
        </w:rPr>
        <w:t>
салықтық өтініш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Салықтық өтініш жаңа редакцияда - ҚР Үкіметінің 20.12.2013 </w:t>
      </w:r>
      <w:r>
        <w:rPr>
          <w:rFonts w:ascii="Times New Roman"/>
          <w:b w:val="false"/>
          <w:i w:val="false"/>
          <w:color w:val="ff0000"/>
          <w:sz w:val="28"/>
        </w:rPr>
        <w:t>N 1363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 (01.01.2014 бастап қолданысқа енгізіледі).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РҚАО-ның ескертпесі!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Нысан "РҚАО" РМК сайтында орналасқан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http://rkao.kz/fnoforms</w:t>
      </w:r>
      <w:r>
        <w:rPr>
          <w:rFonts w:ascii="Times New Roman"/>
          <w:b w:val="false"/>
          <w:i w:val="false"/>
          <w:color w:val="ff0000"/>
          <w:sz w:val="28"/>
        </w:rPr>
        <w:t>; нысан электрондық түрде қажет болған жағдайда "РҚАО" РМК-нан алуға болады.</w:t>
      </w:r>
    </w:p>
    <w:bookmarkStart w:name="z7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жаңа редакцияда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599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726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34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726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Салықтық өтініш жаңа редакцияда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Салықтық өтініш жаңа редакцияда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Салықтық өтініш жаңа редакцияда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3754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 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жаңа редакцияда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938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7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 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 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Салықтық өтініш жаңа редакцияда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472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93472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726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599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853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93853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жылғы 29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1390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Салықтық өтініш жаңа редакцияда - ҚР Үкіметінің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643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262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726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  </w:t>
      </w:r>
      <w:r>
        <w:drawing>
          <wp:inline distT="0" distB="0" distL="0" distR="0">
            <wp:extent cx="94107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94107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10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header.xml" Type="http://schemas.openxmlformats.org/officeDocument/2006/relationships/header" Id="rId10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