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5b5a" w14:textId="adf5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қарашадағы № 1310 Қаулысы. Күші жойылды - Қазақстан Республикасы Үкіметінің 2012 жылғы 30 қарашадағы № 1518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2012.11.30 </w:t>
      </w:r>
      <w:r>
        <w:rPr>
          <w:rFonts w:ascii="Times New Roman"/>
          <w:b w:val="false"/>
          <w:i w:val="false"/>
          <w:color w:val="ff0000"/>
          <w:sz w:val="28"/>
        </w:rPr>
        <w:t>№ 1518</w:t>
      </w:r>
      <w:r>
        <w:rPr>
          <w:rFonts w:ascii="Times New Roman"/>
          <w:b w:val="false"/>
          <w:i w:val="false"/>
          <w:color w:val="ff0000"/>
          <w:sz w:val="28"/>
        </w:rPr>
        <w:t xml:space="preserve"> (2013.01.01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корпоративтік табыс салығы бойынша декларацияның нысаны және оны жасау қағидалары (</w:t>
      </w:r>
      <w:r>
        <w:rPr>
          <w:rFonts w:ascii="Times New Roman"/>
          <w:b w:val="false"/>
          <w:i w:val="false"/>
          <w:color w:val="000000"/>
          <w:sz w:val="28"/>
        </w:rPr>
        <w:t>100.00-нысан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декларация тапсырылғанға дейiнгi кезең үшін төленуі тиіс корпоративтік табыс салығы бойынша аванстық төлемдер сомасы есебінің нысаны және оны жасау қағидалары (</w:t>
      </w:r>
      <w:r>
        <w:rPr>
          <w:rFonts w:ascii="Times New Roman"/>
          <w:b w:val="false"/>
          <w:i w:val="false"/>
          <w:color w:val="000000"/>
          <w:sz w:val="28"/>
        </w:rPr>
        <w:t>101.01-нысан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декларация тапсырылғаннан кейінгі кезең үшін төленуі тиіс корпоративтік табыс салығы бойынша аванстық төлемдер сомасы есебінің нысаны және оны жасау қағидалары (</w:t>
      </w:r>
      <w:r>
        <w:rPr>
          <w:rFonts w:ascii="Times New Roman"/>
          <w:b w:val="false"/>
          <w:i w:val="false"/>
          <w:color w:val="000000"/>
          <w:sz w:val="28"/>
        </w:rPr>
        <w:t>101.02-нысан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резиденттің табысынан төлем көзінен ұсталатын корпоративтік табыс салығы бойынша есеп нысаны және оны жасау қағидалары (</w:t>
      </w:r>
      <w:r>
        <w:rPr>
          <w:rFonts w:ascii="Times New Roman"/>
          <w:b w:val="false"/>
          <w:i w:val="false"/>
          <w:color w:val="000000"/>
          <w:sz w:val="28"/>
        </w:rPr>
        <w:t>101.03-нысан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резидент еместің табысынан төлем көзінен ұсталатын корпоративтік табыс салығы бойынша есеп нысаны және оны жасау қағидалары (</w:t>
      </w:r>
      <w:r>
        <w:rPr>
          <w:rFonts w:ascii="Times New Roman"/>
          <w:b w:val="false"/>
          <w:i w:val="false"/>
          <w:color w:val="000000"/>
          <w:sz w:val="28"/>
        </w:rPr>
        <w:t>101.04-нысан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корпоративтік табыс салығы бойынша декларацияның нысаны және оны жасау қағидалары (</w:t>
      </w:r>
      <w:r>
        <w:rPr>
          <w:rFonts w:ascii="Times New Roman"/>
          <w:b w:val="false"/>
          <w:i w:val="false"/>
          <w:color w:val="000000"/>
          <w:sz w:val="28"/>
        </w:rPr>
        <w:t>110.00-нысан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корпоративтік табыс салығы бойынша декларацияның нысаны және оны жасау қағидалары (</w:t>
      </w:r>
      <w:r>
        <w:rPr>
          <w:rFonts w:ascii="Times New Roman"/>
          <w:b w:val="false"/>
          <w:i w:val="false"/>
          <w:color w:val="000000"/>
          <w:sz w:val="28"/>
        </w:rPr>
        <w:t>130.00-нысан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8) корпоративтік табыс салығы бойынша декларацияның нысаны және оны жасау қағидалары (</w:t>
      </w:r>
      <w:r>
        <w:rPr>
          <w:rFonts w:ascii="Times New Roman"/>
          <w:b w:val="false"/>
          <w:i w:val="false"/>
          <w:color w:val="000000"/>
          <w:sz w:val="28"/>
        </w:rPr>
        <w:t>140.00-нысан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корпоративтік табыс салығы бойынша декларацияның нысаны және оны жасау қағидалары (</w:t>
      </w:r>
      <w:r>
        <w:rPr>
          <w:rFonts w:ascii="Times New Roman"/>
          <w:b w:val="false"/>
          <w:i w:val="false"/>
          <w:color w:val="000000"/>
          <w:sz w:val="28"/>
        </w:rPr>
        <w:t>150.00-нысан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10) Қазақстан Республикасының азаматтары бойынша жеке табыс салығы және әлеуметтік салық бойынша декларацияның нысаны және оны жасау қағидалары (</w:t>
      </w:r>
      <w:r>
        <w:rPr>
          <w:rFonts w:ascii="Times New Roman"/>
          <w:b w:val="false"/>
          <w:i w:val="false"/>
          <w:color w:val="000000"/>
          <w:sz w:val="28"/>
        </w:rPr>
        <w:t>200.00-нысан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 міндетті зейнетақы жарналарының есептелген, ұсталған (қоса есептелген) сомалары, есептелген әлеуметтік аударымдар бойынша есептің нысаны және оны жасау қағидалары (</w:t>
      </w:r>
      <w:r>
        <w:rPr>
          <w:rFonts w:ascii="Times New Roman"/>
          <w:b w:val="false"/>
          <w:i w:val="false"/>
          <w:color w:val="000000"/>
          <w:sz w:val="28"/>
        </w:rPr>
        <w:t>201.00-нысан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шетелдіктер мен азаматтығы жоқ тұлғалар бойынша жеке табыс салығы және әлеуметтік салық бойынша декларацияның нысаны және оны жасау қағидалары (</w:t>
      </w:r>
      <w:r>
        <w:rPr>
          <w:rFonts w:ascii="Times New Roman"/>
          <w:b w:val="false"/>
          <w:i w:val="false"/>
          <w:color w:val="000000"/>
          <w:sz w:val="28"/>
        </w:rPr>
        <w:t>210.00-нысан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13) жеке табыс салығы бойынша декларацияның нысаны және оны жасау қағидалары (</w:t>
      </w:r>
      <w:r>
        <w:rPr>
          <w:rFonts w:ascii="Times New Roman"/>
          <w:b w:val="false"/>
          <w:i w:val="false"/>
          <w:color w:val="000000"/>
          <w:sz w:val="28"/>
        </w:rPr>
        <w:t>220.00-нысан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14) жеке табыс салығы және мүлік бойынша декларацияның нысаны және оны жасау қағидалары (</w:t>
      </w:r>
      <w:r>
        <w:rPr>
          <w:rFonts w:ascii="Times New Roman"/>
          <w:b w:val="false"/>
          <w:i w:val="false"/>
          <w:color w:val="000000"/>
          <w:sz w:val="28"/>
        </w:rPr>
        <w:t>230.00-нысан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15) жеке табыс салығы бойынша декларацияның нысаны және оны жасау қағидалары (</w:t>
      </w:r>
      <w:r>
        <w:rPr>
          <w:rFonts w:ascii="Times New Roman"/>
          <w:b w:val="false"/>
          <w:i w:val="false"/>
          <w:color w:val="000000"/>
          <w:sz w:val="28"/>
        </w:rPr>
        <w:t>240.00-нысан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16) қосылған құн салығы бойынша декларацияның нысаны және оны жасау қағидалары (</w:t>
      </w:r>
      <w:r>
        <w:rPr>
          <w:rFonts w:ascii="Times New Roman"/>
          <w:b w:val="false"/>
          <w:i w:val="false"/>
          <w:color w:val="000000"/>
          <w:sz w:val="28"/>
        </w:rPr>
        <w:t>300.00-нысан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17) импортталған тауарлар бойынша жанама салықтар жөніндегі декларацияның нысаны және оны жасау қағидалары (</w:t>
      </w:r>
      <w:r>
        <w:rPr>
          <w:rFonts w:ascii="Times New Roman"/>
          <w:b w:val="false"/>
          <w:i w:val="false"/>
          <w:color w:val="000000"/>
          <w:sz w:val="28"/>
        </w:rPr>
        <w:t>320.00-нысан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18) тауарларды әкелу және жанама салықтарды төлеу туралы өтініш және оны толтыру және табыс ету қағидалары (</w:t>
      </w:r>
      <w:r>
        <w:rPr>
          <w:rFonts w:ascii="Times New Roman"/>
          <w:b w:val="false"/>
          <w:i w:val="false"/>
          <w:color w:val="000000"/>
          <w:sz w:val="28"/>
        </w:rPr>
        <w:t>328.00-нысан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19) акциз бойынша декларацияның нысаны және оны жасау қағидалары (</w:t>
      </w:r>
      <w:r>
        <w:rPr>
          <w:rFonts w:ascii="Times New Roman"/>
          <w:b w:val="false"/>
          <w:i w:val="false"/>
          <w:color w:val="000000"/>
          <w:sz w:val="28"/>
        </w:rPr>
        <w:t>400.00-нысан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20) құрылымдық бөлімше немесе салық салуға байланысты объектілер үшін акциз есебінің нысаны және оны жасау қағидалары (</w:t>
      </w:r>
      <w:r>
        <w:rPr>
          <w:rFonts w:ascii="Times New Roman"/>
          <w:b w:val="false"/>
          <w:i w:val="false"/>
          <w:color w:val="000000"/>
          <w:sz w:val="28"/>
        </w:rPr>
        <w:t>421.00-нысан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21) құрылымдық бөлімше немесе салық салуға байланысты объектілер үшін акциз есебінің нысаны және оны жасау қағидалары (</w:t>
      </w:r>
      <w:r>
        <w:rPr>
          <w:rFonts w:ascii="Times New Roman"/>
          <w:b w:val="false"/>
          <w:i w:val="false"/>
          <w:color w:val="000000"/>
          <w:sz w:val="28"/>
        </w:rPr>
        <w:t>431.00-нысан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22) роялти бойынша декларацияның нысаны және оны жасау қағидалары (</w:t>
      </w:r>
      <w:r>
        <w:rPr>
          <w:rFonts w:ascii="Times New Roman"/>
          <w:b w:val="false"/>
          <w:i w:val="false"/>
          <w:color w:val="000000"/>
          <w:sz w:val="28"/>
        </w:rPr>
        <w:t>500.00-нысан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23) қол қойылатын бонус бойынша декларацияның нысаны және оны жасау қағидалары (</w:t>
      </w:r>
      <w:r>
        <w:rPr>
          <w:rFonts w:ascii="Times New Roman"/>
          <w:b w:val="false"/>
          <w:i w:val="false"/>
          <w:color w:val="000000"/>
          <w:sz w:val="28"/>
        </w:rPr>
        <w:t>510.00-нысан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24) коммерциялық табу бонусы бойынша декларацияның нысаны және оны жасау қағидалары (</w:t>
      </w:r>
      <w:r>
        <w:rPr>
          <w:rFonts w:ascii="Times New Roman"/>
          <w:b w:val="false"/>
          <w:i w:val="false"/>
          <w:color w:val="000000"/>
          <w:sz w:val="28"/>
        </w:rPr>
        <w:t>520.00-нысан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25) өнімді бөлу бойынша Қазақстан Республикасының үлесі бойынша декларацияның нысаны және оны жасау қағидалары (</w:t>
      </w:r>
      <w:r>
        <w:rPr>
          <w:rFonts w:ascii="Times New Roman"/>
          <w:b w:val="false"/>
          <w:i w:val="false"/>
          <w:color w:val="000000"/>
          <w:sz w:val="28"/>
        </w:rPr>
        <w:t>530.00-нысан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26) үстеме пайда салығы бойынша декларацияның нысаны және оны жасау қағидалары (</w:t>
      </w:r>
      <w:r>
        <w:rPr>
          <w:rFonts w:ascii="Times New Roman"/>
          <w:b w:val="false"/>
          <w:i w:val="false"/>
          <w:color w:val="000000"/>
          <w:sz w:val="28"/>
        </w:rPr>
        <w:t>540.00-нысан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27) өндіру бонусы бойынша декларацияның нысаны және оны жасау қағидалары (</w:t>
      </w:r>
      <w:r>
        <w:rPr>
          <w:rFonts w:ascii="Times New Roman"/>
          <w:b w:val="false"/>
          <w:i w:val="false"/>
          <w:color w:val="000000"/>
          <w:sz w:val="28"/>
        </w:rPr>
        <w:t>550.00-нысан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28) жер қойнауын пайдалануға арналған келісімшартта заттай түрде белгіленген пайдалы қазбаларды өндіруге салықтың және шикі мұнай, газ конденсаты бойынша экспортқа рента салығының, роялти мен өнімді бөлу бойынша Қазақстан Республикасының үлесінің мөлшері және төлеу (беру) мерзімдері туралы есептің (есеп) нысаны және оны жасау қағидалары (</w:t>
      </w:r>
      <w:r>
        <w:rPr>
          <w:rFonts w:ascii="Times New Roman"/>
          <w:b w:val="false"/>
          <w:i w:val="false"/>
          <w:color w:val="000000"/>
          <w:sz w:val="28"/>
        </w:rPr>
        <w:t>551.00-нысан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29) тарихи шығындарды өтеу бойынша төлем жөніндегі декларацияның нысаны және оны жасау қағидалары (</w:t>
      </w:r>
      <w:r>
        <w:rPr>
          <w:rFonts w:ascii="Times New Roman"/>
          <w:b w:val="false"/>
          <w:i w:val="false"/>
          <w:color w:val="000000"/>
          <w:sz w:val="28"/>
        </w:rPr>
        <w:t>560.00-нысан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30) экспортқа рента салығы бойынша декларацияның нысаны және оны жасау қағидалары (</w:t>
      </w:r>
      <w:r>
        <w:rPr>
          <w:rFonts w:ascii="Times New Roman"/>
          <w:b w:val="false"/>
          <w:i w:val="false"/>
          <w:color w:val="000000"/>
          <w:sz w:val="28"/>
        </w:rPr>
        <w:t>570.00-нысан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31) өнімді бөлу туралы келісімшарт бойынша қызметін жүзеге асыратын жер қойнауын пайдаланушының қосымша төлемі бойынша декларацияның нысаны және оны жасау қағидалары (</w:t>
      </w:r>
      <w:r>
        <w:rPr>
          <w:rFonts w:ascii="Times New Roman"/>
          <w:b w:val="false"/>
          <w:i w:val="false"/>
          <w:color w:val="000000"/>
          <w:sz w:val="28"/>
        </w:rPr>
        <w:t>580.00-нысан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32) пайдалы қазбаларды өндiру салығы бойынша декларацияның нысаны және оны жасау қағидалары (</w:t>
      </w:r>
      <w:r>
        <w:rPr>
          <w:rFonts w:ascii="Times New Roman"/>
          <w:b w:val="false"/>
          <w:i w:val="false"/>
          <w:color w:val="000000"/>
          <w:sz w:val="28"/>
        </w:rPr>
        <w:t>590.00-нысан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33) автомобиль жолдарын пайдаланушылар аударымдары бойынша (</w:t>
      </w:r>
      <w:r>
        <w:rPr>
          <w:rFonts w:ascii="Times New Roman"/>
          <w:b w:val="false"/>
          <w:i w:val="false"/>
          <w:color w:val="000000"/>
          <w:sz w:val="28"/>
        </w:rPr>
        <w:t>641.00-нысан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34) жұмыспен қамтуға жәрдемдесу, міндетті медициналық сақтандыру, мемлекеттік әлеуметтік сақтандыру қорларына, зейнетақы төлеу жөніндегі мемлекеттік орталыққа аударымдар бойынша есептің нысаны және оны жасау қағидалары (</w:t>
      </w:r>
      <w:r>
        <w:rPr>
          <w:rFonts w:ascii="Times New Roman"/>
          <w:b w:val="false"/>
          <w:i w:val="false"/>
          <w:color w:val="000000"/>
          <w:sz w:val="28"/>
        </w:rPr>
        <w:t>651.00-нысан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35) көлік құралы салығы, жер салығы мен мүлік салығы бойынша декларацияның нысаны және оны жасау қағидалары (</w:t>
      </w:r>
      <w:r>
        <w:rPr>
          <w:rFonts w:ascii="Times New Roman"/>
          <w:b w:val="false"/>
          <w:i w:val="false"/>
          <w:color w:val="000000"/>
          <w:sz w:val="28"/>
        </w:rPr>
        <w:t>700.00-нысан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36) көлік құралы салығы бойынша ағымдағы төлемдер есебінің нысаны және оны жасау қағидалары (</w:t>
      </w:r>
      <w:r>
        <w:rPr>
          <w:rFonts w:ascii="Times New Roman"/>
          <w:b w:val="false"/>
          <w:i w:val="false"/>
          <w:color w:val="000000"/>
          <w:sz w:val="28"/>
        </w:rPr>
        <w:t>701.00-нысан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37) жер салығы мен мүлік салығы бойынша ағымдағы төлемдер есебінің нысаны және оны жасау қағидалары (</w:t>
      </w:r>
      <w:r>
        <w:rPr>
          <w:rFonts w:ascii="Times New Roman"/>
          <w:b w:val="false"/>
          <w:i w:val="false"/>
          <w:color w:val="000000"/>
          <w:sz w:val="28"/>
        </w:rPr>
        <w:t>701.01-нысан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38) ойын бизнесі салығы бойынша декларацияның нысаны және оны жасау қағидалары (</w:t>
      </w:r>
      <w:r>
        <w:rPr>
          <w:rFonts w:ascii="Times New Roman"/>
          <w:b w:val="false"/>
          <w:i w:val="false"/>
          <w:color w:val="000000"/>
          <w:sz w:val="28"/>
        </w:rPr>
        <w:t>710.00-нысан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39) тіркелген салық бойынша декларацияның нысаны және оны жасау қағидалары (</w:t>
      </w:r>
      <w:r>
        <w:rPr>
          <w:rFonts w:ascii="Times New Roman"/>
          <w:b w:val="false"/>
          <w:i w:val="false"/>
          <w:color w:val="000000"/>
          <w:sz w:val="28"/>
        </w:rPr>
        <w:t>720.00-нысан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40) аукциондардан алым бойынша декларацияның нысаны және оны жасау қағидалары (</w:t>
      </w:r>
      <w:r>
        <w:rPr>
          <w:rFonts w:ascii="Times New Roman"/>
          <w:b w:val="false"/>
          <w:i w:val="false"/>
          <w:color w:val="000000"/>
          <w:sz w:val="28"/>
        </w:rPr>
        <w:t>810.00-нысан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41) жер учаскелерін пайдаланғаны үшін төлемақы бойынша есептің нысаны және оны жасау қағидалары (</w:t>
      </w:r>
      <w:r>
        <w:rPr>
          <w:rFonts w:ascii="Times New Roman"/>
          <w:b w:val="false"/>
          <w:i w:val="false"/>
          <w:color w:val="000000"/>
          <w:sz w:val="28"/>
        </w:rPr>
        <w:t>851.00-нысан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42) жер үсті көздерінің су ресурстарын пайдаланғаны үшін төлемақы бойынша декларацияның нысаны және оны жасау қағидалары (</w:t>
      </w:r>
      <w:r>
        <w:rPr>
          <w:rFonts w:ascii="Times New Roman"/>
          <w:b w:val="false"/>
          <w:i w:val="false"/>
          <w:color w:val="000000"/>
          <w:sz w:val="28"/>
        </w:rPr>
        <w:t>860.00-нысан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43) қоршаған ортаға эмиссия үшін төлемақы бойынша декларацияның нысаны және оны жасау қағидалары (</w:t>
      </w:r>
      <w:r>
        <w:rPr>
          <w:rFonts w:ascii="Times New Roman"/>
          <w:b w:val="false"/>
          <w:i w:val="false"/>
          <w:color w:val="000000"/>
          <w:sz w:val="28"/>
        </w:rPr>
        <w:t>870.00-нысан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44) жалға беру (пайдалану) шарттары тізілімінің нысаны және оны жасау қағидалары (</w:t>
      </w:r>
      <w:r>
        <w:rPr>
          <w:rFonts w:ascii="Times New Roman"/>
          <w:b w:val="false"/>
          <w:i w:val="false"/>
          <w:color w:val="000000"/>
          <w:sz w:val="28"/>
        </w:rPr>
        <w:t>871.00-нысан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45) кеме жүзетін су жолдарын пайдаланғаны үшiн төлемақы бойынша декларацияның нысаны және оны жасау қағидалары (</w:t>
      </w:r>
      <w:r>
        <w:rPr>
          <w:rFonts w:ascii="Times New Roman"/>
          <w:b w:val="false"/>
          <w:i w:val="false"/>
          <w:color w:val="000000"/>
          <w:sz w:val="28"/>
        </w:rPr>
        <w:t>890.00-нысан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46) шағын бизнес субъектілері үшін оңайлатылған декларацияның нысаны және оны жасау қағидалары (</w:t>
      </w:r>
      <w:r>
        <w:rPr>
          <w:rFonts w:ascii="Times New Roman"/>
          <w:b w:val="false"/>
          <w:i w:val="false"/>
          <w:color w:val="000000"/>
          <w:sz w:val="28"/>
        </w:rPr>
        <w:t>910.00-нысан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47) патент алу үшін есептің нысаны және оны жасау қағидалары (</w:t>
      </w:r>
      <w:r>
        <w:rPr>
          <w:rFonts w:ascii="Times New Roman"/>
          <w:b w:val="false"/>
          <w:i w:val="false"/>
          <w:color w:val="000000"/>
          <w:sz w:val="28"/>
        </w:rPr>
        <w:t>911.00-нысан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48) бірыңғай жер салығын төлеушілерге арналған декларацияның нысаны және оны жасау қағидалары (</w:t>
      </w:r>
      <w:r>
        <w:rPr>
          <w:rFonts w:ascii="Times New Roman"/>
          <w:b w:val="false"/>
          <w:i w:val="false"/>
          <w:color w:val="000000"/>
          <w:sz w:val="28"/>
        </w:rPr>
        <w:t>920.00-нысан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49) тауарларды, жұмыстарды, көрсетілетін қызметтерді өткізу кітабының нысаны және оны жасау қағидалары (</w:t>
      </w:r>
      <w:r>
        <w:rPr>
          <w:rFonts w:ascii="Times New Roman"/>
          <w:b w:val="false"/>
          <w:i w:val="false"/>
          <w:color w:val="000000"/>
          <w:sz w:val="28"/>
        </w:rPr>
        <w:t>1.1-нысан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50) тауарларды, жұмыстарды, көрсетілетін қызметтерді өткізу кітабының нысаны және оны жасау қағидалары (</w:t>
      </w:r>
      <w:r>
        <w:rPr>
          <w:rFonts w:ascii="Times New Roman"/>
          <w:b w:val="false"/>
          <w:i w:val="false"/>
          <w:color w:val="000000"/>
          <w:sz w:val="28"/>
        </w:rPr>
        <w:t>1.2-нысан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51) бухгалтерлік теңгерме нысаны және оны жасау қағидалары (</w:t>
      </w:r>
      <w:r>
        <w:rPr>
          <w:rFonts w:ascii="Times New Roman"/>
          <w:b w:val="false"/>
          <w:i w:val="false"/>
          <w:color w:val="000000"/>
          <w:sz w:val="28"/>
        </w:rPr>
        <w:t>1.3-нысан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52) қаржы-шаруашылық қызметінің нәтижелері туралы есептің нысаны және оны жасау қағидалары (</w:t>
      </w:r>
      <w:r>
        <w:rPr>
          <w:rFonts w:ascii="Times New Roman"/>
          <w:b w:val="false"/>
          <w:i w:val="false"/>
          <w:color w:val="000000"/>
          <w:sz w:val="28"/>
        </w:rPr>
        <w:t>1.4-нысан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53) өндірілген және сатып алынған тауарлардың, орындалған жұмыстардың, көрсетілетін қызметтердің қозғалысы туралы есептің нысаны және оны жасау қағидалары (</w:t>
      </w:r>
      <w:r>
        <w:rPr>
          <w:rFonts w:ascii="Times New Roman"/>
          <w:b w:val="false"/>
          <w:i w:val="false"/>
          <w:color w:val="000000"/>
          <w:sz w:val="28"/>
        </w:rPr>
        <w:t>1.5-нысан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54) өндірілген өнімнің, орындалған жұмыстардың, көрсетілген қызметтердің өзіндік құнының нысаны және оны жасау қағидалары (</w:t>
      </w:r>
      <w:r>
        <w:rPr>
          <w:rFonts w:ascii="Times New Roman"/>
          <w:b w:val="false"/>
          <w:i w:val="false"/>
          <w:color w:val="000000"/>
          <w:sz w:val="28"/>
        </w:rPr>
        <w:t>1.6-нысан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55) дебиторлық және кредиторлық берешектерді ажыратып жазу нысаны және оны жасау қағидалары (</w:t>
      </w:r>
      <w:r>
        <w:rPr>
          <w:rFonts w:ascii="Times New Roman"/>
          <w:b w:val="false"/>
          <w:i w:val="false"/>
          <w:color w:val="000000"/>
          <w:sz w:val="28"/>
        </w:rPr>
        <w:t>1.7-нысан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56) тауарларды, жұмыстарды, қызметтерді өткізу кітабының нысаны және оны жасау қағидалары (</w:t>
      </w:r>
      <w:r>
        <w:rPr>
          <w:rFonts w:ascii="Times New Roman"/>
          <w:b w:val="false"/>
          <w:i w:val="false"/>
          <w:color w:val="000000"/>
          <w:sz w:val="28"/>
        </w:rPr>
        <w:t>2.1-нысан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57) тауарларды, жұмыстарды, қызметтерді сатып алу кітабының нысаны және оны жасау қағидалары (</w:t>
      </w:r>
      <w:r>
        <w:rPr>
          <w:rFonts w:ascii="Times New Roman"/>
          <w:b w:val="false"/>
          <w:i w:val="false"/>
          <w:color w:val="000000"/>
          <w:sz w:val="28"/>
        </w:rPr>
        <w:t>2.2-нысан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58) қызмет көрсетулердің бухгалтерлік теңгермесінің нысаны және оны жасау қағидалары (</w:t>
      </w:r>
      <w:r>
        <w:rPr>
          <w:rFonts w:ascii="Times New Roman"/>
          <w:b w:val="false"/>
          <w:i w:val="false"/>
          <w:color w:val="000000"/>
          <w:sz w:val="28"/>
        </w:rPr>
        <w:t>2.3-нысан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59) қызмет көрсетулердің табыстары мен шығыстары туралы есептің нысаны және оны жасау қағидалары (</w:t>
      </w:r>
      <w:r>
        <w:rPr>
          <w:rFonts w:ascii="Times New Roman"/>
          <w:b w:val="false"/>
          <w:i w:val="false"/>
          <w:color w:val="000000"/>
          <w:sz w:val="28"/>
        </w:rPr>
        <w:t>2.4-нысан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60) дебиторлық және кредиторлық берешекті ажыратып жазу нысаны және оны жасау қағидалары (</w:t>
      </w:r>
      <w:r>
        <w:rPr>
          <w:rFonts w:ascii="Times New Roman"/>
          <w:b w:val="false"/>
          <w:i w:val="false"/>
          <w:color w:val="000000"/>
          <w:sz w:val="28"/>
        </w:rPr>
        <w:t>2.5-нысан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61) қызмет көрсетулердің зейнетақы активтері бойынша есептің нысаны және оны жасау қағидалары (</w:t>
      </w:r>
      <w:r>
        <w:rPr>
          <w:rFonts w:ascii="Times New Roman"/>
          <w:b w:val="false"/>
          <w:i w:val="false"/>
          <w:color w:val="000000"/>
          <w:sz w:val="28"/>
        </w:rPr>
        <w:t>3.1-нысан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62) зейнетақы активтерін басқару бойынша есептің нысаны және оны жасау қағидалары (</w:t>
      </w:r>
      <w:r>
        <w:rPr>
          <w:rFonts w:ascii="Times New Roman"/>
          <w:b w:val="false"/>
          <w:i w:val="false"/>
          <w:color w:val="000000"/>
          <w:sz w:val="28"/>
        </w:rPr>
        <w:t>3.2-нысан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63) бухгалтерлік теңгерме нысаны және оны жасау қағидалары (</w:t>
      </w:r>
      <w:r>
        <w:rPr>
          <w:rFonts w:ascii="Times New Roman"/>
          <w:b w:val="false"/>
          <w:i w:val="false"/>
          <w:color w:val="000000"/>
          <w:sz w:val="28"/>
        </w:rPr>
        <w:t>3.3-нысан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64) табыстар және шығыстар туралы есептің нысаны және оны жасау қағидалары (</w:t>
      </w:r>
      <w:r>
        <w:rPr>
          <w:rFonts w:ascii="Times New Roman"/>
          <w:b w:val="false"/>
          <w:i w:val="false"/>
          <w:color w:val="000000"/>
          <w:sz w:val="28"/>
        </w:rPr>
        <w:t>3.4-нысан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65) сақтандыру қызметі туралы есептің нысаны және оны жасау қағидалары (</w:t>
      </w:r>
      <w:r>
        <w:rPr>
          <w:rFonts w:ascii="Times New Roman"/>
          <w:b w:val="false"/>
          <w:i w:val="false"/>
          <w:color w:val="000000"/>
          <w:sz w:val="28"/>
        </w:rPr>
        <w:t>4.1-нысан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66) бухгалтерлік теңгерме нысаны және оны жасау қағидалары (</w:t>
      </w:r>
      <w:r>
        <w:rPr>
          <w:rFonts w:ascii="Times New Roman"/>
          <w:b w:val="false"/>
          <w:i w:val="false"/>
          <w:color w:val="000000"/>
          <w:sz w:val="28"/>
        </w:rPr>
        <w:t>4.2-нысан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67) табыстар және шығыстар туралы есептің нысаны және оны жасау қағидалары (</w:t>
      </w:r>
      <w:r>
        <w:rPr>
          <w:rFonts w:ascii="Times New Roman"/>
          <w:b w:val="false"/>
          <w:i w:val="false"/>
          <w:color w:val="000000"/>
          <w:sz w:val="28"/>
        </w:rPr>
        <w:t>4.3-нысан</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 </w:t>
      </w:r>
    </w:p>
    <w:bookmarkStart w:name="z7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2"/>
    <w:bookmarkStart w:name="z80" w:id="3"/>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қағидалары</w:t>
      </w:r>
      <w:r>
        <w:br/>
      </w:r>
      <w:r>
        <w:rPr>
          <w:rFonts w:ascii="Times New Roman"/>
          <w:b/>
          <w:i w:val="false"/>
          <w:color w:val="000000"/>
        </w:rPr>
        <w:t>
(100.00-нысан)</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2" w:id="4"/>
    <w:p>
      <w:pPr>
        <w:spacing w:after="0"/>
        <w:ind w:left="0"/>
        <w:jc w:val="left"/>
      </w:pPr>
      <w:r>
        <w:rPr>
          <w:rFonts w:ascii="Times New Roman"/>
          <w:b/>
          <w:i w:val="false"/>
          <w:color w:val="000000"/>
        </w:rPr>
        <w:t xml:space="preserve"> 
1. Жалпы ережелер</w:t>
      </w:r>
    </w:p>
    <w:bookmarkEnd w:id="4"/>
    <w:bookmarkStart w:name="z83" w:id="5"/>
    <w:p>
      <w:pPr>
        <w:spacing w:after="0"/>
        <w:ind w:left="0"/>
        <w:jc w:val="both"/>
      </w:pPr>
      <w:r>
        <w:rPr>
          <w:rFonts w:ascii="Times New Roman"/>
          <w:b w:val="false"/>
          <w:i w:val="false"/>
          <w:color w:val="000000"/>
          <w:sz w:val="28"/>
        </w:rPr>
        <w:t>
      1. Осы корпоративтік табыс салығы бойынша салық есептілігін (декларацияны) жасау қағидалары (100.00-нысан)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w:t>
      </w:r>
      <w:r>
        <w:br/>
      </w:r>
      <w:r>
        <w:rPr>
          <w:rFonts w:ascii="Times New Roman"/>
          <w:b w:val="false"/>
          <w:i w:val="false"/>
          <w:color w:val="000000"/>
          <w:sz w:val="28"/>
        </w:rPr>
        <w:t>
</w:t>
      </w:r>
      <w:r>
        <w:rPr>
          <w:rFonts w:ascii="Times New Roman"/>
          <w:b w:val="false"/>
          <w:i w:val="false"/>
          <w:color w:val="000000"/>
          <w:sz w:val="28"/>
        </w:rPr>
        <w:t>
      мемлекеттік мекемелерді;</w:t>
      </w:r>
      <w:r>
        <w:br/>
      </w:r>
      <w:r>
        <w:rPr>
          <w:rFonts w:ascii="Times New Roman"/>
          <w:b w:val="false"/>
          <w:i w:val="false"/>
          <w:color w:val="000000"/>
          <w:sz w:val="28"/>
        </w:rPr>
        <w:t>
</w:t>
      </w:r>
      <w:r>
        <w:rPr>
          <w:rFonts w:ascii="Times New Roman"/>
          <w:b w:val="false"/>
          <w:i w:val="false"/>
          <w:color w:val="000000"/>
          <w:sz w:val="28"/>
        </w:rPr>
        <w:t>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тиісті шарттарына сәйкес келетін коммерциялық емес ұйымдарды;</w:t>
      </w:r>
      <w:r>
        <w:br/>
      </w:r>
      <w:r>
        <w:rPr>
          <w:rFonts w:ascii="Times New Roman"/>
          <w:b w:val="false"/>
          <w:i w:val="false"/>
          <w:color w:val="000000"/>
          <w:sz w:val="28"/>
        </w:rPr>
        <w:t>
</w:t>
      </w:r>
      <w:r>
        <w:rPr>
          <w:rFonts w:ascii="Times New Roman"/>
          <w:b w:val="false"/>
          <w:i w:val="false"/>
          <w:color w:val="000000"/>
          <w:sz w:val="28"/>
        </w:rPr>
        <w:t>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және Салық кодексінің 134-бабы 2-тармағында көрсетілген табыстар бойынша Салық кодексінің 134-бабы 1-тармағының тиісті шарттарына сай келетін дербес бiлiм беру ұйымдарды;</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сәйкес келетін әлеуметтік салада қызметін жүзеге асыратын ұйымдарды;</w:t>
      </w:r>
      <w:r>
        <w:br/>
      </w:r>
      <w:r>
        <w:rPr>
          <w:rFonts w:ascii="Times New Roman"/>
          <w:b w:val="false"/>
          <w:i w:val="false"/>
          <w:color w:val="000000"/>
          <w:sz w:val="28"/>
        </w:rPr>
        <w:t>
</w:t>
      </w:r>
      <w:r>
        <w:rPr>
          <w:rFonts w:ascii="Times New Roman"/>
          <w:b w:val="false"/>
          <w:i w:val="false"/>
          <w:color w:val="000000"/>
          <w:sz w:val="28"/>
        </w:rPr>
        <w:t>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және Салық кодексінің 135-бабының тиісті шарттарына сай келетін дербес бiлiм беру ұйымдарды;</w:t>
      </w:r>
      <w:r>
        <w:br/>
      </w:r>
      <w:r>
        <w:rPr>
          <w:rFonts w:ascii="Times New Roman"/>
          <w:b w:val="false"/>
          <w:i w:val="false"/>
          <w:color w:val="000000"/>
          <w:sz w:val="28"/>
        </w:rPr>
        <w:t>
</w:t>
      </w:r>
      <w:r>
        <w:rPr>
          <w:rFonts w:ascii="Times New Roman"/>
          <w:b w:val="false"/>
          <w:i w:val="false"/>
          <w:color w:val="000000"/>
          <w:sz w:val="28"/>
        </w:rPr>
        <w:t>
      110.00 немесе 150.00-нысан бойынша Декларацияны толтыратын жер қойнауын пайдаланушыларды қоспағанда, тұрақты мекеме арқылы Қазақстан Республикасында қызметін жүзеге асыратын резидент заңды тұлғалар, резидент емес заңды тұлғалар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(100.00-нысан) және салық міндеттемесін есептеу туралы ақпаратты егжей-тегжейлі көрсетуге арналған оған қосымшалардан (100.01-ден 100.09-ға дейінгі нысандар) тұрады.</w:t>
      </w:r>
      <w:r>
        <w:br/>
      </w:r>
      <w:r>
        <w:rPr>
          <w:rFonts w:ascii="Times New Roman"/>
          <w:b w:val="false"/>
          <w:i w:val="false"/>
          <w:color w:val="000000"/>
          <w:sz w:val="28"/>
        </w:rPr>
        <w:t>
</w:t>
      </w:r>
      <w:r>
        <w:rPr>
          <w:rFonts w:ascii="Times New Roman"/>
          <w:b w:val="false"/>
          <w:i w:val="false"/>
          <w:color w:val="000000"/>
          <w:sz w:val="28"/>
        </w:rPr>
        <w:t xml:space="preserve">
      3. Декларацияны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өзінің атауымен Қазақстан Республикасының заңнамасында белгіленген мөрі бар болған жағдайда,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тәртібімен қағаз тасығышта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xml:space="preserve">
      2) хабарламасы бар тапсырыс хатпен пошта арқылы қағаз тасығышта – салық төлеуші пошта немесе өзге байланыс ұйымының хабарламасын алады; </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Декларацияға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БСН – Ұлттық тізілімдер туралы заңның 3-бабы 4-тармағының 4) тармақшасы қолданысқа енгізілген күннен бастап бизнес-сәйкестендіру нөмірі міндетті түрде толтыруы тиіс.</w:t>
      </w:r>
    </w:p>
    <w:bookmarkEnd w:id="5"/>
    <w:bookmarkStart w:name="z110" w:id="6"/>
    <w:p>
      <w:pPr>
        <w:spacing w:after="0"/>
        <w:ind w:left="0"/>
        <w:jc w:val="left"/>
      </w:pPr>
      <w:r>
        <w:rPr>
          <w:rFonts w:ascii="Times New Roman"/>
          <w:b/>
          <w:i w:val="false"/>
          <w:color w:val="000000"/>
        </w:rPr>
        <w:t xml:space="preserve"> 
2. Декларацияны жасау (100.00-нысан)</w:t>
      </w:r>
    </w:p>
    <w:bookmarkEnd w:id="6"/>
    <w:bookmarkStart w:name="z111" w:id="7"/>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(жыл)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 егер салық төлеуші А немесе В жолында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50-тармағына</w:t>
      </w:r>
      <w:r>
        <w:rPr>
          <w:rFonts w:ascii="Times New Roman"/>
          <w:b w:val="false"/>
          <w:i w:val="false"/>
          <w:color w:val="000000"/>
          <w:sz w:val="28"/>
        </w:rPr>
        <w:t xml:space="preserve">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қоса берілген қосымшалар.</w:t>
      </w:r>
      <w:r>
        <w:br/>
      </w:r>
      <w:r>
        <w:rPr>
          <w:rFonts w:ascii="Times New Roman"/>
          <w:b w:val="false"/>
          <w:i w:val="false"/>
          <w:color w:val="000000"/>
          <w:sz w:val="28"/>
        </w:rPr>
        <w:t>
</w:t>
      </w:r>
      <w:r>
        <w:rPr>
          <w:rFonts w:ascii="Times New Roman"/>
          <w:b w:val="false"/>
          <w:i w:val="false"/>
          <w:color w:val="000000"/>
          <w:sz w:val="28"/>
        </w:rPr>
        <w:t>
      Салық төлеуші Декларацияға табыс еткен қосымшалардың нөмірі белгіленеді;</w:t>
      </w:r>
      <w:r>
        <w:br/>
      </w:r>
      <w:r>
        <w:rPr>
          <w:rFonts w:ascii="Times New Roman"/>
          <w:b w:val="false"/>
          <w:i w:val="false"/>
          <w:color w:val="000000"/>
          <w:sz w:val="28"/>
        </w:rPr>
        <w:t>
</w:t>
      </w:r>
      <w:r>
        <w:rPr>
          <w:rFonts w:ascii="Times New Roman"/>
          <w:b w:val="false"/>
          <w:i w:val="false"/>
          <w:color w:val="000000"/>
          <w:sz w:val="28"/>
        </w:rPr>
        <w:t>
      10) резиденттік белгісі:</w:t>
      </w:r>
      <w:r>
        <w:br/>
      </w:r>
      <w:r>
        <w:rPr>
          <w:rFonts w:ascii="Times New Roman"/>
          <w:b w:val="false"/>
          <w:i w:val="false"/>
          <w:color w:val="000000"/>
          <w:sz w:val="28"/>
        </w:rPr>
        <w:t>
</w:t>
      </w:r>
      <w:r>
        <w:rPr>
          <w:rFonts w:ascii="Times New Roman"/>
          <w:b w:val="false"/>
          <w:i w:val="false"/>
          <w:color w:val="000000"/>
          <w:sz w:val="28"/>
        </w:rPr>
        <w:t>
      А торкөзін Қазақстан Республикасының резидент салық төлеушісі белгілейді;</w:t>
      </w:r>
      <w:r>
        <w:br/>
      </w:r>
      <w:r>
        <w:rPr>
          <w:rFonts w:ascii="Times New Roman"/>
          <w:b w:val="false"/>
          <w:i w:val="false"/>
          <w:color w:val="000000"/>
          <w:sz w:val="28"/>
        </w:rPr>
        <w:t>
</w:t>
      </w:r>
      <w:r>
        <w:rPr>
          <w:rFonts w:ascii="Times New Roman"/>
          <w:b w:val="false"/>
          <w:i w:val="false"/>
          <w:color w:val="000000"/>
          <w:sz w:val="28"/>
        </w:rPr>
        <w:t>
      В торкөзін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xml:space="preserve">
      11) резиденттік елінің коды мен салықтық тіркеу нөмірі; </w:t>
      </w:r>
      <w:r>
        <w:br/>
      </w:r>
      <w:r>
        <w:rPr>
          <w:rFonts w:ascii="Times New Roman"/>
          <w:b w:val="false"/>
          <w:i w:val="false"/>
          <w:color w:val="000000"/>
          <w:sz w:val="28"/>
        </w:rPr>
        <w:t>
</w:t>
      </w: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w:t>
      </w:r>
      <w:r>
        <w:rPr>
          <w:rFonts w:ascii="Times New Roman"/>
          <w:b w:val="false"/>
          <w:i w:val="false"/>
          <w:color w:val="000000"/>
          <w:sz w:val="28"/>
        </w:rPr>
        <w:t>
      А жолында осы Қағидалардың 51-тармағына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12) Қазақстан Республикасы шегінен тыс жерлерде тұрақты мекемесінің бар–жоғы.</w:t>
      </w:r>
      <w:r>
        <w:br/>
      </w:r>
      <w:r>
        <w:rPr>
          <w:rFonts w:ascii="Times New Roman"/>
          <w:b w:val="false"/>
          <w:i w:val="false"/>
          <w:color w:val="000000"/>
          <w:sz w:val="28"/>
        </w:rPr>
        <w:t>
</w:t>
      </w: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r>
        <w:br/>
      </w:r>
      <w:r>
        <w:rPr>
          <w:rFonts w:ascii="Times New Roman"/>
          <w:b w:val="false"/>
          <w:i w:val="false"/>
          <w:color w:val="000000"/>
          <w:sz w:val="28"/>
        </w:rPr>
        <w:t>
</w:t>
      </w:r>
      <w:r>
        <w:rPr>
          <w:rFonts w:ascii="Times New Roman"/>
          <w:b w:val="false"/>
          <w:i w:val="false"/>
          <w:color w:val="000000"/>
          <w:sz w:val="28"/>
        </w:rPr>
        <w:t>
      16.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100.00.001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2) 100.00.002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Бұл жолға 100.01.029 жолы көшіріледі;</w:t>
      </w:r>
      <w:r>
        <w:br/>
      </w:r>
      <w:r>
        <w:rPr>
          <w:rFonts w:ascii="Times New Roman"/>
          <w:b w:val="false"/>
          <w:i w:val="false"/>
          <w:color w:val="000000"/>
          <w:sz w:val="28"/>
        </w:rPr>
        <w:t>
</w:t>
      </w:r>
      <w:r>
        <w:rPr>
          <w:rFonts w:ascii="Times New Roman"/>
          <w:b w:val="false"/>
          <w:i w:val="false"/>
          <w:color w:val="000000"/>
          <w:sz w:val="28"/>
        </w:rPr>
        <w:t>
      3) 100.00.003 жолында алдыңғы салық кезеңінен көшірілген залалдар есепке ала отырып, туынды қаржы құралдары, оның ішінде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100.00.004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100.00.005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айқындалатын, күмәнді міндеттемелер бойынша табыс көрсетіледі;</w:t>
      </w:r>
      <w:r>
        <w:br/>
      </w:r>
      <w:r>
        <w:rPr>
          <w:rFonts w:ascii="Times New Roman"/>
          <w:b w:val="false"/>
          <w:i w:val="false"/>
          <w:color w:val="000000"/>
          <w:sz w:val="28"/>
        </w:rPr>
        <w:t>
</w:t>
      </w:r>
      <w:r>
        <w:rPr>
          <w:rFonts w:ascii="Times New Roman"/>
          <w:b w:val="false"/>
          <w:i w:val="false"/>
          <w:color w:val="000000"/>
          <w:sz w:val="28"/>
        </w:rPr>
        <w:t>
      6) 100.00.006 жолында құрған провизиялар (резервтер) мөлшерін азайтудан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Салық кодексінің 90-бабы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айқындалатын, лицензияның негізінде банк немесе банк операцияларының жекелеген түрлерін жүзеге асыратын ұйымдар, ұлттық басқару холдингі немесе негізгі қызмет түрі қарыздық операцияларды жүзеге асыру немесе талап ету құқықтарын сатып алу болып табылатын және дауыс беруші акциялардың (қатысу үлестері) жүз пайызды ұлттық басқару холдингіне тиесілі заңды тұлғалар, микрокредиттік ұйымдар;</w:t>
      </w:r>
      <w:r>
        <w:br/>
      </w:r>
      <w:r>
        <w:rPr>
          <w:rFonts w:ascii="Times New Roman"/>
          <w:b w:val="false"/>
          <w:i w:val="false"/>
          <w:color w:val="000000"/>
          <w:sz w:val="28"/>
        </w:rPr>
        <w:t>
</w:t>
      </w:r>
      <w:r>
        <w:rPr>
          <w:rFonts w:ascii="Times New Roman"/>
          <w:b w:val="false"/>
          <w:i w:val="false"/>
          <w:color w:val="000000"/>
          <w:sz w:val="28"/>
        </w:rPr>
        <w:t>
      Салық кодексінің 90-бабы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сақтандыру, қайта сақтандыру шарттары бойынша сақтандыру, қайта сақтандыру ұйымдары;</w:t>
      </w:r>
      <w:r>
        <w:br/>
      </w:r>
      <w:r>
        <w:rPr>
          <w:rFonts w:ascii="Times New Roman"/>
          <w:b w:val="false"/>
          <w:i w:val="false"/>
          <w:color w:val="000000"/>
          <w:sz w:val="28"/>
        </w:rPr>
        <w:t>
</w:t>
      </w:r>
      <w:r>
        <w:rPr>
          <w:rFonts w:ascii="Times New Roman"/>
          <w:b w:val="false"/>
          <w:i w:val="false"/>
          <w:color w:val="000000"/>
          <w:sz w:val="28"/>
        </w:rPr>
        <w:t>
      7) 100.00.007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айқындалатын,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8) 100.00.008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9) 100.00.009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 </w:t>
      </w:r>
      <w:r>
        <w:br/>
      </w:r>
      <w:r>
        <w:rPr>
          <w:rFonts w:ascii="Times New Roman"/>
          <w:b w:val="false"/>
          <w:i w:val="false"/>
          <w:color w:val="000000"/>
          <w:sz w:val="28"/>
        </w:rPr>
        <w:t>
</w:t>
      </w:r>
      <w:r>
        <w:rPr>
          <w:rFonts w:ascii="Times New Roman"/>
          <w:b w:val="false"/>
          <w:i w:val="false"/>
          <w:color w:val="000000"/>
          <w:sz w:val="28"/>
        </w:rPr>
        <w:t>
      10) 100.00.010 жолында табыстардың мынадай түрлері көрсетіледі: Салық кодексінің 85-бабы 1-тармағының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 xml:space="preserve"> тармақшаларына сәйкес жылдық жиынтық табысқа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 </w:t>
      </w:r>
      <w:r>
        <w:br/>
      </w:r>
      <w:r>
        <w:rPr>
          <w:rFonts w:ascii="Times New Roman"/>
          <w:b w:val="false"/>
          <w:i w:val="false"/>
          <w:color w:val="000000"/>
          <w:sz w:val="28"/>
        </w:rPr>
        <w:t>
</w:t>
      </w:r>
      <w:r>
        <w:rPr>
          <w:rFonts w:ascii="Times New Roman"/>
          <w:b w:val="false"/>
          <w:i w:val="false"/>
          <w:color w:val="000000"/>
          <w:sz w:val="28"/>
        </w:rPr>
        <w:t>
      11) 100.00.011 жолында айқындалған оң бағамдық айырма сомасының теріс бағамдық айырма сомасынан асып кетуі көрсетіледі. Бағамдық айырма сомасы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айқындалады;</w:t>
      </w:r>
      <w:r>
        <w:br/>
      </w:r>
      <w:r>
        <w:rPr>
          <w:rFonts w:ascii="Times New Roman"/>
          <w:b w:val="false"/>
          <w:i w:val="false"/>
          <w:color w:val="000000"/>
          <w:sz w:val="28"/>
        </w:rPr>
        <w:t>
</w:t>
      </w:r>
      <w:r>
        <w:rPr>
          <w:rFonts w:ascii="Times New Roman"/>
          <w:b w:val="false"/>
          <w:i w:val="false"/>
          <w:color w:val="000000"/>
          <w:sz w:val="28"/>
        </w:rPr>
        <w:t>
      12) 100.00.012 жолында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r>
        <w:br/>
      </w:r>
      <w:r>
        <w:rPr>
          <w:rFonts w:ascii="Times New Roman"/>
          <w:b w:val="false"/>
          <w:i w:val="false"/>
          <w:color w:val="000000"/>
          <w:sz w:val="28"/>
        </w:rPr>
        <w:t>
</w:t>
      </w:r>
      <w:r>
        <w:rPr>
          <w:rFonts w:ascii="Times New Roman"/>
          <w:b w:val="false"/>
          <w:i w:val="false"/>
          <w:color w:val="000000"/>
          <w:sz w:val="28"/>
        </w:rPr>
        <w:t>
      13) 100.00.013 жолында Салық кодексіне сәйкес жылдық жиынтық табысқа енгізілетін салық төлеушінің өзге де табыстары көрсетіледі;</w:t>
      </w:r>
      <w:r>
        <w:br/>
      </w:r>
      <w:r>
        <w:rPr>
          <w:rFonts w:ascii="Times New Roman"/>
          <w:b w:val="false"/>
          <w:i w:val="false"/>
          <w:color w:val="000000"/>
          <w:sz w:val="28"/>
        </w:rPr>
        <w:t>
</w:t>
      </w:r>
      <w:r>
        <w:rPr>
          <w:rFonts w:ascii="Times New Roman"/>
          <w:b w:val="false"/>
          <w:i w:val="false"/>
          <w:color w:val="000000"/>
          <w:sz w:val="28"/>
        </w:rPr>
        <w:t>
      14) 100.00.014 жолында 100.00.001-ден 100.00.013-ке дейінгі жолдарды қосумен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15) 100.00.015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16) 100.00.016 жолында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17) 100.00.017 жолында 100.00.016 жолына ұлғайтылған (егер бұл жолдың мағынасы оң болған кезде) немесе 100.00.016 жолына азайтылған (егер бұл жолдың мағынасы теріс болған кезде) (100.00.014 – 100.00.015) + (–) 100.00.016), 100.00.014 және 100.00.015 жолдарының айырмашылығы ретінде айқындалған түзету есепке ала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17. «Шегерімдер» бөлімінде:</w:t>
      </w:r>
      <w:r>
        <w:br/>
      </w:r>
      <w:r>
        <w:rPr>
          <w:rFonts w:ascii="Times New Roman"/>
          <w:b w:val="false"/>
          <w:i w:val="false"/>
          <w:color w:val="000000"/>
          <w:sz w:val="28"/>
        </w:rPr>
        <w:t>
</w:t>
      </w:r>
      <w:r>
        <w:rPr>
          <w:rFonts w:ascii="Times New Roman"/>
          <w:b w:val="false"/>
          <w:i w:val="false"/>
          <w:color w:val="000000"/>
          <w:sz w:val="28"/>
        </w:rPr>
        <w:t>
      1) 100.00.018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100.00.018 I – 100.00.018 II + 100.00.018 III + 100.00.018 IV + 100.00.018 V – 100.00.018 VI – 100.00.018 VII – 100.00.018 VIII – 100.00.018 IX ретінде айқындалады;</w:t>
      </w:r>
      <w:r>
        <w:br/>
      </w:r>
      <w:r>
        <w:rPr>
          <w:rFonts w:ascii="Times New Roman"/>
          <w:b w:val="false"/>
          <w:i w:val="false"/>
          <w:color w:val="000000"/>
          <w:sz w:val="28"/>
        </w:rPr>
        <w:t>
</w:t>
      </w:r>
      <w:r>
        <w:rPr>
          <w:rFonts w:ascii="Times New Roman"/>
          <w:b w:val="false"/>
          <w:i w:val="false"/>
          <w:color w:val="000000"/>
          <w:sz w:val="28"/>
        </w:rPr>
        <w:t xml:space="preserve">
      100.00.018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w:t>
      </w:r>
      <w:r>
        <w:br/>
      </w:r>
      <w:r>
        <w:rPr>
          <w:rFonts w:ascii="Times New Roman"/>
          <w:b w:val="false"/>
          <w:i w:val="false"/>
          <w:color w:val="000000"/>
          <w:sz w:val="28"/>
        </w:rPr>
        <w:t>
</w:t>
      </w:r>
      <w:r>
        <w:rPr>
          <w:rFonts w:ascii="Times New Roman"/>
          <w:b w:val="false"/>
          <w:i w:val="false"/>
          <w:color w:val="000000"/>
          <w:sz w:val="28"/>
        </w:rPr>
        <w:t>
      100.00.018 II жолы салық кезеңінің соңына бухгалтерлік теңгерме деректеріне сәйкес толтырылады. Бұл ретте, көрсетілген жолында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100.00.018 II жолы тиісті салық кезеңінің соңына бухгалтерлік есеп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xml:space="preserve">
      100.00.018 III жолында: </w:t>
      </w:r>
      <w:r>
        <w:br/>
      </w:r>
      <w:r>
        <w:rPr>
          <w:rFonts w:ascii="Times New Roman"/>
          <w:b w:val="false"/>
          <w:i w:val="false"/>
          <w:color w:val="000000"/>
          <w:sz w:val="28"/>
        </w:rPr>
        <w:t>
</w:t>
      </w:r>
      <w:r>
        <w:rPr>
          <w:rFonts w:ascii="Times New Roman"/>
          <w:b w:val="false"/>
          <w:i w:val="false"/>
          <w:color w:val="000000"/>
          <w:sz w:val="28"/>
        </w:rPr>
        <w:t xml:space="preserve">
      салық төлеуші салық кезеңінің барысында келіп түскен ТМҚ, оның ішінде сатып алған, тегін алған, бірігу жолымен қайта ұйымдастыруға байланысты алынған, жарғылық капиталға салым ретінде алынған, және де басқа да негіздемемен келіп түскен; </w:t>
      </w:r>
      <w:r>
        <w:br/>
      </w:r>
      <w:r>
        <w:rPr>
          <w:rFonts w:ascii="Times New Roman"/>
          <w:b w:val="false"/>
          <w:i w:val="false"/>
          <w:color w:val="000000"/>
          <w:sz w:val="28"/>
        </w:rPr>
        <w:t>
</w:t>
      </w:r>
      <w:r>
        <w:rPr>
          <w:rFonts w:ascii="Times New Roman"/>
          <w:b w:val="false"/>
          <w:i w:val="false"/>
          <w:color w:val="000000"/>
          <w:sz w:val="28"/>
        </w:rPr>
        <w:t xml:space="preserve">
      тарапты ұйымдар, жеке кәсіпкерлер, жеке нотариустар, адвокаттар орындаған жұмыстар мен көрсеткен қызметтердің құны көрсетіледі. </w:t>
      </w:r>
      <w:r>
        <w:br/>
      </w:r>
      <w:r>
        <w:rPr>
          <w:rFonts w:ascii="Times New Roman"/>
          <w:b w:val="false"/>
          <w:i w:val="false"/>
          <w:color w:val="000000"/>
          <w:sz w:val="28"/>
        </w:rPr>
        <w:t>
</w:t>
      </w:r>
      <w:r>
        <w:rPr>
          <w:rFonts w:ascii="Times New Roman"/>
          <w:b w:val="false"/>
          <w:i w:val="false"/>
          <w:color w:val="000000"/>
          <w:sz w:val="28"/>
        </w:rPr>
        <w:t>
      Осы жолында келтірілген деректер Декларацияның 100.00.019 жолынан бастап 100.00.034 жолдар бойынша шегерімге жатқызылатын шығыстарды қамтымауы тиіс. 100.00.018 III А бастап 100.00.018 III H дейінгі жолдар мәндерінің қосындысымен айқындалады (100.00.018 III А + 100.00.018 III B + 100.00.018 III C + 100.00.018 III D + 100.00.018 III E +100.00.018 III F + 100.00.018 III G + 100.00.018 III H):</w:t>
      </w:r>
      <w:r>
        <w:br/>
      </w:r>
      <w:r>
        <w:rPr>
          <w:rFonts w:ascii="Times New Roman"/>
          <w:b w:val="false"/>
          <w:i w:val="false"/>
          <w:color w:val="000000"/>
          <w:sz w:val="28"/>
        </w:rPr>
        <w:t>
</w:t>
      </w:r>
      <w:r>
        <w:rPr>
          <w:rFonts w:ascii="Times New Roman"/>
          <w:b w:val="false"/>
          <w:i w:val="false"/>
          <w:color w:val="000000"/>
          <w:sz w:val="28"/>
        </w:rPr>
        <w:t>
      100.00.018 III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w:t>
      </w:r>
      <w:r>
        <w:rPr>
          <w:rFonts w:ascii="Times New Roman"/>
          <w:b w:val="false"/>
          <w:i w:val="false"/>
          <w:color w:val="000000"/>
          <w:sz w:val="28"/>
        </w:rPr>
        <w:t>
      100.00.018 III B қаржылық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100.00.018 III C жарнамалық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100.00.018 III D консультация қызметтер құны көрсетіледі;</w:t>
      </w:r>
      <w:r>
        <w:br/>
      </w:r>
      <w:r>
        <w:rPr>
          <w:rFonts w:ascii="Times New Roman"/>
          <w:b w:val="false"/>
          <w:i w:val="false"/>
          <w:color w:val="000000"/>
          <w:sz w:val="28"/>
        </w:rPr>
        <w:t>
</w:t>
      </w:r>
      <w:r>
        <w:rPr>
          <w:rFonts w:ascii="Times New Roman"/>
          <w:b w:val="false"/>
          <w:i w:val="false"/>
          <w:color w:val="000000"/>
          <w:sz w:val="28"/>
        </w:rPr>
        <w:t>
      100.00.018 III Е маркетинг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100.00.018 III F дизайнерлік қызметтер құны көрсетіледі;</w:t>
      </w:r>
      <w:r>
        <w:br/>
      </w:r>
      <w:r>
        <w:rPr>
          <w:rFonts w:ascii="Times New Roman"/>
          <w:b w:val="false"/>
          <w:i w:val="false"/>
          <w:color w:val="000000"/>
          <w:sz w:val="28"/>
        </w:rPr>
        <w:t>
</w:t>
      </w:r>
      <w:r>
        <w:rPr>
          <w:rFonts w:ascii="Times New Roman"/>
          <w:b w:val="false"/>
          <w:i w:val="false"/>
          <w:color w:val="000000"/>
          <w:sz w:val="28"/>
        </w:rPr>
        <w:t>
      100.00.018 III G инжиниринг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100.00.018 III Н басқа да жұмыстар мен қызмет көрсетулерді сатып алуға шығыстар көрсетіледі;</w:t>
      </w:r>
      <w:r>
        <w:br/>
      </w:r>
      <w:r>
        <w:rPr>
          <w:rFonts w:ascii="Times New Roman"/>
          <w:b w:val="false"/>
          <w:i w:val="false"/>
          <w:color w:val="000000"/>
          <w:sz w:val="28"/>
        </w:rPr>
        <w:t>
</w:t>
      </w:r>
      <w:r>
        <w:rPr>
          <w:rFonts w:ascii="Times New Roman"/>
          <w:b w:val="false"/>
          <w:i w:val="false"/>
          <w:color w:val="000000"/>
          <w:sz w:val="28"/>
        </w:rPr>
        <w:t>
      100.00.018 IV жолында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r>
        <w:br/>
      </w:r>
      <w:r>
        <w:rPr>
          <w:rFonts w:ascii="Times New Roman"/>
          <w:b w:val="false"/>
          <w:i w:val="false"/>
          <w:color w:val="000000"/>
          <w:sz w:val="28"/>
        </w:rPr>
        <w:t>
</w:t>
      </w:r>
      <w:r>
        <w:rPr>
          <w:rFonts w:ascii="Times New Roman"/>
          <w:b w:val="false"/>
          <w:i w:val="false"/>
          <w:color w:val="000000"/>
          <w:sz w:val="28"/>
        </w:rPr>
        <w:t>
      100.00.024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r>
        <w:br/>
      </w:r>
      <w:r>
        <w:rPr>
          <w:rFonts w:ascii="Times New Roman"/>
          <w:b w:val="false"/>
          <w:i w:val="false"/>
          <w:color w:val="000000"/>
          <w:sz w:val="28"/>
        </w:rPr>
        <w:t>
</w:t>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w:t>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w:t>
      </w:r>
      <w:r>
        <w:rPr>
          <w:rFonts w:ascii="Times New Roman"/>
          <w:b w:val="false"/>
          <w:i w:val="false"/>
          <w:color w:val="000000"/>
          <w:sz w:val="28"/>
        </w:rPr>
        <w:t>
      100.00.018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100.00.018 VI жолында тіркелген активтер және жалға алынған негізгі құралдар бойынша кейінгі шығыстар болып танылған жүргізілетін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100.00.018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100.00.018 VIII жолында 100.00.018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100.00.018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 100.00.019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100.00.020 жолында Салық кодексінің 100-бабы </w:t>
      </w:r>
      <w:r>
        <w:rPr>
          <w:rFonts w:ascii="Times New Roman"/>
          <w:b w:val="false"/>
          <w:i w:val="false"/>
          <w:color w:val="000000"/>
          <w:sz w:val="28"/>
        </w:rPr>
        <w:t>12-тармағына</w:t>
      </w:r>
      <w:r>
        <w:rPr>
          <w:rFonts w:ascii="Times New Roman"/>
          <w:b w:val="false"/>
          <w:i w:val="false"/>
          <w:color w:val="000000"/>
          <w:sz w:val="28"/>
        </w:rPr>
        <w:t xml:space="preserve"> сәйкес шегерімге жатқызылатын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4) 100.00.021 жолында 2009 жылдың 1 қаңтарына қалыптасқан, есептелген қосылған құн салығының сомасынан есепке жатқызылған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5) 100.00.022 жолында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6) 100.00.023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шегерімге жатқызылатын сыйақылардың жалпы сомасы көрсетіледі; </w:t>
      </w:r>
      <w:r>
        <w:br/>
      </w:r>
      <w:r>
        <w:rPr>
          <w:rFonts w:ascii="Times New Roman"/>
          <w:b w:val="false"/>
          <w:i w:val="false"/>
          <w:color w:val="000000"/>
          <w:sz w:val="28"/>
        </w:rPr>
        <w:t>
</w:t>
      </w:r>
      <w:r>
        <w:rPr>
          <w:rFonts w:ascii="Times New Roman"/>
          <w:b w:val="false"/>
          <w:i w:val="false"/>
          <w:color w:val="000000"/>
          <w:sz w:val="28"/>
        </w:rPr>
        <w:t>
      7) 100.00.024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8) 100.00.025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9) 100.00.026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r>
        <w:br/>
      </w:r>
      <w:r>
        <w:rPr>
          <w:rFonts w:ascii="Times New Roman"/>
          <w:b w:val="false"/>
          <w:i w:val="false"/>
          <w:color w:val="000000"/>
          <w:sz w:val="28"/>
        </w:rPr>
        <w:t>
</w:t>
      </w:r>
      <w:r>
        <w:rPr>
          <w:rFonts w:ascii="Times New Roman"/>
          <w:b w:val="false"/>
          <w:i w:val="false"/>
          <w:color w:val="000000"/>
          <w:sz w:val="28"/>
        </w:rPr>
        <w:t>
      10) 100.00.027 жолында резервтік қорларға аударымдар көрсетіледі:</w:t>
      </w:r>
      <w:r>
        <w:br/>
      </w:r>
      <w:r>
        <w:rPr>
          <w:rFonts w:ascii="Times New Roman"/>
          <w:b w:val="false"/>
          <w:i w:val="false"/>
          <w:color w:val="000000"/>
          <w:sz w:val="28"/>
        </w:rPr>
        <w:t>
</w:t>
      </w:r>
      <w:r>
        <w:rPr>
          <w:rFonts w:ascii="Times New Roman"/>
          <w:b w:val="false"/>
          <w:i w:val="false"/>
          <w:color w:val="000000"/>
          <w:sz w:val="28"/>
        </w:rPr>
        <w:t>
      Салық кодексінің 106-бабы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лицензия негізінде банктер мен банк операцияларының жекелеген түрлерін жүзеге асыратын ұйымдар құрған провизиялар (резервтер) бойынша шығыстар сомасы;</w:t>
      </w:r>
      <w:r>
        <w:br/>
      </w:r>
      <w:r>
        <w:rPr>
          <w:rFonts w:ascii="Times New Roman"/>
          <w:b w:val="false"/>
          <w:i w:val="false"/>
          <w:color w:val="000000"/>
          <w:sz w:val="28"/>
        </w:rPr>
        <w:t>
</w:t>
      </w:r>
      <w:r>
        <w:rPr>
          <w:rFonts w:ascii="Times New Roman"/>
          <w:b w:val="false"/>
          <w:i w:val="false"/>
          <w:color w:val="000000"/>
          <w:sz w:val="28"/>
        </w:rPr>
        <w:t>
      Салық кодексінің 116-бабы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сақтандыру, қайта сақтандыру ұйымдары құратын, сақтандыру, қайта сақтандыру шарттары бойынша сақтандыру резервтерін құру бойынша шығыстар сомасы;</w:t>
      </w:r>
      <w:r>
        <w:br/>
      </w:r>
      <w:r>
        <w:rPr>
          <w:rFonts w:ascii="Times New Roman"/>
          <w:b w:val="false"/>
          <w:i w:val="false"/>
          <w:color w:val="000000"/>
          <w:sz w:val="28"/>
        </w:rPr>
        <w:t>
</w:t>
      </w:r>
      <w:r>
        <w:rPr>
          <w:rFonts w:ascii="Times New Roman"/>
          <w:b w:val="false"/>
          <w:i w:val="false"/>
          <w:color w:val="000000"/>
          <w:sz w:val="28"/>
        </w:rPr>
        <w:t>
      Салық кодексінің 106-бабы </w:t>
      </w:r>
      <w:r>
        <w:rPr>
          <w:rFonts w:ascii="Times New Roman"/>
          <w:b w:val="false"/>
          <w:i w:val="false"/>
          <w:color w:val="000000"/>
          <w:sz w:val="28"/>
        </w:rPr>
        <w:t>3-тармағына</w:t>
      </w:r>
      <w:r>
        <w:rPr>
          <w:rFonts w:ascii="Times New Roman"/>
          <w:b w:val="false"/>
          <w:i w:val="false"/>
          <w:color w:val="000000"/>
          <w:sz w:val="28"/>
        </w:rPr>
        <w:t xml:space="preserve"> сәйкес шегерімге жатқызылатын микрокредиттік ұйымдар құрған резервтер бойынша шығыстар сомасы;</w:t>
      </w:r>
      <w:r>
        <w:br/>
      </w:r>
      <w:r>
        <w:rPr>
          <w:rFonts w:ascii="Times New Roman"/>
          <w:b w:val="false"/>
          <w:i w:val="false"/>
          <w:color w:val="000000"/>
          <w:sz w:val="28"/>
        </w:rPr>
        <w:t>
</w:t>
      </w:r>
      <w:r>
        <w:rPr>
          <w:rFonts w:ascii="Times New Roman"/>
          <w:b w:val="false"/>
          <w:i w:val="false"/>
          <w:color w:val="000000"/>
          <w:sz w:val="28"/>
        </w:rPr>
        <w:t>
      Салық кодексінің 106-бабы 4-тармағына сәйкес шегерімге жатқызылатын, ұлттық басқару холдингі немесе негізгі қызмет түрі қарыздық операцияларды жүзеге асыру немесе талап ету құқықтарын сатып алу болып табылатын және дауыс беру акцияларының (қатысу үлестері) жүз пайызы ұлттық басқару холдингіне тиесілі заңды тұлғалар құрған провизиялар (резервтер) бойынша шығыстар сомасы;</w:t>
      </w:r>
      <w:r>
        <w:br/>
      </w:r>
      <w:r>
        <w:rPr>
          <w:rFonts w:ascii="Times New Roman"/>
          <w:b w:val="false"/>
          <w:i w:val="false"/>
          <w:color w:val="000000"/>
          <w:sz w:val="28"/>
        </w:rPr>
        <w:t>
</w:t>
      </w:r>
      <w:r>
        <w:rPr>
          <w:rFonts w:ascii="Times New Roman"/>
          <w:b w:val="false"/>
          <w:i w:val="false"/>
          <w:color w:val="000000"/>
          <w:sz w:val="28"/>
        </w:rPr>
        <w:t>
      11) 100.00.028 жолында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жинақтаушы сақтандыру шарттары бойынша сақтандыру сыйлықақыларын қоспағанда, сақтандыру шарттары бойынша төленуі тиіс немесе төленген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12) 100.00.029 жолында Салық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шегерімге жатқызылатын кепілдендіру жүйесіне қатысушының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13) 100.00.030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14) 100.00.031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төлемдердің, сондай-ақ салық салынатын табыс осындай шығыстарды шегергеннен кейін нөлден көп болатын болса, Енгізу туралы Заңның 39-бабына сәйкес шегерімге жатқызылатын біржолғы талон сатып алу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15) 100.00.032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-баптарына сәйкес айқындалатын, тіркелген активтер мен негізгі құралдар бойынша шегерімдердің сомасы көрсетіледі. Бұл жолға 100.03.011 және</w:t>
      </w:r>
      <w:r>
        <w:br/>
      </w:r>
      <w:r>
        <w:rPr>
          <w:rFonts w:ascii="Times New Roman"/>
          <w:b w:val="false"/>
          <w:i w:val="false"/>
          <w:color w:val="000000"/>
          <w:sz w:val="28"/>
        </w:rPr>
        <w:t>
100.03.012 жолдарының сомасы көшіріледі.</w:t>
      </w:r>
      <w:r>
        <w:br/>
      </w:r>
      <w:r>
        <w:rPr>
          <w:rFonts w:ascii="Times New Roman"/>
          <w:b w:val="false"/>
          <w:i w:val="false"/>
          <w:color w:val="000000"/>
          <w:sz w:val="28"/>
        </w:rPr>
        <w:t>
</w:t>
      </w:r>
      <w:r>
        <w:rPr>
          <w:rFonts w:ascii="Times New Roman"/>
          <w:b w:val="false"/>
          <w:i w:val="false"/>
          <w:color w:val="000000"/>
          <w:sz w:val="28"/>
        </w:rPr>
        <w:t>
      100.00.032 І жолында Салық кодексінің 117-бабы </w:t>
      </w:r>
      <w:r>
        <w:rPr>
          <w:rFonts w:ascii="Times New Roman"/>
          <w:b w:val="false"/>
          <w:i w:val="false"/>
          <w:color w:val="000000"/>
          <w:sz w:val="28"/>
        </w:rPr>
        <w:t>10-тармағына</w:t>
      </w:r>
      <w:r>
        <w:rPr>
          <w:rFonts w:ascii="Times New Roman"/>
          <w:b w:val="false"/>
          <w:i w:val="false"/>
          <w:color w:val="000000"/>
          <w:sz w:val="28"/>
        </w:rPr>
        <w:t xml:space="preserve"> және 120-баптың 2-1-тармағына сәйкес салық есебі жүргізілетін, «Инвестициялар туралы» Қазақстан Республикасының 2003 жылғы 8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Инвестициялар туралы Заң)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r>
        <w:br/>
      </w:r>
      <w:r>
        <w:rPr>
          <w:rFonts w:ascii="Times New Roman"/>
          <w:b w:val="false"/>
          <w:i w:val="false"/>
          <w:color w:val="000000"/>
          <w:sz w:val="28"/>
        </w:rPr>
        <w:t>
</w:t>
      </w:r>
      <w:r>
        <w:rPr>
          <w:rFonts w:ascii="Times New Roman"/>
          <w:b w:val="false"/>
          <w:i w:val="false"/>
          <w:color w:val="000000"/>
          <w:sz w:val="28"/>
        </w:rPr>
        <w:t>
      16) 100.00.033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-баптарына, сондай-ақ Инвестициялар туралы Заңға сәйкес 2009 жылдың 1 қаңтарына дейін инвестициялар бойынша мемлекеттік уәкілетті органмен инвестициялық жоба шеңберінде пайдалануға енгізілген тіркелген активтер құнын шегерімге жатқызу түрінде жасасқан келісімшарттар бойынша инвестициялық салық преференциялары бойынша шегерімдер сомасы көрсетіледі;</w:t>
      </w:r>
      <w:r>
        <w:br/>
      </w:r>
      <w:r>
        <w:rPr>
          <w:rFonts w:ascii="Times New Roman"/>
          <w:b w:val="false"/>
          <w:i w:val="false"/>
          <w:color w:val="000000"/>
          <w:sz w:val="28"/>
        </w:rPr>
        <w:t>
</w:t>
      </w:r>
      <w:r>
        <w:rPr>
          <w:rFonts w:ascii="Times New Roman"/>
          <w:b w:val="false"/>
          <w:i w:val="false"/>
          <w:color w:val="000000"/>
          <w:sz w:val="28"/>
        </w:rPr>
        <w:t>
      17) 100.00.034 жолында Салық кодексіне сәйкес шегерімге жатқызылатын өзге де шығыстар сомасы көрсетіледі;</w:t>
      </w:r>
      <w:r>
        <w:br/>
      </w:r>
      <w:r>
        <w:rPr>
          <w:rFonts w:ascii="Times New Roman"/>
          <w:b w:val="false"/>
          <w:i w:val="false"/>
          <w:color w:val="000000"/>
          <w:sz w:val="28"/>
        </w:rPr>
        <w:t>
</w:t>
      </w:r>
      <w:r>
        <w:rPr>
          <w:rFonts w:ascii="Times New Roman"/>
          <w:b w:val="false"/>
          <w:i w:val="false"/>
          <w:color w:val="000000"/>
          <w:sz w:val="28"/>
        </w:rPr>
        <w:t>
      100.00.034 I жолында резидент еместің басқарушылық және жалпы әкімшілік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18) 100.00.035 шегерімге жатқызылуы тиіс сома көрсетіледі. Бұл жолға 100.00.035 І жолы немесе 100.00.035 ІІ немесе 100.00.035 ІІІ жолы көшіріледі:</w:t>
      </w:r>
      <w:r>
        <w:br/>
      </w:r>
      <w:r>
        <w:rPr>
          <w:rFonts w:ascii="Times New Roman"/>
          <w:b w:val="false"/>
          <w:i w:val="false"/>
          <w:color w:val="000000"/>
          <w:sz w:val="28"/>
        </w:rPr>
        <w:t>
</w:t>
      </w:r>
      <w:r>
        <w:rPr>
          <w:rFonts w:ascii="Times New Roman"/>
          <w:b w:val="false"/>
          <w:i w:val="false"/>
          <w:color w:val="000000"/>
          <w:sz w:val="28"/>
        </w:rPr>
        <w:t>
      100.00.035 І жолында шегерімге жатқызылатын шығыстардың жалпы сомасы көрсетіледі. 100.00.018-ден 100.00.034-ке дейінгі жолдардың сомасы ретінде айқындалады. Декларацияны жалпыға бірдей белгіленген тәртіпте салық салынуы тиіс табыстар алған кезде коммерциялық емес ұйымдар толтырған жағдайда 100.00.018-ден 100.00.034-ке дейінгі жолдарда жалпы коммерциялық емес ұйым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100.00.035 ІІ жолында бір мезгілде 130.00-нысан бойынша корпоративтік табыс салығы бойынша декларацияны және 100.00-нысан бойынша корпоративтік табыс салығы бойынша декларацияны табыс ететін және есепке алудың бөлек әдісін қолданатын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r>
        <w:br/>
      </w:r>
      <w:r>
        <w:rPr>
          <w:rFonts w:ascii="Times New Roman"/>
          <w:b w:val="false"/>
          <w:i w:val="false"/>
          <w:color w:val="000000"/>
          <w:sz w:val="28"/>
        </w:rPr>
        <w:t>
</w:t>
      </w:r>
      <w:r>
        <w:rPr>
          <w:rFonts w:ascii="Times New Roman"/>
          <w:b w:val="false"/>
          <w:i w:val="false"/>
          <w:color w:val="000000"/>
          <w:sz w:val="28"/>
        </w:rPr>
        <w:t>
      100.00.035 ІІІ жолында Қазақстан Республикасының шегінен тыс тұрақты мекеме(лері)сі бар резиденттер шегерімге жатқызуы тиіс шығыстардың сомасы көрсетіледі. 100.00.035 I және 100.06-нысанның I бағанының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18. «Салық кодексіне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100.00.036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айқындалатын, табыстар мен шегерімдерді түзетудің жалпы сомасы көрсетіледі. 100.00.036 І және 100.00.036 ІІ жолдарының сомасының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100.00.036 І жолында Салық кодексінің 131, 132-баптарына сәйкес жүргізілетін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100.00.036 ІІ жолында Салық кодексінің 131, 132-баптарына сәйкес жүргізілетін шегерімдерді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19.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100.00.037 жолында Трансферттік баға белгілеу туралы Заңына сәйкес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100.00.038 жолында Трансферттік баға белгілеу туралы Заңына сәйкес айқындалатын, шегерімдерді түзетудің сомасы көрсетіледі. Бұл жол «минус» белгісінсіз толтырылады.</w:t>
      </w:r>
      <w:r>
        <w:br/>
      </w:r>
      <w:r>
        <w:rPr>
          <w:rFonts w:ascii="Times New Roman"/>
          <w:b w:val="false"/>
          <w:i w:val="false"/>
          <w:color w:val="000000"/>
          <w:sz w:val="28"/>
        </w:rPr>
        <w:t>
</w:t>
      </w:r>
      <w:r>
        <w:rPr>
          <w:rFonts w:ascii="Times New Roman"/>
          <w:b w:val="false"/>
          <w:i w:val="false"/>
          <w:color w:val="000000"/>
          <w:sz w:val="28"/>
        </w:rPr>
        <w:t>
      20. «Салық салынатын табысты есептеу»:</w:t>
      </w:r>
      <w:r>
        <w:br/>
      </w:r>
      <w:r>
        <w:rPr>
          <w:rFonts w:ascii="Times New Roman"/>
          <w:b w:val="false"/>
          <w:i w:val="false"/>
          <w:color w:val="000000"/>
          <w:sz w:val="28"/>
        </w:rPr>
        <w:t>
</w:t>
      </w:r>
      <w:r>
        <w:rPr>
          <w:rFonts w:ascii="Times New Roman"/>
          <w:b w:val="false"/>
          <w:i w:val="false"/>
          <w:color w:val="000000"/>
          <w:sz w:val="28"/>
        </w:rPr>
        <w:t>
      1) 100.00.039 жолында салық салынатын табыс (залал) сомасы көрсетіледі. 100.00.062 жолы алына отырып, 100.00.017 – 100.00.035 + 100.00.036 + 100.00.037 + 100.00.038 ретінде айқындалады;</w:t>
      </w:r>
      <w:r>
        <w:br/>
      </w:r>
      <w:r>
        <w:rPr>
          <w:rFonts w:ascii="Times New Roman"/>
          <w:b w:val="false"/>
          <w:i w:val="false"/>
          <w:color w:val="000000"/>
          <w:sz w:val="28"/>
        </w:rPr>
        <w:t>
</w:t>
      </w:r>
      <w:r>
        <w:rPr>
          <w:rFonts w:ascii="Times New Roman"/>
          <w:b w:val="false"/>
          <w:i w:val="false"/>
          <w:color w:val="000000"/>
          <w:sz w:val="28"/>
        </w:rPr>
        <w:t>
      2) 100.00.040 жолында резидент-төлеушінің Қазақстан Республикасынан тыс көздерден алған табыстарының сомасы көрсетіледі. 100.00.040 жол анықтамалық сипатқа ие. Бұл жол өзіне 100.00.040 І жолын да қамтиды:</w:t>
      </w:r>
      <w:r>
        <w:br/>
      </w:r>
      <w:r>
        <w:rPr>
          <w:rFonts w:ascii="Times New Roman"/>
          <w:b w:val="false"/>
          <w:i w:val="false"/>
          <w:color w:val="000000"/>
          <w:sz w:val="28"/>
        </w:rPr>
        <w:t>
</w:t>
      </w:r>
      <w:r>
        <w:rPr>
          <w:rFonts w:ascii="Times New Roman"/>
          <w:b w:val="false"/>
          <w:i w:val="false"/>
          <w:color w:val="000000"/>
          <w:sz w:val="28"/>
        </w:rPr>
        <w:t>
      100.00.040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100.06-нысаны G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3) 100.00.041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100.05-нысанның қорытынды мәні көшіріледі;</w:t>
      </w:r>
      <w:r>
        <w:br/>
      </w:r>
      <w:r>
        <w:rPr>
          <w:rFonts w:ascii="Times New Roman"/>
          <w:b w:val="false"/>
          <w:i w:val="false"/>
          <w:color w:val="000000"/>
          <w:sz w:val="28"/>
        </w:rPr>
        <w:t>
</w:t>
      </w:r>
      <w:r>
        <w:rPr>
          <w:rFonts w:ascii="Times New Roman"/>
          <w:b w:val="false"/>
          <w:i w:val="false"/>
          <w:color w:val="000000"/>
          <w:sz w:val="28"/>
        </w:rPr>
        <w:t>
      4) 100.00.042 жолында халықаралық салық салу ерекшелігі есепке ала отырып, салық салынатын табыс (залал) сомасы көрсетіледі. Бұл ретте 100.00.040 I жолында көрсетілген сома салық салынатын табысқа қосуға жатады, салық салынатын табыстың болмаған жағдайда, Қазақстан Республикасының резидентiнiң залалын азайтады. 100.00.042 жолы 100.00.041 (100.00.039 + 100.00.040 I – 100.00.041) жолын алып тастаумен, 100.00.039 және 100.00.040 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 100.00.043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100.00.042 жолының теріс мәні болса, 100.00.043 жолы 100.00.042 жолының және 100.03.008 І, жолының модулінің сомасы ретінде айқындалады. Егер 100.00.042 жолының оң мәні болса, 100.00.043 жолына 100.03.008 I жолы көшіріледі;</w:t>
      </w:r>
      <w:r>
        <w:br/>
      </w:r>
      <w:r>
        <w:rPr>
          <w:rFonts w:ascii="Times New Roman"/>
          <w:b w:val="false"/>
          <w:i w:val="false"/>
          <w:color w:val="000000"/>
          <w:sz w:val="28"/>
        </w:rPr>
        <w:t>
</w:t>
      </w:r>
      <w:r>
        <w:rPr>
          <w:rFonts w:ascii="Times New Roman"/>
          <w:b w:val="false"/>
          <w:i w:val="false"/>
          <w:color w:val="000000"/>
          <w:sz w:val="28"/>
        </w:rPr>
        <w:t>
      6) 100.00.044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 100.00.044 I және 100.00.044 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100.00.044 I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r>
        <w:br/>
      </w:r>
      <w:r>
        <w:rPr>
          <w:rFonts w:ascii="Times New Roman"/>
          <w:b w:val="false"/>
          <w:i w:val="false"/>
          <w:color w:val="000000"/>
          <w:sz w:val="28"/>
        </w:rPr>
        <w:t>
</w:t>
      </w:r>
      <w:r>
        <w:rPr>
          <w:rFonts w:ascii="Times New Roman"/>
          <w:b w:val="false"/>
          <w:i w:val="false"/>
          <w:color w:val="000000"/>
          <w:sz w:val="28"/>
        </w:rPr>
        <w:t>
      100.00.044 ІІ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салық салу табысын кемітуге құқылы табыстар көрсетіледі;</w:t>
      </w:r>
      <w:r>
        <w:br/>
      </w:r>
      <w:r>
        <w:rPr>
          <w:rFonts w:ascii="Times New Roman"/>
          <w:b w:val="false"/>
          <w:i w:val="false"/>
          <w:color w:val="000000"/>
          <w:sz w:val="28"/>
        </w:rPr>
        <w:t>
</w:t>
      </w:r>
      <w:r>
        <w:rPr>
          <w:rFonts w:ascii="Times New Roman"/>
          <w:b w:val="false"/>
          <w:i w:val="false"/>
          <w:color w:val="000000"/>
          <w:sz w:val="28"/>
        </w:rPr>
        <w:t>
      7) 100.00.045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100.00.042 және 100.00.044 жолдарының айырмашылығы ретінде анықталады 100.00.042 – 100.00.044). Егер 100.00.044 жолы 100.00.042 жолынан артық болса, 100.00.045 жолында нөл көрсетіледі;</w:t>
      </w:r>
      <w:r>
        <w:br/>
      </w:r>
      <w:r>
        <w:rPr>
          <w:rFonts w:ascii="Times New Roman"/>
          <w:b w:val="false"/>
          <w:i w:val="false"/>
          <w:color w:val="000000"/>
          <w:sz w:val="28"/>
        </w:rPr>
        <w:t>
</w:t>
      </w:r>
      <w:r>
        <w:rPr>
          <w:rFonts w:ascii="Times New Roman"/>
          <w:b w:val="false"/>
          <w:i w:val="false"/>
          <w:color w:val="000000"/>
          <w:sz w:val="28"/>
        </w:rPr>
        <w:t>
      8) 100.00.046 жолында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100.00.047 жолында көшірілген залалдар қосылған салық салынатын табыс көрсетіледі. Егер 100.00.045 жолында оң мән көрсетілген жағдайда толтырылады. 100.00.045 және 100.00.046 жолдары сомасының айырмашылығы ретінде айқындалады (100.00.045 – 100.00.046). Егер 100.00.046 жолы 100.00.045 жолынан артық болса, 100.00.047 жолында нөл көрсетіледі.</w:t>
      </w:r>
      <w:r>
        <w:br/>
      </w:r>
      <w:r>
        <w:rPr>
          <w:rFonts w:ascii="Times New Roman"/>
          <w:b w:val="false"/>
          <w:i w:val="false"/>
          <w:color w:val="000000"/>
          <w:sz w:val="28"/>
        </w:rPr>
        <w:t>
</w:t>
      </w:r>
      <w:r>
        <w:rPr>
          <w:rFonts w:ascii="Times New Roman"/>
          <w:b w:val="false"/>
          <w:i w:val="false"/>
          <w:color w:val="000000"/>
          <w:sz w:val="28"/>
        </w:rPr>
        <w:t>
      21.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100.00.048 жолында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корпоративтік табыс салығының ставкасы пайызбен көрсетіледі; </w:t>
      </w:r>
      <w:r>
        <w:br/>
      </w:r>
      <w:r>
        <w:rPr>
          <w:rFonts w:ascii="Times New Roman"/>
          <w:b w:val="false"/>
          <w:i w:val="false"/>
          <w:color w:val="000000"/>
          <w:sz w:val="28"/>
        </w:rPr>
        <w:t>
</w:t>
      </w:r>
      <w:r>
        <w:rPr>
          <w:rFonts w:ascii="Times New Roman"/>
          <w:b w:val="false"/>
          <w:i w:val="false"/>
          <w:color w:val="000000"/>
          <w:sz w:val="28"/>
        </w:rPr>
        <w:t>
      2) 100.00.049 жолында салық салынатын табыстың корпоративтік табыс салығының сомасы көрсетіледі. 100.00.047 және 100.00.048 жолдарының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3) 100.00.050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сомасы көрсетіледі. 100.00.049, 100.00.050 I, 100.00.050 II, 100.00.050 III, 100.00.050 IV, 100.00.050 V (100.00.049 – 100.00.050 I – 100.00.050 II – 100.00.050 III – 100.00.050 IV – 100.00.050 V) жолдарының айырмашылығы ретінде айқындалады. Егер алынған айырма нөлден төмен болса, онда 100.00.050 I жолында нөл көрсетіледі;</w:t>
      </w:r>
      <w:r>
        <w:br/>
      </w:r>
      <w:r>
        <w:rPr>
          <w:rFonts w:ascii="Times New Roman"/>
          <w:b w:val="false"/>
          <w:i w:val="false"/>
          <w:color w:val="000000"/>
          <w:sz w:val="28"/>
        </w:rPr>
        <w:t>
</w:t>
      </w:r>
      <w:r>
        <w:rPr>
          <w:rFonts w:ascii="Times New Roman"/>
          <w:b w:val="false"/>
          <w:i w:val="false"/>
          <w:color w:val="000000"/>
          <w:sz w:val="28"/>
        </w:rPr>
        <w:t>
      100.00.050 I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100.06–нысаны К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100.00.050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100.00.050 III жолында алдыңғы салық кезеңдерінде сыйақы түріндегі табыстан төлем көзінен ұсталған және Салық кодексінің 139-бабы 3-тармағына сәйкес көшірілген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100.00.050 IV жолында бюджетке төленуі тиіс корпоративтік табыс салығының сомасына кемітілетін,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сыйақы түріндегі табыстан салық кезеңінде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100.00.050 V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4) 100.00.051 жолында салық міндеттемесінің мөлшерін азайтуды есепке ала отырып, салық кезеңі үшін есептелген корпоративтік табыс салығының сомасы көрсетіледі. 100.00.050, 100.00.051 I, 100.00.051 II, 100.00.051 III, 100.00.051 IV, 100.00.051 V, 100.00.051 VI (100.00.050 – 100.00.051 I – 100.00.051 II – 100.00.051 III – 100.00.051 IV – 100.00.051 V – 100.00.051 VI) жолдарының айырмашылығы ретінде айқындалады. </w:t>
      </w:r>
      <w:r>
        <w:br/>
      </w:r>
      <w:r>
        <w:rPr>
          <w:rFonts w:ascii="Times New Roman"/>
          <w:b w:val="false"/>
          <w:i w:val="false"/>
          <w:color w:val="000000"/>
          <w:sz w:val="28"/>
        </w:rPr>
        <w:t>
</w:t>
      </w:r>
      <w:r>
        <w:rPr>
          <w:rFonts w:ascii="Times New Roman"/>
          <w:b w:val="false"/>
          <w:i w:val="false"/>
          <w:color w:val="000000"/>
          <w:sz w:val="28"/>
        </w:rPr>
        <w:t>
      100.00.051 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-баптарында көзделген арнаулы салық режимі шеңберінде қызметін жүзеге асыратын салық төлеушілер толтырады. Егер салық төлеуші тек Салық кодексінің 448 – 452-баптарында көзделген арнаулы салық режимін қолданған жағдайда, бұл жол 100.00.050 (100.00.050 х 70%) жолы бойынша көрсетілген мәннен 70% ретінде айқындалады; </w:t>
      </w:r>
      <w:r>
        <w:br/>
      </w:r>
      <w:r>
        <w:rPr>
          <w:rFonts w:ascii="Times New Roman"/>
          <w:b w:val="false"/>
          <w:i w:val="false"/>
          <w:color w:val="000000"/>
          <w:sz w:val="28"/>
        </w:rPr>
        <w:t>
</w:t>
      </w:r>
      <w:r>
        <w:rPr>
          <w:rFonts w:ascii="Times New Roman"/>
          <w:b w:val="false"/>
          <w:i w:val="false"/>
          <w:color w:val="000000"/>
          <w:sz w:val="28"/>
        </w:rPr>
        <w:t>
      100.00.051 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Бұл жолға 100.08.010 жолы көшіріледі;</w:t>
      </w:r>
      <w:r>
        <w:br/>
      </w:r>
      <w:r>
        <w:rPr>
          <w:rFonts w:ascii="Times New Roman"/>
          <w:b w:val="false"/>
          <w:i w:val="false"/>
          <w:color w:val="000000"/>
          <w:sz w:val="28"/>
        </w:rPr>
        <w:t>
</w:t>
      </w:r>
      <w:r>
        <w:rPr>
          <w:rFonts w:ascii="Times New Roman"/>
          <w:b w:val="false"/>
          <w:i w:val="false"/>
          <w:color w:val="000000"/>
          <w:sz w:val="28"/>
        </w:rPr>
        <w:t>
      100.00.051 III жолында Қазақстан Республикасының Инвестициялар туралы Заңына сәйкес салық төлеуші инвестициялар бойынша мемлекеттік уәкілетті органмен 2009 жылғы 1 қаңтарға дейін жасасқан келісімшарт негізінде есептелген корпоративтік табыс салығына кемітуге құқылы сома көрсетіледі;</w:t>
      </w:r>
      <w:r>
        <w:br/>
      </w:r>
      <w:r>
        <w:rPr>
          <w:rFonts w:ascii="Times New Roman"/>
          <w:b w:val="false"/>
          <w:i w:val="false"/>
          <w:color w:val="000000"/>
          <w:sz w:val="28"/>
        </w:rPr>
        <w:t>
</w:t>
      </w:r>
      <w:r>
        <w:rPr>
          <w:rFonts w:ascii="Times New Roman"/>
          <w:b w:val="false"/>
          <w:i w:val="false"/>
          <w:color w:val="000000"/>
          <w:sz w:val="28"/>
        </w:rPr>
        <w:t>
      100.00.051 IV жолында Салық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кемітілуі көрсетіледі. Салық кодексінің </w:t>
      </w:r>
      <w:r>
        <w:rPr>
          <w:rFonts w:ascii="Times New Roman"/>
          <w:b w:val="false"/>
          <w:i w:val="false"/>
          <w:color w:val="000000"/>
          <w:sz w:val="28"/>
        </w:rPr>
        <w:t>150-бабында</w:t>
      </w:r>
      <w:r>
        <w:rPr>
          <w:rFonts w:ascii="Times New Roman"/>
          <w:b w:val="false"/>
          <w:i w:val="false"/>
          <w:color w:val="000000"/>
          <w:sz w:val="28"/>
        </w:rPr>
        <w:t xml:space="preserve"> белгіленген шарттарға сәйкес келетін және арнайы экономикалық аймақта қызметін жүзеге асыратын салық төлеушілер толтырады. 100.00.050 (100.00.050 х 100%) жолы бойынша көрсетілген мәннен 100 пайыз ретінде айқындалады;</w:t>
      </w:r>
      <w:r>
        <w:br/>
      </w:r>
      <w:r>
        <w:rPr>
          <w:rFonts w:ascii="Times New Roman"/>
          <w:b w:val="false"/>
          <w:i w:val="false"/>
          <w:color w:val="000000"/>
          <w:sz w:val="28"/>
        </w:rPr>
        <w:t>
</w:t>
      </w:r>
      <w:r>
        <w:rPr>
          <w:rFonts w:ascii="Times New Roman"/>
          <w:b w:val="false"/>
          <w:i w:val="false"/>
          <w:color w:val="000000"/>
          <w:sz w:val="28"/>
        </w:rPr>
        <w:t>
      100.00.051 V жолында Салық кодексінің </w:t>
      </w:r>
      <w:r>
        <w:rPr>
          <w:rFonts w:ascii="Times New Roman"/>
          <w:b w:val="false"/>
          <w:i w:val="false"/>
          <w:color w:val="000000"/>
          <w:sz w:val="28"/>
        </w:rPr>
        <w:t>135-1-бабына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кемітілуі көрсетіледі. Салық кодексінің 135-1-бабында белгіленген шарттарға сәйкес келетін және дербес бiлiм беру ұйымдары болып Салық кодексінің мақсаттары үшін танылған салық төлеушілер толтырады. 100.00.050 (100.00.050 х 100%) жолы бойынша көрсетілген мәннен 100 пайыз ретінде айқындалады;</w:t>
      </w:r>
      <w:r>
        <w:br/>
      </w:r>
      <w:r>
        <w:rPr>
          <w:rFonts w:ascii="Times New Roman"/>
          <w:b w:val="false"/>
          <w:i w:val="false"/>
          <w:color w:val="000000"/>
          <w:sz w:val="28"/>
        </w:rPr>
        <w:t>
</w:t>
      </w:r>
      <w:r>
        <w:rPr>
          <w:rFonts w:ascii="Times New Roman"/>
          <w:b w:val="false"/>
          <w:i w:val="false"/>
          <w:color w:val="000000"/>
          <w:sz w:val="28"/>
        </w:rPr>
        <w:t>
      100.00.051 VI жолында Салық кодексінің </w:t>
      </w:r>
      <w:r>
        <w:rPr>
          <w:rFonts w:ascii="Times New Roman"/>
          <w:b w:val="false"/>
          <w:i w:val="false"/>
          <w:color w:val="000000"/>
          <w:sz w:val="28"/>
        </w:rPr>
        <w:t>135-1-бабына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кемітілуі көрсетіледі. 100.00.050 (100.00.050 х 100%) жолы бойынша көрсетілген мәннен 100 пайыз ретінде айқындалады;</w:t>
      </w:r>
      <w:r>
        <w:br/>
      </w:r>
      <w:r>
        <w:rPr>
          <w:rFonts w:ascii="Times New Roman"/>
          <w:b w:val="false"/>
          <w:i w:val="false"/>
          <w:color w:val="000000"/>
          <w:sz w:val="28"/>
        </w:rPr>
        <w:t>
</w:t>
      </w:r>
      <w:r>
        <w:rPr>
          <w:rFonts w:ascii="Times New Roman"/>
          <w:b w:val="false"/>
          <w:i w:val="false"/>
          <w:color w:val="000000"/>
          <w:sz w:val="28"/>
        </w:rPr>
        <w:t>
      5) 100.00.052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100.00.047 және 100.00.049 (100.00.047 – 100.00.049) жолдарының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6) 100.00.053 жолында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100.00.053 І жолында Салық кодексінің 139-бабы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корпоративтiк табыс салығының есебiне жатқызу жүзеге асырылатын сомасын қоспағанда,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ставка бойынша есептелген таза табысқа корпоративтік табыс салығының сомасы көрсетіледі (100.00.052 х 15%). Бұл ретте Салық кодексінің 198-бабы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r>
        <w:br/>
      </w:r>
      <w:r>
        <w:rPr>
          <w:rFonts w:ascii="Times New Roman"/>
          <w:b w:val="false"/>
          <w:i w:val="false"/>
          <w:color w:val="000000"/>
          <w:sz w:val="28"/>
        </w:rPr>
        <w:t>
</w:t>
      </w:r>
      <w:r>
        <w:rPr>
          <w:rFonts w:ascii="Times New Roman"/>
          <w:b w:val="false"/>
          <w:i w:val="false"/>
          <w:color w:val="000000"/>
          <w:sz w:val="28"/>
        </w:rPr>
        <w:t>
      100.00.053 ІІ жолында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100.00.053 ІІІ жол егер 100.00.053 ІІ жолы толтырылған жағдайда толтырылады. Бұл жолға осы Қағидалардың 51-тармағына сәйкес Қазақстан Республикасы халықаралық шарт жасасқан елдің коды көрсетіледі;</w:t>
      </w:r>
      <w:r>
        <w:br/>
      </w:r>
      <w:r>
        <w:rPr>
          <w:rFonts w:ascii="Times New Roman"/>
          <w:b w:val="false"/>
          <w:i w:val="false"/>
          <w:color w:val="000000"/>
          <w:sz w:val="28"/>
        </w:rPr>
        <w:t>
</w:t>
      </w:r>
      <w:r>
        <w:rPr>
          <w:rFonts w:ascii="Times New Roman"/>
          <w:b w:val="false"/>
          <w:i w:val="false"/>
          <w:color w:val="000000"/>
          <w:sz w:val="28"/>
        </w:rPr>
        <w:t>
      100.00.053 ІV жол егер 100.00.050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100.00.053 V жолында Салық кодексінің 198-бабы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таза табысқа есептелген корпоративтік табыс салығының сомасының кемітілуі көрсетіледі. 100.00.052 x 15 пайыз ретінде айқындалады;</w:t>
      </w:r>
      <w:r>
        <w:br/>
      </w:r>
      <w:r>
        <w:rPr>
          <w:rFonts w:ascii="Times New Roman"/>
          <w:b w:val="false"/>
          <w:i w:val="false"/>
          <w:color w:val="000000"/>
          <w:sz w:val="28"/>
        </w:rPr>
        <w:t>
</w:t>
      </w:r>
      <w:r>
        <w:rPr>
          <w:rFonts w:ascii="Times New Roman"/>
          <w:b w:val="false"/>
          <w:i w:val="false"/>
          <w:color w:val="000000"/>
          <w:sz w:val="28"/>
        </w:rPr>
        <w:t>
      7) 100.00.054 жолында есептелген корпоративтік табыс салығының жиынтық сомасы көрсетіледі. 100.00.051 + 100.00.053 I + 100.00.053 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 Салық кодексiнiң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салық салудың жалпыға белгіленген тәртібін және арнайы салық режимін бiр мезгілде қолданатын салық төлеушi, сондай-ақ корпоративтік табыс салығының 10 және 20 пайыздық ставкаларын бiр мезгілде қолданатын салық төлеушi жалпы бөлек салық есебі деректерiнiң негiзiнде қызметтің барлық түрлері бойынша Декларацияны (100.00-нысан) және оған қосымшаларды (100.07-нысаннан басқа 100.01 – 100.09-нысандар) толтырады және егер мұндай формулалар мәнін қолдану осы Декларацияда көрсетуге жататын мәндерін бұрмалауға әкеп соғатын болса, онда Декларацияда (100.00-нысан) көзделген формуланы қолданбайды.</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100.07.001 жолы бойынша мәндері қосылады және жиынтық сомасы 100.00.014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100.07.001 I жолы бойынша мәндері қосылады және жиынтық сомасы 100.00.001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100.07.002 жолы бойынша мәндері қосылады және жиынтық сомасы 100.00.015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100.07.003 жолы бойынша мәндері қосылады және жиынтық сомасы 100.00.016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100.07.004 жолы бойынша мәндері қосылады және жиынтық сомасы 100.00.017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100.07.005 жолы бойынша мәндері қосылады және жиынтық сомасы 100.00.018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100.07.005 жолы бойынша мәндері қосылады және жиынтық сомасы 100.00.035 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100.07.006 жолы бойынша мәндері қосылады және жиынтық сомасы 100.00.036 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100.07.007 жолы бойынша мәндері қосылады және жиынтық сомасы 100.00.036 II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100.07.008 жолы бойынша мәндері қосылады және жиынтық сомасы 100.00.037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100.07.009 жолы бойынша мәндері қосылады және жиынтық сомасы 100.00.038 жолында көрсетіледі.</w:t>
      </w:r>
      <w:r>
        <w:br/>
      </w:r>
      <w:r>
        <w:rPr>
          <w:rFonts w:ascii="Times New Roman"/>
          <w:b w:val="false"/>
          <w:i w:val="false"/>
          <w:color w:val="000000"/>
          <w:sz w:val="28"/>
        </w:rPr>
        <w:t>
</w:t>
      </w:r>
      <w:r>
        <w:rPr>
          <w:rFonts w:ascii="Times New Roman"/>
          <w:b w:val="false"/>
          <w:i w:val="false"/>
          <w:color w:val="000000"/>
          <w:sz w:val="28"/>
        </w:rPr>
        <w:t>
      100.07.010 жолы бойынша мәндер 100.00.039 жолына көшірілмейді, бұл ретте, 100.07-нысанды толтырған жағдайда, 100-нысанның 100.00.039 жолы толтырылмайды.</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100.07.011 жолы бойынша мәндері қосылады және жиынтық сомасы 100.00.040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100.07.011 I жолы бойынша мәндері қосылады және жиынтық сомасы 100.00.040 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100.07.012 жолы бойынша мәндері қосылады және жиынтық сомасы 100.00.041 жолында көрсетіледі.</w:t>
      </w:r>
      <w:r>
        <w:br/>
      </w:r>
      <w:r>
        <w:rPr>
          <w:rFonts w:ascii="Times New Roman"/>
          <w:b w:val="false"/>
          <w:i w:val="false"/>
          <w:color w:val="000000"/>
          <w:sz w:val="28"/>
        </w:rPr>
        <w:t>
</w:t>
      </w:r>
      <w:r>
        <w:rPr>
          <w:rFonts w:ascii="Times New Roman"/>
          <w:b w:val="false"/>
          <w:i w:val="false"/>
          <w:color w:val="000000"/>
          <w:sz w:val="28"/>
        </w:rPr>
        <w:t>
      100.07.013 жолы бойынша мәндер 100.00.042 жолына көшірілмейді, бұл ретте, 100.07-нысанды толтырған жағдайда, 100-нысанның 100.00.039 жолы толтырылмайды.</w:t>
      </w:r>
      <w:r>
        <w:br/>
      </w:r>
      <w:r>
        <w:rPr>
          <w:rFonts w:ascii="Times New Roman"/>
          <w:b w:val="false"/>
          <w:i w:val="false"/>
          <w:color w:val="000000"/>
          <w:sz w:val="28"/>
        </w:rPr>
        <w:t>
</w:t>
      </w:r>
      <w:r>
        <w:rPr>
          <w:rFonts w:ascii="Times New Roman"/>
          <w:b w:val="false"/>
          <w:i w:val="false"/>
          <w:color w:val="000000"/>
          <w:sz w:val="28"/>
        </w:rPr>
        <w:t>
      100.07.010 жолы бойынша мәндер 100.00.039 жолына көшірілмейді, бұл ретте, 100.07-нысанды толтырған жағдайда, 100-нысанның 100.00.042 жолы толтырылмайды.</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100.07.014 жолы бойынша мәндері қосылады және жиынтық сомасы 100.00.043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100.07.015 жолы бойынша мәндері қосылады және жиынтық сомасы 100.00.044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100.07.016 жолы бойынша мәндері қосылады және жиынтық сомасы 100.00.045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100.07.017 жолы бойынша мәндері қосылады және жиынтық сомасы 100.00.046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100.07.018 жолы бойынша мәндері қосылады және жиынтық сомасы 100.00.047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100.07.020 жолы бойынша мәндері қосылады және жиынтық сомасы 100.00.049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100.07.021 жолы бойынша мәндері қосылады және жиынтық сомасы 100.00.050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100.07.021 I жолы бойынша мәндері қосылады және жиынтық сомасы 100.00.050 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100.07.021 II жолы бойынша мәндері қосылады және жиынтық сомасы 100.00.050 II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100.07.021 III жолы бойынша мәндері қосылады және жиынтық сомасы 100.00.050 III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100.07.021 IV жолы бойынша мәндері қосылады және жиынтық сомасы 100.00.050 IV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100.07.021 V жолы бойынша мәндері қосылады және жиынтық сомасы 100.00.050 V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100.07.022 жолы бойынша мәндері қосылады және жиынтық сомасы 100.00.051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100.07.022 I жолы бойынша мәндері қосылады және жиынтық сомасы 100.00.051 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100.07.022 II жолы бойынша мәндері қосылады және жиынтық сомасы 100.00.051 II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100.07.022 III жолы бойынша мәндері қосылады және жиынтық сомасы 100.00.051 III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100.07.023 жолы бойынша мәндері қосылады және жиынтық сомасы 100.00.052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100.07.024 жолы бойынша мәндері қосылады және жиынтық сомасы 100.00.053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100.07.024 I жолы бойынша мәндері қосылады және жиынтық сомасы 100.00.053 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100.07.024 II жолы бойынша мәндері қосылады және жиынтық сомасы 100.00.053 II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100.07.024 V жолы бойынша мәндері қосылады және жиынтық сомасы 100.00.053 V жолында көрсетіледі.</w:t>
      </w:r>
      <w:r>
        <w:br/>
      </w:r>
      <w:r>
        <w:rPr>
          <w:rFonts w:ascii="Times New Roman"/>
          <w:b w:val="false"/>
          <w:i w:val="false"/>
          <w:color w:val="000000"/>
          <w:sz w:val="28"/>
        </w:rPr>
        <w:t>
</w:t>
      </w:r>
      <w:r>
        <w:rPr>
          <w:rFonts w:ascii="Times New Roman"/>
          <w:b w:val="false"/>
          <w:i w:val="false"/>
          <w:color w:val="000000"/>
          <w:sz w:val="28"/>
        </w:rPr>
        <w:t>
      100.07-нысанның барлық қосымшаларының 100.07.025 жолы бойынша мәндері қосылады және жиынтық сомасы 100.00.054 жолында көрсетіледі.</w:t>
      </w:r>
      <w:r>
        <w:br/>
      </w:r>
      <w:r>
        <w:rPr>
          <w:rFonts w:ascii="Times New Roman"/>
          <w:b w:val="false"/>
          <w:i w:val="false"/>
          <w:color w:val="000000"/>
          <w:sz w:val="28"/>
        </w:rPr>
        <w:t>
</w:t>
      </w:r>
      <w:r>
        <w:rPr>
          <w:rFonts w:ascii="Times New Roman"/>
          <w:b w:val="false"/>
          <w:i w:val="false"/>
          <w:color w:val="000000"/>
          <w:sz w:val="28"/>
        </w:rPr>
        <w:t>
      Бұл ретте 100.07 нысанда қайталанатын 100.00-нысанның басқа жолдары, қызметтің барлық түрлері бойынша салық төлеуші жалпы толтыруы тиіс.</w:t>
      </w:r>
      <w:r>
        <w:br/>
      </w:r>
      <w:r>
        <w:rPr>
          <w:rFonts w:ascii="Times New Roman"/>
          <w:b w:val="false"/>
          <w:i w:val="false"/>
          <w:color w:val="000000"/>
          <w:sz w:val="28"/>
        </w:rPr>
        <w:t>
</w:t>
      </w:r>
      <w:r>
        <w:rPr>
          <w:rFonts w:ascii="Times New Roman"/>
          <w:b w:val="false"/>
          <w:i w:val="false"/>
          <w:color w:val="000000"/>
          <w:sz w:val="28"/>
        </w:rPr>
        <w:t>
      Салық кодексiнiң </w:t>
      </w:r>
      <w:r>
        <w:rPr>
          <w:rFonts w:ascii="Times New Roman"/>
          <w:b w:val="false"/>
          <w:i w:val="false"/>
          <w:color w:val="000000"/>
          <w:sz w:val="28"/>
        </w:rPr>
        <w:t>58-бабына</w:t>
      </w:r>
      <w:r>
        <w:rPr>
          <w:rFonts w:ascii="Times New Roman"/>
          <w:b w:val="false"/>
          <w:i w:val="false"/>
          <w:color w:val="000000"/>
          <w:sz w:val="28"/>
        </w:rPr>
        <w:t xml:space="preserve"> сәйкес салық және бюджетке төленетін басқа да міндетті төлемдер сомасын есептеу, төлеу немесе ұстау, сондай-ақ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үшін салықтық нысандарды жасау және табыс ету жөніндегі салық міндеттемесі жүктелген жағдайда, және салық салу объектілері және салық салуға байланысты объектілер бойынша салық есебін бөлек жүргізуді жүзеге асыратын, өз қызметін және қызметін мүлікті сенімгерлікпен басқару шарты шеңберінде жүзеге асыратын сенімгерлікпен басқарушы – салық төлеушi Декларацияны (100.00-нысан), бөлек салық есебі деректерiнiң негiзiнде және егер осындай формулаларды қолдану осы Декларацияда көрсетуге жататын мәндерін бұрмалауға әкеп соғатын болса, Декларацияда (100.00-нысан) көзделген формулалар мәнін қолданбайды.</w:t>
      </w:r>
      <w:r>
        <w:br/>
      </w:r>
      <w:r>
        <w:rPr>
          <w:rFonts w:ascii="Times New Roman"/>
          <w:b w:val="false"/>
          <w:i w:val="false"/>
          <w:color w:val="000000"/>
          <w:sz w:val="28"/>
        </w:rPr>
        <w:t>
</w:t>
      </w:r>
      <w:r>
        <w:rPr>
          <w:rFonts w:ascii="Times New Roman"/>
          <w:b w:val="false"/>
          <w:i w:val="false"/>
          <w:color w:val="000000"/>
          <w:sz w:val="28"/>
        </w:rPr>
        <w:t>
      23.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354-бабы</w:t>
      </w:r>
      <w:r>
        <w:rPr>
          <w:rFonts w:ascii="Times New Roman"/>
          <w:b w:val="false"/>
          <w:i w:val="false"/>
          <w:color w:val="000000"/>
          <w:sz w:val="28"/>
        </w:rPr>
        <w:t xml:space="preserve"> 2-тармағына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7"/>
    <w:bookmarkStart w:name="z313" w:id="8"/>
    <w:p>
      <w:pPr>
        <w:spacing w:after="0"/>
        <w:ind w:left="0"/>
        <w:jc w:val="left"/>
      </w:pPr>
      <w:r>
        <w:rPr>
          <w:rFonts w:ascii="Times New Roman"/>
          <w:b/>
          <w:i w:val="false"/>
          <w:color w:val="000000"/>
        </w:rPr>
        <w:t xml:space="preserve"> 
3. Құн өсімінен табыс (залал) – 100.01-нысанын жасау</w:t>
      </w:r>
    </w:p>
    <w:bookmarkEnd w:id="8"/>
    <w:bookmarkStart w:name="z314" w:id="9"/>
    <w:p>
      <w:pPr>
        <w:spacing w:after="0"/>
        <w:ind w:left="0"/>
        <w:jc w:val="both"/>
      </w:pPr>
      <w:r>
        <w:rPr>
          <w:rFonts w:ascii="Times New Roman"/>
          <w:b w:val="false"/>
          <w:i w:val="false"/>
          <w:color w:val="000000"/>
          <w:sz w:val="28"/>
        </w:rPr>
        <w:t>
      24. Бұл нысан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актілеріне сәйкес мемлекеттік қажеттілік үшін сатып алынған активтерді қоспағанда, амортизацияға жатпайтын активтерді өткізу кезінде;</w:t>
      </w:r>
      <w:r>
        <w:br/>
      </w:r>
      <w:r>
        <w:rPr>
          <w:rFonts w:ascii="Times New Roman"/>
          <w:b w:val="false"/>
          <w:i w:val="false"/>
          <w:color w:val="000000"/>
          <w:sz w:val="28"/>
        </w:rPr>
        <w:t>
</w:t>
      </w:r>
      <w:r>
        <w:rPr>
          <w:rFonts w:ascii="Times New Roman"/>
          <w:b w:val="false"/>
          <w:i w:val="false"/>
          <w:color w:val="000000"/>
          <w:sz w:val="28"/>
        </w:rPr>
        <w:t>
      амортизацияға жатпайтын активтерді жарғылық капиталға салым ретінде беру кезінде;</w:t>
      </w:r>
      <w:r>
        <w:br/>
      </w:r>
      <w:r>
        <w:rPr>
          <w:rFonts w:ascii="Times New Roman"/>
          <w:b w:val="false"/>
          <w:i w:val="false"/>
          <w:color w:val="000000"/>
          <w:sz w:val="28"/>
        </w:rPr>
        <w:t>
</w:t>
      </w:r>
      <w:r>
        <w:rPr>
          <w:rFonts w:ascii="Times New Roman"/>
          <w:b w:val="false"/>
          <w:i w:val="false"/>
          <w:color w:val="000000"/>
          <w:sz w:val="28"/>
        </w:rPr>
        <w:t>
      қосылу, бірігу, бөліну немесе бөлініп шығу жолымен қайта ұйымдастырылуы нәтижесінде амортизацияға жатпайтын активтердің шығарылуы кезінде құн өсімінен түскен табысты айқындауға арналған.</w:t>
      </w:r>
      <w:r>
        <w:br/>
      </w:r>
      <w:r>
        <w:rPr>
          <w:rFonts w:ascii="Times New Roman"/>
          <w:b w:val="false"/>
          <w:i w:val="false"/>
          <w:color w:val="000000"/>
          <w:sz w:val="28"/>
        </w:rPr>
        <w:t>
</w:t>
      </w:r>
      <w:r>
        <w:rPr>
          <w:rFonts w:ascii="Times New Roman"/>
          <w:b w:val="false"/>
          <w:i w:val="false"/>
          <w:color w:val="000000"/>
          <w:sz w:val="28"/>
        </w:rPr>
        <w:t>
      25. «Борышты бағалы қағаздарды қоспағанда, бағалы қағаздар мен қатысу үлесін өткізу кезіндегі табыс (залал)» бөлімінде:</w:t>
      </w:r>
      <w:r>
        <w:br/>
      </w:r>
      <w:r>
        <w:rPr>
          <w:rFonts w:ascii="Times New Roman"/>
          <w:b w:val="false"/>
          <w:i w:val="false"/>
          <w:color w:val="000000"/>
          <w:sz w:val="28"/>
        </w:rPr>
        <w:t>
</w:t>
      </w:r>
      <w:r>
        <w:rPr>
          <w:rFonts w:ascii="Times New Roman"/>
          <w:b w:val="false"/>
          <w:i w:val="false"/>
          <w:color w:val="000000"/>
          <w:sz w:val="28"/>
        </w:rPr>
        <w:t>
      100.01.001 жолында борыштық бағалы қағаздарды қоспағанда, бағалы қағаздарды және қатысу үлесін өткізу құны көрсетіледі. 100.01.001 І-ден 100.01.001 ІІІ-ке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100.01.001 І жолында заңды тұлғаның немесе консорциумның акцияларының және қатысу үлестерін сату құны бір мезгілде мынадай шарттарды орындағанда:</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сату күнінде салық төлеуші осы акциялар немесе үлестерге үш жылдан артық иелік етсе;</w:t>
      </w:r>
      <w:r>
        <w:br/>
      </w:r>
      <w:r>
        <w:rPr>
          <w:rFonts w:ascii="Times New Roman"/>
          <w:b w:val="false"/>
          <w:i w:val="false"/>
          <w:color w:val="000000"/>
          <w:sz w:val="28"/>
        </w:rPr>
        <w:t>
</w:t>
      </w:r>
      <w:r>
        <w:rPr>
          <w:rFonts w:ascii="Times New Roman"/>
          <w:b w:val="false"/>
          <w:i w:val="false"/>
          <w:color w:val="000000"/>
          <w:sz w:val="28"/>
        </w:rPr>
        <w:t>
      қатысу үлесі сатылатын заңды тұлға – эмитент немесе заңды тұлға, немесе осындай консорциумда қатысу үлесін сататын, консорциумға қатысушы жер қойнауын пайдаланушы болып табылмайтын болса;</w:t>
      </w:r>
      <w:r>
        <w:br/>
      </w:r>
      <w:r>
        <w:rPr>
          <w:rFonts w:ascii="Times New Roman"/>
          <w:b w:val="false"/>
          <w:i w:val="false"/>
          <w:color w:val="000000"/>
          <w:sz w:val="28"/>
        </w:rPr>
        <w:t>
</w:t>
      </w:r>
      <w:r>
        <w:rPr>
          <w:rFonts w:ascii="Times New Roman"/>
          <w:b w:val="false"/>
          <w:i w:val="false"/>
          <w:color w:val="000000"/>
          <w:sz w:val="28"/>
        </w:rPr>
        <w:t>
      эмитент – заңды тұлғаның немесе заңды тұлғаның қатысу үлесі сатылатын активтер құнының немесе консорциумға қатысушылардың қатысу үлесі сатылатын активтер құнының 50 пайыздан артығын жер қойнауын пайдаланушы(лар) болып табылмайтын тұлғалардың (тұлғаның) мүлкі құраса;</w:t>
      </w:r>
      <w:r>
        <w:br/>
      </w:r>
      <w:r>
        <w:rPr>
          <w:rFonts w:ascii="Times New Roman"/>
          <w:b w:val="false"/>
          <w:i w:val="false"/>
          <w:color w:val="000000"/>
          <w:sz w:val="28"/>
        </w:rPr>
        <w:t>
</w:t>
      </w:r>
      <w:r>
        <w:rPr>
          <w:rFonts w:ascii="Times New Roman"/>
          <w:b w:val="false"/>
          <w:i w:val="false"/>
          <w:color w:val="000000"/>
          <w:sz w:val="28"/>
        </w:rPr>
        <w:t>
      100.01.002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сатылатын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100.01.002 ІІІ жолында борыштық бағалы қағаздарды қоспағанда, сатылатын өзге де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1) 100.01.002 жолында борыштық бағалы қағаздарды қоспағанда, бағалы қағаздар мен қатысу үлестерін өткізу кезіндегі құн өсімінен табыс көрсетіледі. 100.01.002 І-ден 100.01.002 ІІІ-ке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100.01.002 І жолында заңды тұлғаның немесе консорциумның акцияларының және қатысу үлестерін сатудың бастапқы құны бір мезгілде мынадай шарттарды орындағанда:</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сату күнінде салық төлеуші осы акциялар немесе үлестерге үш жылдан артық иелік етсе;</w:t>
      </w:r>
      <w:r>
        <w:br/>
      </w:r>
      <w:r>
        <w:rPr>
          <w:rFonts w:ascii="Times New Roman"/>
          <w:b w:val="false"/>
          <w:i w:val="false"/>
          <w:color w:val="000000"/>
          <w:sz w:val="28"/>
        </w:rPr>
        <w:t>
</w:t>
      </w:r>
      <w:r>
        <w:rPr>
          <w:rFonts w:ascii="Times New Roman"/>
          <w:b w:val="false"/>
          <w:i w:val="false"/>
          <w:color w:val="000000"/>
          <w:sz w:val="28"/>
        </w:rPr>
        <w:t>
      қатысу үлесі сатылатын эмитент заңды тұлға немесе заңды тұлға, немесе осындай консорциумда қатысу үлесін сататын, консорциумға қатысушы жер қойнауын пайдаланушы болып табылмайтын болса;</w:t>
      </w:r>
      <w:r>
        <w:br/>
      </w:r>
      <w:r>
        <w:rPr>
          <w:rFonts w:ascii="Times New Roman"/>
          <w:b w:val="false"/>
          <w:i w:val="false"/>
          <w:color w:val="000000"/>
          <w:sz w:val="28"/>
        </w:rPr>
        <w:t>
</w:t>
      </w:r>
      <w:r>
        <w:rPr>
          <w:rFonts w:ascii="Times New Roman"/>
          <w:b w:val="false"/>
          <w:i w:val="false"/>
          <w:color w:val="000000"/>
          <w:sz w:val="28"/>
        </w:rPr>
        <w:t>
      эмитент заңды тұлғаның немесе заңды тұлғаның қатысу үлесі сатылатын активтер құнының немесе консорциумға қатысушылардың қатысу үлесі сатылатын активтер құнының 50 пайыздан артығын жер қойнауын пайдаланушы(лар) болып табылмайтын тұлғалардың (тұлғаның) мүлкі құраса;</w:t>
      </w:r>
      <w:r>
        <w:br/>
      </w:r>
      <w:r>
        <w:rPr>
          <w:rFonts w:ascii="Times New Roman"/>
          <w:b w:val="false"/>
          <w:i w:val="false"/>
          <w:color w:val="000000"/>
          <w:sz w:val="28"/>
        </w:rPr>
        <w:t>
</w:t>
      </w:r>
      <w:r>
        <w:rPr>
          <w:rFonts w:ascii="Times New Roman"/>
          <w:b w:val="false"/>
          <w:i w:val="false"/>
          <w:color w:val="000000"/>
          <w:sz w:val="28"/>
        </w:rPr>
        <w:t>
      100.01.002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 кезінде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100.01.002 ІІІ жолында борыштық бағалы қағаздарды қоспағанда, өзге де бағалы қағаздарды өткізу кезінде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100.01.003 жолында борыштық бағалы қағаздар мен қатысу үлестерін қоспағанда, бағалы қағаздарды өткізу кезінде құн өсімінен табыстар көрсетіледі. 100.01.003 І-ден 100.01.003 ІІІ-ке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100.01.003 І жолында заңды тұлғаның немесе консорциумның акцияларының және қатысу үлестерін сатудың бастапқы құны бір мезгілде мынадай шарттарды орындағанда:</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сату күнінде салық төлеуші осы акциялар немесе үлестерге үш жылдан артық иелік етсе;</w:t>
      </w:r>
      <w:r>
        <w:br/>
      </w:r>
      <w:r>
        <w:rPr>
          <w:rFonts w:ascii="Times New Roman"/>
          <w:b w:val="false"/>
          <w:i w:val="false"/>
          <w:color w:val="000000"/>
          <w:sz w:val="28"/>
        </w:rPr>
        <w:t>
</w:t>
      </w:r>
      <w:r>
        <w:rPr>
          <w:rFonts w:ascii="Times New Roman"/>
          <w:b w:val="false"/>
          <w:i w:val="false"/>
          <w:color w:val="000000"/>
          <w:sz w:val="28"/>
        </w:rPr>
        <w:t>
      қатысу үлесі сатылатын эмитент заңды тұлға немесе заңды тұлға, немесе осындай консорциумда қатысу үлесін сататын, консорциумға қатысушы жер қойнауын пайдаланушы болып табылмайтын болса;</w:t>
      </w:r>
      <w:r>
        <w:br/>
      </w:r>
      <w:r>
        <w:rPr>
          <w:rFonts w:ascii="Times New Roman"/>
          <w:b w:val="false"/>
          <w:i w:val="false"/>
          <w:color w:val="000000"/>
          <w:sz w:val="28"/>
        </w:rPr>
        <w:t>
</w:t>
      </w:r>
      <w:r>
        <w:rPr>
          <w:rFonts w:ascii="Times New Roman"/>
          <w:b w:val="false"/>
          <w:i w:val="false"/>
          <w:color w:val="000000"/>
          <w:sz w:val="28"/>
        </w:rPr>
        <w:t>
      эмитент заңды тұлғаның немесе заңды тұлғаның қатысу үлесі сатылатын активтер құнының немесе консорциумға қатысушылардың қатысу үлесі сатылатын активтер құнының 50 пайыздан артығын жер қойнауын пайдаланушы(лар) болып табылмайтын тұлғалардың (тұлғаның) мүлкі құраса;</w:t>
      </w:r>
      <w:r>
        <w:br/>
      </w:r>
      <w:r>
        <w:rPr>
          <w:rFonts w:ascii="Times New Roman"/>
          <w:b w:val="false"/>
          <w:i w:val="false"/>
          <w:color w:val="000000"/>
          <w:sz w:val="28"/>
        </w:rPr>
        <w:t>
</w:t>
      </w:r>
      <w:r>
        <w:rPr>
          <w:rFonts w:ascii="Times New Roman"/>
          <w:b w:val="false"/>
          <w:i w:val="false"/>
          <w:color w:val="000000"/>
          <w:sz w:val="28"/>
        </w:rPr>
        <w:t>
      100.01.003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100.01.002 ІІ жолы 100.01.001 ІІ жолынан көп болса толтырылады. 100.01.002 ІІ мен 100.01.001 ІІ жолдарының айырмашылығы ретінде айқындалады. Бұл жол 100.00.065 В IX жолына көшіріледі;</w:t>
      </w:r>
      <w:r>
        <w:br/>
      </w:r>
      <w:r>
        <w:rPr>
          <w:rFonts w:ascii="Times New Roman"/>
          <w:b w:val="false"/>
          <w:i w:val="false"/>
          <w:color w:val="000000"/>
          <w:sz w:val="28"/>
        </w:rPr>
        <w:t>
</w:t>
      </w:r>
      <w:r>
        <w:rPr>
          <w:rFonts w:ascii="Times New Roman"/>
          <w:b w:val="false"/>
          <w:i w:val="false"/>
          <w:color w:val="000000"/>
          <w:sz w:val="28"/>
        </w:rPr>
        <w:t>
      100.01.003 жолында борыштық бағалы қағаздарды қоспағанда, бағалы қағаздар мен қатысу үлестерін өткізу кезіндегі құн өсімінен табыс көрсетіледі. Егер 100.01.001 III жол 100.01.002 III жолдан көп болса толтырылады. 100.01.003 І-ден 100.01.002 ІІІ-ке дейінгі жолдардың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3) 100.01.004 жолында борыштық бағалы қағаздарды қоспағанда, бағалы қағаздар мен қатысу үлестерін өткізуден келген залал көрсетіледі. 100.01.004 І-ден 100.01.004 ІІІ-ке дейінгі жолдардың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100.01.004 І жолында заңды тұлғаның немесе консорциумның акцияларының және қатысу үлестерін сатудың бастапқы құны бір мезгілде мынадай шарттарды орындағанда:</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сату күнінде салық төлеуші осы акциялар немесе үлестерге үш жылдан артық иелік етсе;</w:t>
      </w:r>
      <w:r>
        <w:br/>
      </w:r>
      <w:r>
        <w:rPr>
          <w:rFonts w:ascii="Times New Roman"/>
          <w:b w:val="false"/>
          <w:i w:val="false"/>
          <w:color w:val="000000"/>
          <w:sz w:val="28"/>
        </w:rPr>
        <w:t>
</w:t>
      </w:r>
      <w:r>
        <w:rPr>
          <w:rFonts w:ascii="Times New Roman"/>
          <w:b w:val="false"/>
          <w:i w:val="false"/>
          <w:color w:val="000000"/>
          <w:sz w:val="28"/>
        </w:rPr>
        <w:t>
      қатысу үлесі сатылатын эмитент заңды тұлға немесе заңды тұлға, немесе осындай консорциумда қатысу үлесін сататын, консорциумға қатысушы жер қойнауын пайдаланушы болып табылмайтын болса;</w:t>
      </w:r>
      <w:r>
        <w:br/>
      </w:r>
      <w:r>
        <w:rPr>
          <w:rFonts w:ascii="Times New Roman"/>
          <w:b w:val="false"/>
          <w:i w:val="false"/>
          <w:color w:val="000000"/>
          <w:sz w:val="28"/>
        </w:rPr>
        <w:t>
</w:t>
      </w:r>
      <w:r>
        <w:rPr>
          <w:rFonts w:ascii="Times New Roman"/>
          <w:b w:val="false"/>
          <w:i w:val="false"/>
          <w:color w:val="000000"/>
          <w:sz w:val="28"/>
        </w:rPr>
        <w:t>
      эмитент заңды тұлғаның немесе заңды тұлғаның қатысу үлесі сатылатын активтер құнының немесе консорциумға қатысушылардың қатысу үлесі сатылатын активтер құнының 50 пайыздан артығын жер қойнауын пайдаланушы(лар) болып табылмайтын тұлғалардың (тұлғаның) мүлкі құраса, аталған заңды тұлғадағы немесе консорциумдағы акциялар мен қатысу үлестерін өткізуден келген залал көрсетіледі. Егер 100.01.002 І жолы 100.01.001 І жолынан көп болса толтырылады. 100.01.002 І мен 100.01.001 І жолдарының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100.01.004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100.01.002 ІІ жолы 100.01.001 ІІ жолынан көп болса толтырылады. 100.01.002 ІІ мен 100.01.001 ІІ жолдарының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100.02.004 ІІІ жолында борыштық бағалы қағаздарды қоспағанда, өзге де бағалы қағаздарды өткізуден келген залал көрсетіледі. Егер 100.01.002 ІІІ жолы 100.01.001 ІІІ жолынан көп болса, толтырылады. 100.01.002 ІІІ жолы мен 100.01.001 ІІІ жолдарының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4) 100.01.005 жолында сату күнінде Қазақстан Республикасының заңнамасына сәйкес құрылған заңды тұлғаның немесе консорциумның жарғылық (акционерлік) капиталының немесе акцияларының (қатысу үлестерінің) құнының 50 және одан да көп пайызын жер қойнауын пайдаланушылар (жер қойнауын пайдаланушы) болып табылмайтын тұлғалардың (тұлғаның) мүлкі құраса, аталған заңды тұлғадағы немесе консорциумдағы қатысу үлестерін қоспағанда, қатысу үлестерін өткізу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26. «Борыштық бағалы қағаздарды қоспағанда, жарғылық капиталға салым ретінде бағалы қағаздарды және қатысу үлесін беру кезіндегі, сондай-ақ бағалы қағаздардың және қатысу үлестерінің қосылу, бірігу, бөліну немесе бөлініп шығу жолымен қайта ұйымдастырылу нәтижесінде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100.01.006 жолында борыштық бағалы қағаздарды қоспағанда, жарғылық капиталға салым ретінде қатысу үлесін және бағалы қағаздарды берудегі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100.01.007 жолында қосылу, бірігу, бөліну немесе бөлініп шығу жолымен қайта ұйымдастырылу нәтижесінде борыштық бағалы қағаздарды қоспағанда, бағалы қағаздар мен қатысу үлесінің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27. «Борыштық бағалы қағаздарды өткізуден түскен табыс (залал)» бөлімінде:</w:t>
      </w:r>
      <w:r>
        <w:br/>
      </w:r>
      <w:r>
        <w:rPr>
          <w:rFonts w:ascii="Times New Roman"/>
          <w:b w:val="false"/>
          <w:i w:val="false"/>
          <w:color w:val="000000"/>
          <w:sz w:val="28"/>
        </w:rPr>
        <w:t>
</w:t>
      </w:r>
      <w:r>
        <w:rPr>
          <w:rFonts w:ascii="Times New Roman"/>
          <w:b w:val="false"/>
          <w:i w:val="false"/>
          <w:color w:val="000000"/>
          <w:sz w:val="28"/>
        </w:rPr>
        <w:t>
      1) 100.01.008 жолында борыштық бағалы қағаздарды өткізу құны көрсетіледі. 100.01.008 І-ден 100.01.008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100.01.008 І жолында өткізу күніне Қазақстан Республикасының аумағында жұмыс істейтін қор биржасының ресми тізімінде тұрған облигацияларды қор биржасында ашық сауда әдісімен өткізу құны көрсетіледі;</w:t>
      </w:r>
      <w:r>
        <w:br/>
      </w:r>
      <w:r>
        <w:rPr>
          <w:rFonts w:ascii="Times New Roman"/>
          <w:b w:val="false"/>
          <w:i w:val="false"/>
          <w:color w:val="000000"/>
          <w:sz w:val="28"/>
        </w:rPr>
        <w:t>
</w:t>
      </w:r>
      <w:r>
        <w:rPr>
          <w:rFonts w:ascii="Times New Roman"/>
          <w:b w:val="false"/>
          <w:i w:val="false"/>
          <w:color w:val="000000"/>
          <w:sz w:val="28"/>
        </w:rPr>
        <w:t>
      100.01.008 ІІ жолында мемлекеттік эмиссиялық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100.01.008 ІІІ жолында агенттік облигациялардың өткізу құны көрсетіледі;</w:t>
      </w:r>
      <w:r>
        <w:br/>
      </w:r>
      <w:r>
        <w:rPr>
          <w:rFonts w:ascii="Times New Roman"/>
          <w:b w:val="false"/>
          <w:i w:val="false"/>
          <w:color w:val="000000"/>
          <w:sz w:val="28"/>
        </w:rPr>
        <w:t>
</w:t>
      </w:r>
      <w:r>
        <w:rPr>
          <w:rFonts w:ascii="Times New Roman"/>
          <w:b w:val="false"/>
          <w:i w:val="false"/>
          <w:color w:val="000000"/>
          <w:sz w:val="28"/>
        </w:rPr>
        <w:t>
      100.01.008 ІV жолында өзге де борыштық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 100.01.009 жолында өткізілетін борыштық бағалы қағаздардың бастапқы құны көрсетіледі. 100.01.009 І-ден 100.01.009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100.01.009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100.01.009 ІІ жолында өткізілетін мемлекеттік эмиссиялық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100.01.009 ІІІ жолында өткізілетін агенттік облигациялардың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100.01.009 ІV жолында өткізілетін өзге де борыштық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3) 100.01.010 жолында өткізілетін борыштық бағалы қағаздарға ие болу кезеңі ішіндегі дисконт амортизациясы не сыйлықақы көрсетіледі.</w:t>
      </w:r>
      <w:r>
        <w:br/>
      </w:r>
      <w:r>
        <w:rPr>
          <w:rFonts w:ascii="Times New Roman"/>
          <w:b w:val="false"/>
          <w:i w:val="false"/>
          <w:color w:val="000000"/>
          <w:sz w:val="28"/>
        </w:rPr>
        <w:t>
100.01.010 І-ден 100.01.010 VІ-ке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100.01.010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облигацияларға ие болу кезеңі ішіндегі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100.01.010 ІІ жолында өткізілетін мемлекеттік эмиссиялық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100.01.010 ІІІ жолында өткізілетін агенттік облигацияларға ие болған кезең үшін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100.01.010 ІV жолында өзге де борыштық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4) 100.01.011 жолында борыштық бағалы қағаздарды өткізу кезіндегі құн өсімінен түсетін табыс көрсетіледі. 100.01.011 І-ден 100.01.011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100.01.011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 кезіндегі құн өсімінен түсетін табыс көрсетіледі. Егер 100.01.008 І жолы 100.01.009 І және 100.01.010 І жолдарының сомасынан көп болса толтырылады. 100.01.008 І жолының және 100.01.009 І және 100.01.010 І жолдары сомасының айырмашылығы ретінде айқындалады (100.01.008 І – (100.01.009 І + 100.01.010 І)). Бұл жол 100.00.044 B VIII жолына көшіріледі;</w:t>
      </w:r>
      <w:r>
        <w:br/>
      </w:r>
      <w:r>
        <w:rPr>
          <w:rFonts w:ascii="Times New Roman"/>
          <w:b w:val="false"/>
          <w:i w:val="false"/>
          <w:color w:val="000000"/>
          <w:sz w:val="28"/>
        </w:rPr>
        <w:t>
</w:t>
      </w:r>
      <w:r>
        <w:rPr>
          <w:rFonts w:ascii="Times New Roman"/>
          <w:b w:val="false"/>
          <w:i w:val="false"/>
          <w:color w:val="000000"/>
          <w:sz w:val="28"/>
        </w:rPr>
        <w:t>
      100.01.011 ІІ жолында мемлекеттік эмиссиялық бағалы қағаздарды өткізу кезінде құн өсімінен түсетін табыс көрсетіледі. Егер 100.01.008 ІІ жолы 100.01.009 ІІ және 100.01.010 ІІ жолдарының сомасынан көп болса толтырылады. 100.01.008 ІІ жолының және 100.01.009 ІІ және 100.01.010 ІІ жолдары сомасының айырмашылығы ретінде айқындалады (100.01.008 ІІ – (100.01.009 ІІ + 100.01.010 ІІ)). Бұл жол 100.00.044 B III жолына көшіріледі;</w:t>
      </w:r>
      <w:r>
        <w:br/>
      </w:r>
      <w:r>
        <w:rPr>
          <w:rFonts w:ascii="Times New Roman"/>
          <w:b w:val="false"/>
          <w:i w:val="false"/>
          <w:color w:val="000000"/>
          <w:sz w:val="28"/>
        </w:rPr>
        <w:t>
</w:t>
      </w:r>
      <w:r>
        <w:rPr>
          <w:rFonts w:ascii="Times New Roman"/>
          <w:b w:val="false"/>
          <w:i w:val="false"/>
          <w:color w:val="000000"/>
          <w:sz w:val="28"/>
        </w:rPr>
        <w:t>
      100.01.011 ІІІ жолында агенттік облигацияларды өткізу кезінде құн өсімінен түсетін табыс көрсетіледі. Егер 100.01.008 ІІІ жолы 100.01.009 ІІІ және 100.01.010 ІІІ жолдарының сомасынан көп болса толтырылады. 100.01.008 ІІІ жолының және 100.01.009 ІІІ және 100.01.010 ІІІ жолдары сомасының айырмашылығы ретінде айқындалады (100.01.008 ІІІ – (100.01.009 ІІІ + 100.01.010 ІІІ)). Бұл жол 100.00.044 B IV жолына көшіріледі;</w:t>
      </w:r>
      <w:r>
        <w:br/>
      </w:r>
      <w:r>
        <w:rPr>
          <w:rFonts w:ascii="Times New Roman"/>
          <w:b w:val="false"/>
          <w:i w:val="false"/>
          <w:color w:val="000000"/>
          <w:sz w:val="28"/>
        </w:rPr>
        <w:t>
</w:t>
      </w:r>
      <w:r>
        <w:rPr>
          <w:rFonts w:ascii="Times New Roman"/>
          <w:b w:val="false"/>
          <w:i w:val="false"/>
          <w:color w:val="000000"/>
          <w:sz w:val="28"/>
        </w:rPr>
        <w:t>
      100.01.011 ІV жолында өзге де борыштық бағалы қағаздарды өткізу кезінде құн өсімінен түсетін табыс көрсетіледі. Егер 100.01.008 ІV жолы 100.01.009 ІV және 100.01.010 ІV жолдарының сомасынан көп болса толтырылады. 100.01.008 ІV жолының және 100.01.009 ІV және 100.01.010 ІV жолдары сомасының айырмашылығы ретінде айқындалады (100.01.008 ІV – (100.01.009 ІV + 100.01.010 ІV));</w:t>
      </w:r>
      <w:r>
        <w:br/>
      </w:r>
      <w:r>
        <w:rPr>
          <w:rFonts w:ascii="Times New Roman"/>
          <w:b w:val="false"/>
          <w:i w:val="false"/>
          <w:color w:val="000000"/>
          <w:sz w:val="28"/>
        </w:rPr>
        <w:t>
</w:t>
      </w:r>
      <w:r>
        <w:rPr>
          <w:rFonts w:ascii="Times New Roman"/>
          <w:b w:val="false"/>
          <w:i w:val="false"/>
          <w:color w:val="000000"/>
          <w:sz w:val="28"/>
        </w:rPr>
        <w:t>
      5) 100.01.012 жолында борыштық бағалы қағаздарды өткізуден келген залал көрсетіледі. 100.01.012 І-ден 100.01.012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100.01.012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өткізуден залал көрсетіледі. Егер 100.01.009 І және 100.01.010 І жолдарының сомасы 100.01.008 І жолынан көп болса, толтырылады. 100.01.009 І және 100.01.010 І жолдарының сомасы мен 100.01.008 І жолының айырмашылығы ретінде айқындалады ((100.01.009 І + 100.01.010 І) – 100.01.008 І);</w:t>
      </w:r>
      <w:r>
        <w:br/>
      </w:r>
      <w:r>
        <w:rPr>
          <w:rFonts w:ascii="Times New Roman"/>
          <w:b w:val="false"/>
          <w:i w:val="false"/>
          <w:color w:val="000000"/>
          <w:sz w:val="28"/>
        </w:rPr>
        <w:t>
</w:t>
      </w:r>
      <w:r>
        <w:rPr>
          <w:rFonts w:ascii="Times New Roman"/>
          <w:b w:val="false"/>
          <w:i w:val="false"/>
          <w:color w:val="000000"/>
          <w:sz w:val="28"/>
        </w:rPr>
        <w:t>
      100.01.012 ІІ жолында мемлекеттік эмиссиялық бағалы қағаздарды өткізуден залал көрсетіледі. Егер 100.01.009 ІІ және 100.01.010 ІІ жолдарының сомасы 100.01.008 ІІ жолынан көп болса толтырылады. 100.01.009 ІІ және 100.01.010 ІІ жолдарының сомасы мен 100.01.008 ІІ жолының айырмашылығы ретінде айқындалады ((100.01.009 ІІ + 100.01.010 ІІ) – 100.01.008 ІІ);</w:t>
      </w:r>
      <w:r>
        <w:br/>
      </w:r>
      <w:r>
        <w:rPr>
          <w:rFonts w:ascii="Times New Roman"/>
          <w:b w:val="false"/>
          <w:i w:val="false"/>
          <w:color w:val="000000"/>
          <w:sz w:val="28"/>
        </w:rPr>
        <w:t>
</w:t>
      </w:r>
      <w:r>
        <w:rPr>
          <w:rFonts w:ascii="Times New Roman"/>
          <w:b w:val="false"/>
          <w:i w:val="false"/>
          <w:color w:val="000000"/>
          <w:sz w:val="28"/>
        </w:rPr>
        <w:t>
      100.01.012 ІІІ жолында агенттік облигацияларды өткізуден шеккен залал көрсетіледі. Егер 100.01.009 ІІІ және 100.01.010 ІІІ жолдарының сомасы 100.01.008 ІІІ жолынан көп болса толтырылады. 100.01.009 ІІІ және 100.01.010 ІІІ жолдарының сомасы мен 100.01.008 ІІІ жолының айырмашылығы ретінде айқындалады ((100.01.009 ІІІ+ 100.01.010 ІІІ) – 100.01.008 ІІІ);</w:t>
      </w:r>
      <w:r>
        <w:br/>
      </w:r>
      <w:r>
        <w:rPr>
          <w:rFonts w:ascii="Times New Roman"/>
          <w:b w:val="false"/>
          <w:i w:val="false"/>
          <w:color w:val="000000"/>
          <w:sz w:val="28"/>
        </w:rPr>
        <w:t>
</w:t>
      </w:r>
      <w:r>
        <w:rPr>
          <w:rFonts w:ascii="Times New Roman"/>
          <w:b w:val="false"/>
          <w:i w:val="false"/>
          <w:color w:val="000000"/>
          <w:sz w:val="28"/>
        </w:rPr>
        <w:t>
      100.01.012 ІV жолында өзге де борыштық бағалы қағаздарды өткізуден залал көрсетіледі. Егер 100.01.009 ІV және 100.01.010 ІV жолдарының сомасы 100.01.008 ІV жолынан көп болса толтырылады. 100.01.009 ІV және 100.01.010 ІV жолдарының сомасы мен 100.01.008 ІV жолының айырмашылығы ретінде айқындалады ((100.01.009 ІV + 100.01.010 ІV) – 100.01.008 ІV).</w:t>
      </w:r>
      <w:r>
        <w:br/>
      </w:r>
      <w:r>
        <w:rPr>
          <w:rFonts w:ascii="Times New Roman"/>
          <w:b w:val="false"/>
          <w:i w:val="false"/>
          <w:color w:val="000000"/>
          <w:sz w:val="28"/>
        </w:rPr>
        <w:t>
</w:t>
      </w:r>
      <w:r>
        <w:rPr>
          <w:rFonts w:ascii="Times New Roman"/>
          <w:b w:val="false"/>
          <w:i w:val="false"/>
          <w:color w:val="000000"/>
          <w:sz w:val="28"/>
        </w:rPr>
        <w:t>
      28. «Жарғылық капиталға салым ретінде борыштық құнды қағаздарды беру кезіндегі, сондай-ақ қосылу, бірігу, бөліну немесе бөлініп шығу жолымен қайта ұйымдастырылу нәтижесінде борыштық бағалы қағаздардың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100.01.013 жолында жарғылық капиталға салым ретінде борыштық бағалы қағаздарды беру кезінде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100.01.014 жолында қосылу, бірігу, бөліну немесе бөлініп шығу жолымен қайта ұйымдастырылу нәтижесінде борыштық бағалы қағаздардың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29. «Салық кодексінің 87-бабы 2-тармағының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тармақшаларында көрсетілген активтерді өткізу кезіндегі табыс (залал)» бөлімінде:</w:t>
      </w:r>
      <w:r>
        <w:br/>
      </w:r>
      <w:r>
        <w:rPr>
          <w:rFonts w:ascii="Times New Roman"/>
          <w:b w:val="false"/>
          <w:i w:val="false"/>
          <w:color w:val="000000"/>
          <w:sz w:val="28"/>
        </w:rPr>
        <w:t>
</w:t>
      </w:r>
      <w:r>
        <w:rPr>
          <w:rFonts w:ascii="Times New Roman"/>
          <w:b w:val="false"/>
          <w:i w:val="false"/>
          <w:color w:val="000000"/>
          <w:sz w:val="28"/>
        </w:rPr>
        <w:t>
      1) 100.01.015 жолында Салық кодексінің 87-бабы 2-тармағының 1) – 3) тармақшаларында көрсетілген активтерді өткізу құны көрсетіледі;</w:t>
      </w:r>
      <w:r>
        <w:br/>
      </w:r>
      <w:r>
        <w:rPr>
          <w:rFonts w:ascii="Times New Roman"/>
          <w:b w:val="false"/>
          <w:i w:val="false"/>
          <w:color w:val="000000"/>
          <w:sz w:val="28"/>
        </w:rPr>
        <w:t>
</w:t>
      </w:r>
      <w:r>
        <w:rPr>
          <w:rFonts w:ascii="Times New Roman"/>
          <w:b w:val="false"/>
          <w:i w:val="false"/>
          <w:color w:val="000000"/>
          <w:sz w:val="28"/>
        </w:rPr>
        <w:t>
      2) 100.01.016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өткізілген активтердің бастапқы құны көрсетіледі;</w:t>
      </w:r>
      <w:r>
        <w:br/>
      </w:r>
      <w:r>
        <w:rPr>
          <w:rFonts w:ascii="Times New Roman"/>
          <w:b w:val="false"/>
          <w:i w:val="false"/>
          <w:color w:val="000000"/>
          <w:sz w:val="28"/>
        </w:rPr>
        <w:t>
</w:t>
      </w:r>
      <w:r>
        <w:rPr>
          <w:rFonts w:ascii="Times New Roman"/>
          <w:b w:val="false"/>
          <w:i w:val="false"/>
          <w:color w:val="000000"/>
          <w:sz w:val="28"/>
        </w:rPr>
        <w:t>
      3) 100.01.017 жолында Салық кодексінің 87-бабы 2-тармағының 1) – 3) тармақшаларында көрсетілген активтерді өткізу кезіндегі құн өсімінен табысы көрсетіледі. 100.01.015 жолы 100.01.016 жолынан көп болса толтырылады. 100.01.015 және 100.01.016 жолдарының айырмашылығы ретінде айқындалады (100.01.015 – 100.01.016);</w:t>
      </w:r>
      <w:r>
        <w:br/>
      </w:r>
      <w:r>
        <w:rPr>
          <w:rFonts w:ascii="Times New Roman"/>
          <w:b w:val="false"/>
          <w:i w:val="false"/>
          <w:color w:val="000000"/>
          <w:sz w:val="28"/>
        </w:rPr>
        <w:t>
</w:t>
      </w:r>
      <w:r>
        <w:rPr>
          <w:rFonts w:ascii="Times New Roman"/>
          <w:b w:val="false"/>
          <w:i w:val="false"/>
          <w:color w:val="000000"/>
          <w:sz w:val="28"/>
        </w:rPr>
        <w:t>
      4) 100.01.018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өткізуден залалы көрсетіледі. 100.01.016 жолы 100.01.015 жолынан көп болса толтырылады. 100.01.016 және 100.01.015 жолдарының айырмашылығы ретінде айқындалады (100.01.016 – 100.01.015).</w:t>
      </w:r>
      <w:r>
        <w:br/>
      </w:r>
      <w:r>
        <w:rPr>
          <w:rFonts w:ascii="Times New Roman"/>
          <w:b w:val="false"/>
          <w:i w:val="false"/>
          <w:color w:val="000000"/>
          <w:sz w:val="28"/>
        </w:rPr>
        <w:t>
</w:t>
      </w:r>
      <w:r>
        <w:rPr>
          <w:rFonts w:ascii="Times New Roman"/>
          <w:b w:val="false"/>
          <w:i w:val="false"/>
          <w:color w:val="000000"/>
          <w:sz w:val="28"/>
        </w:rPr>
        <w:t>
      30. «Жарғылық капиталға салым ретінде Салық кодексінің 87-бабы 2-тармағының 1) – 3) тармақшаларында көрсетілген активтерді беру кезіндегі, сондай-ақ қосылу, бірігу, бөліну немесе бөлініп шығу жолымен қайта ұйымдастырылу нәтижесінде осындай активтердің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100.01.019 жолында жарғылық капиталға салым ретінде Салық кодексінің 87-бабы 2-тармағының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беру кезіндегі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100.01.020 жолында қосылу, бірігу, бөліну немесе бөлініп шығу жолымен қайта ұйымдастырылу нәтижесінде Салық кодексінің 87-бабы 2-тармағының 1) – 3) тармақшаларында көрсетілген активтердің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31. «Амортизациялануға жатпайтын басқа да активтер бойынша табыс» бөлімінде:</w:t>
      </w:r>
      <w:r>
        <w:br/>
      </w:r>
      <w:r>
        <w:rPr>
          <w:rFonts w:ascii="Times New Roman"/>
          <w:b w:val="false"/>
          <w:i w:val="false"/>
          <w:color w:val="000000"/>
          <w:sz w:val="28"/>
        </w:rPr>
        <w:t>
</w:t>
      </w:r>
      <w:r>
        <w:rPr>
          <w:rFonts w:ascii="Times New Roman"/>
          <w:b w:val="false"/>
          <w:i w:val="false"/>
          <w:color w:val="000000"/>
          <w:sz w:val="28"/>
        </w:rPr>
        <w:t>
      1) 100.01.021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 туындайтын Салық кодексінің 87-бабы 2-тармағының </w:t>
      </w:r>
      <w:r>
        <w:rPr>
          <w:rFonts w:ascii="Times New Roman"/>
          <w:b w:val="false"/>
          <w:i w:val="false"/>
          <w:color w:val="000000"/>
          <w:sz w:val="28"/>
        </w:rPr>
        <w:t>7)</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тармақшаларында көрсетілген активтер бойынша, яғни құны 2000 жылдың 1 қаңтарына дейін қолданыста болған Қазақстан Республикасының заңнамасына сәйкес толығымен шегерімге жатқызылған негізгі құралдардың, сондай-ақ құны толығымен шегерімге жатқызылған, Инвестициялар туралы заңға сәйкес 2009 жылдың 1 қаңтарына дейін жасасқан келісімшарттар бойынша инвестициялық жоба шеңберінде пайдалануға енгізілген активтер бойынша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100.01.022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кезіндегі амортизациялануға жатпайтын.</w:t>
      </w:r>
      <w:r>
        <w:br/>
      </w:r>
      <w:r>
        <w:rPr>
          <w:rFonts w:ascii="Times New Roman"/>
          <w:b w:val="false"/>
          <w:i w:val="false"/>
          <w:color w:val="000000"/>
          <w:sz w:val="28"/>
        </w:rPr>
        <w:t>
</w:t>
      </w:r>
      <w:r>
        <w:rPr>
          <w:rFonts w:ascii="Times New Roman"/>
          <w:b w:val="false"/>
          <w:i w:val="false"/>
          <w:color w:val="000000"/>
          <w:sz w:val="28"/>
        </w:rPr>
        <w:t>
      32. «Есептеу» бөлімінде:</w:t>
      </w:r>
      <w:r>
        <w:br/>
      </w:r>
      <w:r>
        <w:rPr>
          <w:rFonts w:ascii="Times New Roman"/>
          <w:b w:val="false"/>
          <w:i w:val="false"/>
          <w:color w:val="000000"/>
          <w:sz w:val="28"/>
        </w:rPr>
        <w:t>
</w:t>
      </w:r>
      <w:r>
        <w:rPr>
          <w:rFonts w:ascii="Times New Roman"/>
          <w:b w:val="false"/>
          <w:i w:val="false"/>
          <w:color w:val="000000"/>
          <w:sz w:val="28"/>
        </w:rPr>
        <w:t>
      1) 100.01.023 жолында есепті салық кезеңінен алынған және алдыңғы салық кезеңдерінен ауыстырылған бағалы қағаздарды өткізуден залалдар сомасына кемітуге жататын бағалы қағаздарды өткізуде құн өсімінен табысы көрсетіледі. 100.01.003 ІІІ, 100.01.011 IV жолдарының сомасы ретінде айқындалады (100.01.003 ІІІ + 100.01.011 IV);</w:t>
      </w:r>
      <w:r>
        <w:br/>
      </w:r>
      <w:r>
        <w:rPr>
          <w:rFonts w:ascii="Times New Roman"/>
          <w:b w:val="false"/>
          <w:i w:val="false"/>
          <w:color w:val="000000"/>
          <w:sz w:val="28"/>
        </w:rPr>
        <w:t>
</w:t>
      </w:r>
      <w:r>
        <w:rPr>
          <w:rFonts w:ascii="Times New Roman"/>
          <w:b w:val="false"/>
          <w:i w:val="false"/>
          <w:color w:val="000000"/>
          <w:sz w:val="28"/>
        </w:rPr>
        <w:t>
      2) 100.01.024 жолында алдыңғы салық кезеңдерінен ауыстырылатын бағалы қағаздарды өткізуден залалдар көрсетіледі;</w:t>
      </w:r>
      <w:r>
        <w:br/>
      </w:r>
      <w:r>
        <w:rPr>
          <w:rFonts w:ascii="Times New Roman"/>
          <w:b w:val="false"/>
          <w:i w:val="false"/>
          <w:color w:val="000000"/>
          <w:sz w:val="28"/>
        </w:rPr>
        <w:t>
</w:t>
      </w:r>
      <w:r>
        <w:rPr>
          <w:rFonts w:ascii="Times New Roman"/>
          <w:b w:val="false"/>
          <w:i w:val="false"/>
          <w:color w:val="000000"/>
          <w:sz w:val="28"/>
        </w:rPr>
        <w:t>
      3) 100.01.025 жолында бағалы қағаздарды өткізуде құн өсімінен табыс есебінен қайтарылатын есепті салық кезеңнің бағалы қағаздарын өткізуден залалдар көрсетіледі. 100.01.004 III, 100.01.012 IV (100.01.004 III + 100.01.012 IV)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 100.01.026 жолында есепті салық кезеңнің залалдары және алдыңғы салық кезеңдерінен ауыстырылған залалдар есебімен бағалы қағаздарды өткізу кезінде құн өсімінен табыс көрсетіледі. 100.01.024 және 100.01.025 жолдарының сомасына азайтылған 100.01.023 жолы ретінде айқындалады. Егер 100.01.023 жолы 100.01.024 және 100.01.025 жолдарының сомасынан аз немесе тең болса, 100.01.026 жолында нөл көрсетіледі;</w:t>
      </w:r>
      <w:r>
        <w:br/>
      </w:r>
      <w:r>
        <w:rPr>
          <w:rFonts w:ascii="Times New Roman"/>
          <w:b w:val="false"/>
          <w:i w:val="false"/>
          <w:color w:val="000000"/>
          <w:sz w:val="28"/>
        </w:rPr>
        <w:t>
</w:t>
      </w:r>
      <w:r>
        <w:rPr>
          <w:rFonts w:ascii="Times New Roman"/>
          <w:b w:val="false"/>
          <w:i w:val="false"/>
          <w:color w:val="000000"/>
          <w:sz w:val="28"/>
        </w:rPr>
        <w:t>
      5) 100.01.027 жолында Салық кодексінің </w:t>
      </w:r>
      <w:r>
        <w:rPr>
          <w:rFonts w:ascii="Times New Roman"/>
          <w:b w:val="false"/>
          <w:i w:val="false"/>
          <w:color w:val="000000"/>
          <w:sz w:val="28"/>
        </w:rPr>
        <w:t>137-бабы</w:t>
      </w:r>
      <w:r>
        <w:rPr>
          <w:rFonts w:ascii="Times New Roman"/>
          <w:b w:val="false"/>
          <w:i w:val="false"/>
          <w:color w:val="000000"/>
          <w:sz w:val="28"/>
        </w:rPr>
        <w:t xml:space="preserve"> 1-1-тармағына сәйкес алдыңғы салық кезеңдерінен ауыстырылған Салық кодексінің 87-бабы 2-тармағының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 кезіндегі залалдар көрсетіледі;</w:t>
      </w:r>
      <w:r>
        <w:br/>
      </w:r>
      <w:r>
        <w:rPr>
          <w:rFonts w:ascii="Times New Roman"/>
          <w:b w:val="false"/>
          <w:i w:val="false"/>
          <w:color w:val="000000"/>
          <w:sz w:val="28"/>
        </w:rPr>
        <w:t>
</w:t>
      </w:r>
      <w:r>
        <w:rPr>
          <w:rFonts w:ascii="Times New Roman"/>
          <w:b w:val="false"/>
          <w:i w:val="false"/>
          <w:color w:val="000000"/>
          <w:sz w:val="28"/>
        </w:rPr>
        <w:t>
      6) 100.01.028 жолында алдыңғы салық кезеңдерінен ауыстырылған залалдар есебімен Салық кодексінің 87-бабы 2-тармағының 1) – 3) тармақшаларында көрсетілген активтерді өткізу кезіндегі құн өсімінен табысы көрсетіледі. 100.01.017 және 100.01.027 жолдарының айырмашылығы ретінде айқындалады (100.01.017 – 100.01.027). Егер 100.01.017 жолы 100.01.027 жолынан кем немесе тең болса, 100.01.028 жолында нөл көрсетіледі;</w:t>
      </w:r>
      <w:r>
        <w:br/>
      </w:r>
      <w:r>
        <w:rPr>
          <w:rFonts w:ascii="Times New Roman"/>
          <w:b w:val="false"/>
          <w:i w:val="false"/>
          <w:color w:val="000000"/>
          <w:sz w:val="28"/>
        </w:rPr>
        <w:t>
</w:t>
      </w:r>
      <w:r>
        <w:rPr>
          <w:rFonts w:ascii="Times New Roman"/>
          <w:b w:val="false"/>
          <w:i w:val="false"/>
          <w:color w:val="000000"/>
          <w:sz w:val="28"/>
        </w:rPr>
        <w:t>
      7) 100.01.029 жолында құн өсімінен табыстың жалпы сомасы көрсетіледі. 100.01.026, 100.01.028, 100.01.003 І, 100.01.003 ІІ, 100.01.005, 100.01.006, 100.01.007, 100.01.011 І, 100.01.011 ІІ, 100.01.011 ІІІ, 100.01.013, 100.01.014, 100.01.019, 100.01.020, 100.01.021, 100.01.022 жолдарының сомасы ретінде айқындалады (100.01.026 + 100.01.028 + 100.01.003 І + 100.01.003 ІІ + 100.01.005 + 100.01.006 + 100.01.007 + 100.01.011 І + 100.01.011 ІІ + 100.01.011 ІІІ + 100.01.013 + 100.01.014 + 100.01.019 + 100.01.020 + 100.01.021 + 100.01.022). Бұл жол 100.00.002 жолына көшіріледі;</w:t>
      </w:r>
      <w:r>
        <w:br/>
      </w:r>
      <w:r>
        <w:rPr>
          <w:rFonts w:ascii="Times New Roman"/>
          <w:b w:val="false"/>
          <w:i w:val="false"/>
          <w:color w:val="000000"/>
          <w:sz w:val="28"/>
        </w:rPr>
        <w:t>
</w:t>
      </w:r>
      <w:r>
        <w:rPr>
          <w:rFonts w:ascii="Times New Roman"/>
          <w:b w:val="false"/>
          <w:i w:val="false"/>
          <w:color w:val="000000"/>
          <w:sz w:val="28"/>
        </w:rPr>
        <w:t>
      8) 100.01.018 жолында Қазақстан Республикасының салық заңнамасына сәйкес айқындалатын және кейінгі салық кезеңдеріне ауыстырылатын бағалы қағаздарды өткізуден залал көрсетіледі. Бұл жол 100.01.024 және 100.01.025 жолдарының сомасы 100.01.023 жолынан артық болған жағдайда толтырылады;</w:t>
      </w:r>
      <w:r>
        <w:br/>
      </w:r>
      <w:r>
        <w:rPr>
          <w:rFonts w:ascii="Times New Roman"/>
          <w:b w:val="false"/>
          <w:i w:val="false"/>
          <w:color w:val="000000"/>
          <w:sz w:val="28"/>
        </w:rPr>
        <w:t>
</w:t>
      </w:r>
      <w:r>
        <w:rPr>
          <w:rFonts w:ascii="Times New Roman"/>
          <w:b w:val="false"/>
          <w:i w:val="false"/>
          <w:color w:val="000000"/>
          <w:sz w:val="28"/>
        </w:rPr>
        <w:t>
      9) 100.01.031 жолында кейінгі салық кезеңдеріне ауыстырылатын 87-бабы 2-тармағының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өткізуден залалдар көрсетіледі. Бұл жол 100.01.027 жолы 100.01.017 жолынан артық болғанда толтырылады;</w:t>
      </w:r>
      <w:r>
        <w:br/>
      </w:r>
      <w:r>
        <w:rPr>
          <w:rFonts w:ascii="Times New Roman"/>
          <w:b w:val="false"/>
          <w:i w:val="false"/>
          <w:color w:val="000000"/>
          <w:sz w:val="28"/>
        </w:rPr>
        <w:t>
</w:t>
      </w:r>
      <w:r>
        <w:rPr>
          <w:rFonts w:ascii="Times New Roman"/>
          <w:b w:val="false"/>
          <w:i w:val="false"/>
          <w:color w:val="000000"/>
          <w:sz w:val="28"/>
        </w:rPr>
        <w:t>
      10) 100.01.032 жолында кейінгі салық кезеңдеріне ауыстыруға жатпайтын залалдар көрсетіледі.</w:t>
      </w:r>
    </w:p>
    <w:bookmarkEnd w:id="9"/>
    <w:bookmarkStart w:name="z413" w:id="10"/>
    <w:p>
      <w:pPr>
        <w:spacing w:after="0"/>
        <w:ind w:left="0"/>
        <w:jc w:val="left"/>
      </w:pPr>
      <w:r>
        <w:rPr>
          <w:rFonts w:ascii="Times New Roman"/>
          <w:b/>
          <w:i w:val="false"/>
          <w:color w:val="000000"/>
        </w:rPr>
        <w:t xml:space="preserve"> 
4. Сатылған тауарлар, орындалған жұмыстар, көрсетілген қызметтер бойынша ҚҚС төлеушi болып табылмайтын салық төлеушiлердiң шығыстары – 100.02-нысанын жасау</w:t>
      </w:r>
    </w:p>
    <w:bookmarkEnd w:id="10"/>
    <w:bookmarkStart w:name="z414" w:id="11"/>
    <w:p>
      <w:pPr>
        <w:spacing w:after="0"/>
        <w:ind w:left="0"/>
        <w:jc w:val="both"/>
      </w:pPr>
      <w:r>
        <w:rPr>
          <w:rFonts w:ascii="Times New Roman"/>
          <w:b w:val="false"/>
          <w:i w:val="false"/>
          <w:color w:val="000000"/>
          <w:sz w:val="28"/>
        </w:rPr>
        <w:t>
      33.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r>
        <w:br/>
      </w:r>
      <w:r>
        <w:rPr>
          <w:rFonts w:ascii="Times New Roman"/>
          <w:b w:val="false"/>
          <w:i w:val="false"/>
          <w:color w:val="000000"/>
          <w:sz w:val="28"/>
        </w:rPr>
        <w:t>
</w:t>
      </w:r>
      <w:r>
        <w:rPr>
          <w:rFonts w:ascii="Times New Roman"/>
          <w:b w:val="false"/>
          <w:i w:val="false"/>
          <w:color w:val="000000"/>
          <w:sz w:val="28"/>
        </w:rPr>
        <w:t>
      34.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 контрагенттің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қосылған құн салығын төлеуші болып табылмайтын салық төлеуші контрагенттің бизнес-сәйкестендіру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Қағидалардың 51-тармағына сәйкес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шығыс түрлерінің коды көрсетіледі:</w:t>
      </w:r>
      <w:r>
        <w:br/>
      </w:r>
      <w:r>
        <w:rPr>
          <w:rFonts w:ascii="Times New Roman"/>
          <w:b w:val="false"/>
          <w:i w:val="false"/>
          <w:color w:val="000000"/>
          <w:sz w:val="28"/>
        </w:rPr>
        <w:t>
</w:t>
      </w:r>
      <w:r>
        <w:rPr>
          <w:rFonts w:ascii="Times New Roman"/>
          <w:b w:val="false"/>
          <w:i w:val="false"/>
          <w:color w:val="000000"/>
          <w:sz w:val="28"/>
        </w:rPr>
        <w:t>
      1 – қаржы қызметтері;</w:t>
      </w:r>
      <w:r>
        <w:br/>
      </w:r>
      <w:r>
        <w:rPr>
          <w:rFonts w:ascii="Times New Roman"/>
          <w:b w:val="false"/>
          <w:i w:val="false"/>
          <w:color w:val="000000"/>
          <w:sz w:val="28"/>
        </w:rPr>
        <w:t>
</w:t>
      </w:r>
      <w:r>
        <w:rPr>
          <w:rFonts w:ascii="Times New Roman"/>
          <w:b w:val="false"/>
          <w:i w:val="false"/>
          <w:color w:val="000000"/>
          <w:sz w:val="28"/>
        </w:rPr>
        <w:t>
      2 – жарнамалық қызметтер;</w:t>
      </w:r>
      <w:r>
        <w:br/>
      </w:r>
      <w:r>
        <w:rPr>
          <w:rFonts w:ascii="Times New Roman"/>
          <w:b w:val="false"/>
          <w:i w:val="false"/>
          <w:color w:val="000000"/>
          <w:sz w:val="28"/>
        </w:rPr>
        <w:t>
</w:t>
      </w:r>
      <w:r>
        <w:rPr>
          <w:rFonts w:ascii="Times New Roman"/>
          <w:b w:val="false"/>
          <w:i w:val="false"/>
          <w:color w:val="000000"/>
          <w:sz w:val="28"/>
        </w:rPr>
        <w:t>
      3 – консультациялық қызметтер;</w:t>
      </w:r>
      <w:r>
        <w:br/>
      </w:r>
      <w:r>
        <w:rPr>
          <w:rFonts w:ascii="Times New Roman"/>
          <w:b w:val="false"/>
          <w:i w:val="false"/>
          <w:color w:val="000000"/>
          <w:sz w:val="28"/>
        </w:rPr>
        <w:t>
</w:t>
      </w:r>
      <w:r>
        <w:rPr>
          <w:rFonts w:ascii="Times New Roman"/>
          <w:b w:val="false"/>
          <w:i w:val="false"/>
          <w:color w:val="000000"/>
          <w:sz w:val="28"/>
        </w:rPr>
        <w:t>
      4 – маркетингтік қызметтер;</w:t>
      </w:r>
      <w:r>
        <w:br/>
      </w:r>
      <w:r>
        <w:rPr>
          <w:rFonts w:ascii="Times New Roman"/>
          <w:b w:val="false"/>
          <w:i w:val="false"/>
          <w:color w:val="000000"/>
          <w:sz w:val="28"/>
        </w:rPr>
        <w:t>
</w:t>
      </w:r>
      <w:r>
        <w:rPr>
          <w:rFonts w:ascii="Times New Roman"/>
          <w:b w:val="false"/>
          <w:i w:val="false"/>
          <w:color w:val="000000"/>
          <w:sz w:val="28"/>
        </w:rPr>
        <w:t>
      5 – дизайнерлік қызметтер;</w:t>
      </w:r>
      <w:r>
        <w:br/>
      </w:r>
      <w:r>
        <w:rPr>
          <w:rFonts w:ascii="Times New Roman"/>
          <w:b w:val="false"/>
          <w:i w:val="false"/>
          <w:color w:val="000000"/>
          <w:sz w:val="28"/>
        </w:rPr>
        <w:t>
</w:t>
      </w:r>
      <w:r>
        <w:rPr>
          <w:rFonts w:ascii="Times New Roman"/>
          <w:b w:val="false"/>
          <w:i w:val="false"/>
          <w:color w:val="000000"/>
          <w:sz w:val="28"/>
        </w:rPr>
        <w:t>
      7 – инжинирингтік қызметтер;</w:t>
      </w:r>
      <w:r>
        <w:br/>
      </w:r>
      <w:r>
        <w:rPr>
          <w:rFonts w:ascii="Times New Roman"/>
          <w:b w:val="false"/>
          <w:i w:val="false"/>
          <w:color w:val="000000"/>
          <w:sz w:val="28"/>
        </w:rPr>
        <w:t>
</w:t>
      </w:r>
      <w:r>
        <w:rPr>
          <w:rFonts w:ascii="Times New Roman"/>
          <w:b w:val="false"/>
          <w:i w:val="false"/>
          <w:color w:val="000000"/>
          <w:sz w:val="28"/>
        </w:rPr>
        <w:t>
      8 – өзгелері;</w:t>
      </w:r>
      <w:r>
        <w:br/>
      </w:r>
      <w:r>
        <w:rPr>
          <w:rFonts w:ascii="Times New Roman"/>
          <w:b w:val="false"/>
          <w:i w:val="false"/>
          <w:color w:val="000000"/>
          <w:sz w:val="28"/>
        </w:rPr>
        <w:t>
</w:t>
      </w:r>
      <w:r>
        <w:rPr>
          <w:rFonts w:ascii="Times New Roman"/>
          <w:b w:val="false"/>
          <w:i w:val="false"/>
          <w:color w:val="000000"/>
          <w:sz w:val="28"/>
        </w:rPr>
        <w:t>
      7) G бағанында сатып алынған тауарлар (жұмыстар, қызметтер) бойынша құны көрсетіледі;</w:t>
      </w:r>
      <w:r>
        <w:br/>
      </w:r>
      <w:r>
        <w:rPr>
          <w:rFonts w:ascii="Times New Roman"/>
          <w:b w:val="false"/>
          <w:i w:val="false"/>
          <w:color w:val="000000"/>
          <w:sz w:val="28"/>
        </w:rPr>
        <w:t>
</w:t>
      </w:r>
      <w:r>
        <w:rPr>
          <w:rFonts w:ascii="Times New Roman"/>
          <w:b w:val="false"/>
          <w:i w:val="false"/>
          <w:color w:val="000000"/>
          <w:sz w:val="28"/>
        </w:rPr>
        <w:t>
      8) H бағанында қызмет түрлерінің белгісі көрсетіледі. Бұл ретте, «1» – егер шығыстар (залалдар) тек салық салудың жалпыға белгіленген тәртіпте іске асатын қызметтi жүзеге асыру мақсаттарында ғана шеккенде; «2» – егер шығыстар (залалдар) тек салық салудың шығыстар (залалдар)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-баптарына сәйкес арнайы салық режимi шеңберiнде іске асатын қызметтi жүзеге асыру мақсаттарында ғана шеккенде; «3» – егер шығыстар (залалдар) тек салық салудың шығыстар (залалдар) Салық кодексінің 448-452-баптарына сәйкес салық салудың жалпыға белгіленген тәртіпте және арнайы салық режимi шеңберiнде іске асатын қызметтi жүзеге асыру мақсаттарында ғана шеккенде; «4» – егер шығыстар (залалдар) шегерімдерге жатпайды.</w:t>
      </w:r>
    </w:p>
    <w:bookmarkEnd w:id="11"/>
    <w:bookmarkStart w:name="z431" w:id="12"/>
    <w:p>
      <w:pPr>
        <w:spacing w:after="0"/>
        <w:ind w:left="0"/>
        <w:jc w:val="left"/>
      </w:pPr>
      <w:r>
        <w:rPr>
          <w:rFonts w:ascii="Times New Roman"/>
          <w:b/>
          <w:i w:val="false"/>
          <w:color w:val="000000"/>
        </w:rPr>
        <w:t xml:space="preserve"> 
5. Тіркелген активтер бойынша шегерімдер – 100.03-нысанын жасау</w:t>
      </w:r>
    </w:p>
    <w:bookmarkEnd w:id="12"/>
    <w:bookmarkStart w:name="z432" w:id="13"/>
    <w:p>
      <w:pPr>
        <w:spacing w:after="0"/>
        <w:ind w:left="0"/>
        <w:jc w:val="both"/>
      </w:pPr>
      <w:r>
        <w:rPr>
          <w:rFonts w:ascii="Times New Roman"/>
          <w:b w:val="false"/>
          <w:i w:val="false"/>
          <w:color w:val="000000"/>
          <w:sz w:val="28"/>
        </w:rPr>
        <w:t>
      35.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r>
        <w:br/>
      </w:r>
      <w:r>
        <w:rPr>
          <w:rFonts w:ascii="Times New Roman"/>
          <w:b w:val="false"/>
          <w:i w:val="false"/>
          <w:color w:val="000000"/>
          <w:sz w:val="28"/>
        </w:rPr>
        <w:t>
</w:t>
      </w:r>
      <w:r>
        <w:rPr>
          <w:rFonts w:ascii="Times New Roman"/>
          <w:b w:val="false"/>
          <w:i w:val="false"/>
          <w:color w:val="000000"/>
          <w:sz w:val="28"/>
        </w:rPr>
        <w:t>
      36. «Тіркелген активтер бойынша шегерімдер» бөлімінде</w:t>
      </w:r>
      <w:r>
        <w:br/>
      </w:r>
      <w:r>
        <w:rPr>
          <w:rFonts w:ascii="Times New Roman"/>
          <w:b w:val="false"/>
          <w:i w:val="false"/>
          <w:color w:val="000000"/>
          <w:sz w:val="28"/>
        </w:rPr>
        <w:t>
</w:t>
      </w:r>
      <w:r>
        <w:rPr>
          <w:rFonts w:ascii="Times New Roman"/>
          <w:b w:val="false"/>
          <w:i w:val="false"/>
          <w:color w:val="000000"/>
          <w:sz w:val="28"/>
        </w:rPr>
        <w:t>
      1) 100.03.001 жолында салық кезеңнің басына топтардың құндық теңгерімінің жалпы сомасы көрсетіледі. 100.03.001 І-ден 100.03.001 ІV-ке дейінгі жолдардың сомасы ретінде айқындалады:100.03.001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 тіркелген активтерінің кіші топтары бойынша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100.03.001 ІІ жолында Салық кодексінің 117-бабының 7-тармағына сәйкес айқындалатын салық кезеңнің басына ІI топтың тіркелген активтерінің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100.03.001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ІII топтың тіркелген активтерінің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100.03.001 ІV жолында Салық кодексінің 117-бабының 7-тармағына сәйкес айқындалатын салық кезеңнің басына ІV топтың тіркелген активтерінің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2) 100.03.002 жолында салық кезеңінде келіп түскен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тіркелген активтердің құны көрсетіледі. 100.03.002 І-ден 100.03.002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100.03.002 І жолында Салық кодексінің 118-бабына сәйкес айқындалатын келіп түскен І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100.03.002 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100.03.002 ІІІ жолында Салық кодексінің 118-бабына сәйкес айқындалатын келіп түскен ІІІ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100.03.002 ІV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ІV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3) 100.03.003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тіркелген активтердің құны көрсетіледі. 100.03.003 І-ден 100.03.003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100.03.003 І жолында Салық кодексінің 119-бабына сәйкес айқындалатын І 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100.03.003 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100.03.003 ІІІ жолында Салық кодексінің 119-бабына сәйкес айқындалатын ІІІ–топтың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100.03.003 ІV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ІV-топтың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4) 100.03.004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100.03.004 І-ден 100.03.004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100.03.004 І жолында Салық кодексінің 122-бабының 3-тармағына сәйкес кіші топтардың құндық теңгерімін ұлғайтуға жатқызылатын І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100.03.004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100.03.004 ІІІ жолында Салық кодексінің 122-бабының 3-тармағына сәйкес топтардың құндық теңгерімін ұлғайтуға жатқызылатын ІII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100.03.004 ІV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5) 100.03.005 жолында салық кезеңнің аяғына топтардың құндық теңгерімнің жалпы сомасы көрсетіледі. 100.03.005 І-ден 100.03.005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100.03.005 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 топ тіркелген активтерінің кіші топтары бойынша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100.03.005 ІІ жолында Салық кодексінің 117-бабының 8-тармағына сәйкес айқындалатын салық кезеңнің аяғына ІI топтың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100.03.005 ІІІ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ІII топтың тіркелген активтерінің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100.03.005 ІV жолында Салық кодексінің 117-бабының 8-тармағына сәйкес айқындалатын салық кезеңнің аяғына ІV топтың тіркелген активтерінің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6) 100.03.006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салық кезеңінің қорытындысы бойынша есептелген тіркелген активтер бойынша амортизациялық аударымдар көрсетіледі. 100.03.006 І-ден 100.03.006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100.03.006 І жолында Салық кодексінің 120-бабы 2, 2-1-тармақтарына сәйкес есептелінген І 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100.03.006 ІІ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ІІ 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100.03.006 ІІІ жолында Салық кодексінің 120-бабы 2, 2-1-тармақтарына сәйкес есептелінген ІІІ 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100.03.006 ІV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ІV 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7) 100.03.007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100.03.007 І-ден 100.16.007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100.03.007 І жолында Салық кодексінің 120-бабы 6-тармағына сәйкес І топтың тіркелген активтері бойынша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100.03.007 ІІ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ІІ топтың тіркелген активтері бойынша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100.03.007 ІIІ жолында ІIІ 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100.03.007 ІV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ІV топтың тіркелген активтері бойынша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8) 100.03.008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100.03.008 І-ден 100.03.008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100.03.008 І жолында Салық кодексінің 121-бабының 3-тармағын ескере отырып, Салық кодексінің 121-бабы 1-тармағына сәйкес залал деп танылатын І топтың шығарылған тіркелген активтерінің (өтеусіз бергенді қоспағанда) кіші топтарының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100.03.008 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100.03.008 ІІІ жолында Салық кодексінің 121-бабының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100.03.008 ІV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9) 100.03.009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топтың (кіші топтың) құндық теңгерімі көрсетіледі. 100.03.009 І-ден 100.03.009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100.03.009 І жолында Салық кодексінің 121-бабы 4-тармағына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100.03.009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100.03.009 ІІІ жолында Салық кодексінің 121-бабы 4-тармағына сәйкес шегерімге жатқызылатын ІІІ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100.03.009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 100.03.010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 көрсетіледі. 100.03.010 І-ден 100.03.010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xml:space="preserve">
      100.03.010 І жолында Салық кодексінің 122-бабының 2-тармағына сәйкес шегерімге жатқызылатын І топтың тіркелген активтері бойынша кейінгі шығыстар көрсетіледі. </w:t>
      </w:r>
      <w:r>
        <w:br/>
      </w:r>
      <w:r>
        <w:rPr>
          <w:rFonts w:ascii="Times New Roman"/>
          <w:b w:val="false"/>
          <w:i w:val="false"/>
          <w:color w:val="000000"/>
          <w:sz w:val="28"/>
        </w:rPr>
        <w:t>
</w:t>
      </w:r>
      <w:r>
        <w:rPr>
          <w:rFonts w:ascii="Times New Roman"/>
          <w:b w:val="false"/>
          <w:i w:val="false"/>
          <w:color w:val="000000"/>
          <w:sz w:val="28"/>
        </w:rPr>
        <w:t>
      100.03.010 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тіркелген активтері бойынша жұмсалатын кейінгі шығыстар көрсетіледі. </w:t>
      </w:r>
      <w:r>
        <w:br/>
      </w:r>
      <w:r>
        <w:rPr>
          <w:rFonts w:ascii="Times New Roman"/>
          <w:b w:val="false"/>
          <w:i w:val="false"/>
          <w:color w:val="000000"/>
          <w:sz w:val="28"/>
        </w:rPr>
        <w:t>
</w:t>
      </w:r>
      <w:r>
        <w:rPr>
          <w:rFonts w:ascii="Times New Roman"/>
          <w:b w:val="false"/>
          <w:i w:val="false"/>
          <w:color w:val="000000"/>
          <w:sz w:val="28"/>
        </w:rPr>
        <w:t>
      100.03.010 ІІІ жолында Салық кодексінің 122-бабының 2-тармағына сәйкес шегерімге жатқызылатын ІІІ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100.03.010 ІV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11) 100.03.011 жолында тіркелген активтер бойынша салық кезеңінің шегерімдерінің жалпы сомасы көрсетіледі. 100.03.011 І-ден 100.03.011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100.03.011 І жолында І топтың тіркелген активтері бойынша шегерімдер көрсетіледі. 100.03.006 І, 100.03.007 І, 100.03.009 І, 100.03.010 І жолдарының сомасы ретінде айқындалады (100.03.006 I + 100.03.007 I + 100.03.009 I + 100.03.010 I);</w:t>
      </w:r>
      <w:r>
        <w:br/>
      </w:r>
      <w:r>
        <w:rPr>
          <w:rFonts w:ascii="Times New Roman"/>
          <w:b w:val="false"/>
          <w:i w:val="false"/>
          <w:color w:val="000000"/>
          <w:sz w:val="28"/>
        </w:rPr>
        <w:t>
</w:t>
      </w:r>
      <w:r>
        <w:rPr>
          <w:rFonts w:ascii="Times New Roman"/>
          <w:b w:val="false"/>
          <w:i w:val="false"/>
          <w:color w:val="000000"/>
          <w:sz w:val="28"/>
        </w:rPr>
        <w:t>
      100.03.011 ІІ жолында ІІ топтың тіркелген активтері бойынша шегерімдер көрсетіледі. 100.03.006 ІІ, 100.03.007 ІІ, 100.03.008 ІІ, 100.03.009 ІІ, 100.03.010 ІІ жолдарының сомасы ретінде айқындалады (100.03.006 II + 100.03.007 II + 100.03.008 II + 100.03.009 II + 100.03.010 II);</w:t>
      </w:r>
      <w:r>
        <w:br/>
      </w:r>
      <w:r>
        <w:rPr>
          <w:rFonts w:ascii="Times New Roman"/>
          <w:b w:val="false"/>
          <w:i w:val="false"/>
          <w:color w:val="000000"/>
          <w:sz w:val="28"/>
        </w:rPr>
        <w:t>
</w:t>
      </w:r>
      <w:r>
        <w:rPr>
          <w:rFonts w:ascii="Times New Roman"/>
          <w:b w:val="false"/>
          <w:i w:val="false"/>
          <w:color w:val="000000"/>
          <w:sz w:val="28"/>
        </w:rPr>
        <w:t>
      100.03.011 IІІ жолында ІIІ–топтың тіркелген активтері бойынша шегерімдер көрсетіледі. 100.03.006 ІIІ, 100.03.007 IІІ, 100.03.008 ІIІ, 100.03.009 IIІ, 100.03.010 IІІ жолдарының сомасы ретінде айқындалады (100.03.006 III + 100.03.007 III + 100.03.008 III + 100.03.009 III + 100.03.010 III);</w:t>
      </w:r>
      <w:r>
        <w:br/>
      </w:r>
      <w:r>
        <w:rPr>
          <w:rFonts w:ascii="Times New Roman"/>
          <w:b w:val="false"/>
          <w:i w:val="false"/>
          <w:color w:val="000000"/>
          <w:sz w:val="28"/>
        </w:rPr>
        <w:t>
</w:t>
      </w:r>
      <w:r>
        <w:rPr>
          <w:rFonts w:ascii="Times New Roman"/>
          <w:b w:val="false"/>
          <w:i w:val="false"/>
          <w:color w:val="000000"/>
          <w:sz w:val="28"/>
        </w:rPr>
        <w:t>
      100.03.011 ІV жолында ІV–топтың тіркелген активтері бойынша шегерімдер көрсетіледі. 100.03.006 ІV, 100.03.007 ІV, 100.03.008 ІV, 100.03.009 ІV, 100.03.010 ІV жолдарының сомасы ретінде айқындалады (100.03.006 IV + 100.03.007 IV + 100.03.008 IV + 100.03.009 IV + 100.03.010 IV);</w:t>
      </w:r>
      <w:r>
        <w:br/>
      </w:r>
      <w:r>
        <w:rPr>
          <w:rFonts w:ascii="Times New Roman"/>
          <w:b w:val="false"/>
          <w:i w:val="false"/>
          <w:color w:val="000000"/>
          <w:sz w:val="28"/>
        </w:rPr>
        <w:t>
</w:t>
      </w:r>
      <w:r>
        <w:rPr>
          <w:rFonts w:ascii="Times New Roman"/>
          <w:b w:val="false"/>
          <w:i w:val="false"/>
          <w:color w:val="000000"/>
          <w:sz w:val="28"/>
        </w:rPr>
        <w:t>
      12) 100.03.012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100.03.008 І жолы 100.00.043 жолын айқындау кезінде ескеріледі. 100.03.011 және 100.03.012 жолдарының сомасы 100.00.032 жолына көшіріледі.</w:t>
      </w:r>
    </w:p>
    <w:bookmarkEnd w:id="13"/>
    <w:bookmarkStart w:name="z490" w:id="14"/>
    <w:p>
      <w:pPr>
        <w:spacing w:after="0"/>
        <w:ind w:left="0"/>
        <w:jc w:val="left"/>
      </w:pPr>
      <w:r>
        <w:rPr>
          <w:rFonts w:ascii="Times New Roman"/>
          <w:b/>
          <w:i w:val="false"/>
          <w:color w:val="000000"/>
        </w:rPr>
        <w:t xml:space="preserve"> 
6. Резидент еместің басқарушылық және жалпы әкімшілік шығыстары – 100.04-нысанын жасау</w:t>
      </w:r>
    </w:p>
    <w:bookmarkEnd w:id="14"/>
    <w:bookmarkStart w:name="z491" w:id="15"/>
    <w:p>
      <w:pPr>
        <w:spacing w:after="0"/>
        <w:ind w:left="0"/>
        <w:jc w:val="both"/>
      </w:pPr>
      <w:r>
        <w:rPr>
          <w:rFonts w:ascii="Times New Roman"/>
          <w:b w:val="false"/>
          <w:i w:val="false"/>
          <w:color w:val="000000"/>
          <w:sz w:val="28"/>
        </w:rPr>
        <w:t>
      37. Бұл нысан Салық кодексінің </w:t>
      </w:r>
      <w:r>
        <w:rPr>
          <w:rFonts w:ascii="Times New Roman"/>
          <w:b w:val="false"/>
          <w:i w:val="false"/>
          <w:color w:val="000000"/>
          <w:sz w:val="28"/>
        </w:rPr>
        <w:t>208</w:t>
      </w:r>
      <w:r>
        <w:rPr>
          <w:rFonts w:ascii="Times New Roman"/>
          <w:b w:val="false"/>
          <w:i w:val="false"/>
          <w:color w:val="000000"/>
          <w:sz w:val="28"/>
        </w:rPr>
        <w:t xml:space="preserve"> – </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r>
        <w:br/>
      </w:r>
      <w:r>
        <w:rPr>
          <w:rFonts w:ascii="Times New Roman"/>
          <w:b w:val="false"/>
          <w:i w:val="false"/>
          <w:color w:val="000000"/>
          <w:sz w:val="28"/>
        </w:rPr>
        <w:t>
</w:t>
      </w:r>
      <w:r>
        <w:rPr>
          <w:rFonts w:ascii="Times New Roman"/>
          <w:b w:val="false"/>
          <w:i w:val="false"/>
          <w:color w:val="000000"/>
          <w:sz w:val="28"/>
        </w:rPr>
        <w:t>
      38. «Қосымша ақпарат» бөлімінде:</w:t>
      </w:r>
      <w:r>
        <w:br/>
      </w:r>
      <w:r>
        <w:rPr>
          <w:rFonts w:ascii="Times New Roman"/>
          <w:b w:val="false"/>
          <w:i w:val="false"/>
          <w:color w:val="000000"/>
          <w:sz w:val="28"/>
        </w:rPr>
        <w:t>
</w:t>
      </w:r>
      <w:r>
        <w:rPr>
          <w:rFonts w:ascii="Times New Roman"/>
          <w:b w:val="false"/>
          <w:i w:val="false"/>
          <w:color w:val="000000"/>
          <w:sz w:val="28"/>
        </w:rPr>
        <w:t>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r>
        <w:br/>
      </w:r>
      <w:r>
        <w:rPr>
          <w:rFonts w:ascii="Times New Roman"/>
          <w:b w:val="false"/>
          <w:i w:val="false"/>
          <w:color w:val="000000"/>
          <w:sz w:val="28"/>
        </w:rPr>
        <w:t>
</w:t>
      </w:r>
      <w:r>
        <w:rPr>
          <w:rFonts w:ascii="Times New Roman"/>
          <w:b w:val="false"/>
          <w:i w:val="false"/>
          <w:color w:val="000000"/>
          <w:sz w:val="28"/>
        </w:rPr>
        <w:t>
      А торкөзі егер барабар бөлу әдісі қолданылса, белгіленеді;</w:t>
      </w:r>
      <w:r>
        <w:br/>
      </w:r>
      <w:r>
        <w:rPr>
          <w:rFonts w:ascii="Times New Roman"/>
          <w:b w:val="false"/>
          <w:i w:val="false"/>
          <w:color w:val="000000"/>
          <w:sz w:val="28"/>
        </w:rPr>
        <w:t>
</w:t>
      </w:r>
      <w:r>
        <w:rPr>
          <w:rFonts w:ascii="Times New Roman"/>
          <w:b w:val="false"/>
          <w:i w:val="false"/>
          <w:color w:val="000000"/>
          <w:sz w:val="28"/>
        </w:rPr>
        <w:t>
      В торкөзі егер тікелей бөлу әдісі қолданылады;</w:t>
      </w:r>
      <w:r>
        <w:br/>
      </w:r>
      <w:r>
        <w:rPr>
          <w:rFonts w:ascii="Times New Roman"/>
          <w:b w:val="false"/>
          <w:i w:val="false"/>
          <w:color w:val="000000"/>
          <w:sz w:val="28"/>
        </w:rPr>
        <w:t>
</w:t>
      </w: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r>
        <w:br/>
      </w:r>
      <w:r>
        <w:rPr>
          <w:rFonts w:ascii="Times New Roman"/>
          <w:b w:val="false"/>
          <w:i w:val="false"/>
          <w:color w:val="000000"/>
          <w:sz w:val="28"/>
        </w:rPr>
        <w:t>
</w:t>
      </w:r>
      <w:r>
        <w:rPr>
          <w:rFonts w:ascii="Times New Roman"/>
          <w:b w:val="false"/>
          <w:i w:val="false"/>
          <w:color w:val="000000"/>
          <w:sz w:val="28"/>
        </w:rPr>
        <w:t>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r>
        <w:br/>
      </w:r>
      <w:r>
        <w:rPr>
          <w:rFonts w:ascii="Times New Roman"/>
          <w:b w:val="false"/>
          <w:i w:val="false"/>
          <w:color w:val="000000"/>
          <w:sz w:val="28"/>
        </w:rPr>
        <w:t>
</w:t>
      </w:r>
      <w:r>
        <w:rPr>
          <w:rFonts w:ascii="Times New Roman"/>
          <w:b w:val="false"/>
          <w:i w:val="false"/>
          <w:color w:val="000000"/>
          <w:sz w:val="28"/>
        </w:rPr>
        <w:t>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r>
        <w:br/>
      </w:r>
      <w:r>
        <w:rPr>
          <w:rFonts w:ascii="Times New Roman"/>
          <w:b w:val="false"/>
          <w:i w:val="false"/>
          <w:color w:val="000000"/>
          <w:sz w:val="28"/>
        </w:rPr>
        <w:t>
</w:t>
      </w: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51-тармағына сәйкес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r>
        <w:br/>
      </w:r>
      <w:r>
        <w:rPr>
          <w:rFonts w:ascii="Times New Roman"/>
          <w:b w:val="false"/>
          <w:i w:val="false"/>
          <w:color w:val="000000"/>
          <w:sz w:val="28"/>
        </w:rPr>
        <w:t>
</w:t>
      </w:r>
      <w:r>
        <w:rPr>
          <w:rFonts w:ascii="Times New Roman"/>
          <w:b w:val="false"/>
          <w:i w:val="false"/>
          <w:color w:val="000000"/>
          <w:sz w:val="28"/>
        </w:rPr>
        <w:t>
      5) салық кезеңінің түзету коэффициент(–тер)і (бұдан әрі – СКТК). Салық кодексінің </w:t>
      </w:r>
      <w:r>
        <w:rPr>
          <w:rFonts w:ascii="Times New Roman"/>
          <w:b w:val="false"/>
          <w:i w:val="false"/>
          <w:color w:val="000000"/>
          <w:sz w:val="28"/>
        </w:rPr>
        <w:t>210-бабына</w:t>
      </w:r>
      <w:r>
        <w:rPr>
          <w:rFonts w:ascii="Times New Roman"/>
          <w:b w:val="false"/>
          <w:i w:val="false"/>
          <w:color w:val="000000"/>
          <w:sz w:val="28"/>
        </w:rPr>
        <w:t xml:space="preserve"> сәйкес қолданылған жағдайда К (К1 және К2) түзету коэффициент(тер)інің мөлшері белгіленеді.</w:t>
      </w:r>
      <w:r>
        <w:br/>
      </w:r>
      <w:r>
        <w:rPr>
          <w:rFonts w:ascii="Times New Roman"/>
          <w:b w:val="false"/>
          <w:i w:val="false"/>
          <w:color w:val="000000"/>
          <w:sz w:val="28"/>
        </w:rPr>
        <w:t>
</w:t>
      </w:r>
      <w:r>
        <w:rPr>
          <w:rFonts w:ascii="Times New Roman"/>
          <w:b w:val="false"/>
          <w:i w:val="false"/>
          <w:color w:val="000000"/>
          <w:sz w:val="28"/>
        </w:rPr>
        <w:t>
      39.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тиісті көрсеткіштер айқындалған;</w:t>
      </w:r>
      <w:r>
        <w:br/>
      </w:r>
      <w:r>
        <w:rPr>
          <w:rFonts w:ascii="Times New Roman"/>
          <w:b w:val="false"/>
          <w:i w:val="false"/>
          <w:color w:val="000000"/>
          <w:sz w:val="28"/>
        </w:rPr>
        <w:t>
</w:t>
      </w:r>
      <w:r>
        <w:rPr>
          <w:rFonts w:ascii="Times New Roman"/>
          <w:b w:val="false"/>
          <w:i w:val="false"/>
          <w:color w:val="000000"/>
          <w:sz w:val="28"/>
        </w:rPr>
        <w:t>
      3) С бағанында резидент емес салық төлеуші және Қазақстан Республикасында орналасқан тұрақты мекеме алған (алуы тиіс) жылдық жиынтық табыс сомасы көрсетіледі. СКТК пайдаланылған жағдайда оны есепке ала отырып;</w:t>
      </w:r>
      <w:r>
        <w:br/>
      </w:r>
      <w:r>
        <w:rPr>
          <w:rFonts w:ascii="Times New Roman"/>
          <w:b w:val="false"/>
          <w:i w:val="false"/>
          <w:color w:val="000000"/>
          <w:sz w:val="28"/>
        </w:rPr>
        <w:t>
</w:t>
      </w:r>
      <w:r>
        <w:rPr>
          <w:rFonts w:ascii="Times New Roman"/>
          <w:b w:val="false"/>
          <w:i w:val="false"/>
          <w:color w:val="000000"/>
          <w:sz w:val="28"/>
        </w:rPr>
        <w:t>
      4) D бағанында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 СКТК пайдаланылған жағдайда оны есепке ала отырып;</w:t>
      </w:r>
      <w:r>
        <w:br/>
      </w:r>
      <w:r>
        <w:rPr>
          <w:rFonts w:ascii="Times New Roman"/>
          <w:b w:val="false"/>
          <w:i w:val="false"/>
          <w:color w:val="000000"/>
          <w:sz w:val="28"/>
        </w:rPr>
        <w:t>
</w:t>
      </w:r>
      <w:r>
        <w:rPr>
          <w:rFonts w:ascii="Times New Roman"/>
          <w:b w:val="false"/>
          <w:i w:val="false"/>
          <w:color w:val="000000"/>
          <w:sz w:val="28"/>
        </w:rPr>
        <w:t>
      5) Е бағанында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жолында немесе 4С, 4D, 4Е жолдарының сомасының 3-ке қатынасы ((4С + 4D + 4Е)/3) ретінде айқындалатын резидент еместің салыстырмалы көрсеткіштеріне қатынасын білдіреді. Есептік көрсеткіштерді айқындау кезінде мыңдық үлестер көрсетіледі:</w:t>
      </w:r>
      <w:r>
        <w:br/>
      </w:r>
      <w:r>
        <w:rPr>
          <w:rFonts w:ascii="Times New Roman"/>
          <w:b w:val="false"/>
          <w:i w:val="false"/>
          <w:color w:val="000000"/>
          <w:sz w:val="28"/>
        </w:rPr>
        <w:t>
</w:t>
      </w:r>
      <w:r>
        <w:rPr>
          <w:rFonts w:ascii="Times New Roman"/>
          <w:b w:val="false"/>
          <w:i w:val="false"/>
          <w:color w:val="000000"/>
          <w:sz w:val="28"/>
        </w:rPr>
        <w:t>
      7) G бағанында резидент еместің басқарушылық және жалпы әкімшілік, оның ішінде Қазақстан Республикасында орналасқан тұрақты мекеме қызметі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G бағанында көрсетілген шығыстар есепке ала отырып, салық төлеуші шығысының жалпы сомасы көрсетіледі.</w:t>
      </w:r>
    </w:p>
    <w:bookmarkEnd w:id="15"/>
    <w:bookmarkStart w:name="z511" w:id="16"/>
    <w:p>
      <w:pPr>
        <w:spacing w:after="0"/>
        <w:ind w:left="0"/>
        <w:jc w:val="left"/>
      </w:pPr>
      <w:r>
        <w:rPr>
          <w:rFonts w:ascii="Times New Roman"/>
          <w:b/>
          <w:i w:val="false"/>
          <w:color w:val="000000"/>
        </w:rPr>
        <w:t xml:space="preserve"> 
7. Халықаралық шартқа сәйкес салық салудан босатылуы тиіс табыс – 100.05-нысанын жасау</w:t>
      </w:r>
    </w:p>
    <w:bookmarkEnd w:id="16"/>
    <w:bookmarkStart w:name="z512" w:id="17"/>
    <w:p>
      <w:pPr>
        <w:spacing w:after="0"/>
        <w:ind w:left="0"/>
        <w:jc w:val="both"/>
      </w:pPr>
      <w:r>
        <w:rPr>
          <w:rFonts w:ascii="Times New Roman"/>
          <w:b w:val="false"/>
          <w:i w:val="false"/>
          <w:color w:val="000000"/>
          <w:sz w:val="28"/>
        </w:rPr>
        <w:t>
      40. Бұл нысан Қазақстан Республикасы жасаған халықаралық шарттарға сәйкес салық салудан босатылуы тиіс табысты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ережелер белгіленсе, онда халықаралық шарттың ережелері қолданылады.</w:t>
      </w:r>
      <w:r>
        <w:br/>
      </w:r>
      <w:r>
        <w:rPr>
          <w:rFonts w:ascii="Times New Roman"/>
          <w:b w:val="false"/>
          <w:i w:val="false"/>
          <w:color w:val="000000"/>
          <w:sz w:val="28"/>
        </w:rPr>
        <w:t>
</w:t>
      </w:r>
      <w:r>
        <w:rPr>
          <w:rFonts w:ascii="Times New Roman"/>
          <w:b w:val="false"/>
          <w:i w:val="false"/>
          <w:color w:val="000000"/>
          <w:sz w:val="28"/>
        </w:rPr>
        <w:t>
      41.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52-тармағына сәйкес халықаралық шарт түрінің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осы Қағидалардың 51-тармағына сәйкес халықаралық шарт жасалған елдің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r>
        <w:br/>
      </w:r>
      <w:r>
        <w:rPr>
          <w:rFonts w:ascii="Times New Roman"/>
          <w:b w:val="false"/>
          <w:i w:val="false"/>
          <w:color w:val="000000"/>
          <w:sz w:val="28"/>
        </w:rPr>
        <w:t>
</w:t>
      </w:r>
      <w:r>
        <w:rPr>
          <w:rFonts w:ascii="Times New Roman"/>
          <w:b w:val="false"/>
          <w:i w:val="false"/>
          <w:color w:val="000000"/>
          <w:sz w:val="28"/>
        </w:rPr>
        <w:t>
      100.05-нысанының Е бағанының жиынтық мәні 100.00.041 жолына көшіріледі.</w:t>
      </w:r>
    </w:p>
    <w:bookmarkEnd w:id="17"/>
    <w:bookmarkStart w:name="z520" w:id="18"/>
    <w:p>
      <w:pPr>
        <w:spacing w:after="0"/>
        <w:ind w:left="0"/>
        <w:jc w:val="left"/>
      </w:pPr>
      <w:r>
        <w:rPr>
          <w:rFonts w:ascii="Times New Roman"/>
          <w:b/>
          <w:i w:val="false"/>
          <w:color w:val="000000"/>
        </w:rPr>
        <w:t xml:space="preserve"> 
8.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100.06-нысанын жасау</w:t>
      </w:r>
    </w:p>
    <w:bookmarkEnd w:id="18"/>
    <w:bookmarkStart w:name="z521" w:id="19"/>
    <w:p>
      <w:pPr>
        <w:spacing w:after="0"/>
        <w:ind w:left="0"/>
        <w:jc w:val="both"/>
      </w:pPr>
      <w:r>
        <w:rPr>
          <w:rFonts w:ascii="Times New Roman"/>
          <w:b w:val="false"/>
          <w:i w:val="false"/>
          <w:color w:val="000000"/>
          <w:sz w:val="28"/>
        </w:rPr>
        <w:t>
      42.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w:t>
      </w:r>
      <w:r>
        <w:br/>
      </w:r>
      <w:r>
        <w:rPr>
          <w:rFonts w:ascii="Times New Roman"/>
          <w:b w:val="false"/>
          <w:i w:val="false"/>
          <w:color w:val="000000"/>
          <w:sz w:val="28"/>
        </w:rPr>
        <w:t>
</w:t>
      </w:r>
      <w:r>
        <w:rPr>
          <w:rFonts w:ascii="Times New Roman"/>
          <w:b w:val="false"/>
          <w:i w:val="false"/>
          <w:color w:val="000000"/>
          <w:sz w:val="28"/>
        </w:rPr>
        <w:t>
      43.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xml:space="preserve">
      2) В бағанында осы Қағидалардың 51-тармағына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 </w:t>
      </w:r>
      <w:r>
        <w:br/>
      </w:r>
      <w:r>
        <w:rPr>
          <w:rFonts w:ascii="Times New Roman"/>
          <w:b w:val="false"/>
          <w:i w:val="false"/>
          <w:color w:val="000000"/>
          <w:sz w:val="28"/>
        </w:rPr>
        <w:t>
</w:t>
      </w: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Қағидалардың 54-тармағының 2) тармақшасына сәйкес резидент салық төлеуші тұрақты мекемеге байланысты емес шетел көздерінен алған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осы Қағидалардың 50-тармағына сәйкес табыс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пайыз түрінде;</w:t>
      </w:r>
      <w:r>
        <w:br/>
      </w:r>
      <w:r>
        <w:rPr>
          <w:rFonts w:ascii="Times New Roman"/>
          <w:b w:val="false"/>
          <w:i w:val="false"/>
          <w:color w:val="000000"/>
          <w:sz w:val="28"/>
        </w:rPr>
        <w:t>
</w:t>
      </w:r>
      <w:r>
        <w:rPr>
          <w:rFonts w:ascii="Times New Roman"/>
          <w:b w:val="false"/>
          <w:i w:val="false"/>
          <w:color w:val="000000"/>
          <w:sz w:val="28"/>
        </w:rPr>
        <w:t>
      7) G бағанында резидент салық төлеушіге тиесілі, салық салуда жеңілдігі бар мемлекетте тіркелген резидент емес заңды тұлғаның қайта есептеу жүргізілген күнге айырбастау валютасының нарықтық бағамы бойынша ұлттық валютада қайта есептелген пайданың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8) Н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 </w:t>
      </w:r>
      <w:r>
        <w:br/>
      </w:r>
      <w:r>
        <w:rPr>
          <w:rFonts w:ascii="Times New Roman"/>
          <w:b w:val="false"/>
          <w:i w:val="false"/>
          <w:color w:val="000000"/>
          <w:sz w:val="28"/>
        </w:rPr>
        <w:t>
</w:t>
      </w:r>
      <w:r>
        <w:rPr>
          <w:rFonts w:ascii="Times New Roman"/>
          <w:b w:val="false"/>
          <w:i w:val="false"/>
          <w:color w:val="000000"/>
          <w:sz w:val="28"/>
        </w:rPr>
        <w:t>
      9) І бағанында резидент салық төлеушінің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11) K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r>
        <w:br/>
      </w:r>
      <w:r>
        <w:rPr>
          <w:rFonts w:ascii="Times New Roman"/>
          <w:b w:val="false"/>
          <w:i w:val="false"/>
          <w:color w:val="000000"/>
          <w:sz w:val="28"/>
        </w:rPr>
        <w:t>
</w:t>
      </w:r>
      <w:r>
        <w:rPr>
          <w:rFonts w:ascii="Times New Roman"/>
          <w:b w:val="false"/>
          <w:i w:val="false"/>
          <w:color w:val="000000"/>
          <w:sz w:val="28"/>
        </w:rPr>
        <w:t>
      А-дан G-ге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 А-дан E-ге дейінгі, H-тан J-ге дейінгі бағандары Салық кодексінің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222-баптарына</w:t>
      </w:r>
      <w:r>
        <w:rPr>
          <w:rFonts w:ascii="Times New Roman"/>
          <w:b w:val="false"/>
          <w:i w:val="false"/>
          <w:color w:val="000000"/>
          <w:sz w:val="28"/>
        </w:rPr>
        <w:t xml:space="preserve"> сәйкес толтырылады. А-дан E, H, J, K F-ке дейінгі бағандар Салық кодексінің 223-бабына сәйкес толтырылады.</w:t>
      </w:r>
      <w:r>
        <w:br/>
      </w:r>
      <w:r>
        <w:rPr>
          <w:rFonts w:ascii="Times New Roman"/>
          <w:b w:val="false"/>
          <w:i w:val="false"/>
          <w:color w:val="000000"/>
          <w:sz w:val="28"/>
        </w:rPr>
        <w:t>
</w:t>
      </w:r>
      <w:r>
        <w:rPr>
          <w:rFonts w:ascii="Times New Roman"/>
          <w:b w:val="false"/>
          <w:i w:val="false"/>
          <w:color w:val="000000"/>
          <w:sz w:val="28"/>
        </w:rPr>
        <w:t>
      G бағанының жиынтық мәні 100.00.040 І жолына көшіріледі.</w:t>
      </w:r>
      <w:r>
        <w:br/>
      </w:r>
      <w:r>
        <w:rPr>
          <w:rFonts w:ascii="Times New Roman"/>
          <w:b w:val="false"/>
          <w:i w:val="false"/>
          <w:color w:val="000000"/>
          <w:sz w:val="28"/>
        </w:rPr>
        <w:t>
</w:t>
      </w:r>
      <w:r>
        <w:rPr>
          <w:rFonts w:ascii="Times New Roman"/>
          <w:b w:val="false"/>
          <w:i w:val="false"/>
          <w:color w:val="000000"/>
          <w:sz w:val="28"/>
        </w:rPr>
        <w:t>
      K бағанының жиынтық мәні 100.00.050 I жолына көшіріледі.</w:t>
      </w:r>
    </w:p>
    <w:bookmarkEnd w:id="19"/>
    <w:bookmarkStart w:name="z537" w:id="20"/>
    <w:p>
      <w:pPr>
        <w:spacing w:after="0"/>
        <w:ind w:left="0"/>
        <w:jc w:val="left"/>
      </w:pPr>
      <w:r>
        <w:rPr>
          <w:rFonts w:ascii="Times New Roman"/>
          <w:b/>
          <w:i w:val="false"/>
          <w:color w:val="000000"/>
        </w:rPr>
        <w:t xml:space="preserve"> 
9. Бөлек есепке алуды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 100.07-нысанын жасау</w:t>
      </w:r>
    </w:p>
    <w:bookmarkEnd w:id="20"/>
    <w:bookmarkStart w:name="z538" w:id="21"/>
    <w:p>
      <w:pPr>
        <w:spacing w:after="0"/>
        <w:ind w:left="0"/>
        <w:jc w:val="both"/>
      </w:pPr>
      <w:r>
        <w:rPr>
          <w:rFonts w:ascii="Times New Roman"/>
          <w:b w:val="false"/>
          <w:i w:val="false"/>
          <w:color w:val="000000"/>
          <w:sz w:val="28"/>
        </w:rPr>
        <w:t>
      44. Бұл нысан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448-бабының 4-тармағына сәйкес оған қатысты бөлек есепке алу жүргізуді көздейтін қызмет түрлері бойынша корпоративтік табыс салығын есептеу жөніндегі салық салу объектілері және (немесе) салық салуға байланысты объектілер туралы мәліметті көрсетуге арналған.</w:t>
      </w:r>
      <w:r>
        <w:br/>
      </w:r>
      <w:r>
        <w:rPr>
          <w:rFonts w:ascii="Times New Roman"/>
          <w:b w:val="false"/>
          <w:i w:val="false"/>
          <w:color w:val="000000"/>
          <w:sz w:val="28"/>
        </w:rPr>
        <w:t>
</w:t>
      </w:r>
      <w:r>
        <w:rPr>
          <w:rFonts w:ascii="Times New Roman"/>
          <w:b w:val="false"/>
          <w:i w:val="false"/>
          <w:color w:val="000000"/>
          <w:sz w:val="28"/>
        </w:rPr>
        <w:t>
      Бұл нысанды қызмет түрлерінің әрбір белгісі бойынша жеке–жеке жүзеге асырылады. Мысалы,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шеңберінде қызметін жүзеге асыратын және салық салуды салық жалпыға бірдей белгіленген тәртіпте жүргізетін салық төлеуші 100.07-нысанды екі данада жасайды.</w:t>
      </w:r>
      <w:r>
        <w:br/>
      </w:r>
      <w:r>
        <w:rPr>
          <w:rFonts w:ascii="Times New Roman"/>
          <w:b w:val="false"/>
          <w:i w:val="false"/>
          <w:color w:val="000000"/>
          <w:sz w:val="28"/>
        </w:rPr>
        <w:t>
</w:t>
      </w:r>
      <w:r>
        <w:rPr>
          <w:rFonts w:ascii="Times New Roman"/>
          <w:b w:val="false"/>
          <w:i w:val="false"/>
          <w:color w:val="000000"/>
          <w:sz w:val="28"/>
        </w:rPr>
        <w:t>
      Бұл ретте салық төлеуші 100.07-нысанды кем дегенде екі данасын және 100.07-нысанның көп дегенде төрт данасын толтырады.</w:t>
      </w:r>
      <w:r>
        <w:br/>
      </w:r>
      <w:r>
        <w:rPr>
          <w:rFonts w:ascii="Times New Roman"/>
          <w:b w:val="false"/>
          <w:i w:val="false"/>
          <w:color w:val="000000"/>
          <w:sz w:val="28"/>
        </w:rPr>
        <w:t>
</w:t>
      </w:r>
      <w:r>
        <w:rPr>
          <w:rFonts w:ascii="Times New Roman"/>
          <w:b w:val="false"/>
          <w:i w:val="false"/>
          <w:color w:val="000000"/>
          <w:sz w:val="28"/>
        </w:rPr>
        <w:t>
      4 жолында қатысты бөлек есепке алу жүргізуді көздейтін қызметі түрлерінің тиісті торкөзі белгіленеді:</w:t>
      </w:r>
      <w:r>
        <w:br/>
      </w:r>
      <w:r>
        <w:rPr>
          <w:rFonts w:ascii="Times New Roman"/>
          <w:b w:val="false"/>
          <w:i w:val="false"/>
          <w:color w:val="000000"/>
          <w:sz w:val="28"/>
        </w:rPr>
        <w:t>
</w:t>
      </w:r>
      <w:r>
        <w:rPr>
          <w:rFonts w:ascii="Times New Roman"/>
          <w:b w:val="false"/>
          <w:i w:val="false"/>
          <w:color w:val="000000"/>
          <w:sz w:val="28"/>
        </w:rPr>
        <w:t>
      1–белгі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және Енгізу туралы Заңның 4-бабында көзделген ставка бойынша корпоративтік табыс салығын есептеумен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көзделген арнайы салық режимі таралатын қызмет түрлері;</w:t>
      </w:r>
      <w:r>
        <w:br/>
      </w:r>
      <w:r>
        <w:rPr>
          <w:rFonts w:ascii="Times New Roman"/>
          <w:b w:val="false"/>
          <w:i w:val="false"/>
          <w:color w:val="000000"/>
          <w:sz w:val="28"/>
        </w:rPr>
        <w:t>
</w:t>
      </w:r>
      <w:r>
        <w:rPr>
          <w:rFonts w:ascii="Times New Roman"/>
          <w:b w:val="false"/>
          <w:i w:val="false"/>
          <w:color w:val="000000"/>
          <w:sz w:val="28"/>
        </w:rPr>
        <w:t>
      2–белгі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корпоративтік табыс салығын есептеумен Салық кодексінің 448 – 452-баптарына көзделген арнайы салық режимі таралатын қызмет түрлері;</w:t>
      </w:r>
      <w:r>
        <w:br/>
      </w:r>
      <w:r>
        <w:rPr>
          <w:rFonts w:ascii="Times New Roman"/>
          <w:b w:val="false"/>
          <w:i w:val="false"/>
          <w:color w:val="000000"/>
          <w:sz w:val="28"/>
        </w:rPr>
        <w:t>
</w:t>
      </w:r>
      <w:r>
        <w:rPr>
          <w:rFonts w:ascii="Times New Roman"/>
          <w:b w:val="false"/>
          <w:i w:val="false"/>
          <w:color w:val="000000"/>
          <w:sz w:val="28"/>
        </w:rPr>
        <w:t>
      3–белгі – Салық кодексінің 147-бабы </w:t>
      </w:r>
      <w:r>
        <w:rPr>
          <w:rFonts w:ascii="Times New Roman"/>
          <w:b w:val="false"/>
          <w:i w:val="false"/>
          <w:color w:val="000000"/>
          <w:sz w:val="28"/>
        </w:rPr>
        <w:t>1-тармағында</w:t>
      </w:r>
      <w:r>
        <w:rPr>
          <w:rFonts w:ascii="Times New Roman"/>
          <w:b w:val="false"/>
          <w:i w:val="false"/>
          <w:color w:val="000000"/>
          <w:sz w:val="28"/>
        </w:rPr>
        <w:t xml:space="preserve">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r>
        <w:br/>
      </w:r>
      <w:r>
        <w:rPr>
          <w:rFonts w:ascii="Times New Roman"/>
          <w:b w:val="false"/>
          <w:i w:val="false"/>
          <w:color w:val="000000"/>
          <w:sz w:val="28"/>
        </w:rPr>
        <w:t>
</w:t>
      </w:r>
      <w:r>
        <w:rPr>
          <w:rFonts w:ascii="Times New Roman"/>
          <w:b w:val="false"/>
          <w:i w:val="false"/>
          <w:color w:val="000000"/>
          <w:sz w:val="28"/>
        </w:rPr>
        <w:t>
      4–белгі – Салық кодексінің 147-бабы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ставка бойынша жалпыға бірдей белгіленген тәртіпте корпоративтік табыс салығын салық салуға жататын табыстары жүзеге асырудан түсетін қызмет түрлері.</w:t>
      </w:r>
      <w:r>
        <w:br/>
      </w:r>
      <w:r>
        <w:rPr>
          <w:rFonts w:ascii="Times New Roman"/>
          <w:b w:val="false"/>
          <w:i w:val="false"/>
          <w:color w:val="000000"/>
          <w:sz w:val="28"/>
        </w:rPr>
        <w:t>
</w:t>
      </w:r>
      <w:r>
        <w:rPr>
          <w:rFonts w:ascii="Times New Roman"/>
          <w:b w:val="false"/>
          <w:i w:val="false"/>
          <w:color w:val="000000"/>
          <w:sz w:val="28"/>
        </w:rPr>
        <w:t>
      45. «Көрсеткіштер» бөлімінде:</w:t>
      </w:r>
      <w:r>
        <w:br/>
      </w:r>
      <w:r>
        <w:rPr>
          <w:rFonts w:ascii="Times New Roman"/>
          <w:b w:val="false"/>
          <w:i w:val="false"/>
          <w:color w:val="000000"/>
          <w:sz w:val="28"/>
        </w:rPr>
        <w:t>
</w:t>
      </w:r>
      <w:r>
        <w:rPr>
          <w:rFonts w:ascii="Times New Roman"/>
          <w:b w:val="false"/>
          <w:i w:val="false"/>
          <w:color w:val="000000"/>
          <w:sz w:val="28"/>
        </w:rPr>
        <w:t>
      1) 100.07.001 жолында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100.07.001 I жолында Салық кодексінің 86-бабына сәйкес айқындалатын,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2) 100.07.002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3) 100.07.003 жолында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асырылатын, жылдық жиынтық табысты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4) 100.07.004 жолында 100.07.001 және 100.07.002 жолдарының айырмашылығы ретінде айқындалған, 100.07.003 жолына ұлғайтылған (егер бұл жолдың мағынасы оң болған кезде) немесе 100.07.003 жолына азайтылған (егер бұл жолдың мағынасы теріс болған кезде) (100.07.001 – 100.07.002) + (–) 100.07.003) түзету есепке ала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5) 100.07.005 жолында шегерімге жатқызылатын шығыстардың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100.07.005 І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өзіндік құны көрсетіледі;</w:t>
      </w:r>
      <w:r>
        <w:br/>
      </w:r>
      <w:r>
        <w:rPr>
          <w:rFonts w:ascii="Times New Roman"/>
          <w:b w:val="false"/>
          <w:i w:val="false"/>
          <w:color w:val="000000"/>
          <w:sz w:val="28"/>
        </w:rPr>
        <w:t>
</w:t>
      </w:r>
      <w:r>
        <w:rPr>
          <w:rFonts w:ascii="Times New Roman"/>
          <w:b w:val="false"/>
          <w:i w:val="false"/>
          <w:color w:val="000000"/>
          <w:sz w:val="28"/>
        </w:rPr>
        <w:t>
      100.07.005 ІІ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117-баптарына</w:t>
      </w:r>
      <w:r>
        <w:rPr>
          <w:rFonts w:ascii="Times New Roman"/>
          <w:b w:val="false"/>
          <w:i w:val="false"/>
          <w:color w:val="000000"/>
          <w:sz w:val="28"/>
        </w:rPr>
        <w:t xml:space="preserve"> сәйкес айқындалатын, тіркелген активтер және жалға алынған негізгі құралдар бойынша шегерімге жатқызылатын шығыстардың сомасы;</w:t>
      </w:r>
      <w:r>
        <w:br/>
      </w:r>
      <w:r>
        <w:rPr>
          <w:rFonts w:ascii="Times New Roman"/>
          <w:b w:val="false"/>
          <w:i w:val="false"/>
          <w:color w:val="000000"/>
          <w:sz w:val="28"/>
        </w:rPr>
        <w:t>
</w:t>
      </w:r>
      <w:r>
        <w:rPr>
          <w:rFonts w:ascii="Times New Roman"/>
          <w:b w:val="false"/>
          <w:i w:val="false"/>
          <w:color w:val="000000"/>
          <w:sz w:val="28"/>
        </w:rPr>
        <w:t>
      6) 100.07.006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7) 100.07.007 ІІ жолында Салық кодексінің 131, 132-баптарына сәйкес жүргізілетін шегерімдерді түзетудің сомасы көрсетіледі;</w:t>
      </w:r>
      <w:r>
        <w:br/>
      </w:r>
      <w:r>
        <w:rPr>
          <w:rFonts w:ascii="Times New Roman"/>
          <w:b w:val="false"/>
          <w:i w:val="false"/>
          <w:color w:val="000000"/>
          <w:sz w:val="28"/>
        </w:rPr>
        <w:t>
</w:t>
      </w:r>
      <w:r>
        <w:rPr>
          <w:rFonts w:ascii="Times New Roman"/>
          <w:b w:val="false"/>
          <w:i w:val="false"/>
          <w:color w:val="000000"/>
          <w:sz w:val="28"/>
        </w:rPr>
        <w:t>
      8) 100.07.008 жолында Трансферттік баға белгілеу туралы Заңына сәйкес жүргізілетін,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9) 100.07.009 жолында Трансферттік баға белгілеу туралы Заңына сәйкес жүргізілетін, шегерімдерді түзетудің сомасы көрсетіледі. Бұл жол «-» белгісінсіз толтырылады;</w:t>
      </w:r>
      <w:r>
        <w:br/>
      </w:r>
      <w:r>
        <w:rPr>
          <w:rFonts w:ascii="Times New Roman"/>
          <w:b w:val="false"/>
          <w:i w:val="false"/>
          <w:color w:val="000000"/>
          <w:sz w:val="28"/>
        </w:rPr>
        <w:t>
</w:t>
      </w:r>
      <w:r>
        <w:rPr>
          <w:rFonts w:ascii="Times New Roman"/>
          <w:b w:val="false"/>
          <w:i w:val="false"/>
          <w:color w:val="000000"/>
          <w:sz w:val="28"/>
        </w:rPr>
        <w:t>
      10) 100.07.010 жолында салық салынатын табыс (залал) сомасы көрсетіледі. 100.07.062 жолы алына отырып, 100.07.004 – 100.07.005 + 100.07.006 – 100.07.007 + 100.07.008 + 100.07.009 ретінде айқындалады;</w:t>
      </w:r>
      <w:r>
        <w:br/>
      </w:r>
      <w:r>
        <w:rPr>
          <w:rFonts w:ascii="Times New Roman"/>
          <w:b w:val="false"/>
          <w:i w:val="false"/>
          <w:color w:val="000000"/>
          <w:sz w:val="28"/>
        </w:rPr>
        <w:t>
</w:t>
      </w:r>
      <w:r>
        <w:rPr>
          <w:rFonts w:ascii="Times New Roman"/>
          <w:b w:val="false"/>
          <w:i w:val="false"/>
          <w:color w:val="000000"/>
          <w:sz w:val="28"/>
        </w:rPr>
        <w:t>
      11) 100.07.011 жолында резидент салық төлеуші Қазақстан Республикасынан тыс көздерден алған табыстар сомасы көрсетіледі. 100.07.011 жолы анықтамалық сипатқа ие. Бұл жол өзіне 100.07.011 І жолын да қамтиды.</w:t>
      </w:r>
      <w:r>
        <w:br/>
      </w:r>
      <w:r>
        <w:rPr>
          <w:rFonts w:ascii="Times New Roman"/>
          <w:b w:val="false"/>
          <w:i w:val="false"/>
          <w:color w:val="000000"/>
          <w:sz w:val="28"/>
        </w:rPr>
        <w:t>
</w:t>
      </w:r>
      <w:r>
        <w:rPr>
          <w:rFonts w:ascii="Times New Roman"/>
          <w:b w:val="false"/>
          <w:i w:val="false"/>
          <w:color w:val="000000"/>
          <w:sz w:val="28"/>
        </w:rPr>
        <w:t>
      100.07.011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r>
        <w:br/>
      </w:r>
      <w:r>
        <w:rPr>
          <w:rFonts w:ascii="Times New Roman"/>
          <w:b w:val="false"/>
          <w:i w:val="false"/>
          <w:color w:val="000000"/>
          <w:sz w:val="28"/>
        </w:rPr>
        <w:t>
</w:t>
      </w:r>
      <w:r>
        <w:rPr>
          <w:rFonts w:ascii="Times New Roman"/>
          <w:b w:val="false"/>
          <w:i w:val="false"/>
          <w:color w:val="000000"/>
          <w:sz w:val="28"/>
        </w:rPr>
        <w:t>
      12) 100.07.012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13) 100.07.013 жолында халықаралық салық салу ерекшелігі есепке ала отырып, салық салынатын табыс (залал) сомасы көрсетіледі. Бұл ретте 100.07.040 I жолында көрсетілген сома салық салынатын табысқа қосуға жатады, салық салынатын табыстың болмаған жағдайда, Қазақстан Республикасының резидентiнiң залалын азайтады. 100.07.013 жолы 100.07.012 жолын алып тастаумен (100.07.010 + 100.07.011 I – 100.07.012), 100.07.010 және 100.07.011 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14) 100.07.014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Бұл жол 100.03.008 I жолын есепке ала отырып, толтырылады;</w:t>
      </w:r>
      <w:r>
        <w:br/>
      </w:r>
      <w:r>
        <w:rPr>
          <w:rFonts w:ascii="Times New Roman"/>
          <w:b w:val="false"/>
          <w:i w:val="false"/>
          <w:color w:val="000000"/>
          <w:sz w:val="28"/>
        </w:rPr>
        <w:t>
</w:t>
      </w:r>
      <w:r>
        <w:rPr>
          <w:rFonts w:ascii="Times New Roman"/>
          <w:b w:val="false"/>
          <w:i w:val="false"/>
          <w:color w:val="000000"/>
          <w:sz w:val="28"/>
        </w:rPr>
        <w:t>
      15) 100.07.015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салу табысын кеміту сомасы көрсетіледі;</w:t>
      </w:r>
      <w:r>
        <w:br/>
      </w:r>
      <w:r>
        <w:rPr>
          <w:rFonts w:ascii="Times New Roman"/>
          <w:b w:val="false"/>
          <w:i w:val="false"/>
          <w:color w:val="000000"/>
          <w:sz w:val="28"/>
        </w:rPr>
        <w:t>
</w:t>
      </w:r>
      <w:r>
        <w:rPr>
          <w:rFonts w:ascii="Times New Roman"/>
          <w:b w:val="false"/>
          <w:i w:val="false"/>
          <w:color w:val="000000"/>
          <w:sz w:val="28"/>
        </w:rPr>
        <w:t xml:space="preserve">
      16) 100.07.016 жолында Салық кодексінің 133-бабына сәйкес жүргізілетін азайту ескерілген салық салынатын табыс көрсетіледі. 100.07.013 және 100.07.015 жолдарының айырмашылығы ретінде анықталады (100.07.013 – 100.07.015). Егер 100.07.015 жолы 100.07.013 жолынан артық болса, 100.07.016 жолында нөл көрсетіледі; </w:t>
      </w:r>
      <w:r>
        <w:br/>
      </w:r>
      <w:r>
        <w:rPr>
          <w:rFonts w:ascii="Times New Roman"/>
          <w:b w:val="false"/>
          <w:i w:val="false"/>
          <w:color w:val="000000"/>
          <w:sz w:val="28"/>
        </w:rPr>
        <w:t>
</w:t>
      </w:r>
      <w:r>
        <w:rPr>
          <w:rFonts w:ascii="Times New Roman"/>
          <w:b w:val="false"/>
          <w:i w:val="false"/>
          <w:color w:val="000000"/>
          <w:sz w:val="28"/>
        </w:rPr>
        <w:t>
      17) 100.07.017 жолында алдыңғы салық кезеңінен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18) 100.07.018 жолында көшірілген залалдарды есепке ала отырып, салық салынатын табыс көрсетіледі. Егер 100.07.016 жолында оң мән көрсетілген жағдайда толтырылады. 100.07.016 және 100.07.017 жолдары сомасының айырмашылығы ретінде айқындалады (100.07.016 – 100.07.017). Егер 100.07.017 жолы 100.07.016 жолынан артық болса, 100.07.018 жолында нөл көрсетіледі.</w:t>
      </w:r>
      <w:r>
        <w:br/>
      </w:r>
      <w:r>
        <w:rPr>
          <w:rFonts w:ascii="Times New Roman"/>
          <w:b w:val="false"/>
          <w:i w:val="false"/>
          <w:color w:val="000000"/>
          <w:sz w:val="28"/>
        </w:rPr>
        <w:t>
</w:t>
      </w:r>
      <w:r>
        <w:rPr>
          <w:rFonts w:ascii="Times New Roman"/>
          <w:b w:val="false"/>
          <w:i w:val="false"/>
          <w:color w:val="000000"/>
          <w:sz w:val="28"/>
        </w:rPr>
        <w:t>
      19) 100.07.019 жолында Салық кодексінің </w:t>
      </w:r>
      <w:r>
        <w:rPr>
          <w:rFonts w:ascii="Times New Roman"/>
          <w:b w:val="false"/>
          <w:i w:val="false"/>
          <w:color w:val="000000"/>
          <w:sz w:val="28"/>
        </w:rPr>
        <w:t>147-бабына</w:t>
      </w:r>
      <w:r>
        <w:rPr>
          <w:rFonts w:ascii="Times New Roman"/>
          <w:b w:val="false"/>
          <w:i w:val="false"/>
          <w:color w:val="000000"/>
          <w:sz w:val="28"/>
        </w:rPr>
        <w:t xml:space="preserve"> сәйкес корпоративтік табыс салығының ставкасы пайызбен көрсетіледі; </w:t>
      </w:r>
      <w:r>
        <w:br/>
      </w:r>
      <w:r>
        <w:rPr>
          <w:rFonts w:ascii="Times New Roman"/>
          <w:b w:val="false"/>
          <w:i w:val="false"/>
          <w:color w:val="000000"/>
          <w:sz w:val="28"/>
        </w:rPr>
        <w:t>
</w:t>
      </w:r>
      <w:r>
        <w:rPr>
          <w:rFonts w:ascii="Times New Roman"/>
          <w:b w:val="false"/>
          <w:i w:val="false"/>
          <w:color w:val="000000"/>
          <w:sz w:val="28"/>
        </w:rPr>
        <w:t>
      20) 100.07.020 жолында салық салынатын табыстың корпоративтік табыс салығының сомасы көрсетіледі. 100.07.018 және 100.07.019 жолдарының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21) 100.07.021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100.07.049, 100.07.021 I, 100.07.021 II, 100.07.021 III, 100.07.021 IV, 100.07.021 V (100.07.049 – 100.07.021 I – 100.07.021 II – 100.07.021 III – 100.07.021 IV – 100.07.021 V) жолдарының айырмашылығы ретінде айқындалады. Егер алынған айырма нөлден төмен болса, онда 100.07.021 I жолда нөл көрсетіледі;</w:t>
      </w:r>
      <w:r>
        <w:br/>
      </w:r>
      <w:r>
        <w:rPr>
          <w:rFonts w:ascii="Times New Roman"/>
          <w:b w:val="false"/>
          <w:i w:val="false"/>
          <w:color w:val="000000"/>
          <w:sz w:val="28"/>
        </w:rPr>
        <w:t>
</w:t>
      </w:r>
      <w:r>
        <w:rPr>
          <w:rFonts w:ascii="Times New Roman"/>
          <w:b w:val="false"/>
          <w:i w:val="false"/>
          <w:color w:val="000000"/>
          <w:sz w:val="28"/>
        </w:rPr>
        <w:t>
      100.07.021 I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100.00. 021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100.07.021 III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100.07.021 IV жолында бюджетке төленуі тиіс корпоративтік табыс салығының сомасына кемітілетін,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сыйақы түріндегі табыстан салық кезеңінде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100.07.021 V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22) 100.07.022 жолында 100.07.021, 100.07.022 I, 100.07.022 II, 100.07.022 III (100.07.021 – 100.07.022 I – 100.07.022 II – 100.07.022 III) жолдарының айырмасы ретінде айқындалатын, салық міндеттемесінің мөлшерін азайтуды есепке ала отырып, салық кезеңі үшін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100.07.022 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448 – 452-баптарында көзделген арнаулы салық режимі шеңберінде қызметін жүзеге асыратын салық төлеушілер толтырады. Егер салық төлеуші тек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режимін қолданған жағдайда, бұл жол 100.07.050 (100.07.050 х 70%) жолы бойынша көрсетілген мәннен 70% ретінде айқындалады; </w:t>
      </w:r>
      <w:r>
        <w:br/>
      </w:r>
      <w:r>
        <w:rPr>
          <w:rFonts w:ascii="Times New Roman"/>
          <w:b w:val="false"/>
          <w:i w:val="false"/>
          <w:color w:val="000000"/>
          <w:sz w:val="28"/>
        </w:rPr>
        <w:t>
</w:t>
      </w:r>
      <w:r>
        <w:rPr>
          <w:rFonts w:ascii="Times New Roman"/>
          <w:b w:val="false"/>
          <w:i w:val="false"/>
          <w:color w:val="000000"/>
          <w:sz w:val="28"/>
        </w:rPr>
        <w:t>
      100.07.022 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100.07.022 III жолында Салық кодексінің 198-бабы </w:t>
      </w:r>
      <w:r>
        <w:rPr>
          <w:rFonts w:ascii="Times New Roman"/>
          <w:b w:val="false"/>
          <w:i w:val="false"/>
          <w:color w:val="000000"/>
          <w:sz w:val="28"/>
        </w:rPr>
        <w:t>1-1-тармағына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 сомасы көрсетіледі. Бұл жол 100.07.021 жолы бойынша көрсетілген мәннің 100 пайызы ретінде айқындалады;</w:t>
      </w:r>
      <w:r>
        <w:br/>
      </w:r>
      <w:r>
        <w:rPr>
          <w:rFonts w:ascii="Times New Roman"/>
          <w:b w:val="false"/>
          <w:i w:val="false"/>
          <w:color w:val="000000"/>
          <w:sz w:val="28"/>
        </w:rPr>
        <w:t>
</w:t>
      </w:r>
      <w:r>
        <w:rPr>
          <w:rFonts w:ascii="Times New Roman"/>
          <w:b w:val="false"/>
          <w:i w:val="false"/>
          <w:color w:val="000000"/>
          <w:sz w:val="28"/>
        </w:rPr>
        <w:t>
      23) 100.07.023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100.07.018 және 100.07.020 (100.07.018 – 100.07.020)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24) 100.07.024 жолында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100.07.024 І жолында Салық кодексінің 139-бабы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және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корпоративтiк табыс салығының есебiне жатқызу жүзеге асырылатын сомасын қоспағанда,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15 пайыздық ставка бойынша есептелген таза табысқа корпоративтік табыс салығының сомасы көрсетіледі (100.07.023 х 15%). Бұл ретте Салық кодексінің 198-бабы </w:t>
      </w:r>
      <w:r>
        <w:rPr>
          <w:rFonts w:ascii="Times New Roman"/>
          <w:b w:val="false"/>
          <w:i w:val="false"/>
          <w:color w:val="000000"/>
          <w:sz w:val="28"/>
        </w:rPr>
        <w:t>1-1-тармағында</w:t>
      </w:r>
      <w:r>
        <w:rPr>
          <w:rFonts w:ascii="Times New Roman"/>
          <w:b w:val="false"/>
          <w:i w:val="false"/>
          <w:color w:val="000000"/>
          <w:sz w:val="28"/>
        </w:rPr>
        <w:t xml:space="preserve"> көзделген шарттарды сақтаған жағдайда, Қазақстан Республикасында қызметін тұрақты мекеме арқылы жүзеге асыратын резидент емес заңды тұлға таза табысқа есептелген корпоративтік табыс салығының сомасын 100 пайызға кемітеді;</w:t>
      </w:r>
      <w:r>
        <w:br/>
      </w:r>
      <w:r>
        <w:rPr>
          <w:rFonts w:ascii="Times New Roman"/>
          <w:b w:val="false"/>
          <w:i w:val="false"/>
          <w:color w:val="000000"/>
          <w:sz w:val="28"/>
        </w:rPr>
        <w:t>
</w:t>
      </w:r>
      <w:r>
        <w:rPr>
          <w:rFonts w:ascii="Times New Roman"/>
          <w:b w:val="false"/>
          <w:i w:val="false"/>
          <w:color w:val="000000"/>
          <w:sz w:val="28"/>
        </w:rPr>
        <w:t>
      100.07.024 ІІ жолында халықаралық шартта көзделген ставка бойынша Салық кодексінің </w:t>
      </w:r>
      <w:r>
        <w:rPr>
          <w:rFonts w:ascii="Times New Roman"/>
          <w:b w:val="false"/>
          <w:i w:val="false"/>
          <w:color w:val="000000"/>
          <w:sz w:val="28"/>
        </w:rPr>
        <w:t>214-бабына</w:t>
      </w:r>
      <w:r>
        <w:rPr>
          <w:rFonts w:ascii="Times New Roman"/>
          <w:b w:val="false"/>
          <w:i w:val="false"/>
          <w:color w:val="000000"/>
          <w:sz w:val="28"/>
        </w:rPr>
        <w:t xml:space="preserve"> сәйкес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100.07.024 ІІІ жол егер 100.07.024 ІІ жолы толтырылған жағдайда толтырылады. Бұл жолға осы Қағидалардың 51-тармағына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w:t>
      </w:r>
      <w:r>
        <w:rPr>
          <w:rFonts w:ascii="Times New Roman"/>
          <w:b w:val="false"/>
          <w:i w:val="false"/>
          <w:color w:val="000000"/>
          <w:sz w:val="28"/>
        </w:rPr>
        <w:t>
      100.07.024 ІV жол егер 100.07.050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100.07.024 V жолында Салық кодексінің 198-бабы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таза табысқа есептелген корпоративтік табыс салығының сомасының кемітілуі көрсетіледі. 100.07.023 x 15 пайыз ретінде айқындалады;</w:t>
      </w:r>
      <w:r>
        <w:br/>
      </w:r>
      <w:r>
        <w:rPr>
          <w:rFonts w:ascii="Times New Roman"/>
          <w:b w:val="false"/>
          <w:i w:val="false"/>
          <w:color w:val="000000"/>
          <w:sz w:val="28"/>
        </w:rPr>
        <w:t>
</w:t>
      </w:r>
      <w:r>
        <w:rPr>
          <w:rFonts w:ascii="Times New Roman"/>
          <w:b w:val="false"/>
          <w:i w:val="false"/>
          <w:color w:val="000000"/>
          <w:sz w:val="28"/>
        </w:rPr>
        <w:t>
      25) 100.07.025 жолында есептелген корпоративтік табыс салығының жиынтық сомасы көрсетіледі. 100.07.022 + 100.07.024 I + 100.07.024 II жолдарының сомасы ретінде айқындалады.</w:t>
      </w:r>
    </w:p>
    <w:bookmarkEnd w:id="21"/>
    <w:bookmarkStart w:name="z591" w:id="22"/>
    <w:p>
      <w:pPr>
        <w:spacing w:after="0"/>
        <w:ind w:left="0"/>
        <w:jc w:val="left"/>
      </w:pPr>
      <w:r>
        <w:rPr>
          <w:rFonts w:ascii="Times New Roman"/>
          <w:b/>
          <w:i w:val="false"/>
          <w:color w:val="000000"/>
        </w:rPr>
        <w:t xml:space="preserve"> 
10. Стандартты салық жеңілдіктерін алған кезде салық міндеттемесін есептеу – 100.08-нысанын жасау</w:t>
      </w:r>
    </w:p>
    <w:bookmarkEnd w:id="22"/>
    <w:bookmarkStart w:name="z592" w:id="23"/>
    <w:p>
      <w:pPr>
        <w:spacing w:after="0"/>
        <w:ind w:left="0"/>
        <w:jc w:val="both"/>
      </w:pPr>
      <w:r>
        <w:rPr>
          <w:rFonts w:ascii="Times New Roman"/>
          <w:b w:val="false"/>
          <w:i w:val="false"/>
          <w:color w:val="000000"/>
          <w:sz w:val="28"/>
        </w:rPr>
        <w:t>
      46. Бұл нысан салық төлеушінің инвестициялар бойынша уәкілетті органмен жасасқан келісімшартқа сәйкес стандартты салық жеңілдіктерін алған кезде корпоративтік табыс салығының сомасын есептеуіне арналған.</w:t>
      </w:r>
      <w:r>
        <w:br/>
      </w:r>
      <w:r>
        <w:rPr>
          <w:rFonts w:ascii="Times New Roman"/>
          <w:b w:val="false"/>
          <w:i w:val="false"/>
          <w:color w:val="000000"/>
          <w:sz w:val="28"/>
        </w:rPr>
        <w:t>
</w:t>
      </w:r>
      <w:r>
        <w:rPr>
          <w:rFonts w:ascii="Times New Roman"/>
          <w:b w:val="false"/>
          <w:i w:val="false"/>
          <w:color w:val="000000"/>
          <w:sz w:val="28"/>
        </w:rPr>
        <w:t>
      47. «Корпоративтік табыс салығы сомасының есебі» бөлімінде:</w:t>
      </w:r>
      <w:r>
        <w:br/>
      </w:r>
      <w:r>
        <w:rPr>
          <w:rFonts w:ascii="Times New Roman"/>
          <w:b w:val="false"/>
          <w:i w:val="false"/>
          <w:color w:val="000000"/>
          <w:sz w:val="28"/>
        </w:rPr>
        <w:t>
</w:t>
      </w:r>
      <w:r>
        <w:rPr>
          <w:rFonts w:ascii="Times New Roman"/>
          <w:b w:val="false"/>
          <w:i w:val="false"/>
          <w:color w:val="000000"/>
          <w:sz w:val="28"/>
        </w:rPr>
        <w:t>
      1) 100.08.001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r>
        <w:br/>
      </w:r>
      <w:r>
        <w:rPr>
          <w:rFonts w:ascii="Times New Roman"/>
          <w:b w:val="false"/>
          <w:i w:val="false"/>
          <w:color w:val="000000"/>
          <w:sz w:val="28"/>
        </w:rPr>
        <w:t>
</w:t>
      </w:r>
      <w:r>
        <w:rPr>
          <w:rFonts w:ascii="Times New Roman"/>
          <w:b w:val="false"/>
          <w:i w:val="false"/>
          <w:color w:val="000000"/>
          <w:sz w:val="28"/>
        </w:rPr>
        <w:t>
      2) 100.08.002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r>
        <w:br/>
      </w:r>
      <w:r>
        <w:rPr>
          <w:rFonts w:ascii="Times New Roman"/>
          <w:b w:val="false"/>
          <w:i w:val="false"/>
          <w:color w:val="000000"/>
          <w:sz w:val="28"/>
        </w:rPr>
        <w:t>
</w:t>
      </w:r>
      <w:r>
        <w:rPr>
          <w:rFonts w:ascii="Times New Roman"/>
          <w:b w:val="false"/>
          <w:i w:val="false"/>
          <w:color w:val="000000"/>
          <w:sz w:val="28"/>
        </w:rPr>
        <w:t>
      3) 100.08.003 жолында салық кезеңіне қатынасы 100.08.002 жолында көрсетілген жылдың инфляциясының орташа жылдық индексі көрсетіледі;</w:t>
      </w:r>
      <w:r>
        <w:br/>
      </w:r>
      <w:r>
        <w:rPr>
          <w:rFonts w:ascii="Times New Roman"/>
          <w:b w:val="false"/>
          <w:i w:val="false"/>
          <w:color w:val="000000"/>
          <w:sz w:val="28"/>
        </w:rPr>
        <w:t>
</w:t>
      </w:r>
      <w:r>
        <w:rPr>
          <w:rFonts w:ascii="Times New Roman"/>
          <w:b w:val="false"/>
          <w:i w:val="false"/>
          <w:color w:val="000000"/>
          <w:sz w:val="28"/>
        </w:rPr>
        <w:t>
      4) 100.08.004 жолында инфляция индексі есепке ала отырып,</w:t>
      </w:r>
      <w:r>
        <w:br/>
      </w:r>
      <w:r>
        <w:rPr>
          <w:rFonts w:ascii="Times New Roman"/>
          <w:b w:val="false"/>
          <w:i w:val="false"/>
          <w:color w:val="000000"/>
          <w:sz w:val="28"/>
        </w:rPr>
        <w:t>
</w:t>
      </w:r>
      <w:r>
        <w:rPr>
          <w:rFonts w:ascii="Times New Roman"/>
          <w:b w:val="false"/>
          <w:i w:val="false"/>
          <w:color w:val="000000"/>
          <w:sz w:val="28"/>
        </w:rPr>
        <w:t>
100.08.001 жолында көрсетілген ең көп салық салынатын табыс сомасы көрсетіледі және 100.08.001 және 100.08.003 жолдарының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5) 100.08.005 жолында оған сәйкес стандартты салық жеңілдіктер берілген келісімшарт қолданылатын салық кезеңіндегі ай саны көрсетіледі;</w:t>
      </w:r>
      <w:r>
        <w:br/>
      </w:r>
      <w:r>
        <w:rPr>
          <w:rFonts w:ascii="Times New Roman"/>
          <w:b w:val="false"/>
          <w:i w:val="false"/>
          <w:color w:val="000000"/>
          <w:sz w:val="28"/>
        </w:rPr>
        <w:t>
</w:t>
      </w:r>
      <w:r>
        <w:rPr>
          <w:rFonts w:ascii="Times New Roman"/>
          <w:b w:val="false"/>
          <w:i w:val="false"/>
          <w:color w:val="000000"/>
          <w:sz w:val="28"/>
        </w:rPr>
        <w:t>
      6) 100.08.006 жолында инфляцияның орташа жылдық индексі мен салық кезеңіндегі келісімшарт қолданысы айларының саны есепке ала отырып, ең көп салық салынатын табыс сомасы көрсетіледі және 100.08.004 және 100.08.005 жолдарының туындысының 12–ге қатынасы ретінде айқындалады (100.08.004 х 100.08.005/12);</w:t>
      </w:r>
      <w:r>
        <w:br/>
      </w:r>
      <w:r>
        <w:rPr>
          <w:rFonts w:ascii="Times New Roman"/>
          <w:b w:val="false"/>
          <w:i w:val="false"/>
          <w:color w:val="000000"/>
          <w:sz w:val="28"/>
        </w:rPr>
        <w:t>
</w:t>
      </w:r>
      <w:r>
        <w:rPr>
          <w:rFonts w:ascii="Times New Roman"/>
          <w:b w:val="false"/>
          <w:i w:val="false"/>
          <w:color w:val="000000"/>
          <w:sz w:val="28"/>
        </w:rPr>
        <w:t>
      7) 100.08.007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r>
        <w:br/>
      </w:r>
      <w:r>
        <w:rPr>
          <w:rFonts w:ascii="Times New Roman"/>
          <w:b w:val="false"/>
          <w:i w:val="false"/>
          <w:color w:val="000000"/>
          <w:sz w:val="28"/>
        </w:rPr>
        <w:t>
</w:t>
      </w:r>
      <w:r>
        <w:rPr>
          <w:rFonts w:ascii="Times New Roman"/>
          <w:b w:val="false"/>
          <w:i w:val="false"/>
          <w:color w:val="000000"/>
          <w:sz w:val="28"/>
        </w:rPr>
        <w:t>
      8) 100.08.008 жолында 100.08.007 және 100.08.004 жолдарының айырмашылығы ретінде айқындалатын, келісімшарт бойынша қызметтен алынған салық салынатын табыстың (100.08.001 жолы бойынша көрсетілуге жататын салық салынатын табыс болмаған жағдайда – салық салынатын табыс) жеңілдік берілген өсімінің сомасы көрсетіледі;</w:t>
      </w:r>
      <w:r>
        <w:br/>
      </w:r>
      <w:r>
        <w:rPr>
          <w:rFonts w:ascii="Times New Roman"/>
          <w:b w:val="false"/>
          <w:i w:val="false"/>
          <w:color w:val="000000"/>
          <w:sz w:val="28"/>
        </w:rPr>
        <w:t>
</w:t>
      </w:r>
      <w:r>
        <w:rPr>
          <w:rFonts w:ascii="Times New Roman"/>
          <w:b w:val="false"/>
          <w:i w:val="false"/>
          <w:color w:val="000000"/>
          <w:sz w:val="28"/>
        </w:rPr>
        <w:t>
      9) 100.08.009 жолында келісімшартқа сәйкес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10) 100.08.010 жолында келісімшартқа сәйкес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100.08.010 жолы 100.00.051 ІІ жолына көшіріледі.</w:t>
      </w:r>
    </w:p>
    <w:bookmarkEnd w:id="23"/>
    <w:bookmarkStart w:name="z606" w:id="24"/>
    <w:p>
      <w:pPr>
        <w:spacing w:after="0"/>
        <w:ind w:left="0"/>
        <w:jc w:val="left"/>
      </w:pPr>
      <w:r>
        <w:rPr>
          <w:rFonts w:ascii="Times New Roman"/>
          <w:b/>
          <w:i w:val="false"/>
          <w:color w:val="000000"/>
        </w:rPr>
        <w:t xml:space="preserve"> 
11. Жылдық қаржылық есептіліктің құрамдас бөліктері туралы мәліметтер – 100.09-нысанын жасау</w:t>
      </w:r>
    </w:p>
    <w:bookmarkEnd w:id="24"/>
    <w:bookmarkStart w:name="z607" w:id="25"/>
    <w:p>
      <w:pPr>
        <w:spacing w:after="0"/>
        <w:ind w:left="0"/>
        <w:jc w:val="both"/>
      </w:pPr>
      <w:r>
        <w:rPr>
          <w:rFonts w:ascii="Times New Roman"/>
          <w:b w:val="false"/>
          <w:i w:val="false"/>
          <w:color w:val="000000"/>
          <w:sz w:val="28"/>
        </w:rPr>
        <w:t>
      48. Бұл нысан халықаралық стандарттарға және бухгалтерлік есеп және қаржылық есептілік бойынша Қазақстан Республикасының заңнамасына сәйкес есепті салық кезеңі үшін әзірленген бухгалтерлік есептің деректері негізінде салық төлеуші толтырады.</w:t>
      </w:r>
    </w:p>
    <w:bookmarkEnd w:id="25"/>
    <w:bookmarkStart w:name="z608" w:id="26"/>
    <w:p>
      <w:pPr>
        <w:spacing w:after="0"/>
        <w:ind w:left="0"/>
        <w:jc w:val="left"/>
      </w:pPr>
      <w:r>
        <w:rPr>
          <w:rFonts w:ascii="Times New Roman"/>
          <w:b/>
          <w:i w:val="false"/>
          <w:color w:val="000000"/>
        </w:rPr>
        <w:t xml:space="preserve"> 
12. Табыстардың, валюталардың, халықаралық келісімдер түрлерінің кодтары</w:t>
      </w:r>
    </w:p>
    <w:bookmarkEnd w:id="26"/>
    <w:bookmarkStart w:name="z609" w:id="27"/>
    <w:p>
      <w:pPr>
        <w:spacing w:after="0"/>
        <w:ind w:left="0"/>
        <w:jc w:val="both"/>
      </w:pPr>
      <w:r>
        <w:rPr>
          <w:rFonts w:ascii="Times New Roman"/>
          <w:b w:val="false"/>
          <w:i w:val="false"/>
          <w:color w:val="000000"/>
          <w:sz w:val="28"/>
        </w:rPr>
        <w:t>
      49. Декларация толтыру кезінде мынадай табыс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табыстар:</w:t>
      </w:r>
      <w:r>
        <w:br/>
      </w:r>
      <w:r>
        <w:rPr>
          <w:rFonts w:ascii="Times New Roman"/>
          <w:b w:val="false"/>
          <w:i w:val="false"/>
          <w:color w:val="000000"/>
          <w:sz w:val="28"/>
        </w:rPr>
        <w:t>
</w:t>
      </w:r>
      <w:r>
        <w:rPr>
          <w:rFonts w:ascii="Times New Roman"/>
          <w:b w:val="false"/>
          <w:i w:val="false"/>
          <w:color w:val="000000"/>
          <w:sz w:val="28"/>
        </w:rPr>
        <w:t>
      1010 – Қазақстан Республикасының аумағына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w:t>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1018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r>
        <w:br/>
      </w:r>
      <w:r>
        <w:rPr>
          <w:rFonts w:ascii="Times New Roman"/>
          <w:b w:val="false"/>
          <w:i w:val="false"/>
          <w:color w:val="000000"/>
          <w:sz w:val="28"/>
        </w:rPr>
        <w:t>
</w:t>
      </w:r>
      <w:r>
        <w:rPr>
          <w:rFonts w:ascii="Times New Roman"/>
          <w:b w:val="false"/>
          <w:i w:val="false"/>
          <w:color w:val="000000"/>
          <w:sz w:val="28"/>
        </w:rPr>
        <w:t>
      1031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r>
        <w:br/>
      </w:r>
      <w:r>
        <w:rPr>
          <w:rFonts w:ascii="Times New Roman"/>
          <w:b w:val="false"/>
          <w:i w:val="false"/>
          <w:color w:val="000000"/>
          <w:sz w:val="28"/>
        </w:rPr>
        <w:t>
</w:t>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1041 – резидент шығарған бағалы қағаздарды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1043 – егер резидент емес заңды тұлғаның осындай активтерінің құнының 50 пайыздан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 </w:t>
      </w:r>
      <w:r>
        <w:br/>
      </w:r>
      <w:r>
        <w:rPr>
          <w:rFonts w:ascii="Times New Roman"/>
          <w:b w:val="false"/>
          <w:i w:val="false"/>
          <w:color w:val="000000"/>
          <w:sz w:val="28"/>
        </w:rPr>
        <w:t>
</w:t>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1039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1050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r>
        <w:br/>
      </w:r>
      <w:r>
        <w:rPr>
          <w:rFonts w:ascii="Times New Roman"/>
          <w:b w:val="false"/>
          <w:i w:val="false"/>
          <w:color w:val="000000"/>
          <w:sz w:val="28"/>
        </w:rPr>
        <w:t>
</w:t>
      </w: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1120 – резиденттен алынатын роялти түріндегі табыстар;</w:t>
      </w:r>
      <w:r>
        <w:br/>
      </w:r>
      <w:r>
        <w:rPr>
          <w:rFonts w:ascii="Times New Roman"/>
          <w:b w:val="false"/>
          <w:i w:val="false"/>
          <w:color w:val="000000"/>
          <w:sz w:val="28"/>
        </w:rPr>
        <w:t>
</w:t>
      </w: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1118 – Қазақстан Республикасында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1160 –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w:t>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w:t>
      </w: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1218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r>
        <w:br/>
      </w:r>
      <w:r>
        <w:rPr>
          <w:rFonts w:ascii="Times New Roman"/>
          <w:b w:val="false"/>
          <w:i w:val="false"/>
          <w:color w:val="000000"/>
          <w:sz w:val="28"/>
        </w:rPr>
        <w:t>
</w:t>
      </w:r>
      <w:r>
        <w:rPr>
          <w:rFonts w:ascii="Times New Roman"/>
          <w:b w:val="false"/>
          <w:i w:val="false"/>
          <w:color w:val="000000"/>
          <w:sz w:val="28"/>
        </w:rPr>
        <w:t>
      1240 – резидент төлейтiн ұтыстар;</w:t>
      </w:r>
      <w:r>
        <w:br/>
      </w:r>
      <w:r>
        <w:rPr>
          <w:rFonts w:ascii="Times New Roman"/>
          <w:b w:val="false"/>
          <w:i w:val="false"/>
          <w:color w:val="000000"/>
          <w:sz w:val="28"/>
        </w:rPr>
        <w:t>
</w:t>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w:t>
      </w:r>
      <w:r>
        <w:rPr>
          <w:rFonts w:ascii="Times New Roman"/>
          <w:b w:val="false"/>
          <w:i w:val="false"/>
          <w:color w:val="000000"/>
          <w:sz w:val="28"/>
        </w:rPr>
        <w:t>
      1250 – Қазақстан Республикасында тәуелсiз жеке (кәсiби)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1180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w:t>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1318 –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r>
        <w:br/>
      </w:r>
      <w:r>
        <w:rPr>
          <w:rFonts w:ascii="Times New Roman"/>
          <w:b w:val="false"/>
          <w:i w:val="false"/>
          <w:color w:val="000000"/>
          <w:sz w:val="28"/>
        </w:rPr>
        <w:t>
</w:t>
      </w: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көздерден табыстар:</w:t>
      </w:r>
      <w:r>
        <w:br/>
      </w:r>
      <w:r>
        <w:rPr>
          <w:rFonts w:ascii="Times New Roman"/>
          <w:b w:val="false"/>
          <w:i w:val="false"/>
          <w:color w:val="000000"/>
          <w:sz w:val="28"/>
        </w:rPr>
        <w:t>
</w:t>
      </w: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2018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r>
        <w:br/>
      </w:r>
      <w:r>
        <w:rPr>
          <w:rFonts w:ascii="Times New Roman"/>
          <w:b w:val="false"/>
          <w:i w:val="false"/>
          <w:color w:val="000000"/>
          <w:sz w:val="28"/>
        </w:rPr>
        <w:t>
</w:t>
      </w: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2041 – резидент емес шығарған бағалы қағаздарды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пайыздан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2044 – егер резидент емес заңды тұлғаның осындай қатысу үлестерінің немесе активтерінің құнының 50 пайыздан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2050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2080 – резидент емес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r>
        <w:br/>
      </w:r>
      <w:r>
        <w:rPr>
          <w:rFonts w:ascii="Times New Roman"/>
          <w:b w:val="false"/>
          <w:i w:val="false"/>
          <w:color w:val="000000"/>
          <w:sz w:val="28"/>
        </w:rPr>
        <w:t>
</w:t>
      </w:r>
      <w:r>
        <w:rPr>
          <w:rFonts w:ascii="Times New Roman"/>
          <w:b w:val="false"/>
          <w:i w:val="false"/>
          <w:color w:val="000000"/>
          <w:sz w:val="28"/>
        </w:rPr>
        <w:t>
      2100 – резидент еместен алынатын борыштық бағалы қағаздарды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2120 –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2118 – Қазақстан Республикасының шегінен тыс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табысы;</w:t>
      </w:r>
      <w:r>
        <w:br/>
      </w:r>
      <w:r>
        <w:rPr>
          <w:rFonts w:ascii="Times New Roman"/>
          <w:b w:val="false"/>
          <w:i w:val="false"/>
          <w:color w:val="000000"/>
          <w:sz w:val="28"/>
        </w:rPr>
        <w:t>
</w:t>
      </w: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табысы;</w:t>
      </w:r>
      <w:r>
        <w:br/>
      </w:r>
      <w:r>
        <w:rPr>
          <w:rFonts w:ascii="Times New Roman"/>
          <w:b w:val="false"/>
          <w:i w:val="false"/>
          <w:color w:val="000000"/>
          <w:sz w:val="28"/>
        </w:rPr>
        <w:t>
</w:t>
      </w: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2220 – резидент емес жинақтаушы зейнетақы қорлары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r>
        <w:br/>
      </w:r>
      <w:r>
        <w:rPr>
          <w:rFonts w:ascii="Times New Roman"/>
          <w:b w:val="false"/>
          <w:i w:val="false"/>
          <w:color w:val="000000"/>
          <w:sz w:val="28"/>
        </w:rPr>
        <w:t>
</w:t>
      </w:r>
      <w:r>
        <w:rPr>
          <w:rFonts w:ascii="Times New Roman"/>
          <w:b w:val="false"/>
          <w:i w:val="false"/>
          <w:color w:val="000000"/>
          <w:sz w:val="28"/>
        </w:rPr>
        <w:t>
      2240 – резидент еместер төлейтiн ұтыстар;</w:t>
      </w:r>
      <w:r>
        <w:br/>
      </w:r>
      <w:r>
        <w:rPr>
          <w:rFonts w:ascii="Times New Roman"/>
          <w:b w:val="false"/>
          <w:i w:val="false"/>
          <w:color w:val="000000"/>
          <w:sz w:val="28"/>
        </w:rPr>
        <w:t>
</w:t>
      </w:r>
      <w:r>
        <w:rPr>
          <w:rFonts w:ascii="Times New Roman"/>
          <w:b w:val="false"/>
          <w:i w:val="false"/>
          <w:color w:val="000000"/>
          <w:sz w:val="28"/>
        </w:rPr>
        <w:t>
      2250 – Қазақстан Республикасынан тыс жеке (кәсiби) тәуелсiз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2261 – Қазақстан Республикасынан тыс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2270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2280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2290 –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2180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w:t>
      </w: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2318 – Қазақстан Республикасынан тыс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2360 – Қазақстан Республикасының шегінен тыс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2370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w:t>
      </w: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50.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пайдалану қажет.</w:t>
      </w:r>
      <w:r>
        <w:br/>
      </w:r>
      <w:r>
        <w:rPr>
          <w:rFonts w:ascii="Times New Roman"/>
          <w:b w:val="false"/>
          <w:i w:val="false"/>
          <w:color w:val="000000"/>
          <w:sz w:val="28"/>
        </w:rPr>
        <w:t>
</w:t>
      </w:r>
      <w:r>
        <w:rPr>
          <w:rFonts w:ascii="Times New Roman"/>
          <w:b w:val="false"/>
          <w:i w:val="false"/>
          <w:color w:val="000000"/>
          <w:sz w:val="28"/>
        </w:rPr>
        <w:t>
      51. Ел кодын толтыру кезінде Шешімге 22 «Әлем елдерінің жіктеуіші» қосымшаға сәйкес елдердің кодын пайдалану қажет.</w:t>
      </w:r>
      <w:r>
        <w:br/>
      </w:r>
      <w:r>
        <w:rPr>
          <w:rFonts w:ascii="Times New Roman"/>
          <w:b w:val="false"/>
          <w:i w:val="false"/>
          <w:color w:val="000000"/>
          <w:sz w:val="28"/>
        </w:rPr>
        <w:t>
</w:t>
      </w:r>
      <w:r>
        <w:rPr>
          <w:rFonts w:ascii="Times New Roman"/>
          <w:b w:val="false"/>
          <w:i w:val="false"/>
          <w:color w:val="000000"/>
          <w:sz w:val="28"/>
        </w:rPr>
        <w:t>
      52. Декларацияны толтыру кезінде халықаралық шарт (келісім) түрлерінің мынадай кодтарын пайдалану қажет:</w:t>
      </w:r>
      <w:r>
        <w:br/>
      </w:r>
      <w:r>
        <w:rPr>
          <w:rFonts w:ascii="Times New Roman"/>
          <w:b w:val="false"/>
          <w:i w:val="false"/>
          <w:color w:val="000000"/>
          <w:sz w:val="28"/>
        </w:rPr>
        <w:t>
</w:t>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w:t>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w:t>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w:t>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w:t>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w:t>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w:t>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w:t>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w:t>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w:t>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w:t>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w:t>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w:t>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w:t>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w:t>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w:t>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w:t>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w:t>
      </w:r>
      <w:r>
        <w:rPr>
          <w:rFonts w:ascii="Times New Roman"/>
          <w:b w:val="false"/>
          <w:i w:val="false"/>
          <w:color w:val="000000"/>
          <w:sz w:val="28"/>
        </w:rPr>
        <w:t>
      18 – Әуе қатынасы туралы келісім;</w:t>
      </w:r>
      <w:r>
        <w:br/>
      </w:r>
      <w:r>
        <w:rPr>
          <w:rFonts w:ascii="Times New Roman"/>
          <w:b w:val="false"/>
          <w:i w:val="false"/>
          <w:color w:val="000000"/>
          <w:sz w:val="28"/>
        </w:rPr>
        <w:t>
</w:t>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w:t>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w:t>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w:t>
      </w:r>
      <w:r>
        <w:rPr>
          <w:rFonts w:ascii="Times New Roman"/>
          <w:b w:val="false"/>
          <w:i w:val="false"/>
          <w:color w:val="000000"/>
          <w:sz w:val="28"/>
        </w:rPr>
        <w:t>
      22 – Өзге де халықаралық шарттар (келісімдер, конвенциялар).</w:t>
      </w:r>
    </w:p>
    <w:bookmarkEnd w:id="27"/>
    <w:bookmarkStart w:name="z77"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28"/>
    <w:bookmarkStart w:name="z762" w:id="29"/>
    <w:p>
      <w:pPr>
        <w:spacing w:after="0"/>
        <w:ind w:left="0"/>
        <w:jc w:val="left"/>
      </w:pPr>
      <w:r>
        <w:rPr>
          <w:rFonts w:ascii="Times New Roman"/>
          <w:b/>
          <w:i w:val="false"/>
          <w:color w:val="000000"/>
        </w:rPr>
        <w:t xml:space="preserve"> 
Декларация тапсырылғанға дейiнгi кезең үшін төленуі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(есебiн) жасау қағидалары (101.01 – 101.02-нысандар)</w:t>
      </w:r>
    </w:p>
    <w:bookmarkEnd w:id="2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63" w:id="30"/>
    <w:p>
      <w:pPr>
        <w:spacing w:after="0"/>
        <w:ind w:left="0"/>
        <w:jc w:val="left"/>
      </w:pPr>
      <w:r>
        <w:rPr>
          <w:rFonts w:ascii="Times New Roman"/>
          <w:b/>
          <w:i w:val="false"/>
          <w:color w:val="000000"/>
        </w:rPr>
        <w:t xml:space="preserve"> 
1. Жалпы ережелер</w:t>
      </w:r>
    </w:p>
    <w:bookmarkEnd w:id="30"/>
    <w:bookmarkStart w:name="z764" w:id="31"/>
    <w:p>
      <w:pPr>
        <w:spacing w:after="0"/>
        <w:ind w:left="0"/>
        <w:jc w:val="both"/>
      </w:pPr>
      <w:r>
        <w:rPr>
          <w:rFonts w:ascii="Times New Roman"/>
          <w:b w:val="false"/>
          <w:i w:val="false"/>
          <w:color w:val="000000"/>
          <w:sz w:val="28"/>
        </w:rPr>
        <w:t>
      1. Осы декларация тапсырылғанға дейiнгi кезең үшін төленуі тиіс корпоративтік табыс салығы бойынша аванстық төлемдер сомасының салық есептілігін (есебiн) және декларация тапсырылғаннан кейінгі кезең үшін төленуі тиіс корпоративтік табыс салығы бойынша аванстық төлемдер сомасының салық есептілігін жасау қағидалары (101.01 – 101.02-нысандар)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корпоративтік табыс салығы бойынша салық есептілігінің (есебінің) (бұдан әрі – Декларация тапсырылғанға дейінгі есеп және Декларация тапсырылғаннан кейінгі есеп) декларация тапсырылғанға дейінгі және декларация тапсырылғаннан кейінгі кезең үшін төленуі тиіс корпоративтік табыс салығы бойынша аванстық төлемдер сомасын есептеуге арналған нысандарды жасау тәртібін айқындайды. Есептерді корпоративтік табыс салығын (бұдан әрі – КТС) төлеушілер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жасайды.</w:t>
      </w:r>
      <w:r>
        <w:br/>
      </w:r>
      <w:r>
        <w:rPr>
          <w:rFonts w:ascii="Times New Roman"/>
          <w:b w:val="false"/>
          <w:i w:val="false"/>
          <w:color w:val="000000"/>
          <w:sz w:val="28"/>
        </w:rPr>
        <w:t>
</w:t>
      </w:r>
      <w:r>
        <w:rPr>
          <w:rFonts w:ascii="Times New Roman"/>
          <w:b w:val="false"/>
          <w:i w:val="false"/>
          <w:color w:val="000000"/>
          <w:sz w:val="28"/>
        </w:rPr>
        <w:t>
      2. Декларация тапсырылғанға дейінгі және декларация тапсырылғаннан кейінгі есептерді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5. Соманың теріс мәні тиісті жолдың бірінші сол жақ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xml:space="preserve">
      6. Декларация тапсырылғанға дейiнгi және декларация тапсырылғаннан кейінгі есептерді жасау кезінде: </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7. Декларация тапсырылғанға дейінгі және декларация тапсырылғаннан кейінгі есептерге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Декларацияға салық төлеуші не болмаса оның өкілі қол қояды және Қазақстан Республикасының заңнамасында белгіленген жағдайларда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8. Декларация тапсырылғанға дейінгі есепті және Декларация тапсырылғаннан кейінгі есепті берген кезде: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xml:space="preserve">
      2) қағаз тасығышта хабарласы бар тапсырысты хатпен пошта бойынша – салық төлеуші пошта немесе байланыстың өзге ұйымының хабарламасын алады; </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Есептерді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БСН – Ұлттық тізілімдер туралы заңның 3-бабы 4-тармағының 4) тармақшасы қолданысқа енгізілген күннен бастап бизнес-сәйкестендіру нөмірін міндетті түрде толтыруы тиіс.</w:t>
      </w:r>
    </w:p>
    <w:bookmarkEnd w:id="31"/>
    <w:bookmarkStart w:name="z781" w:id="32"/>
    <w:p>
      <w:pPr>
        <w:spacing w:after="0"/>
        <w:ind w:left="0"/>
        <w:jc w:val="left"/>
      </w:pPr>
      <w:r>
        <w:rPr>
          <w:rFonts w:ascii="Times New Roman"/>
          <w:b/>
          <w:i w:val="false"/>
          <w:color w:val="000000"/>
        </w:rPr>
        <w:t xml:space="preserve"> 
2. Декларация тапсырылғанға дейiнгi есепті жасау (101.01-нысан)</w:t>
      </w:r>
    </w:p>
    <w:bookmarkEnd w:id="32"/>
    <w:bookmarkStart w:name="z782" w:id="33"/>
    <w:p>
      <w:pPr>
        <w:spacing w:after="0"/>
        <w:ind w:left="0"/>
        <w:jc w:val="both"/>
      </w:pPr>
      <w:r>
        <w:rPr>
          <w:rFonts w:ascii="Times New Roman"/>
          <w:b w:val="false"/>
          <w:i w:val="false"/>
          <w:color w:val="000000"/>
          <w:sz w:val="28"/>
        </w:rPr>
        <w:t xml:space="preserve">
      10.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(жыл) – Декларация тапсырылғанға дейін есеп тапсырылатын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 тапсырылғанға дейiнгi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жатқызу ескеріле отырып белгіленеді; </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тапсырылғанға дейiнгi есеп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A, B, C жолдарында көрсетілген санаттардың біріне немесе бірнешесіне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8) валюта коды. </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w:t>
      </w:r>
      <w:r>
        <w:rPr>
          <w:rFonts w:ascii="Times New Roman"/>
          <w:b w:val="false"/>
          <w:i w:val="false"/>
          <w:color w:val="000000"/>
          <w:sz w:val="28"/>
        </w:rPr>
        <w:t>
      А торкөзін Қазақстан Республикасының резидент салық төлеушісі белгілейді;</w:t>
      </w:r>
      <w:r>
        <w:br/>
      </w:r>
      <w:r>
        <w:rPr>
          <w:rFonts w:ascii="Times New Roman"/>
          <w:b w:val="false"/>
          <w:i w:val="false"/>
          <w:color w:val="000000"/>
          <w:sz w:val="28"/>
        </w:rPr>
        <w:t>
</w:t>
      </w:r>
      <w:r>
        <w:rPr>
          <w:rFonts w:ascii="Times New Roman"/>
          <w:b w:val="false"/>
          <w:i w:val="false"/>
          <w:color w:val="000000"/>
          <w:sz w:val="28"/>
        </w:rPr>
        <w:t>
      В торкөзін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10) резиденттік елінің коды және салықтық тіркеу нөмірі.</w:t>
      </w:r>
      <w:r>
        <w:br/>
      </w:r>
      <w:r>
        <w:rPr>
          <w:rFonts w:ascii="Times New Roman"/>
          <w:b w:val="false"/>
          <w:i w:val="false"/>
          <w:color w:val="000000"/>
          <w:sz w:val="28"/>
        </w:rPr>
        <w:t>
</w:t>
      </w:r>
      <w:r>
        <w:rPr>
          <w:rFonts w:ascii="Times New Roman"/>
          <w:b w:val="false"/>
          <w:i w:val="false"/>
          <w:color w:val="000000"/>
          <w:sz w:val="28"/>
        </w:rPr>
        <w:t>
      Декларация тапсырылғанға дейiнгi Есеп Қазақстан Республикасының резиденті емес салық төлеуші жасаған жағдайда толтырылады, бұл ретте.</w:t>
      </w:r>
      <w:r>
        <w:br/>
      </w:r>
      <w:r>
        <w:rPr>
          <w:rFonts w:ascii="Times New Roman"/>
          <w:b w:val="false"/>
          <w:i w:val="false"/>
          <w:color w:val="000000"/>
          <w:sz w:val="28"/>
        </w:rPr>
        <w:t>
</w:t>
      </w:r>
      <w:r>
        <w:rPr>
          <w:rFonts w:ascii="Times New Roman"/>
          <w:b w:val="false"/>
          <w:i w:val="false"/>
          <w:color w:val="000000"/>
          <w:sz w:val="28"/>
        </w:rPr>
        <w:t>
      А жолында Шешімге 22 «Әлем елдерінің жіктеуіші» қосымшасына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В жолында резидент еместің резиденттік еліндегі резидент еместің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11. «Салық салу жалпыға бірдей белгіленген тәртіпте жүзеге асырылатын салық төлеушілер, сондай-ақ салық кезеңінің 1 қаңтарынан бастап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 (бұдан әрі –АСР) қолданатын салық төлеушілер алдыңғы салық кезеңі үшін декларация тапсырылғанға дейiнгi кезең үшін КТС бойынша аванстық төлемдер сомасының есебі» бөлімін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КТС бойынша аванстық төлемдерді есептеу мен төлеу бойынша міндет жүктелген алдыңғы салық кезеңінде КТС бойынша аванстық төлемдерді есептеген және төлеген салық төлеуші толтырады.</w:t>
      </w:r>
      <w:r>
        <w:br/>
      </w:r>
      <w:r>
        <w:rPr>
          <w:rFonts w:ascii="Times New Roman"/>
          <w:b w:val="false"/>
          <w:i w:val="false"/>
          <w:color w:val="000000"/>
          <w:sz w:val="28"/>
        </w:rPr>
        <w:t>
</w:t>
      </w:r>
      <w:r>
        <w:rPr>
          <w:rFonts w:ascii="Times New Roman"/>
          <w:b w:val="false"/>
          <w:i w:val="false"/>
          <w:color w:val="000000"/>
          <w:sz w:val="28"/>
        </w:rPr>
        <w:t>
      Бұл ретте бұл бөлімді бір мезгілде мынадай шарттарға сәйкес келетін:</w:t>
      </w:r>
      <w:r>
        <w:br/>
      </w:r>
      <w:r>
        <w:rPr>
          <w:rFonts w:ascii="Times New Roman"/>
          <w:b w:val="false"/>
          <w:i w:val="false"/>
          <w:color w:val="000000"/>
          <w:sz w:val="28"/>
        </w:rPr>
        <w:t>
</w:t>
      </w:r>
      <w:r>
        <w:rPr>
          <w:rFonts w:ascii="Times New Roman"/>
          <w:b w:val="false"/>
          <w:i w:val="false"/>
          <w:color w:val="000000"/>
          <w:sz w:val="28"/>
        </w:rPr>
        <w:t>
      алдыңғы салық кезеңінде Салық кодексінің 448 – 452-баптарына сәйкес АСР қолданған;</w:t>
      </w:r>
      <w:r>
        <w:br/>
      </w:r>
      <w:r>
        <w:rPr>
          <w:rFonts w:ascii="Times New Roman"/>
          <w:b w:val="false"/>
          <w:i w:val="false"/>
          <w:color w:val="000000"/>
          <w:sz w:val="28"/>
        </w:rPr>
        <w:t>
</w:t>
      </w:r>
      <w:r>
        <w:rPr>
          <w:rFonts w:ascii="Times New Roman"/>
          <w:b w:val="false"/>
          <w:i w:val="false"/>
          <w:color w:val="000000"/>
          <w:sz w:val="28"/>
        </w:rPr>
        <w:t>
      9-жолдың «А» торкөзін белгілеген салық төлеуші толтырмайды.</w:t>
      </w:r>
      <w:r>
        <w:br/>
      </w:r>
      <w:r>
        <w:rPr>
          <w:rFonts w:ascii="Times New Roman"/>
          <w:b w:val="false"/>
          <w:i w:val="false"/>
          <w:color w:val="000000"/>
          <w:sz w:val="28"/>
        </w:rPr>
        <w:t>
</w:t>
      </w:r>
      <w:r>
        <w:rPr>
          <w:rFonts w:ascii="Times New Roman"/>
          <w:b w:val="false"/>
          <w:i w:val="false"/>
          <w:color w:val="000000"/>
          <w:sz w:val="28"/>
        </w:rPr>
        <w:t>
      Бұл бөлімде:</w:t>
      </w:r>
      <w:r>
        <w:br/>
      </w:r>
      <w:r>
        <w:rPr>
          <w:rFonts w:ascii="Times New Roman"/>
          <w:b w:val="false"/>
          <w:i w:val="false"/>
          <w:color w:val="000000"/>
          <w:sz w:val="28"/>
        </w:rPr>
        <w:t>
</w:t>
      </w:r>
      <w:r>
        <w:rPr>
          <w:rFonts w:ascii="Times New Roman"/>
          <w:b w:val="false"/>
          <w:i w:val="false"/>
          <w:color w:val="000000"/>
          <w:sz w:val="28"/>
        </w:rPr>
        <w:t>
      1) 101.01.001 жолында алдыңғы салық кезеңі үшін аванстық төлемдер сомаларының есебінде салық төлеуші есептеген КТС бойынша аванстық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xml:space="preserve">
      2) 101.01.002 жолында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декларация тапсырылғанға дейiнгi кезең үшін төленуі тиіс КТС бойынша аванстық төлемдер сомасы көрсетіледі; </w:t>
      </w:r>
      <w:r>
        <w:br/>
      </w:r>
      <w:r>
        <w:rPr>
          <w:rFonts w:ascii="Times New Roman"/>
          <w:b w:val="false"/>
          <w:i w:val="false"/>
          <w:color w:val="000000"/>
          <w:sz w:val="28"/>
        </w:rPr>
        <w:t>
</w:t>
      </w:r>
      <w:r>
        <w:rPr>
          <w:rFonts w:ascii="Times New Roman"/>
          <w:b w:val="false"/>
          <w:i w:val="false"/>
          <w:color w:val="000000"/>
          <w:sz w:val="28"/>
        </w:rPr>
        <w:t>
      3) 101.01.003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КТС бойынша аванстық төлемдер сомасының 70 пайызы мөлшерінде айқындалатын, декларация тапсырылғанға дейiнгi кезең үшін төленуі тиіс КТС бойынша аванстық төлемдердің кемітілген сомасы көрсетіледі:</w:t>
      </w:r>
      <w:r>
        <w:br/>
      </w:r>
      <w:r>
        <w:rPr>
          <w:rFonts w:ascii="Times New Roman"/>
          <w:b w:val="false"/>
          <w:i w:val="false"/>
          <w:color w:val="000000"/>
          <w:sz w:val="28"/>
        </w:rPr>
        <w:t>
</w:t>
      </w:r>
      <w:r>
        <w:rPr>
          <w:rFonts w:ascii="Times New Roman"/>
          <w:b w:val="false"/>
          <w:i w:val="false"/>
          <w:color w:val="000000"/>
          <w:sz w:val="28"/>
        </w:rPr>
        <w:t>
      егер салық төлеуші қызметті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тек АСР шеңберінде жүзеге асырған жағдайда ғана декларация тапсырылғанға дейiнгi кезең үшін төлеуі тиіс; немесе егер салық төлеуші Салық кодексінің 58-бабына және (немесе) 448-бабына сәйкес салық салу объектілері және (немесе) салық салуға байланысты объектілер бойынша бөлек салықтық есепке алуды жүзеге асырған жағдайда, Салық кодексінің 448 – 452-баптарына сәйкес салық салу жүзеге асырылатын қызмет түрлеріне тиесілі бөлікте декларация тапсырылғанға дейiнгi кезең үшін төленуі тиіс.</w:t>
      </w:r>
      <w:r>
        <w:br/>
      </w:r>
      <w:r>
        <w:rPr>
          <w:rFonts w:ascii="Times New Roman"/>
          <w:b w:val="false"/>
          <w:i w:val="false"/>
          <w:color w:val="000000"/>
          <w:sz w:val="28"/>
        </w:rPr>
        <w:t>
</w:t>
      </w:r>
      <w:r>
        <w:rPr>
          <w:rFonts w:ascii="Times New Roman"/>
          <w:b w:val="false"/>
          <w:i w:val="false"/>
          <w:color w:val="000000"/>
          <w:sz w:val="28"/>
        </w:rPr>
        <w:t>
      Бұл жолды тек 7-жолдың «А» торкөзін толтырған салық төлеуші ғана толтыруы тиіс;</w:t>
      </w:r>
      <w:r>
        <w:br/>
      </w:r>
      <w:r>
        <w:rPr>
          <w:rFonts w:ascii="Times New Roman"/>
          <w:b w:val="false"/>
          <w:i w:val="false"/>
          <w:color w:val="000000"/>
          <w:sz w:val="28"/>
        </w:rPr>
        <w:t>
</w:t>
      </w:r>
      <w:r>
        <w:rPr>
          <w:rFonts w:ascii="Times New Roman"/>
          <w:b w:val="false"/>
          <w:i w:val="false"/>
          <w:color w:val="000000"/>
          <w:sz w:val="28"/>
        </w:rPr>
        <w:t>
      4) 101.01.004 жолында декларация тапсырылғанға дейiнгi кезең үшін төленуі тиіс КТС бойынша аванстық төлемдер сомасының қорытынды сомасы көрсетіледі. Егер 7-жолдың «А» торкөзі белгіленген жағдайда, 101.01.004 жолы 101.01.003 жолы (101.01.002 – 101.01.003) ескеріле отырып айқындалады. Егер 7-жолдың «А» торкөзі белгіленбеген жағдайда, 101.01.005 жолына 101.01.002 жолының мәні көшіріледі;</w:t>
      </w:r>
      <w:r>
        <w:br/>
      </w:r>
      <w:r>
        <w:rPr>
          <w:rFonts w:ascii="Times New Roman"/>
          <w:b w:val="false"/>
          <w:i w:val="false"/>
          <w:color w:val="000000"/>
          <w:sz w:val="28"/>
        </w:rPr>
        <w:t>
</w:t>
      </w:r>
      <w:r>
        <w:rPr>
          <w:rFonts w:ascii="Times New Roman"/>
          <w:b w:val="false"/>
          <w:i w:val="false"/>
          <w:color w:val="000000"/>
          <w:sz w:val="28"/>
        </w:rPr>
        <w:t>
      5) 101.01.005 жолында салық кезеңінің қаңтар, ақпан, наурыз айлары үшін ай сайынғы аванстық төлемдер сомасы көрсетіледі. 101.01.004 жолының үштен бір бөлігі ретінде айқындалады (101.01.004/3).</w:t>
      </w:r>
      <w:r>
        <w:br/>
      </w:r>
      <w:r>
        <w:rPr>
          <w:rFonts w:ascii="Times New Roman"/>
          <w:b w:val="false"/>
          <w:i w:val="false"/>
          <w:color w:val="000000"/>
          <w:sz w:val="28"/>
        </w:rPr>
        <w:t>
</w:t>
      </w:r>
      <w:r>
        <w:rPr>
          <w:rFonts w:ascii="Times New Roman"/>
          <w:b w:val="false"/>
          <w:i w:val="false"/>
          <w:color w:val="000000"/>
          <w:sz w:val="28"/>
        </w:rPr>
        <w:t>
      12. «Салық кодексінің 448 – 452-баптарына сәйкес алдыңғы салық кезеңінде АСР қолданған салық төлеушілер алдыңғы салық кезеңі үшін декларация тапсырылғанға дейiнгi кезең үшін КТС бойынша аванстық төлемдер сомасын есептеу» бөліміне Салық кодексінің </w:t>
      </w:r>
      <w:r>
        <w:rPr>
          <w:rFonts w:ascii="Times New Roman"/>
          <w:b w:val="false"/>
          <w:i w:val="false"/>
          <w:color w:val="000000"/>
          <w:sz w:val="28"/>
        </w:rPr>
        <w:t>141-бабына</w:t>
      </w:r>
      <w:r>
        <w:rPr>
          <w:rFonts w:ascii="Times New Roman"/>
          <w:b w:val="false"/>
          <w:i w:val="false"/>
          <w:color w:val="000000"/>
          <w:sz w:val="28"/>
        </w:rPr>
        <w:t xml:space="preserve"> сәйкес есепті салық кезеңінде КТС бойынша аванстық төлемдерді есептеу мен төлеу бойынша міндет жүктелген, бір мезгілде мына жағдайларға сәйкес:</w:t>
      </w:r>
      <w:r>
        <w:br/>
      </w:r>
      <w:r>
        <w:rPr>
          <w:rFonts w:ascii="Times New Roman"/>
          <w:b w:val="false"/>
          <w:i w:val="false"/>
          <w:color w:val="000000"/>
          <w:sz w:val="28"/>
        </w:rPr>
        <w:t>
</w:t>
      </w:r>
      <w:r>
        <w:rPr>
          <w:rFonts w:ascii="Times New Roman"/>
          <w:b w:val="false"/>
          <w:i w:val="false"/>
          <w:color w:val="000000"/>
          <w:sz w:val="28"/>
        </w:rPr>
        <w:t xml:space="preserve">
      салық төлеуші алдыңғы салық кезеңінде КТС бойынша аванстық төлемдерді есептеген және төлеген; </w:t>
      </w:r>
      <w:r>
        <w:br/>
      </w:r>
      <w:r>
        <w:rPr>
          <w:rFonts w:ascii="Times New Roman"/>
          <w:b w:val="false"/>
          <w:i w:val="false"/>
          <w:color w:val="000000"/>
          <w:sz w:val="28"/>
        </w:rPr>
        <w:t>
</w:t>
      </w:r>
      <w:r>
        <w:rPr>
          <w:rFonts w:ascii="Times New Roman"/>
          <w:b w:val="false"/>
          <w:i w:val="false"/>
          <w:color w:val="000000"/>
          <w:sz w:val="28"/>
        </w:rPr>
        <w:t>
      салық төлеуші Салық кодексінің 448 – 452-баптарына сәйкес АСР қолданған;</w:t>
      </w:r>
      <w:r>
        <w:br/>
      </w:r>
      <w:r>
        <w:rPr>
          <w:rFonts w:ascii="Times New Roman"/>
          <w:b w:val="false"/>
          <w:i w:val="false"/>
          <w:color w:val="000000"/>
          <w:sz w:val="28"/>
        </w:rPr>
        <w:t>
</w:t>
      </w:r>
      <w:r>
        <w:rPr>
          <w:rFonts w:ascii="Times New Roman"/>
          <w:b w:val="false"/>
          <w:i w:val="false"/>
          <w:color w:val="000000"/>
          <w:sz w:val="28"/>
        </w:rPr>
        <w:t>
      салық төлеуші 7-жолдың «А» торкөзін белгілеген жағдайда (яғни мұндай салық төлеуші алдыңғы салық кезеңінде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АСР қолданған) толтыруы тиіс.</w:t>
      </w:r>
      <w:r>
        <w:br/>
      </w:r>
      <w:r>
        <w:rPr>
          <w:rFonts w:ascii="Times New Roman"/>
          <w:b w:val="false"/>
          <w:i w:val="false"/>
          <w:color w:val="000000"/>
          <w:sz w:val="28"/>
        </w:rPr>
        <w:t>
</w:t>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101.01.006 жолында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 Бұл жолдың мәні 101.01.007 және 101.01.008 жолдарының сомасы ретінде айқындалады. (101.01.007 + 101.01.008);</w:t>
      </w:r>
      <w:r>
        <w:br/>
      </w:r>
      <w:r>
        <w:rPr>
          <w:rFonts w:ascii="Times New Roman"/>
          <w:b w:val="false"/>
          <w:i w:val="false"/>
          <w:color w:val="000000"/>
          <w:sz w:val="28"/>
        </w:rPr>
        <w:t>
</w:t>
      </w:r>
      <w:r>
        <w:rPr>
          <w:rFonts w:ascii="Times New Roman"/>
          <w:b w:val="false"/>
          <w:i w:val="false"/>
          <w:color w:val="000000"/>
          <w:sz w:val="28"/>
        </w:rPr>
        <w:t>
      2) 101.01.007 жолында салық салынуы жалпыға орнатылған режимінде жүзеге асырылатын қызмет түрлеріне жататын (яғни Салық кодексінің 448 – 452-баптарының нормалары қолданылмайтын),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3) 101.01.008 жолында Салық кодексінің 448 – 452-баптарына сәйкес АСР шеңберінде салық салу жүзеге асырылатын қызмет түрлеріне жататын,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4) 101.01.009 жолында салық салушымен Салық кодексінің 141-бабы </w:t>
      </w:r>
      <w:r>
        <w:rPr>
          <w:rFonts w:ascii="Times New Roman"/>
          <w:b w:val="false"/>
          <w:i w:val="false"/>
          <w:color w:val="000000"/>
          <w:sz w:val="28"/>
        </w:rPr>
        <w:t>4-тармағына</w:t>
      </w:r>
      <w:r>
        <w:rPr>
          <w:rFonts w:ascii="Times New Roman"/>
          <w:b w:val="false"/>
          <w:i w:val="false"/>
          <w:color w:val="000000"/>
          <w:sz w:val="28"/>
        </w:rPr>
        <w:t xml:space="preserve"> сәйкес салық салу есептелген,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АСР шеңберінде салық салу жүзеге асырылатын, алдыңғы салық кезеңі үшін аванстық төлемдер сомаларының есебінде салық төлеушімен есептелген КТС бойынша аванстық төлемдердің жалпы сомасы көрсетіледі. Бұл жол 101.01.008х100/30 ретінде айқындалады;</w:t>
      </w:r>
      <w:r>
        <w:br/>
      </w:r>
      <w:r>
        <w:rPr>
          <w:rFonts w:ascii="Times New Roman"/>
          <w:b w:val="false"/>
          <w:i w:val="false"/>
          <w:color w:val="000000"/>
          <w:sz w:val="28"/>
        </w:rPr>
        <w:t>
</w:t>
      </w:r>
      <w:r>
        <w:rPr>
          <w:rFonts w:ascii="Times New Roman"/>
          <w:b w:val="false"/>
          <w:i w:val="false"/>
          <w:color w:val="000000"/>
          <w:sz w:val="28"/>
        </w:rPr>
        <w:t>
      5) 101.01.010 жолында алдыңғы салық кезеңі үшін аванстық төлемдер сомаларының есебінде есептелген аванстық төлемдердің жалпы сомасының төрттен бір бөлігі мөлшерінде айқындалатын, аванстық төлемдер сомаларынан декларация тапсырылғанға дейiнгi кезең үшін төленуі тиіс аванстық төлемдер сомасы көрсетіледі. Бұл жол 101.01.007 және 101.01.009 жолдарының мәндерін ескереді, яғни салық төлеуші алдыңғы салық кезеңі үшін аванстық төлемдер сомаларының есептерінде есептеген және Салық кодексінің 448 – 452-баптарына сәйкес ауыл шаруашылығы өнімдерін өндіруші заңды тұлғалар мен селолық тұтыну кооперативтеріне арналған АСР шеңберінде салық салынатын қызмет түріне жататын КТС бойынша аванстық төлемдер сомасы Салық кодексінің 451-бабында көзделген азайтылусыз ескеріледі;</w:t>
      </w:r>
      <w:r>
        <w:br/>
      </w:r>
      <w:r>
        <w:rPr>
          <w:rFonts w:ascii="Times New Roman"/>
          <w:b w:val="false"/>
          <w:i w:val="false"/>
          <w:color w:val="000000"/>
          <w:sz w:val="28"/>
        </w:rPr>
        <w:t>
</w:t>
      </w:r>
      <w:r>
        <w:rPr>
          <w:rFonts w:ascii="Times New Roman"/>
          <w:b w:val="false"/>
          <w:i w:val="false"/>
          <w:color w:val="000000"/>
          <w:sz w:val="28"/>
        </w:rPr>
        <w:t>
      6) 101.01.011 жолында 101.01.009 жолында көрсетілген (101.01.009/4) х 70%), алдыңғы салық кезеңі үшін </w:t>
      </w:r>
      <w:r>
        <w:rPr>
          <w:rFonts w:ascii="Times New Roman"/>
          <w:b w:val="false"/>
          <w:i w:val="false"/>
          <w:color w:val="000000"/>
          <w:sz w:val="28"/>
        </w:rPr>
        <w:t>451-бабына</w:t>
      </w:r>
      <w:r>
        <w:rPr>
          <w:rFonts w:ascii="Times New Roman"/>
          <w:b w:val="false"/>
          <w:i w:val="false"/>
          <w:color w:val="000000"/>
          <w:sz w:val="28"/>
        </w:rPr>
        <w:t xml:space="preserve"> сәйкес КТС бойынша аванстық төлемдердің жалпы сомасының төрттен бір бөлігінің 70 пайызы мөлшерінде айқындалатын, декларация тапсырылғанға дейiнгi кезең үшін төленуі тиіс КТС бойынша аванстық төлемдер сомасының азайтылғаны көрсетіледі;</w:t>
      </w:r>
      <w:r>
        <w:br/>
      </w:r>
      <w:r>
        <w:rPr>
          <w:rFonts w:ascii="Times New Roman"/>
          <w:b w:val="false"/>
          <w:i w:val="false"/>
          <w:color w:val="000000"/>
          <w:sz w:val="28"/>
        </w:rPr>
        <w:t>
</w:t>
      </w:r>
      <w:r>
        <w:rPr>
          <w:rFonts w:ascii="Times New Roman"/>
          <w:b w:val="false"/>
          <w:i w:val="false"/>
          <w:color w:val="000000"/>
          <w:sz w:val="28"/>
        </w:rPr>
        <w:t>
      7) 101.01.012 жолында декларация тапсырылғанға дейiнгi кезең үшін төленуі тиіс КТС бойынша аванстық төлемдердің қорытынды сомасы көрсетіледі. 101.01.010 және 101.01.011 жолдарының айырмасы ретінде айқындалады (101.01.010 – 101.01.011);</w:t>
      </w:r>
      <w:r>
        <w:br/>
      </w:r>
      <w:r>
        <w:rPr>
          <w:rFonts w:ascii="Times New Roman"/>
          <w:b w:val="false"/>
          <w:i w:val="false"/>
          <w:color w:val="000000"/>
          <w:sz w:val="28"/>
        </w:rPr>
        <w:t>
</w:t>
      </w:r>
      <w:r>
        <w:rPr>
          <w:rFonts w:ascii="Times New Roman"/>
          <w:b w:val="false"/>
          <w:i w:val="false"/>
          <w:color w:val="000000"/>
          <w:sz w:val="28"/>
        </w:rPr>
        <w:t>
      8) 101.01.013 жолда салық кезеңінің қаңтар, ақпан, наурыз, айлары үшін айлық аванстық төлемдер сомасы көрсетіледі 101.01.012 жолының үштен бір бөлігі ретінде айқындалады(101.01.012/3).</w:t>
      </w:r>
      <w:r>
        <w:br/>
      </w:r>
      <w:r>
        <w:rPr>
          <w:rFonts w:ascii="Times New Roman"/>
          <w:b w:val="false"/>
          <w:i w:val="false"/>
          <w:color w:val="000000"/>
          <w:sz w:val="28"/>
        </w:rPr>
        <w:t>
</w:t>
      </w:r>
      <w:r>
        <w:rPr>
          <w:rFonts w:ascii="Times New Roman"/>
          <w:b w:val="false"/>
          <w:i w:val="false"/>
          <w:color w:val="000000"/>
          <w:sz w:val="28"/>
        </w:rPr>
        <w:t>
      13. «Салық кодексінің 141-бабының </w:t>
      </w:r>
      <w:r>
        <w:rPr>
          <w:rFonts w:ascii="Times New Roman"/>
          <w:b w:val="false"/>
          <w:i w:val="false"/>
          <w:color w:val="000000"/>
          <w:sz w:val="28"/>
        </w:rPr>
        <w:t>4-1-тармағына</w:t>
      </w:r>
      <w:r>
        <w:rPr>
          <w:rFonts w:ascii="Times New Roman"/>
          <w:b w:val="false"/>
          <w:i w:val="false"/>
          <w:color w:val="000000"/>
          <w:sz w:val="28"/>
        </w:rPr>
        <w:t xml:space="preserve"> сәйкес алдыңғы салық кезеңі үшін декларация тапсырылғанға дейiнгi кезең үшін КТС бойынша аванстық төлемдер сомасын есептеу» бөлімін Салық кодексінің 141-бабына сәйкес есепті салық кезеңінде КТС бойынша аванстық төлемдерді есептеу мен төлеу бойынша міндет жүктелген және Салық кодексінің 141-бабы </w:t>
      </w:r>
      <w:r>
        <w:rPr>
          <w:rFonts w:ascii="Times New Roman"/>
          <w:b w:val="false"/>
          <w:i w:val="false"/>
          <w:color w:val="000000"/>
          <w:sz w:val="28"/>
        </w:rPr>
        <w:t>2-тармағына</w:t>
      </w:r>
      <w:r>
        <w:rPr>
          <w:rFonts w:ascii="Times New Roman"/>
          <w:b w:val="false"/>
          <w:i w:val="false"/>
          <w:color w:val="000000"/>
          <w:sz w:val="28"/>
        </w:rPr>
        <w:t xml:space="preserve"> сәйкес алдыңғы салық кезеңінде КТС бойынша аванстық төлемдерді есептемеген және төлемеген салық төлеуші толтырады.</w:t>
      </w:r>
      <w:r>
        <w:br/>
      </w:r>
      <w:r>
        <w:rPr>
          <w:rFonts w:ascii="Times New Roman"/>
          <w:b w:val="false"/>
          <w:i w:val="false"/>
          <w:color w:val="000000"/>
          <w:sz w:val="28"/>
        </w:rPr>
        <w:t>
</w:t>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101.01.014 жолында есепті салық кезеңі үшін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КТС болжанатын сомасы көрсетіледі; </w:t>
      </w:r>
      <w:r>
        <w:br/>
      </w:r>
      <w:r>
        <w:rPr>
          <w:rFonts w:ascii="Times New Roman"/>
          <w:b w:val="false"/>
          <w:i w:val="false"/>
          <w:color w:val="000000"/>
          <w:sz w:val="28"/>
        </w:rPr>
        <w:t>
</w:t>
      </w:r>
      <w:r>
        <w:rPr>
          <w:rFonts w:ascii="Times New Roman"/>
          <w:b w:val="false"/>
          <w:i w:val="false"/>
          <w:color w:val="000000"/>
          <w:sz w:val="28"/>
        </w:rPr>
        <w:t>
      2) 101.01.015 жолында есепті салық кезеңі үшін Салық кодексінің 199-бабына сәйкес есептелген, салық кезеңі үшін КТС болжанатын сомасы көрсетіледі;</w:t>
      </w:r>
      <w:r>
        <w:br/>
      </w:r>
      <w:r>
        <w:rPr>
          <w:rFonts w:ascii="Times New Roman"/>
          <w:b w:val="false"/>
          <w:i w:val="false"/>
          <w:color w:val="000000"/>
          <w:sz w:val="28"/>
        </w:rPr>
        <w:t>
</w:t>
      </w:r>
      <w:r>
        <w:rPr>
          <w:rFonts w:ascii="Times New Roman"/>
          <w:b w:val="false"/>
          <w:i w:val="false"/>
          <w:color w:val="000000"/>
          <w:sz w:val="28"/>
        </w:rPr>
        <w:t>
      3) 101.01.016 жолында декларация тапсырылғанға дейiнгi кезең үшін төленуі тиіс КТС бойынша аванстық төлемдер сомасы көрсетіледі. 101.01.014 және 101.01.015 ((101.01.014 + 101.01.015)/4) жолдар сомасының төрттен бір бөлігі ретінде айқындалады;</w:t>
      </w:r>
      <w:r>
        <w:br/>
      </w:r>
      <w:r>
        <w:rPr>
          <w:rFonts w:ascii="Times New Roman"/>
          <w:b w:val="false"/>
          <w:i w:val="false"/>
          <w:color w:val="000000"/>
          <w:sz w:val="28"/>
        </w:rPr>
        <w:t>
</w:t>
      </w:r>
      <w:r>
        <w:rPr>
          <w:rFonts w:ascii="Times New Roman"/>
          <w:b w:val="false"/>
          <w:i w:val="false"/>
          <w:color w:val="000000"/>
          <w:sz w:val="28"/>
        </w:rPr>
        <w:t>
      4) 101.01.017 жолда Салық кодексінің 139-бабы 1-тармағына сәйкес есептелген,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аванстық төлемдер сомасының 70 пайызы мөлшерінде айқындалатын, декларация тапсырылғанға дейiнгi кезең үшін төленуі тиіс КТС бойынша аванстық төлемдер сомасының азайтылған сомасы көрсетіледі:</w:t>
      </w:r>
      <w:r>
        <w:br/>
      </w:r>
      <w:r>
        <w:rPr>
          <w:rFonts w:ascii="Times New Roman"/>
          <w:b w:val="false"/>
          <w:i w:val="false"/>
          <w:color w:val="000000"/>
          <w:sz w:val="28"/>
        </w:rPr>
        <w:t>
</w:t>
      </w:r>
      <w:r>
        <w:rPr>
          <w:rFonts w:ascii="Times New Roman"/>
          <w:b w:val="false"/>
          <w:i w:val="false"/>
          <w:color w:val="000000"/>
          <w:sz w:val="28"/>
        </w:rPr>
        <w:t>
      салық төлеушілер алдыңғы салық кезеңі үшін декларация тапсырылғанға дейiнгi кезең үшін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АСР қолданған жағдайда, декларация тапсырылғанға дейiнгi кезең үшін төленуі тиіс және 101.01.014 жолда 101.01.014 ((101.01.014/4) х 70%), көрсетілген; немесе</w:t>
      </w:r>
      <w:r>
        <w:br/>
      </w:r>
      <w:r>
        <w:rPr>
          <w:rFonts w:ascii="Times New Roman"/>
          <w:b w:val="false"/>
          <w:i w:val="false"/>
          <w:color w:val="000000"/>
          <w:sz w:val="28"/>
        </w:rPr>
        <w:t>
</w:t>
      </w:r>
      <w:r>
        <w:rPr>
          <w:rFonts w:ascii="Times New Roman"/>
          <w:b w:val="false"/>
          <w:i w:val="false"/>
          <w:color w:val="000000"/>
          <w:sz w:val="28"/>
        </w:rPr>
        <w:t>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448-бабына сәйкес салық салу объектілері және (немесе) салық салуға байланысты объектілер бойынша бөлек салықтық есепке алуды жүзеге асырған жағдайда, Салық кодексінің 448 – 452-баптарына сәйкес салық салу жүзеге асырылатын қызмет түрлеріне тиесілі бөлікте декларация тапсырылғанға дейiнгi кезең үшін төленуі тиіс.</w:t>
      </w:r>
      <w:r>
        <w:br/>
      </w:r>
      <w:r>
        <w:rPr>
          <w:rFonts w:ascii="Times New Roman"/>
          <w:b w:val="false"/>
          <w:i w:val="false"/>
          <w:color w:val="000000"/>
          <w:sz w:val="28"/>
        </w:rPr>
        <w:t>
</w:t>
      </w:r>
      <w:r>
        <w:rPr>
          <w:rFonts w:ascii="Times New Roman"/>
          <w:b w:val="false"/>
          <w:i w:val="false"/>
          <w:color w:val="000000"/>
          <w:sz w:val="28"/>
        </w:rPr>
        <w:t>
      Бұл жолды:</w:t>
      </w:r>
      <w:r>
        <w:br/>
      </w:r>
      <w:r>
        <w:rPr>
          <w:rFonts w:ascii="Times New Roman"/>
          <w:b w:val="false"/>
          <w:i w:val="false"/>
          <w:color w:val="000000"/>
          <w:sz w:val="28"/>
        </w:rPr>
        <w:t>
</w:t>
      </w:r>
      <w:r>
        <w:rPr>
          <w:rFonts w:ascii="Times New Roman"/>
          <w:b w:val="false"/>
          <w:i w:val="false"/>
          <w:color w:val="000000"/>
          <w:sz w:val="28"/>
        </w:rPr>
        <w:t>
      7-жолдың «А» торкөзін белгілеген және алдыңғы салық кезеңінде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АСР қолданбаған салық төлеуші толтыруы мүмкін;</w:t>
      </w:r>
      <w:r>
        <w:br/>
      </w:r>
      <w:r>
        <w:rPr>
          <w:rFonts w:ascii="Times New Roman"/>
          <w:b w:val="false"/>
          <w:i w:val="false"/>
          <w:color w:val="000000"/>
          <w:sz w:val="28"/>
        </w:rPr>
        <w:t>
</w:t>
      </w:r>
      <w:r>
        <w:rPr>
          <w:rFonts w:ascii="Times New Roman"/>
          <w:b w:val="false"/>
          <w:i w:val="false"/>
          <w:color w:val="000000"/>
          <w:sz w:val="28"/>
        </w:rPr>
        <w:t>
      5) 101.01.018 жолда декларация тапсырылғанға дейiнгi кезең үшін төленуі тиіс аванстық төлемдер сомасының азайтылғаны көрсетіледі. 7-жолдың «А» торкөзін белгіленген жағдайда, бұл жол 101.01.017 жолы ескеріле отырып айқындалады. (101.01.016 – 101.01.017). 7-жолдың «А» торкөзі белгіленбеген жағдайда, бұл жолға 101.01.016 жолының мәні көшіріледі. Егер 7-жолдың «А» торкөзі белгіленбеген жағдайда бұл жолға 101.01.016 жолдың мәні көшіріледі;</w:t>
      </w:r>
      <w:r>
        <w:br/>
      </w:r>
      <w:r>
        <w:rPr>
          <w:rFonts w:ascii="Times New Roman"/>
          <w:b w:val="false"/>
          <w:i w:val="false"/>
          <w:color w:val="000000"/>
          <w:sz w:val="28"/>
        </w:rPr>
        <w:t>
</w:t>
      </w:r>
      <w:r>
        <w:rPr>
          <w:rFonts w:ascii="Times New Roman"/>
          <w:b w:val="false"/>
          <w:i w:val="false"/>
          <w:color w:val="000000"/>
          <w:sz w:val="28"/>
        </w:rPr>
        <w:t>
      6) 101.01.019 жолында салық кезеңінің қаңтар, ақпан, наурыз, айлары үшін айлық аванстық төлемдер сомасы көрсетіледі 101.01.018 жолының үштен бір бөлігі ретінде айқындалады (101.01.018/3).</w:t>
      </w:r>
      <w:r>
        <w:br/>
      </w:r>
      <w:r>
        <w:rPr>
          <w:rFonts w:ascii="Times New Roman"/>
          <w:b w:val="false"/>
          <w:i w:val="false"/>
          <w:color w:val="000000"/>
          <w:sz w:val="28"/>
        </w:rPr>
        <w:t>
</w:t>
      </w:r>
      <w:r>
        <w:rPr>
          <w:rFonts w:ascii="Times New Roman"/>
          <w:b w:val="false"/>
          <w:i w:val="false"/>
          <w:color w:val="000000"/>
          <w:sz w:val="28"/>
        </w:rPr>
        <w:t>
      14.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xml:space="preserve">
      1) «Басшының аты-жөні» жолында құрылтай құжаттарына сәйкес басшының тегі, аты, әкесінің аты (ол болған кезде) көрсетіледі; </w:t>
      </w:r>
      <w:r>
        <w:br/>
      </w:r>
      <w:r>
        <w:rPr>
          <w:rFonts w:ascii="Times New Roman"/>
          <w:b w:val="false"/>
          <w:i w:val="false"/>
          <w:color w:val="000000"/>
          <w:sz w:val="28"/>
        </w:rPr>
        <w:t>
</w:t>
      </w:r>
      <w:r>
        <w:rPr>
          <w:rFonts w:ascii="Times New Roman"/>
          <w:b w:val="false"/>
          <w:i w:val="false"/>
          <w:color w:val="000000"/>
          <w:sz w:val="28"/>
        </w:rPr>
        <w:t>
      2) Есептің тапсырған күні.</w:t>
      </w:r>
      <w:r>
        <w:br/>
      </w:r>
      <w:r>
        <w:rPr>
          <w:rFonts w:ascii="Times New Roman"/>
          <w:b w:val="false"/>
          <w:i w:val="false"/>
          <w:color w:val="000000"/>
          <w:sz w:val="28"/>
        </w:rPr>
        <w:t>
</w:t>
      </w:r>
      <w:r>
        <w:rPr>
          <w:rFonts w:ascii="Times New Roman"/>
          <w:b w:val="false"/>
          <w:i w:val="false"/>
          <w:color w:val="000000"/>
          <w:sz w:val="28"/>
        </w:rPr>
        <w:t>
      Есептің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адамның аты-жөні» жолында Декларация тапсырылғанға дейiнгi Есепті қабылдаған лауазымды адамның тегі, аты,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Есептің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 тапсырылғанға дейiнгi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33"/>
    <w:bookmarkStart w:name="z854" w:id="34"/>
    <w:p>
      <w:pPr>
        <w:spacing w:after="0"/>
        <w:ind w:left="0"/>
        <w:jc w:val="left"/>
      </w:pPr>
      <w:r>
        <w:rPr>
          <w:rFonts w:ascii="Times New Roman"/>
          <w:b/>
          <w:i w:val="false"/>
          <w:color w:val="000000"/>
        </w:rPr>
        <w:t xml:space="preserve"> 
3. Декларация тапсырылғаннан кейiнгі есепті жасау</w:t>
      </w:r>
      <w:r>
        <w:br/>
      </w:r>
      <w:r>
        <w:rPr>
          <w:rFonts w:ascii="Times New Roman"/>
          <w:b/>
          <w:i w:val="false"/>
          <w:color w:val="000000"/>
        </w:rPr>
        <w:t>
(101.02-нысан)</w:t>
      </w:r>
    </w:p>
    <w:bookmarkEnd w:id="34"/>
    <w:bookmarkStart w:name="z856" w:id="35"/>
    <w:p>
      <w:pPr>
        <w:spacing w:after="0"/>
        <w:ind w:left="0"/>
        <w:jc w:val="both"/>
      </w:pPr>
      <w:r>
        <w:rPr>
          <w:rFonts w:ascii="Times New Roman"/>
          <w:b w:val="false"/>
          <w:i w:val="false"/>
          <w:color w:val="000000"/>
          <w:sz w:val="28"/>
        </w:rPr>
        <w:t xml:space="preserve">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 Декларация тапсырылғаннан кейінгі есепті салық кезеңі үшін тапсырылатын Есеп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 тапсырылғаннан кейiнгi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 </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декларация тапсырылғаннан кейiнгi қосымша Есеп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A, B, C жолдарында көрсетілген санаттардың біріне немесе бірнешесіне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8) валюта коды. </w:t>
      </w:r>
      <w:r>
        <w:br/>
      </w:r>
      <w:r>
        <w:rPr>
          <w:rFonts w:ascii="Times New Roman"/>
          <w:b w:val="false"/>
          <w:i w:val="false"/>
          <w:color w:val="000000"/>
          <w:sz w:val="28"/>
        </w:rPr>
        <w:t>
</w:t>
      </w:r>
      <w:r>
        <w:rPr>
          <w:rFonts w:ascii="Times New Roman"/>
          <w:b w:val="false"/>
          <w:i w:val="false"/>
          <w:color w:val="000000"/>
          <w:sz w:val="28"/>
        </w:rPr>
        <w:t>
      Шешімге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w:t>
      </w:r>
      <w:r>
        <w:rPr>
          <w:rFonts w:ascii="Times New Roman"/>
          <w:b w:val="false"/>
          <w:i w:val="false"/>
          <w:color w:val="000000"/>
          <w:sz w:val="28"/>
        </w:rPr>
        <w:t>
      А торкөзі Қазақстан Республикасының резидент салық төлеушісі белгілейді.</w:t>
      </w:r>
      <w:r>
        <w:br/>
      </w:r>
      <w:r>
        <w:rPr>
          <w:rFonts w:ascii="Times New Roman"/>
          <w:b w:val="false"/>
          <w:i w:val="false"/>
          <w:color w:val="000000"/>
          <w:sz w:val="28"/>
        </w:rPr>
        <w:t>
</w:t>
      </w:r>
      <w:r>
        <w:rPr>
          <w:rFonts w:ascii="Times New Roman"/>
          <w:b w:val="false"/>
          <w:i w:val="false"/>
          <w:color w:val="000000"/>
          <w:sz w:val="28"/>
        </w:rPr>
        <w:t>
      В торкөзі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10) резиденттік елінің коды және салықтық тіркеу нөмірі.</w:t>
      </w:r>
      <w:r>
        <w:br/>
      </w:r>
      <w:r>
        <w:rPr>
          <w:rFonts w:ascii="Times New Roman"/>
          <w:b w:val="false"/>
          <w:i w:val="false"/>
          <w:color w:val="000000"/>
          <w:sz w:val="28"/>
        </w:rPr>
        <w:t>
</w:t>
      </w:r>
      <w:r>
        <w:rPr>
          <w:rFonts w:ascii="Times New Roman"/>
          <w:b w:val="false"/>
          <w:i w:val="false"/>
          <w:color w:val="000000"/>
          <w:sz w:val="28"/>
        </w:rPr>
        <w:t>
      Декларация тапсырылғанға дейiнгi Есеп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w:t>
      </w:r>
      <w:r>
        <w:rPr>
          <w:rFonts w:ascii="Times New Roman"/>
          <w:b w:val="false"/>
          <w:i w:val="false"/>
          <w:color w:val="000000"/>
          <w:sz w:val="28"/>
        </w:rPr>
        <w:t>
      А жолында Шешімге 22 «Әлем елдерінің жіктеуіші» қосымшасына сәйкес резиденттік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В жолда резидент еместің резиденттік еліндегі резидент еместің салық тіркеу нөмірі көрсетіледі.</w:t>
      </w:r>
      <w:r>
        <w:br/>
      </w:r>
      <w:r>
        <w:rPr>
          <w:rFonts w:ascii="Times New Roman"/>
          <w:b w:val="false"/>
          <w:i w:val="false"/>
          <w:color w:val="000000"/>
          <w:sz w:val="28"/>
        </w:rPr>
        <w:t>
</w:t>
      </w:r>
      <w:r>
        <w:rPr>
          <w:rFonts w:ascii="Times New Roman"/>
          <w:b w:val="false"/>
          <w:i w:val="false"/>
          <w:color w:val="000000"/>
          <w:sz w:val="28"/>
        </w:rPr>
        <w:t>
      16. «Алдыңғы салық кезеңі үшін есептелген КТС сомасы» бөлімінде:</w:t>
      </w:r>
      <w:r>
        <w:br/>
      </w:r>
      <w:r>
        <w:rPr>
          <w:rFonts w:ascii="Times New Roman"/>
          <w:b w:val="false"/>
          <w:i w:val="false"/>
          <w:color w:val="000000"/>
          <w:sz w:val="28"/>
        </w:rPr>
        <w:t>
</w:t>
      </w:r>
      <w:r>
        <w:rPr>
          <w:rFonts w:ascii="Times New Roman"/>
          <w:b w:val="false"/>
          <w:i w:val="false"/>
          <w:color w:val="000000"/>
          <w:sz w:val="28"/>
        </w:rPr>
        <w:t>
      1) 101.02.001 жолында алдыңғы салық кезеңі үшін есептелген және 101.02.001 I және 101.02.001 II жолдардың мәнін қосумен айқындалатын КТС сомасы көрсетіледі;</w:t>
      </w:r>
      <w:r>
        <w:br/>
      </w:r>
      <w:r>
        <w:rPr>
          <w:rFonts w:ascii="Times New Roman"/>
          <w:b w:val="false"/>
          <w:i w:val="false"/>
          <w:color w:val="000000"/>
          <w:sz w:val="28"/>
        </w:rPr>
        <w:t>
</w:t>
      </w:r>
      <w:r>
        <w:rPr>
          <w:rFonts w:ascii="Times New Roman"/>
          <w:b w:val="false"/>
          <w:i w:val="false"/>
          <w:color w:val="000000"/>
          <w:sz w:val="28"/>
        </w:rPr>
        <w:t>
      2) 101.02.001 I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КТС сомасы көрсетіледі;</w:t>
      </w:r>
      <w:r>
        <w:br/>
      </w:r>
      <w:r>
        <w:rPr>
          <w:rFonts w:ascii="Times New Roman"/>
          <w:b w:val="false"/>
          <w:i w:val="false"/>
          <w:color w:val="000000"/>
          <w:sz w:val="28"/>
        </w:rPr>
        <w:t>
</w:t>
      </w:r>
      <w:r>
        <w:rPr>
          <w:rFonts w:ascii="Times New Roman"/>
          <w:b w:val="false"/>
          <w:i w:val="false"/>
          <w:color w:val="000000"/>
          <w:sz w:val="28"/>
        </w:rPr>
        <w:t>
      3) 101.02.001 II жолында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КТС таза табысқа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17. «Салық кодексінің 141-бабы </w:t>
      </w:r>
      <w:r>
        <w:rPr>
          <w:rFonts w:ascii="Times New Roman"/>
          <w:b w:val="false"/>
          <w:i w:val="false"/>
          <w:color w:val="000000"/>
          <w:sz w:val="28"/>
        </w:rPr>
        <w:t>6-тармағы</w:t>
      </w:r>
      <w:r>
        <w:rPr>
          <w:rFonts w:ascii="Times New Roman"/>
          <w:b w:val="false"/>
          <w:i w:val="false"/>
          <w:color w:val="000000"/>
          <w:sz w:val="28"/>
        </w:rPr>
        <w:t xml:space="preserve"> бойынша Есеп» бөлімінде:</w:t>
      </w:r>
      <w:r>
        <w:br/>
      </w:r>
      <w:r>
        <w:rPr>
          <w:rFonts w:ascii="Times New Roman"/>
          <w:b w:val="false"/>
          <w:i w:val="false"/>
          <w:color w:val="000000"/>
          <w:sz w:val="28"/>
        </w:rPr>
        <w:t>
</w:t>
      </w:r>
      <w:r>
        <w:rPr>
          <w:rFonts w:ascii="Times New Roman"/>
          <w:b w:val="false"/>
          <w:i w:val="false"/>
          <w:color w:val="000000"/>
          <w:sz w:val="28"/>
        </w:rPr>
        <w:t>
      1) 101.02.002 жолында 101.02.001 жолында көрсетілген алдыңғы салық кезеңі үшін есептелген КТС сомасының төрттен үші бөлігі мөлшерінде айқындалатын, декларация тапсырылғаннан кейiнгi кезең үшін төленуі тиіс КТС бойынша аванстық төлемдер сомасы көрсетіледі;</w:t>
      </w:r>
      <w:r>
        <w:br/>
      </w:r>
      <w:r>
        <w:rPr>
          <w:rFonts w:ascii="Times New Roman"/>
          <w:b w:val="false"/>
          <w:i w:val="false"/>
          <w:color w:val="000000"/>
          <w:sz w:val="28"/>
        </w:rPr>
        <w:t>
</w:t>
      </w:r>
      <w:r>
        <w:rPr>
          <w:rFonts w:ascii="Times New Roman"/>
          <w:b w:val="false"/>
          <w:i w:val="false"/>
          <w:color w:val="000000"/>
          <w:sz w:val="28"/>
        </w:rPr>
        <w:t>
      2) 101.02.003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КТС бойынша аванстық төлемдер сомасының 70 пайызы мөлшерінде айқындалатын, декларация тапсырылығаннан кейiнгi кезең үшін төленуі тиіс КТС бойынша аванстық төлемдердің кемітілген сомасы көрсетіледі:</w:t>
      </w:r>
      <w:r>
        <w:br/>
      </w:r>
      <w:r>
        <w:rPr>
          <w:rFonts w:ascii="Times New Roman"/>
          <w:b w:val="false"/>
          <w:i w:val="false"/>
          <w:color w:val="000000"/>
          <w:sz w:val="28"/>
        </w:rPr>
        <w:t>
</w:t>
      </w:r>
      <w:r>
        <w:rPr>
          <w:rFonts w:ascii="Times New Roman"/>
          <w:b w:val="false"/>
          <w:i w:val="false"/>
          <w:color w:val="000000"/>
          <w:sz w:val="28"/>
        </w:rPr>
        <w:t>
      егер салық төлеуші қызметті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тек АСР шеңберінде жүзеге асырған жағдайда ғана декларация тапсырылғаннан кейiнгi кезең үшін төленуі тиіс және 101.02.002 (101.02.002 х 70%) жолында көрсетілген; немесе</w:t>
      </w:r>
      <w:r>
        <w:br/>
      </w:r>
      <w:r>
        <w:rPr>
          <w:rFonts w:ascii="Times New Roman"/>
          <w:b w:val="false"/>
          <w:i w:val="false"/>
          <w:color w:val="000000"/>
          <w:sz w:val="28"/>
        </w:rPr>
        <w:t>
</w:t>
      </w:r>
      <w:r>
        <w:rPr>
          <w:rFonts w:ascii="Times New Roman"/>
          <w:b w:val="false"/>
          <w:i w:val="false"/>
          <w:color w:val="000000"/>
          <w:sz w:val="28"/>
        </w:rPr>
        <w:t>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 448-бабына сәйкес салық салу объектілері және (немесе) салық салуға байланысты объектілер бойынша бөлек салықтық есепке алуды жүзеге асырған жағдайда, Салық кодексінің 448 – 452-баптарына сәйкес салық салу жүзеге асырылатын қызмет түрлеріне тиесілі бөлікте декларация тапсырылғаннан кейiнгi кезең үшін төленуі тиіс.</w:t>
      </w:r>
      <w:r>
        <w:br/>
      </w:r>
      <w:r>
        <w:rPr>
          <w:rFonts w:ascii="Times New Roman"/>
          <w:b w:val="false"/>
          <w:i w:val="false"/>
          <w:color w:val="000000"/>
          <w:sz w:val="28"/>
        </w:rPr>
        <w:t>
</w:t>
      </w:r>
      <w:r>
        <w:rPr>
          <w:rFonts w:ascii="Times New Roman"/>
          <w:b w:val="false"/>
          <w:i w:val="false"/>
          <w:color w:val="000000"/>
          <w:sz w:val="28"/>
        </w:rPr>
        <w:t>
      Бұл жолды:</w:t>
      </w:r>
      <w:r>
        <w:br/>
      </w:r>
      <w:r>
        <w:rPr>
          <w:rFonts w:ascii="Times New Roman"/>
          <w:b w:val="false"/>
          <w:i w:val="false"/>
          <w:color w:val="000000"/>
          <w:sz w:val="28"/>
        </w:rPr>
        <w:t>
</w:t>
      </w:r>
      <w:r>
        <w:rPr>
          <w:rFonts w:ascii="Times New Roman"/>
          <w:b w:val="false"/>
          <w:i w:val="false"/>
          <w:color w:val="000000"/>
          <w:sz w:val="28"/>
        </w:rPr>
        <w:t>
      7-жолдың «А» торкөзін белгілеген және алдыңғы салық кезеңінде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-баптарына сәйкес АСР қолданбаған салық төлеуші толтыруы мүмкін;</w:t>
      </w:r>
      <w:r>
        <w:br/>
      </w:r>
      <w:r>
        <w:rPr>
          <w:rFonts w:ascii="Times New Roman"/>
          <w:b w:val="false"/>
          <w:i w:val="false"/>
          <w:color w:val="000000"/>
          <w:sz w:val="28"/>
        </w:rPr>
        <w:t>
</w:t>
      </w:r>
      <w:r>
        <w:rPr>
          <w:rFonts w:ascii="Times New Roman"/>
          <w:b w:val="false"/>
          <w:i w:val="false"/>
          <w:color w:val="000000"/>
          <w:sz w:val="28"/>
        </w:rPr>
        <w:t>
      3) 101.02.004 жолында есепті салық кезеңінің 2, 3 және 4-тоқсандары үшін төленуі тиіс ай сайынғы КТС бойынша аванстық төлемдер сомасы көрсетіледі. 7-жолдың «А» торкөзі белгіленген жағдайда 101.02.004 жолы 101.02.003 жолын (101.02.002 – 101.02.003)/9) есепке алумен айқындалады. 7-жолдың «А» торкөзі белгіленбеген жағдайда 101.02.004 жолы 101.02.002 жолының (101.02.002/9) тоғыздан бір бөлігі ретінде айқындалады;</w:t>
      </w:r>
      <w:r>
        <w:br/>
      </w:r>
      <w:r>
        <w:rPr>
          <w:rFonts w:ascii="Times New Roman"/>
          <w:b w:val="false"/>
          <w:i w:val="false"/>
          <w:color w:val="000000"/>
          <w:sz w:val="28"/>
        </w:rPr>
        <w:t>
</w:t>
      </w:r>
      <w:r>
        <w:rPr>
          <w:rFonts w:ascii="Times New Roman"/>
          <w:b w:val="false"/>
          <w:i w:val="false"/>
          <w:color w:val="000000"/>
          <w:sz w:val="28"/>
        </w:rPr>
        <w:t>
      18. «Салық кодексінің 141-бабы </w:t>
      </w:r>
      <w:r>
        <w:rPr>
          <w:rFonts w:ascii="Times New Roman"/>
          <w:b w:val="false"/>
          <w:i w:val="false"/>
          <w:color w:val="000000"/>
          <w:sz w:val="28"/>
        </w:rPr>
        <w:t>7-тармағы</w:t>
      </w:r>
      <w:r>
        <w:rPr>
          <w:rFonts w:ascii="Times New Roman"/>
          <w:b w:val="false"/>
          <w:i w:val="false"/>
          <w:color w:val="000000"/>
          <w:sz w:val="28"/>
        </w:rPr>
        <w:t xml:space="preserve"> бойынша Есеп» бөліміңде: </w:t>
      </w:r>
      <w:r>
        <w:br/>
      </w:r>
      <w:r>
        <w:rPr>
          <w:rFonts w:ascii="Times New Roman"/>
          <w:b w:val="false"/>
          <w:i w:val="false"/>
          <w:color w:val="000000"/>
          <w:sz w:val="28"/>
        </w:rPr>
        <w:t>
</w:t>
      </w:r>
      <w:r>
        <w:rPr>
          <w:rFonts w:ascii="Times New Roman"/>
          <w:b w:val="false"/>
          <w:i w:val="false"/>
          <w:color w:val="000000"/>
          <w:sz w:val="28"/>
        </w:rPr>
        <w:t>
      1) 101.02.005 жолында есепті салық кезеңі үшін Салық кодексінің</w:t>
      </w:r>
      <w:r>
        <w:br/>
      </w:r>
      <w:r>
        <w:rPr>
          <w:rFonts w:ascii="Times New Roman"/>
          <w:b w:val="false"/>
          <w:i w:val="false"/>
          <w:color w:val="000000"/>
          <w:sz w:val="28"/>
        </w:rPr>
        <w:t>
139-бабының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болжанатын КТС сомасы көрсетіледі;</w:t>
      </w:r>
      <w:r>
        <w:br/>
      </w:r>
      <w:r>
        <w:rPr>
          <w:rFonts w:ascii="Times New Roman"/>
          <w:b w:val="false"/>
          <w:i w:val="false"/>
          <w:color w:val="000000"/>
          <w:sz w:val="28"/>
        </w:rPr>
        <w:t>
</w:t>
      </w:r>
      <w:r>
        <w:rPr>
          <w:rFonts w:ascii="Times New Roman"/>
          <w:b w:val="false"/>
          <w:i w:val="false"/>
          <w:color w:val="000000"/>
          <w:sz w:val="28"/>
        </w:rPr>
        <w:t>
      2) 101.02.006 жолда есепті салық кезеңі үшін Салық кодексінің </w:t>
      </w:r>
      <w:r>
        <w:rPr>
          <w:rFonts w:ascii="Times New Roman"/>
          <w:b w:val="false"/>
          <w:i w:val="false"/>
          <w:color w:val="000000"/>
          <w:sz w:val="28"/>
        </w:rPr>
        <w:t>199-бабына</w:t>
      </w:r>
      <w:r>
        <w:rPr>
          <w:rFonts w:ascii="Times New Roman"/>
          <w:b w:val="false"/>
          <w:i w:val="false"/>
          <w:color w:val="000000"/>
          <w:sz w:val="28"/>
        </w:rPr>
        <w:t xml:space="preserve"> сәйкес есептелген КТС болжамды сомасы көрсетіледі;</w:t>
      </w:r>
      <w:r>
        <w:br/>
      </w:r>
      <w:r>
        <w:rPr>
          <w:rFonts w:ascii="Times New Roman"/>
          <w:b w:val="false"/>
          <w:i w:val="false"/>
          <w:color w:val="000000"/>
          <w:sz w:val="28"/>
        </w:rPr>
        <w:t>
</w:t>
      </w:r>
      <w:r>
        <w:rPr>
          <w:rFonts w:ascii="Times New Roman"/>
          <w:b w:val="false"/>
          <w:i w:val="false"/>
          <w:color w:val="000000"/>
          <w:sz w:val="28"/>
        </w:rPr>
        <w:t>
      3) 101.02.007 жолда ағымдағы салық кезеңі үшін болжанатын КТС сомасының төрттен үш бөлігі ретінде есептелген, декларацияны тапсырудан кейiнгi кезең үшін төленуі тиіс КТС бойынша аванстық төлемдер сомасы көрсетіледі ((101.02.005 + 101.02.006) х (3/4);</w:t>
      </w:r>
      <w:r>
        <w:br/>
      </w:r>
      <w:r>
        <w:rPr>
          <w:rFonts w:ascii="Times New Roman"/>
          <w:b w:val="false"/>
          <w:i w:val="false"/>
          <w:color w:val="000000"/>
          <w:sz w:val="28"/>
        </w:rPr>
        <w:t>
</w:t>
      </w:r>
      <w:r>
        <w:rPr>
          <w:rFonts w:ascii="Times New Roman"/>
          <w:b w:val="false"/>
          <w:i w:val="false"/>
          <w:color w:val="000000"/>
          <w:sz w:val="28"/>
        </w:rPr>
        <w:t>
      4) 101.02.008 жолда Салық кодексінің 139-бабының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есептелген Салық кодексінің 451-бабына сәйкес КТС бойынша аванстық төлемдер сомасының 70 пайызы мөлшерінде айқындалатын, декларация тапсырылғаннан кейiнгi кезең үшін төленуі тиіс КТС бойынша аванстық төлемдер сомасының азайтылғаны көрсетіледі:</w:t>
      </w:r>
      <w:r>
        <w:br/>
      </w:r>
      <w:r>
        <w:rPr>
          <w:rFonts w:ascii="Times New Roman"/>
          <w:b w:val="false"/>
          <w:i w:val="false"/>
          <w:color w:val="000000"/>
          <w:sz w:val="28"/>
        </w:rPr>
        <w:t>
</w:t>
      </w:r>
      <w:r>
        <w:rPr>
          <w:rFonts w:ascii="Times New Roman"/>
          <w:b w:val="false"/>
          <w:i w:val="false"/>
          <w:color w:val="000000"/>
          <w:sz w:val="28"/>
        </w:rPr>
        <w:t>
      егер салық төлеуші қызметін тек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АСР шеңберінде жүзеге асырған жағдайда декларация тапсырылғаннан кейінгі кезең үшін төленуі тиіс және 101.02.005 жолында көрсетілген соманың төрттен бірі ретінде ((101.02.005/4) х 70%) айқындалатын; немесе</w:t>
      </w:r>
      <w:r>
        <w:br/>
      </w:r>
      <w:r>
        <w:rPr>
          <w:rFonts w:ascii="Times New Roman"/>
          <w:b w:val="false"/>
          <w:i w:val="false"/>
          <w:color w:val="000000"/>
          <w:sz w:val="28"/>
        </w:rPr>
        <w:t>
</w:t>
      </w:r>
      <w:r>
        <w:rPr>
          <w:rFonts w:ascii="Times New Roman"/>
          <w:b w:val="false"/>
          <w:i w:val="false"/>
          <w:color w:val="000000"/>
          <w:sz w:val="28"/>
        </w:rPr>
        <w:t>
      егер салық төлеуші Салық кодексінің </w:t>
      </w:r>
      <w:r>
        <w:rPr>
          <w:rFonts w:ascii="Times New Roman"/>
          <w:b w:val="false"/>
          <w:i w:val="false"/>
          <w:color w:val="000000"/>
          <w:sz w:val="28"/>
        </w:rPr>
        <w:t>58-бабына</w:t>
      </w:r>
      <w:r>
        <w:rPr>
          <w:rFonts w:ascii="Times New Roman"/>
          <w:b w:val="false"/>
          <w:i w:val="false"/>
          <w:color w:val="000000"/>
          <w:sz w:val="28"/>
        </w:rPr>
        <w:t xml:space="preserve"> және (немесе)448-бабына сәйкес салық салу объектілері және (немесе) салық салуға байланысты объектілер бойынша бөлек салықтық есепке алу жүргізуді жүзеге асырған жағдайда, салық салу Салық кодексінің 448 – 452-баптарына сәйкес жүзеге асырылатын қызмет түрлеріне тиесілі бөлікте декларация тапсырылғаннан кейiнгi кезең үшін төленуі тиіс.</w:t>
      </w:r>
      <w:r>
        <w:br/>
      </w:r>
      <w:r>
        <w:rPr>
          <w:rFonts w:ascii="Times New Roman"/>
          <w:b w:val="false"/>
          <w:i w:val="false"/>
          <w:color w:val="000000"/>
          <w:sz w:val="28"/>
        </w:rPr>
        <w:t>
</w:t>
      </w:r>
      <w:r>
        <w:rPr>
          <w:rFonts w:ascii="Times New Roman"/>
          <w:b w:val="false"/>
          <w:i w:val="false"/>
          <w:color w:val="000000"/>
          <w:sz w:val="28"/>
        </w:rPr>
        <w:t>
      Бұл жолды:</w:t>
      </w:r>
      <w:r>
        <w:br/>
      </w:r>
      <w:r>
        <w:rPr>
          <w:rFonts w:ascii="Times New Roman"/>
          <w:b w:val="false"/>
          <w:i w:val="false"/>
          <w:color w:val="000000"/>
          <w:sz w:val="28"/>
        </w:rPr>
        <w:t>
</w:t>
      </w:r>
      <w:r>
        <w:rPr>
          <w:rFonts w:ascii="Times New Roman"/>
          <w:b w:val="false"/>
          <w:i w:val="false"/>
          <w:color w:val="000000"/>
          <w:sz w:val="28"/>
        </w:rPr>
        <w:t>
      7-жолдың «А» торкөзін белгілеген және алдыңғы салық кезеңінде Салық кодексінің 448–452-баптарына сәйкес АСР қолданбаған салық төлеуші толтыруы мүмкін;</w:t>
      </w:r>
      <w:r>
        <w:br/>
      </w:r>
      <w:r>
        <w:rPr>
          <w:rFonts w:ascii="Times New Roman"/>
          <w:b w:val="false"/>
          <w:i w:val="false"/>
          <w:color w:val="000000"/>
          <w:sz w:val="28"/>
        </w:rPr>
        <w:t>
</w:t>
      </w:r>
      <w:r>
        <w:rPr>
          <w:rFonts w:ascii="Times New Roman"/>
          <w:b w:val="false"/>
          <w:i w:val="false"/>
          <w:color w:val="000000"/>
          <w:sz w:val="28"/>
        </w:rPr>
        <w:t>
      5) 101.02.009 жолында есепті салық кезеңінің 2, 3 және 4-тоқсандары үшін төленуі тиіс ай сайынғы КТС бойынша аванстық төлемдер сомасы көрсетіледі. Егер 7-жолдың «А» торкөзі белгіленген жағдайда 101.02.009 жолы 101.02.008 жолы ескеріле отырып (101.02.007 – 101.02.008)/9) айқындалады. Егер 7-жолдың «А» торкөзі белгіленбеген жағдайда 101.02.009 жолы 101.02.007 жолының тоғыздан бірі ретінде (101.02.007/9) айқындалады.</w:t>
      </w:r>
      <w:r>
        <w:br/>
      </w:r>
      <w:r>
        <w:rPr>
          <w:rFonts w:ascii="Times New Roman"/>
          <w:b w:val="false"/>
          <w:i w:val="false"/>
          <w:color w:val="000000"/>
          <w:sz w:val="28"/>
        </w:rPr>
        <w:t>
</w:t>
      </w:r>
      <w:r>
        <w:rPr>
          <w:rFonts w:ascii="Times New Roman"/>
          <w:b w:val="false"/>
          <w:i w:val="false"/>
          <w:color w:val="000000"/>
          <w:sz w:val="28"/>
        </w:rPr>
        <w:t>
      19. Салық төлеуші Салық кодексінің </w:t>
      </w:r>
      <w:r>
        <w:rPr>
          <w:rFonts w:ascii="Times New Roman"/>
          <w:b w:val="false"/>
          <w:i w:val="false"/>
          <w:color w:val="000000"/>
          <w:sz w:val="28"/>
        </w:rPr>
        <w:t>70-бабына</w:t>
      </w:r>
      <w:r>
        <w:rPr>
          <w:rFonts w:ascii="Times New Roman"/>
          <w:b w:val="false"/>
          <w:i w:val="false"/>
          <w:color w:val="000000"/>
          <w:sz w:val="28"/>
        </w:rPr>
        <w:t xml:space="preserve"> сәйкес қосымша декларацияны тапсырған кезде, сондай-ақ тексеру нәтижелері бойынша КТС сомасы өзгерген кезде салық төлеуші төленуі тиіс аванстық төлем сомаларын түзете отырып, декларация тапсырылғаннан кейін қосымша Есеп тапсыруы қажет.</w:t>
      </w:r>
      <w:r>
        <w:br/>
      </w:r>
      <w:r>
        <w:rPr>
          <w:rFonts w:ascii="Times New Roman"/>
          <w:b w:val="false"/>
          <w:i w:val="false"/>
          <w:color w:val="000000"/>
          <w:sz w:val="28"/>
        </w:rPr>
        <w:t>
</w:t>
      </w:r>
      <w:r>
        <w:rPr>
          <w:rFonts w:ascii="Times New Roman"/>
          <w:b w:val="false"/>
          <w:i w:val="false"/>
          <w:color w:val="000000"/>
          <w:sz w:val="28"/>
        </w:rPr>
        <w:t>
      Салық кодексінің 141-бабының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салық төлеуші есепті салық кезеңі ішінде декларация тапсырылғаннан кейін Есептің тиісті жолында (жолдарында) түзету сомаларын көрсете отырып, КТС бойынша аванстық төлемдерді төлеу мерзімдері басталмаған, есепті салық кезеңінің айлары үшін есепті салық кезеңі үшін табыстың болжамды сомасын ың негізінде декларация тапсырылғаннан кейін қосымша Есеп табыс етуге құқылы.</w:t>
      </w:r>
      <w:r>
        <w:br/>
      </w:r>
      <w:r>
        <w:rPr>
          <w:rFonts w:ascii="Times New Roman"/>
          <w:b w:val="false"/>
          <w:i w:val="false"/>
          <w:color w:val="000000"/>
          <w:sz w:val="28"/>
        </w:rPr>
        <w:t>
</w:t>
      </w:r>
      <w:r>
        <w:rPr>
          <w:rFonts w:ascii="Times New Roman"/>
          <w:b w:val="false"/>
          <w:i w:val="false"/>
          <w:color w:val="000000"/>
          <w:sz w:val="28"/>
        </w:rPr>
        <w:t>
      Мысалы декларация тапсырылғаннан кейiн кезекті Есепті тапсырған кезде «Салық кодексінің 141-бабы </w:t>
      </w:r>
      <w:r>
        <w:rPr>
          <w:rFonts w:ascii="Times New Roman"/>
          <w:b w:val="false"/>
          <w:i w:val="false"/>
          <w:color w:val="000000"/>
          <w:sz w:val="28"/>
        </w:rPr>
        <w:t>6-тармағы</w:t>
      </w:r>
      <w:r>
        <w:rPr>
          <w:rFonts w:ascii="Times New Roman"/>
          <w:b w:val="false"/>
          <w:i w:val="false"/>
          <w:color w:val="000000"/>
          <w:sz w:val="28"/>
        </w:rPr>
        <w:t xml:space="preserve"> бойынша Есеп» бөлімін толтырған салық төлеуші декларация тапсырылғаннан кейiн қосымша Есептің 101.02.004 жолында ай сайынғы аванстық төлемнің түзету сомасын көрсетеді. Декларация тапсырылғаннан кейiн кезекті Есепті тапсырған кезде «Салық кодексінің 141-бабы </w:t>
      </w:r>
      <w:r>
        <w:rPr>
          <w:rFonts w:ascii="Times New Roman"/>
          <w:b w:val="false"/>
          <w:i w:val="false"/>
          <w:color w:val="000000"/>
          <w:sz w:val="28"/>
        </w:rPr>
        <w:t>7-тармағы</w:t>
      </w:r>
      <w:r>
        <w:rPr>
          <w:rFonts w:ascii="Times New Roman"/>
          <w:b w:val="false"/>
          <w:i w:val="false"/>
          <w:color w:val="000000"/>
          <w:sz w:val="28"/>
        </w:rPr>
        <w:t xml:space="preserve"> бойынша Есеп» бөлімін толтырған салық төлеуші декларация тапсырылғаннан кейiн қосымша Есептің 101.02.009 жолында ай сайынғы аванстық төлемнің түзету сомасын көрсетеді. </w:t>
      </w:r>
      <w:r>
        <w:br/>
      </w:r>
      <w:r>
        <w:rPr>
          <w:rFonts w:ascii="Times New Roman"/>
          <w:b w:val="false"/>
          <w:i w:val="false"/>
          <w:color w:val="000000"/>
          <w:sz w:val="28"/>
        </w:rPr>
        <w:t>
</w:t>
      </w:r>
      <w:r>
        <w:rPr>
          <w:rFonts w:ascii="Times New Roman"/>
          <w:b w:val="false"/>
          <w:i w:val="false"/>
          <w:color w:val="000000"/>
          <w:sz w:val="28"/>
        </w:rPr>
        <w:t>
      Декларация тапсырылғаннан кейiнгі қосымша Есептерде көрсетілген түзетулер ескерілген, декларация тапсырылғаннан кейiнгi кезең үшін төленуі тиіс КТС бойынша аванстық төлемдер сомасы теріс мәнде бола алмайды.</w:t>
      </w:r>
      <w:r>
        <w:br/>
      </w:r>
      <w:r>
        <w:rPr>
          <w:rFonts w:ascii="Times New Roman"/>
          <w:b w:val="false"/>
          <w:i w:val="false"/>
          <w:color w:val="000000"/>
          <w:sz w:val="28"/>
        </w:rPr>
        <w:t>
</w:t>
      </w:r>
      <w:r>
        <w:rPr>
          <w:rFonts w:ascii="Times New Roman"/>
          <w:b w:val="false"/>
          <w:i w:val="false"/>
          <w:color w:val="000000"/>
          <w:sz w:val="28"/>
        </w:rPr>
        <w:t>
      20.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xml:space="preserve">
      1) «Басшының аты-жөні» жолында құрылтай құжаттарына сәйкес басшының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2) Есептің тапсырған күні.</w:t>
      </w:r>
      <w:r>
        <w:br/>
      </w:r>
      <w:r>
        <w:rPr>
          <w:rFonts w:ascii="Times New Roman"/>
          <w:b w:val="false"/>
          <w:i w:val="false"/>
          <w:color w:val="000000"/>
          <w:sz w:val="28"/>
        </w:rPr>
        <w:t>
</w:t>
      </w:r>
      <w:r>
        <w:rPr>
          <w:rFonts w:ascii="Times New Roman"/>
          <w:b w:val="false"/>
          <w:i w:val="false"/>
          <w:color w:val="000000"/>
          <w:sz w:val="28"/>
        </w:rPr>
        <w:t>
      Декларация тапсырғаннан кейінгі Есептің салық органына тапсырылған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адамның аты-жөні» жолында декларация тапсырылғаннан кейiнгi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 тапсырылғаннан кейiнгi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35"/>
    <w:bookmarkStart w:name="z78" w:id="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6"/>
    <w:bookmarkStart w:name="z924" w:id="37"/>
    <w:p>
      <w:pPr>
        <w:spacing w:after="0"/>
        <w:ind w:left="0"/>
        <w:jc w:val="left"/>
      </w:pPr>
      <w:r>
        <w:rPr>
          <w:rFonts w:ascii="Times New Roman"/>
          <w:b/>
          <w:i w:val="false"/>
          <w:color w:val="000000"/>
        </w:rPr>
        <w:t xml:space="preserve"> 
Резиденттің табысынан төлем көзінен ұсталатын корпоративтік табыс салығы бойынша салық есептілігін (есебін) жасау қағидалары</w:t>
      </w:r>
      <w:r>
        <w:br/>
      </w:r>
      <w:r>
        <w:rPr>
          <w:rFonts w:ascii="Times New Roman"/>
          <w:b/>
          <w:i w:val="false"/>
          <w:color w:val="000000"/>
        </w:rPr>
        <w:t>
(101.03-нысан)</w:t>
      </w:r>
    </w:p>
    <w:bookmarkEnd w:id="3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926" w:id="38"/>
    <w:p>
      <w:pPr>
        <w:spacing w:after="0"/>
        <w:ind w:left="0"/>
        <w:jc w:val="left"/>
      </w:pPr>
      <w:r>
        <w:rPr>
          <w:rFonts w:ascii="Times New Roman"/>
          <w:b/>
          <w:i w:val="false"/>
          <w:color w:val="000000"/>
        </w:rPr>
        <w:t xml:space="preserve"> 
1. Жалпы ережелер </w:t>
      </w:r>
    </w:p>
    <w:bookmarkEnd w:id="38"/>
    <w:bookmarkStart w:name="z927" w:id="39"/>
    <w:p>
      <w:pPr>
        <w:spacing w:after="0"/>
        <w:ind w:left="0"/>
        <w:jc w:val="both"/>
      </w:pPr>
      <w:r>
        <w:rPr>
          <w:rFonts w:ascii="Times New Roman"/>
          <w:b w:val="false"/>
          <w:i w:val="false"/>
          <w:color w:val="000000"/>
          <w:sz w:val="28"/>
        </w:rPr>
        <w:t>
      1. Осы резиденттің табысынан төлем көзінен ұсталатын корпоративтік табыс салығы бойынша салық есептілігін (есебін) жасау қағидалары (101.03-нысан) (бұдан әрі – Қағидалары)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агенті Салық кодексінің </w:t>
      </w:r>
      <w:r>
        <w:rPr>
          <w:rFonts w:ascii="Times New Roman"/>
          <w:b w:val="false"/>
          <w:i w:val="false"/>
          <w:color w:val="000000"/>
          <w:sz w:val="28"/>
        </w:rPr>
        <w:t>143-бабында</w:t>
      </w:r>
      <w:r>
        <w:rPr>
          <w:rFonts w:ascii="Times New Roman"/>
          <w:b w:val="false"/>
          <w:i w:val="false"/>
          <w:color w:val="000000"/>
          <w:sz w:val="28"/>
        </w:rPr>
        <w:t xml:space="preserve"> көрсетілген резиденттерге табыстарын төлеу кезінде, төлем көзінен ұсталатын корпоративтік табыс салығын есептеу және уақтылы төлеуге, төлем көзінен салық салынатын табыстарды көрсетуге арналған Резиденттің табысына салынатын төлем көзінен ұсталатын корпоративтік табыс салығы бойынша есепті (бұдан әрі – Есеп) жасау тәртібін айқындайды. Есепті Салық кодексінің </w:t>
      </w:r>
      <w:r>
        <w:rPr>
          <w:rFonts w:ascii="Times New Roman"/>
          <w:b w:val="false"/>
          <w:i w:val="false"/>
          <w:color w:val="000000"/>
          <w:sz w:val="28"/>
        </w:rPr>
        <w:t>144-бабына</w:t>
      </w:r>
      <w:r>
        <w:rPr>
          <w:rFonts w:ascii="Times New Roman"/>
          <w:b w:val="false"/>
          <w:i w:val="false"/>
          <w:color w:val="000000"/>
          <w:sz w:val="28"/>
        </w:rPr>
        <w:t xml:space="preserve"> сәйкес салық агенті жасайды.</w:t>
      </w:r>
      <w:r>
        <w:br/>
      </w:r>
      <w:r>
        <w:rPr>
          <w:rFonts w:ascii="Times New Roman"/>
          <w:b w:val="false"/>
          <w:i w:val="false"/>
          <w:color w:val="000000"/>
          <w:sz w:val="28"/>
        </w:rPr>
        <w:t>
</w:t>
      </w:r>
      <w:r>
        <w:rPr>
          <w:rFonts w:ascii="Times New Roman"/>
          <w:b w:val="false"/>
          <w:i w:val="false"/>
          <w:color w:val="000000"/>
          <w:sz w:val="28"/>
        </w:rPr>
        <w:t>
      2. Есеп осы Есептің өзінен (101.03-нысан) және оған салық міндеттемесін есептеу туралы ақпаратты егжей-тегжейлі көрсетуге арналған қосымшадан (101.03)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Есепке қосымша онда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Есеп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Есеп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қол қойылады және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агенті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БСН – Ұлттық тізілімдер туралы заңның 3-бабы 4-тармағының 4) тармақшасы қолданысқа енгізілген күннен бастап бизнес-сәйкестендіру нөмірі міндетті түрде толтырылуы тиіс.</w:t>
      </w:r>
    </w:p>
    <w:bookmarkEnd w:id="39"/>
    <w:bookmarkStart w:name="z950" w:id="40"/>
    <w:p>
      <w:pPr>
        <w:spacing w:after="0"/>
        <w:ind w:left="0"/>
        <w:jc w:val="left"/>
      </w:pPr>
      <w:r>
        <w:rPr>
          <w:rFonts w:ascii="Times New Roman"/>
          <w:b/>
          <w:i w:val="false"/>
          <w:color w:val="000000"/>
        </w:rPr>
        <w:t xml:space="preserve"> 
2. Есепті жасау (101.03-нысан)</w:t>
      </w:r>
    </w:p>
    <w:bookmarkEnd w:id="40"/>
    <w:bookmarkStart w:name="z951" w:id="41"/>
    <w:p>
      <w:pPr>
        <w:spacing w:after="0"/>
        <w:ind w:left="0"/>
        <w:jc w:val="both"/>
      </w:pPr>
      <w:r>
        <w:rPr>
          <w:rFonts w:ascii="Times New Roman"/>
          <w:b w:val="false"/>
          <w:i w:val="false"/>
          <w:color w:val="000000"/>
          <w:sz w:val="28"/>
        </w:rPr>
        <w:t xml:space="preserve">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 Декларацияны тапсырғанға дейін Есеп тапсырылатын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агентінің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не жеке тұлғаның атауы көрсетіледі;</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w:t>
      </w:r>
      <w:r>
        <w:rPr>
          <w:rFonts w:ascii="Times New Roman"/>
          <w:b w:val="false"/>
          <w:i w:val="false"/>
          <w:color w:val="000000"/>
          <w:sz w:val="28"/>
        </w:rPr>
        <w:t xml:space="preserve">
      Тиісті торкөздер Декларацияны тапсырғанға дейiнгi Есептің Салық кодексінің 63-бабында көрсетілген салық есептілігі түріне жатқызылуы ескеріле отырып белгіленеді; </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тапсырғанға дейiнгi Есеп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7) валюта коды. </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Кедендік одақ Комиссиясының 2010 жылғы 20 қыркүйектегі № 378 шешімімен бекітілген (бұдан әрі – Шешім)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табыс етілген қосымшалар.</w:t>
      </w:r>
      <w:r>
        <w:br/>
      </w:r>
      <w:r>
        <w:rPr>
          <w:rFonts w:ascii="Times New Roman"/>
          <w:b w:val="false"/>
          <w:i w:val="false"/>
          <w:color w:val="000000"/>
          <w:sz w:val="28"/>
        </w:rPr>
        <w:t>
</w:t>
      </w:r>
      <w:r>
        <w:rPr>
          <w:rFonts w:ascii="Times New Roman"/>
          <w:b w:val="false"/>
          <w:i w:val="false"/>
          <w:color w:val="000000"/>
          <w:sz w:val="28"/>
        </w:rPr>
        <w:t>
      Табыс етілген Есепке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 торкөзі тоқсанның бірінші айы үшін қосымша тапсырылған кезде белгіленеді;</w:t>
      </w:r>
      <w:r>
        <w:br/>
      </w:r>
      <w:r>
        <w:rPr>
          <w:rFonts w:ascii="Times New Roman"/>
          <w:b w:val="false"/>
          <w:i w:val="false"/>
          <w:color w:val="000000"/>
          <w:sz w:val="28"/>
        </w:rPr>
        <w:t>
</w:t>
      </w:r>
      <w:r>
        <w:rPr>
          <w:rFonts w:ascii="Times New Roman"/>
          <w:b w:val="false"/>
          <w:i w:val="false"/>
          <w:color w:val="000000"/>
          <w:sz w:val="28"/>
        </w:rPr>
        <w:t>
      2 торкөзі тоқсанның екінші айы үшін қосымша тапсырылған кезде белгіленеді;</w:t>
      </w:r>
      <w:r>
        <w:br/>
      </w:r>
      <w:r>
        <w:rPr>
          <w:rFonts w:ascii="Times New Roman"/>
          <w:b w:val="false"/>
          <w:i w:val="false"/>
          <w:color w:val="000000"/>
          <w:sz w:val="28"/>
        </w:rPr>
        <w:t>
</w:t>
      </w:r>
      <w:r>
        <w:rPr>
          <w:rFonts w:ascii="Times New Roman"/>
          <w:b w:val="false"/>
          <w:i w:val="false"/>
          <w:color w:val="000000"/>
          <w:sz w:val="28"/>
        </w:rPr>
        <w:t>
      3 торкөзі тоқсанның үшінші айы үшін қосымша тапсырылған кезде белгіленеді;</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w:t>
      </w:r>
      <w:r>
        <w:rPr>
          <w:rFonts w:ascii="Times New Roman"/>
          <w:b w:val="false"/>
          <w:i w:val="false"/>
          <w:color w:val="000000"/>
          <w:sz w:val="28"/>
        </w:rPr>
        <w:t>
      А торкөзі Қазақстан Республикасының резидент салық төлеушісі белгілейді;</w:t>
      </w:r>
      <w:r>
        <w:br/>
      </w:r>
      <w:r>
        <w:rPr>
          <w:rFonts w:ascii="Times New Roman"/>
          <w:b w:val="false"/>
          <w:i w:val="false"/>
          <w:color w:val="000000"/>
          <w:sz w:val="28"/>
        </w:rPr>
        <w:t>
</w:t>
      </w:r>
      <w:r>
        <w:rPr>
          <w:rFonts w:ascii="Times New Roman"/>
          <w:b w:val="false"/>
          <w:i w:val="false"/>
          <w:color w:val="000000"/>
          <w:sz w:val="28"/>
        </w:rPr>
        <w:t>
      В торкөзі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10) резиденттік елінің коды және салықтық тіркеу нөмірі.</w:t>
      </w:r>
      <w:r>
        <w:br/>
      </w:r>
      <w:r>
        <w:rPr>
          <w:rFonts w:ascii="Times New Roman"/>
          <w:b w:val="false"/>
          <w:i w:val="false"/>
          <w:color w:val="000000"/>
          <w:sz w:val="28"/>
        </w:rPr>
        <w:t>
</w:t>
      </w:r>
      <w:r>
        <w:rPr>
          <w:rFonts w:ascii="Times New Roman"/>
          <w:b w:val="false"/>
          <w:i w:val="false"/>
          <w:color w:val="000000"/>
          <w:sz w:val="28"/>
        </w:rPr>
        <w:t>
      Егер Есеп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w:t>
      </w:r>
      <w:r>
        <w:rPr>
          <w:rFonts w:ascii="Times New Roman"/>
          <w:b w:val="false"/>
          <w:i w:val="false"/>
          <w:color w:val="000000"/>
          <w:sz w:val="28"/>
        </w:rPr>
        <w:t>
      А жолында Шешімге 22 «Әлем елдерінің жіктеуіші» қосымшасына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16. «Есеп» бөлімінде:</w:t>
      </w:r>
      <w:r>
        <w:br/>
      </w:r>
      <w:r>
        <w:rPr>
          <w:rFonts w:ascii="Times New Roman"/>
          <w:b w:val="false"/>
          <w:i w:val="false"/>
          <w:color w:val="000000"/>
          <w:sz w:val="28"/>
        </w:rPr>
        <w:t>
</w:t>
      </w:r>
      <w:r>
        <w:rPr>
          <w:rFonts w:ascii="Times New Roman"/>
          <w:b w:val="false"/>
          <w:i w:val="false"/>
          <w:color w:val="000000"/>
          <w:sz w:val="28"/>
        </w:rPr>
        <w:t>
      1) 101.03.001 І, 101.03.001 ІІ, 101.03.001 ІІІ жолдары салық кезеңінің әр айы үшін салық агенті төлейтін төлем көзінен салық салынатын табыстардың сомаларын көрсетуге арналған және Есепке қосымшаның деректері негізінде толтырылады. 101.03.001 IV жолы 101.03.001 І, 101.03.001 ІІ, 101.03.001 ІІІ жолдарының сомасы ретінде айқындалатын осы тармақшада көрсетілген салық кезеңі үшін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101.03.002 І, 101.03.002 ІІ және 101.03.002 ІІІ жолдары төлем көзінен ұсталатын және салық кезеңінің әр айы үшін бюджетке төленуі тиіс корпоративтік табыс салығының сомасын көрсетуге арналған және Есепке қосымшаның деректері негізінде толтырылады. 101.03.002 IV жолы 101.03.002 І, 101.03.002 ІІ және 101.03.002 ІІІ жолдарының сомасы ретінде айқындалатын осы тармақшада көрсетілген салық кезеңі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17. «Салық агентiнiң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кезде) көрсетіледі;</w:t>
      </w:r>
      <w:r>
        <w:br/>
      </w:r>
      <w:r>
        <w:rPr>
          <w:rFonts w:ascii="Times New Roman"/>
          <w:b w:val="false"/>
          <w:i w:val="false"/>
          <w:color w:val="000000"/>
          <w:sz w:val="28"/>
        </w:rPr>
        <w:t>
</w:t>
      </w:r>
      <w:r>
        <w:rPr>
          <w:rFonts w:ascii="Times New Roman"/>
          <w:b w:val="false"/>
          <w:i w:val="false"/>
          <w:color w:val="000000"/>
          <w:sz w:val="28"/>
        </w:rPr>
        <w:t>
      2) Есептің тапсырылған күні.</w:t>
      </w:r>
      <w:r>
        <w:br/>
      </w:r>
      <w:r>
        <w:rPr>
          <w:rFonts w:ascii="Times New Roman"/>
          <w:b w:val="false"/>
          <w:i w:val="false"/>
          <w:color w:val="000000"/>
          <w:sz w:val="28"/>
        </w:rPr>
        <w:t>
</w:t>
      </w:r>
      <w:r>
        <w:rPr>
          <w:rFonts w:ascii="Times New Roman"/>
          <w:b w:val="false"/>
          <w:i w:val="false"/>
          <w:color w:val="000000"/>
          <w:sz w:val="28"/>
        </w:rPr>
        <w:t>
      Есептің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адамның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18. Есепке қосымшада (101.03):</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осы Қағидалардың 19-тармағына сәйкес төленген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табыс алған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табыс алған салық төлеушінің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төленетін төлем көзінен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6) F бағанында төлеген төлем көзінен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кодексінің 147-бабы </w:t>
      </w:r>
      <w:r>
        <w:rPr>
          <w:rFonts w:ascii="Times New Roman"/>
          <w:b w:val="false"/>
          <w:i w:val="false"/>
          <w:color w:val="000000"/>
          <w:sz w:val="28"/>
        </w:rPr>
        <w:t>3-тармағында</w:t>
      </w:r>
      <w:r>
        <w:rPr>
          <w:rFonts w:ascii="Times New Roman"/>
          <w:b w:val="false"/>
          <w:i w:val="false"/>
          <w:color w:val="000000"/>
          <w:sz w:val="28"/>
        </w:rPr>
        <w:t xml:space="preserve"> немесе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Республикасының 2008 жылғы 10 желтоқсандағы Заңының  </w:t>
      </w:r>
      <w:r>
        <w:rPr>
          <w:rFonts w:ascii="Times New Roman"/>
          <w:b w:val="false"/>
          <w:i w:val="false"/>
          <w:color w:val="000000"/>
          <w:sz w:val="28"/>
        </w:rPr>
        <w:t>5-бабында</w:t>
      </w:r>
      <w:r>
        <w:rPr>
          <w:rFonts w:ascii="Times New Roman"/>
          <w:b w:val="false"/>
          <w:i w:val="false"/>
          <w:color w:val="000000"/>
          <w:sz w:val="28"/>
        </w:rPr>
        <w:t xml:space="preserve"> сәйкес белгіленген төлем көзінен ұсталатын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8) Н бағанында (F х G)/100 ретінде айқындалатын төлем көзінен ұсталатын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Тоқсанның тиісті айы үшін қосымшаның Е бағанының жиынтық сомалары 101.03.001 І, 101.03.001 ІІ және 101.03.001 ІІІ тиісті жолдарына, Н бағанның жиынтық сомалары – 101.03.002 І, 101.03.002 ІІ және 101.03.002 ІІІ тиісті жолдарына көшіріледі.</w:t>
      </w:r>
    </w:p>
    <w:bookmarkEnd w:id="41"/>
    <w:bookmarkStart w:name="z1002" w:id="42"/>
    <w:p>
      <w:pPr>
        <w:spacing w:after="0"/>
        <w:ind w:left="0"/>
        <w:jc w:val="left"/>
      </w:pPr>
      <w:r>
        <w:rPr>
          <w:rFonts w:ascii="Times New Roman"/>
          <w:b/>
          <w:i w:val="false"/>
          <w:color w:val="000000"/>
        </w:rPr>
        <w:t xml:space="preserve"> 
3. Табыс түрлерінің кодтары</w:t>
      </w:r>
    </w:p>
    <w:bookmarkEnd w:id="42"/>
    <w:bookmarkStart w:name="z1003" w:id="43"/>
    <w:p>
      <w:pPr>
        <w:spacing w:after="0"/>
        <w:ind w:left="0"/>
        <w:jc w:val="both"/>
      </w:pPr>
      <w:r>
        <w:rPr>
          <w:rFonts w:ascii="Times New Roman"/>
          <w:b w:val="false"/>
          <w:i w:val="false"/>
          <w:color w:val="000000"/>
          <w:sz w:val="28"/>
        </w:rPr>
        <w:t>
      19. Есеп толтыру кезінде мынадай табыс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1060 – эмитент резиденттерден алынған борыштық бағалы қағаздар бойынша сыйақылар түріндегі табыс;</w:t>
      </w:r>
      <w:r>
        <w:br/>
      </w:r>
      <w:r>
        <w:rPr>
          <w:rFonts w:ascii="Times New Roman"/>
          <w:b w:val="false"/>
          <w:i w:val="false"/>
          <w:color w:val="000000"/>
          <w:sz w:val="28"/>
        </w:rPr>
        <w:t>
</w:t>
      </w:r>
      <w:r>
        <w:rPr>
          <w:rFonts w:ascii="Times New Roman"/>
          <w:b w:val="false"/>
          <w:i w:val="false"/>
          <w:color w:val="000000"/>
          <w:sz w:val="28"/>
        </w:rPr>
        <w:t>
      1061 – борыштық бағалы қағаздарды қоспағанда сыйақылар түріндегі табыс;</w:t>
      </w:r>
      <w:r>
        <w:br/>
      </w:r>
      <w:r>
        <w:rPr>
          <w:rFonts w:ascii="Times New Roman"/>
          <w:b w:val="false"/>
          <w:i w:val="false"/>
          <w:color w:val="000000"/>
          <w:sz w:val="28"/>
        </w:rPr>
        <w:t>
</w:t>
      </w:r>
      <w:r>
        <w:rPr>
          <w:rFonts w:ascii="Times New Roman"/>
          <w:b w:val="false"/>
          <w:i w:val="false"/>
          <w:color w:val="000000"/>
          <w:sz w:val="28"/>
        </w:rPr>
        <w:t>
      1190 – резиденттер төлейтін ұтыстар.</w:t>
      </w:r>
    </w:p>
    <w:bookmarkEnd w:id="43"/>
    <w:bookmarkStart w:name="z79" w:id="4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44"/>
    <w:bookmarkStart w:name="z1012" w:id="45"/>
    <w:p>
      <w:pPr>
        <w:spacing w:after="0"/>
        <w:ind w:left="0"/>
        <w:jc w:val="left"/>
      </w:pPr>
      <w:r>
        <w:rPr>
          <w:rFonts w:ascii="Times New Roman"/>
          <w:b/>
          <w:i w:val="false"/>
          <w:color w:val="000000"/>
        </w:rPr>
        <w:t xml:space="preserve"> 
Резидент еместің кірісінен төлем көзінен ұсталатын корпоративтік табыс салығы бойынша салық есептілігін (есебін) жасау қағидалары</w:t>
      </w:r>
      <w:r>
        <w:br/>
      </w:r>
      <w:r>
        <w:rPr>
          <w:rFonts w:ascii="Times New Roman"/>
          <w:b/>
          <w:i w:val="false"/>
          <w:color w:val="000000"/>
        </w:rPr>
        <w:t>
</w:t>
      </w:r>
      <w:r>
        <w:rPr>
          <w:rFonts w:ascii="Times New Roman"/>
          <w:b/>
          <w:i w:val="false"/>
          <w:color w:val="000000"/>
        </w:rPr>
        <w:t>
(101.04-нысан)</w:t>
      </w:r>
    </w:p>
    <w:bookmarkEnd w:id="4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1014" w:id="46"/>
    <w:p>
      <w:pPr>
        <w:spacing w:after="0"/>
        <w:ind w:left="0"/>
        <w:jc w:val="left"/>
      </w:pPr>
      <w:r>
        <w:rPr>
          <w:rFonts w:ascii="Times New Roman"/>
          <w:b/>
          <w:i w:val="false"/>
          <w:color w:val="000000"/>
        </w:rPr>
        <w:t xml:space="preserve"> 
1. Жалпы ережелер</w:t>
      </w:r>
    </w:p>
    <w:bookmarkEnd w:id="46"/>
    <w:bookmarkStart w:name="z1015" w:id="47"/>
    <w:p>
      <w:pPr>
        <w:spacing w:after="0"/>
        <w:ind w:left="0"/>
        <w:jc w:val="both"/>
      </w:pPr>
      <w:r>
        <w:rPr>
          <w:rFonts w:ascii="Times New Roman"/>
          <w:b w:val="false"/>
          <w:i w:val="false"/>
          <w:color w:val="000000"/>
          <w:sz w:val="28"/>
        </w:rPr>
        <w:t>
      1. Осы резидент еместің кірісінен төлем көзінен ұсталатын корпоративтік табыс салығы бойынша салық есептілігін (есебін) жасау қағидалары (101.04-нысан)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резидент еместің табысынан төлем көзінен ұсталатын корпоративтік табыс салығы сомаларын есептеуге, сондай-ақ халықаралық шарт ережелеріне сәйкес салық салудан босатылатын табыстардың сомаларын, шартты банк салымында орналастырылған сомаларды көрсетуге арналған корпоративтік табыс салығы бойынша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196-бабына</w:t>
      </w:r>
      <w:r>
        <w:rPr>
          <w:rFonts w:ascii="Times New Roman"/>
          <w:b w:val="false"/>
          <w:i w:val="false"/>
          <w:color w:val="000000"/>
          <w:sz w:val="28"/>
        </w:rPr>
        <w:t xml:space="preserve"> сәйкес салық агентi жасайды.</w:t>
      </w:r>
      <w:r>
        <w:br/>
      </w:r>
      <w:r>
        <w:rPr>
          <w:rFonts w:ascii="Times New Roman"/>
          <w:b w:val="false"/>
          <w:i w:val="false"/>
          <w:color w:val="000000"/>
          <w:sz w:val="28"/>
        </w:rPr>
        <w:t>
</w:t>
      </w:r>
      <w:r>
        <w:rPr>
          <w:rFonts w:ascii="Times New Roman"/>
          <w:b w:val="false"/>
          <w:i w:val="false"/>
          <w:color w:val="000000"/>
          <w:sz w:val="28"/>
        </w:rPr>
        <w:t>
      2. Есеп осы Есептің өзінен (101.04-нысан) және салық міндеттемесінің есептелуі туралы ақпаратты егжей-тегжейлі көрсетуге арналған оған қосымшадан (101.04)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 Есептегі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Есепке қосымша онда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Есеп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Есепке салық агенті қол қояды және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Есепті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агентіне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агенті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электрондық түрде – салық агенті салық қызметі органдарының салық есептілігін қабылдау жүйесінің салық есептілігін қабылдап не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Есепке қосымшаның «Салық агенті туралы жалпы ақпарат» бөлімінде осы Есептің «Салық агенті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4) тармақшасы қолданысқа енгізілген күннен бастап жеке сәйкестендіру нөмірі (бизнес-сәйкестендіру нөмірі) міндетті түрде толтырылуы тиіс.</w:t>
      </w:r>
    </w:p>
    <w:bookmarkEnd w:id="47"/>
    <w:bookmarkStart w:name="z1039" w:id="48"/>
    <w:p>
      <w:pPr>
        <w:spacing w:after="0"/>
        <w:ind w:left="0"/>
        <w:jc w:val="left"/>
      </w:pPr>
      <w:r>
        <w:rPr>
          <w:rFonts w:ascii="Times New Roman"/>
          <w:b/>
          <w:i w:val="false"/>
          <w:color w:val="000000"/>
        </w:rPr>
        <w:t xml:space="preserve"> 
2. Есепті жасау (101.04 – нысан)</w:t>
      </w:r>
    </w:p>
    <w:bookmarkEnd w:id="48"/>
    <w:bookmarkStart w:name="z1040" w:id="49"/>
    <w:p>
      <w:pPr>
        <w:spacing w:after="0"/>
        <w:ind w:left="0"/>
        <w:jc w:val="both"/>
      </w:pPr>
      <w:r>
        <w:rPr>
          <w:rFonts w:ascii="Times New Roman"/>
          <w:b w:val="false"/>
          <w:i w:val="false"/>
          <w:color w:val="000000"/>
          <w:sz w:val="28"/>
        </w:rPr>
        <w:t>
      15. «Салық агенті туралы жалпы ақпарат» бөлімінде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БСН/ЖСН – салық төлеушінің жеке сәйкестендіру нөмірі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 Есеп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агентінің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(болған кезде),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Есеп түрі.</w:t>
      </w:r>
      <w:r>
        <w:br/>
      </w:r>
      <w:r>
        <w:rPr>
          <w:rFonts w:ascii="Times New Roman"/>
          <w:b w:val="false"/>
          <w:i w:val="false"/>
          <w:color w:val="000000"/>
          <w:sz w:val="28"/>
        </w:rPr>
        <w:t>
</w:t>
      </w:r>
      <w:r>
        <w:rPr>
          <w:rFonts w:ascii="Times New Roman"/>
          <w:b w:val="false"/>
          <w:i w:val="false"/>
          <w:color w:val="000000"/>
          <w:sz w:val="28"/>
        </w:rPr>
        <w:t>
      Тиісті торкөздер Есепті Салық кодексінің 63-бабында көрсетілген салық есептілігінің түрлеріне жатқызу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табыс етілген қосымшалар.</w:t>
      </w:r>
      <w:r>
        <w:br/>
      </w:r>
      <w:r>
        <w:rPr>
          <w:rFonts w:ascii="Times New Roman"/>
          <w:b w:val="false"/>
          <w:i w:val="false"/>
          <w:color w:val="000000"/>
          <w:sz w:val="28"/>
        </w:rPr>
        <w:t>
</w:t>
      </w:r>
      <w:r>
        <w:rPr>
          <w:rFonts w:ascii="Times New Roman"/>
          <w:b w:val="false"/>
          <w:i w:val="false"/>
          <w:color w:val="000000"/>
          <w:sz w:val="28"/>
        </w:rPr>
        <w:t>
      Табыс етілген Есепке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1-торкөз тоқсанның бірінші айы үшін қосымша берілген кезде белгіленеді;</w:t>
      </w:r>
      <w:r>
        <w:br/>
      </w:r>
      <w:r>
        <w:rPr>
          <w:rFonts w:ascii="Times New Roman"/>
          <w:b w:val="false"/>
          <w:i w:val="false"/>
          <w:color w:val="000000"/>
          <w:sz w:val="28"/>
        </w:rPr>
        <w:t>
</w:t>
      </w:r>
      <w:r>
        <w:rPr>
          <w:rFonts w:ascii="Times New Roman"/>
          <w:b w:val="false"/>
          <w:i w:val="false"/>
          <w:color w:val="000000"/>
          <w:sz w:val="28"/>
        </w:rPr>
        <w:t>
      2-торкөз тоқсанның екінші айы үшін қосымша берілген кезде белгіленеді;</w:t>
      </w:r>
      <w:r>
        <w:br/>
      </w:r>
      <w:r>
        <w:rPr>
          <w:rFonts w:ascii="Times New Roman"/>
          <w:b w:val="false"/>
          <w:i w:val="false"/>
          <w:color w:val="000000"/>
          <w:sz w:val="28"/>
        </w:rPr>
        <w:t>
</w:t>
      </w:r>
      <w:r>
        <w:rPr>
          <w:rFonts w:ascii="Times New Roman"/>
          <w:b w:val="false"/>
          <w:i w:val="false"/>
          <w:color w:val="000000"/>
          <w:sz w:val="28"/>
        </w:rPr>
        <w:t>
      3-торкөз тоқсанның үшінші айы үшін қосымша берілген кезде белгіленеді.</w:t>
      </w:r>
      <w:r>
        <w:br/>
      </w:r>
      <w:r>
        <w:rPr>
          <w:rFonts w:ascii="Times New Roman"/>
          <w:b w:val="false"/>
          <w:i w:val="false"/>
          <w:color w:val="000000"/>
          <w:sz w:val="28"/>
        </w:rPr>
        <w:t>
</w:t>
      </w:r>
      <w:r>
        <w:rPr>
          <w:rFonts w:ascii="Times New Roman"/>
          <w:b w:val="false"/>
          <w:i w:val="false"/>
          <w:color w:val="000000"/>
          <w:sz w:val="28"/>
        </w:rPr>
        <w:t>
      16. «Есептік көрсеткіштер» бөлімінде:</w:t>
      </w:r>
      <w:r>
        <w:br/>
      </w:r>
      <w:r>
        <w:rPr>
          <w:rFonts w:ascii="Times New Roman"/>
          <w:b w:val="false"/>
          <w:i w:val="false"/>
          <w:color w:val="000000"/>
          <w:sz w:val="28"/>
        </w:rPr>
        <w:t>
</w:t>
      </w:r>
      <w:r>
        <w:rPr>
          <w:rFonts w:ascii="Times New Roman"/>
          <w:b w:val="false"/>
          <w:i w:val="false"/>
          <w:color w:val="000000"/>
          <w:sz w:val="28"/>
        </w:rPr>
        <w:t>
      1) 101.04.001 І, 101.04.001 ІІ, 101.04.001 ІІІ жолдары салық кезеңінің әр айы үшін резидент емеске есептелген және төленген табыстардың сомаларын көрсетуге арналған және Есепке қосымшаның деректері негізінде толтырылады. 101.04.001 IV жолы 101.04.001 І, 101.04.001 ІІ және 101.04.001 ІІІ жолдарының сомасы ретінде айқындалатын осы тармақшада көрсетілген салық кезеңі үшін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101.04.002 І, 101.04.002 ІІ және 101.04.002 ІІІ жолдары Салық кодексінің 195-бабы 1-тармағының 1) тармақшасына сәйкес салық кезеңінің әр айы үшін бюджетке аударуға жататын табыс салығының сомасын көрсетуге арналған және Есепке қосымшаның деректері негізінде толтырылады. 101.04.002 IV жолы 101.04.002 І, 101.04.002 ІІ және 101.04.002 ІІІ жолдарының сомасы ретінде айқындалатын салық кезеңі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3) 101.04.003 жолы салық агенті шегерімге жатқызған, есептелген, бірақ резидент еместерге төленбеген табыстардың сомасын көрсетуге арналған. 101.04.003 жолы Есепке қосымшаның деректері негізінде толтырылады. </w:t>
      </w:r>
      <w:r>
        <w:br/>
      </w:r>
      <w:r>
        <w:rPr>
          <w:rFonts w:ascii="Times New Roman"/>
          <w:b w:val="false"/>
          <w:i w:val="false"/>
          <w:color w:val="000000"/>
          <w:sz w:val="28"/>
        </w:rPr>
        <w:t>
</w:t>
      </w:r>
      <w:r>
        <w:rPr>
          <w:rFonts w:ascii="Times New Roman"/>
          <w:b w:val="false"/>
          <w:i w:val="false"/>
          <w:color w:val="000000"/>
          <w:sz w:val="28"/>
        </w:rPr>
        <w:t>
      Резидент еместердің есептелген, бірақ төленбеген табыстарын шегерімге жатқызу күні болып күнтізбелік жылдың 31 желтоқсаны танылады. 101.04.003 жолы есепті күнтізбелік жылдың 4-тоқсаны үшін Есепте толтырылады;</w:t>
      </w:r>
      <w:r>
        <w:br/>
      </w:r>
      <w:r>
        <w:rPr>
          <w:rFonts w:ascii="Times New Roman"/>
          <w:b w:val="false"/>
          <w:i w:val="false"/>
          <w:color w:val="000000"/>
          <w:sz w:val="28"/>
        </w:rPr>
        <w:t>
</w:t>
      </w:r>
      <w:r>
        <w:rPr>
          <w:rFonts w:ascii="Times New Roman"/>
          <w:b w:val="false"/>
          <w:i w:val="false"/>
          <w:color w:val="000000"/>
          <w:sz w:val="28"/>
        </w:rPr>
        <w:t>
      4) 101.04.004 жолы резидент еместің есептелген, бірақ төленбеген, салық агенті шегерімге жатқызған, Салық кодексінің 195-бабы 1-тармағының 2) тармақшасына сәйкес бюджетке аударылуға жататын табыстарынан алынатын табыс салығының сомасын көрсетуге арналған. 101.04.004 жолы Есепке қосымшаның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5) 101.04.005 І, 101.04.005 ІІ және 101.04.005 ІІІ жолдары Салық кодексінің 216-бабына сәйкес салық кезеңінің әр айы үшін шартты банк салымына аударылған табыс салығының сомасын көрсетуге арналған және Есепке қосымшаның деректері негізінде толтырылады. 101.04.005 IV жолы 101.04.005 І, 101.04.005 ІІ және 101.04.005 ІІІ жолдарының сомасы ретінде айқындалатын салық кезеңі үшін табыс салығының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17. «Салық агентiнiң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Есептің табыс етілген күні.</w:t>
      </w:r>
      <w:r>
        <w:br/>
      </w:r>
      <w:r>
        <w:rPr>
          <w:rFonts w:ascii="Times New Roman"/>
          <w:b w:val="false"/>
          <w:i w:val="false"/>
          <w:color w:val="000000"/>
          <w:sz w:val="28"/>
        </w:rPr>
        <w:t>
</w:t>
      </w:r>
      <w:r>
        <w:rPr>
          <w:rFonts w:ascii="Times New Roman"/>
          <w:b w:val="false"/>
          <w:i w:val="false"/>
          <w:color w:val="000000"/>
          <w:sz w:val="28"/>
        </w:rPr>
        <w:t>
      Есептің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«Есепті қабылдаған лауазымды адамның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4)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5)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6)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18. Есепке қосымшада (101.04):</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табыстар алушы шетел заңды тұлғасының (бұдан әрі – резидент емес) толық атауы;</w:t>
      </w:r>
      <w:r>
        <w:br/>
      </w:r>
      <w:r>
        <w:rPr>
          <w:rFonts w:ascii="Times New Roman"/>
          <w:b w:val="false"/>
          <w:i w:val="false"/>
          <w:color w:val="000000"/>
          <w:sz w:val="28"/>
        </w:rPr>
        <w:t>
</w:t>
      </w:r>
      <w:r>
        <w:rPr>
          <w:rFonts w:ascii="Times New Roman"/>
          <w:b w:val="false"/>
          <w:i w:val="false"/>
          <w:color w:val="000000"/>
          <w:sz w:val="28"/>
        </w:rPr>
        <w:t>
      3) С бағанында резидент еместің резиденттік елінің коды.</w:t>
      </w:r>
      <w:r>
        <w:br/>
      </w:r>
      <w:r>
        <w:rPr>
          <w:rFonts w:ascii="Times New Roman"/>
          <w:b w:val="false"/>
          <w:i w:val="false"/>
          <w:color w:val="000000"/>
          <w:sz w:val="28"/>
        </w:rPr>
        <w:t>
</w:t>
      </w:r>
      <w:r>
        <w:rPr>
          <w:rFonts w:ascii="Times New Roman"/>
          <w:b w:val="false"/>
          <w:i w:val="false"/>
          <w:color w:val="000000"/>
          <w:sz w:val="28"/>
        </w:rPr>
        <w:t>
      Ел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22 «Әлем елдерінің жіктеуіші» қосымшасына сәйкес кодтауды пайдалану қажет;</w:t>
      </w:r>
      <w:r>
        <w:br/>
      </w:r>
      <w:r>
        <w:rPr>
          <w:rFonts w:ascii="Times New Roman"/>
          <w:b w:val="false"/>
          <w:i w:val="false"/>
          <w:color w:val="000000"/>
          <w:sz w:val="28"/>
        </w:rPr>
        <w:t>
</w:t>
      </w:r>
      <w:r>
        <w:rPr>
          <w:rFonts w:ascii="Times New Roman"/>
          <w:b w:val="false"/>
          <w:i w:val="false"/>
          <w:color w:val="000000"/>
          <w:sz w:val="28"/>
        </w:rPr>
        <w:t xml:space="preserve">
      4) D бағанында резидент еместің резиденттік еліндегі салықтық тіркеу нөмірі көрсетіледі; </w:t>
      </w:r>
      <w:r>
        <w:br/>
      </w:r>
      <w:r>
        <w:rPr>
          <w:rFonts w:ascii="Times New Roman"/>
          <w:b w:val="false"/>
          <w:i w:val="false"/>
          <w:color w:val="000000"/>
          <w:sz w:val="28"/>
        </w:rPr>
        <w:t>
</w:t>
      </w:r>
      <w:r>
        <w:rPr>
          <w:rFonts w:ascii="Times New Roman"/>
          <w:b w:val="false"/>
          <w:i w:val="false"/>
          <w:color w:val="000000"/>
          <w:sz w:val="28"/>
        </w:rPr>
        <w:t>
      5) Е бағанында салық агентінің жарғылық капиталындағы резидент еместің үлесі процентында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кодексінің </w:t>
      </w:r>
      <w:r>
        <w:rPr>
          <w:rFonts w:ascii="Times New Roman"/>
          <w:b w:val="false"/>
          <w:i w:val="false"/>
          <w:color w:val="000000"/>
          <w:sz w:val="28"/>
        </w:rPr>
        <w:t>192-бабына</w:t>
      </w:r>
      <w:r>
        <w:rPr>
          <w:rFonts w:ascii="Times New Roman"/>
          <w:b w:val="false"/>
          <w:i w:val="false"/>
          <w:color w:val="000000"/>
          <w:sz w:val="28"/>
        </w:rPr>
        <w:t xml:space="preserve"> сәйкес Қазақстан Республикасындағы көздерден резидент емес алған осы Қағидалардың 19-тармағына сәйкес табыс түрлерінің коды көрсетіледі;</w:t>
      </w:r>
      <w:r>
        <w:br/>
      </w:r>
      <w:r>
        <w:rPr>
          <w:rFonts w:ascii="Times New Roman"/>
          <w:b w:val="false"/>
          <w:i w:val="false"/>
          <w:color w:val="000000"/>
          <w:sz w:val="28"/>
        </w:rPr>
        <w:t>
</w:t>
      </w:r>
      <w:r>
        <w:rPr>
          <w:rFonts w:ascii="Times New Roman"/>
          <w:b w:val="false"/>
          <w:i w:val="false"/>
          <w:color w:val="000000"/>
          <w:sz w:val="28"/>
        </w:rPr>
        <w:t>
      7) G бағанында дивидендтер түріндегі табыстарды қоспағанда, оған сәйкес табыстар туындайтын резидент емес пен салық агентінің арасында жасалған келісімшарттың (шарттың) нөмірі мен күні көрсетіледі;</w:t>
      </w:r>
      <w:r>
        <w:br/>
      </w:r>
      <w:r>
        <w:rPr>
          <w:rFonts w:ascii="Times New Roman"/>
          <w:b w:val="false"/>
          <w:i w:val="false"/>
          <w:color w:val="000000"/>
          <w:sz w:val="28"/>
        </w:rPr>
        <w:t>
</w:t>
      </w:r>
      <w:r>
        <w:rPr>
          <w:rFonts w:ascii="Times New Roman"/>
          <w:b w:val="false"/>
          <w:i w:val="false"/>
          <w:color w:val="000000"/>
          <w:sz w:val="28"/>
        </w:rPr>
        <w:t>
      8) Н бағанында олар бойынша салықтарды ұстап қалу бойынша міндеттеме туындайтын есептелген және төленген, оның ішінде халықаралық шартқа сәйкес салықтарды ұстаудан босатылған табыс сомасы көрсетіледі.</w:t>
      </w:r>
      <w:r>
        <w:br/>
      </w:r>
      <w:r>
        <w:rPr>
          <w:rFonts w:ascii="Times New Roman"/>
          <w:b w:val="false"/>
          <w:i w:val="false"/>
          <w:color w:val="000000"/>
          <w:sz w:val="28"/>
        </w:rPr>
        <w:t>
</w:t>
      </w:r>
      <w:r>
        <w:rPr>
          <w:rFonts w:ascii="Times New Roman"/>
          <w:b w:val="false"/>
          <w:i w:val="false"/>
          <w:color w:val="000000"/>
          <w:sz w:val="28"/>
        </w:rPr>
        <w:t>
      Операциялар шетел валютасында жасалған кезде, бұл бағанда кірісті төлеген күнге немесе алдын-ала төлеген жағдайда, табыстарды есептеген күнге валюта айырбасының нарықтық бағамы қолданыла отырып, Қазақстан Республикасының ұлттық валютасына қайта есептелген және қоса есептелген табыстардың төленген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халықаралық шартта немесе Салық кодексінің </w:t>
      </w:r>
      <w:r>
        <w:rPr>
          <w:rFonts w:ascii="Times New Roman"/>
          <w:b w:val="false"/>
          <w:i w:val="false"/>
          <w:color w:val="000000"/>
          <w:sz w:val="28"/>
        </w:rPr>
        <w:t>194-бабында</w:t>
      </w:r>
      <w:r>
        <w:rPr>
          <w:rFonts w:ascii="Times New Roman"/>
          <w:b w:val="false"/>
          <w:i w:val="false"/>
          <w:color w:val="000000"/>
          <w:sz w:val="28"/>
        </w:rPr>
        <w:t xml:space="preserve"> белгіленген төлем көзінен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10) J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аударылуы тиіс есептелген және төленген табыстардан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Операциялар (табыс төлеу) шетел валютасында жасалған кезде бұл бағанда табысты төлеген күнге немесе алдын-ала төлеген жағдайда табысты есептеген күнге валюта айырбасының нарықтық бағамы қолданыла отырып, Қазақстан Республикасының ұлттық валютасына қайта есептелген төлем көзінен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Н – J бағандары резидент еместерге есептелген және төленген табыс сомалары бойынша толтырылады;</w:t>
      </w:r>
      <w:r>
        <w:br/>
      </w:r>
      <w:r>
        <w:rPr>
          <w:rFonts w:ascii="Times New Roman"/>
          <w:b w:val="false"/>
          <w:i w:val="false"/>
          <w:color w:val="000000"/>
          <w:sz w:val="28"/>
        </w:rPr>
        <w:t>
</w:t>
      </w:r>
      <w:r>
        <w:rPr>
          <w:rFonts w:ascii="Times New Roman"/>
          <w:b w:val="false"/>
          <w:i w:val="false"/>
          <w:color w:val="000000"/>
          <w:sz w:val="28"/>
        </w:rPr>
        <w:t>
      11) К бағанында салық агенті шегерімге жатқызған, салық кезеңі ішінде резидент еместерге есептелген, бірақ төленбеген табыс сомасы көрсетіледі;</w:t>
      </w:r>
      <w:r>
        <w:br/>
      </w:r>
      <w:r>
        <w:rPr>
          <w:rFonts w:ascii="Times New Roman"/>
          <w:b w:val="false"/>
          <w:i w:val="false"/>
          <w:color w:val="000000"/>
          <w:sz w:val="28"/>
        </w:rPr>
        <w:t>
</w:t>
      </w: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жатқызу күніне валюта айырбасының нарықтық бағамы қолданыла отырып, Қазақстан Республикасының ұлттық валютасына қайта есептелген салық агенті шегерімге жатқызған, резидент еместердің төленбеген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Резидент еместің есептелген, бірақ төленбеген табыстан шегерімге жатқызу күні салық кезеңінің 31 желтоқсаны болып танылады;</w:t>
      </w:r>
      <w:r>
        <w:br/>
      </w:r>
      <w:r>
        <w:rPr>
          <w:rFonts w:ascii="Times New Roman"/>
          <w:b w:val="false"/>
          <w:i w:val="false"/>
          <w:color w:val="000000"/>
          <w:sz w:val="28"/>
        </w:rPr>
        <w:t>
</w:t>
      </w:r>
      <w:r>
        <w:rPr>
          <w:rFonts w:ascii="Times New Roman"/>
          <w:b w:val="false"/>
          <w:i w:val="false"/>
          <w:color w:val="000000"/>
          <w:sz w:val="28"/>
        </w:rPr>
        <w:t>
      12) L бағанында халықаралық шартта және Салық кодексінің </w:t>
      </w:r>
      <w:r>
        <w:rPr>
          <w:rFonts w:ascii="Times New Roman"/>
          <w:b w:val="false"/>
          <w:i w:val="false"/>
          <w:color w:val="000000"/>
          <w:sz w:val="28"/>
        </w:rPr>
        <w:t>194-бабында</w:t>
      </w:r>
      <w:r>
        <w:rPr>
          <w:rFonts w:ascii="Times New Roman"/>
          <w:b w:val="false"/>
          <w:i w:val="false"/>
          <w:color w:val="000000"/>
          <w:sz w:val="28"/>
        </w:rPr>
        <w:t xml:space="preserve"> белгіленген төлем көзінен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13) М бағанында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бюджетке аударылуға тиіс, салық агенті шегерімге жатқызған, есепті салық кезеңі ішінде есептелген, бірақ төленбеген резидент еместің кірістерінен алынатын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Операциялар шетел валютасында жасалған кезде бұл бағанда резидент еместің табысын шегерімге жатқызған күнге (салық кезеңінің 31 желтоқсанына) валюта айырбасының нарықтық бағамы қолданыла отырып, Қазақстан Республикасының ұлттық валютасына қайта есептелген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К – М бағандары шегерімге жатқызылған кезде резидент еместерге есептелген, бірақ төленбеген табыстардың сомалары бойынша толтырылады және есепті күнтізбелік жылдың 4-тоқсаны үшін есепте толтырылады.</w:t>
      </w:r>
      <w:r>
        <w:br/>
      </w:r>
      <w:r>
        <w:rPr>
          <w:rFonts w:ascii="Times New Roman"/>
          <w:b w:val="false"/>
          <w:i w:val="false"/>
          <w:color w:val="000000"/>
          <w:sz w:val="28"/>
        </w:rPr>
        <w:t>
</w:t>
      </w:r>
      <w:r>
        <w:rPr>
          <w:rFonts w:ascii="Times New Roman"/>
          <w:b w:val="false"/>
          <w:i w:val="false"/>
          <w:color w:val="000000"/>
          <w:sz w:val="28"/>
        </w:rPr>
        <w:t>
      14) N бағанында халықаралық шартқа сәйкес салықтарды ұстап қалудан босатылған есептелген (төленген) табыстардың сомасы көрсетіледі. Бұл ретте салықтарды ұстап қалудан босатылған деп халықаралық шарттардың ережелеріне сәйкес төмендетілген салық ставкалары қолданылған сомалар да танылады. Операциялар (табыстар төлеу) шетел валютасында жасалған кезде бұл бағанда табыс төлеген күнге немесе алдын-ала төлеген жағдайда, табыс есептеген күнге валюта айырбасының нарықтық бағамы қолданыла отырып, Қазақстан Республикасының ұлттық валютасына қайта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15) О бағанында N бағанында көрсетілген табысқа қатысты қолданылған осы Қағидалардың 20-тармағына сәйкес халықаралық шарт түрінің коды көрсетіледі;</w:t>
      </w:r>
      <w:r>
        <w:br/>
      </w:r>
      <w:r>
        <w:rPr>
          <w:rFonts w:ascii="Times New Roman"/>
          <w:b w:val="false"/>
          <w:i w:val="false"/>
          <w:color w:val="000000"/>
          <w:sz w:val="28"/>
        </w:rPr>
        <w:t>
</w:t>
      </w:r>
      <w:r>
        <w:rPr>
          <w:rFonts w:ascii="Times New Roman"/>
          <w:b w:val="false"/>
          <w:i w:val="false"/>
          <w:color w:val="000000"/>
          <w:sz w:val="28"/>
        </w:rPr>
        <w:t>
      16) Р бағанында О бағанында 22 код көрсетілген кезде О бағанында көрсетілген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17) Q бағанында халықаралық шарт жасасқан елдің коды көрсетіледі. Q бағаны осы Қағидалардың 18-тармағы 3) тармақшасына сәйкес толтырылады.</w:t>
      </w:r>
      <w:r>
        <w:br/>
      </w:r>
      <w:r>
        <w:rPr>
          <w:rFonts w:ascii="Times New Roman"/>
          <w:b w:val="false"/>
          <w:i w:val="false"/>
          <w:color w:val="000000"/>
          <w:sz w:val="28"/>
        </w:rPr>
        <w:t>
</w:t>
      </w:r>
      <w:r>
        <w:rPr>
          <w:rFonts w:ascii="Times New Roman"/>
          <w:b w:val="false"/>
          <w:i w:val="false"/>
          <w:color w:val="000000"/>
          <w:sz w:val="28"/>
        </w:rPr>
        <w:t>
      N – Q бағандары егер салық төлеуші тіркелген мемлекетаралық немесе үкіметаралық шарт ережелерін қолданған жағдайда толтырылады;</w:t>
      </w:r>
      <w:r>
        <w:br/>
      </w:r>
      <w:r>
        <w:rPr>
          <w:rFonts w:ascii="Times New Roman"/>
          <w:b w:val="false"/>
          <w:i w:val="false"/>
          <w:color w:val="000000"/>
          <w:sz w:val="28"/>
        </w:rPr>
        <w:t>
</w:t>
      </w:r>
      <w:r>
        <w:rPr>
          <w:rFonts w:ascii="Times New Roman"/>
          <w:b w:val="false"/>
          <w:i w:val="false"/>
          <w:color w:val="000000"/>
          <w:sz w:val="28"/>
        </w:rPr>
        <w:t>
      18) R бағанында Шешіммен бекітілген 23 «Валюта жіктеуіші» қосымшасына сәйкес табыс салығын шартты банк салымына орналастыру валютасының сандық коды көрсетіледі;</w:t>
      </w:r>
      <w:r>
        <w:br/>
      </w:r>
      <w:r>
        <w:rPr>
          <w:rFonts w:ascii="Times New Roman"/>
          <w:b w:val="false"/>
          <w:i w:val="false"/>
          <w:color w:val="000000"/>
          <w:sz w:val="28"/>
        </w:rPr>
        <w:t>
</w:t>
      </w:r>
      <w:r>
        <w:rPr>
          <w:rFonts w:ascii="Times New Roman"/>
          <w:b w:val="false"/>
          <w:i w:val="false"/>
          <w:color w:val="000000"/>
          <w:sz w:val="28"/>
        </w:rPr>
        <w:t>
      19) S бағанында Салық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шартты банк салымына орналастыру валютасында орналастырылған табыс салығының сомасы көрсетіледі. Табыс салығы ұлттық валютада орналастырылған жағдайда, бұл баған толтырылмайды;</w:t>
      </w:r>
      <w:r>
        <w:br/>
      </w:r>
      <w:r>
        <w:rPr>
          <w:rFonts w:ascii="Times New Roman"/>
          <w:b w:val="false"/>
          <w:i w:val="false"/>
          <w:color w:val="000000"/>
          <w:sz w:val="28"/>
        </w:rPr>
        <w:t>
</w:t>
      </w:r>
      <w:r>
        <w:rPr>
          <w:rFonts w:ascii="Times New Roman"/>
          <w:b w:val="false"/>
          <w:i w:val="false"/>
          <w:color w:val="000000"/>
          <w:sz w:val="28"/>
        </w:rPr>
        <w:t>
      20) Т бағанында Салық кодексінің 216-бабына сәйкес шартты банк салымына ұлттық валютада орналастырылған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Операциялар (салықтарды орналастыру) шетел валютасында жасалған кезде, бұл бағанда салықты шартты банк салымына аударған күнге валюта айырбасының нарықтық бағамы бойынша Қазақстан Республикасының ұлттық валютасына қайта есептелген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R – Т бағандары шартты банк салымында орналастырылған салық сомалары бойынша толтырылады;</w:t>
      </w:r>
      <w:r>
        <w:br/>
      </w:r>
      <w:r>
        <w:rPr>
          <w:rFonts w:ascii="Times New Roman"/>
          <w:b w:val="false"/>
          <w:i w:val="false"/>
          <w:color w:val="000000"/>
          <w:sz w:val="28"/>
        </w:rPr>
        <w:t>
</w:t>
      </w:r>
      <w:r>
        <w:rPr>
          <w:rFonts w:ascii="Times New Roman"/>
          <w:b w:val="false"/>
          <w:i w:val="false"/>
          <w:color w:val="000000"/>
          <w:sz w:val="28"/>
        </w:rPr>
        <w:t>
      Есепті тоқсанның тиісті айы үшін қосымшаның Н бағанының жиынтық сомалары 101.04.001А, 101.04.001В және 101.04.001С тиісті жолдарына көшіріледі;</w:t>
      </w:r>
      <w:r>
        <w:br/>
      </w:r>
      <w:r>
        <w:rPr>
          <w:rFonts w:ascii="Times New Roman"/>
          <w:b w:val="false"/>
          <w:i w:val="false"/>
          <w:color w:val="000000"/>
          <w:sz w:val="28"/>
        </w:rPr>
        <w:t>
</w:t>
      </w:r>
      <w:r>
        <w:rPr>
          <w:rFonts w:ascii="Times New Roman"/>
          <w:b w:val="false"/>
          <w:i w:val="false"/>
          <w:color w:val="000000"/>
          <w:sz w:val="28"/>
        </w:rPr>
        <w:t>
      J бағаныныкі – 101.04.002А, 101.04.002В және 101.04.002С тиісті жолдарына;</w:t>
      </w:r>
      <w:r>
        <w:br/>
      </w:r>
      <w:r>
        <w:rPr>
          <w:rFonts w:ascii="Times New Roman"/>
          <w:b w:val="false"/>
          <w:i w:val="false"/>
          <w:color w:val="000000"/>
          <w:sz w:val="28"/>
        </w:rPr>
        <w:t>
</w:t>
      </w:r>
      <w:r>
        <w:rPr>
          <w:rFonts w:ascii="Times New Roman"/>
          <w:b w:val="false"/>
          <w:i w:val="false"/>
          <w:color w:val="000000"/>
          <w:sz w:val="28"/>
        </w:rPr>
        <w:t>
      Т бағаныныкі – 101.04.005А, 101.04.005В және 101.04.005С тиісті жолдарына;</w:t>
      </w:r>
      <w:r>
        <w:br/>
      </w:r>
      <w:r>
        <w:rPr>
          <w:rFonts w:ascii="Times New Roman"/>
          <w:b w:val="false"/>
          <w:i w:val="false"/>
          <w:color w:val="000000"/>
          <w:sz w:val="28"/>
        </w:rPr>
        <w:t>
</w:t>
      </w:r>
      <w:r>
        <w:rPr>
          <w:rFonts w:ascii="Times New Roman"/>
          <w:b w:val="false"/>
          <w:i w:val="false"/>
          <w:color w:val="000000"/>
          <w:sz w:val="28"/>
        </w:rPr>
        <w:t>
      К бағанының қорытынды сомалары Есепке барлық қосымшалар бойынша жиынтық түрде 101.04.003 жолына, М бағаныныкі 101.04.004 жолына көшіріледі.</w:t>
      </w:r>
    </w:p>
    <w:bookmarkEnd w:id="49"/>
    <w:bookmarkStart w:name="z1111" w:id="50"/>
    <w:p>
      <w:pPr>
        <w:spacing w:after="0"/>
        <w:ind w:left="0"/>
        <w:jc w:val="left"/>
      </w:pPr>
      <w:r>
        <w:rPr>
          <w:rFonts w:ascii="Times New Roman"/>
          <w:b/>
          <w:i w:val="false"/>
          <w:color w:val="000000"/>
        </w:rPr>
        <w:t xml:space="preserve"> 
3. Табыс түрлерінің кодтары</w:t>
      </w:r>
    </w:p>
    <w:bookmarkEnd w:id="50"/>
    <w:bookmarkStart w:name="z1112" w:id="51"/>
    <w:p>
      <w:pPr>
        <w:spacing w:after="0"/>
        <w:ind w:left="0"/>
        <w:jc w:val="both"/>
      </w:pPr>
      <w:r>
        <w:rPr>
          <w:rFonts w:ascii="Times New Roman"/>
          <w:b w:val="false"/>
          <w:i w:val="false"/>
          <w:color w:val="000000"/>
          <w:sz w:val="28"/>
        </w:rPr>
        <w:t>
      19. Есеп толтыру кезінде мынадай табыс түрлерін кодтауды пайдалану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Республикасындағы көздерден табыс түрлерінің кодтары:        1010 – Қазақстан Республикасының аумағына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w:t>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1021 – резидентке;</w:t>
      </w:r>
      <w:r>
        <w:br/>
      </w:r>
      <w:r>
        <w:rPr>
          <w:rFonts w:ascii="Times New Roman"/>
          <w:b w:val="false"/>
          <w:i w:val="false"/>
          <w:color w:val="000000"/>
          <w:sz w:val="28"/>
        </w:rPr>
        <w:t>
</w:t>
      </w:r>
      <w:r>
        <w:rPr>
          <w:rFonts w:ascii="Times New Roman"/>
          <w:b w:val="false"/>
          <w:i w:val="false"/>
          <w:color w:val="000000"/>
          <w:sz w:val="28"/>
        </w:rPr>
        <w:t>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резиденттен алатын өзге де табыстар;</w:t>
      </w:r>
      <w:r>
        <w:br/>
      </w:r>
      <w:r>
        <w:rPr>
          <w:rFonts w:ascii="Times New Roman"/>
          <w:b w:val="false"/>
          <w:i w:val="false"/>
          <w:color w:val="000000"/>
          <w:sz w:val="28"/>
        </w:rPr>
        <w:t>
</w:t>
      </w:r>
      <w:r>
        <w:rPr>
          <w:rFonts w:ascii="Times New Roman"/>
          <w:b w:val="false"/>
          <w:i w:val="false"/>
          <w:color w:val="000000"/>
          <w:sz w:val="28"/>
        </w:rPr>
        <w:t>
      1031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r>
        <w:br/>
      </w:r>
      <w:r>
        <w:rPr>
          <w:rFonts w:ascii="Times New Roman"/>
          <w:b w:val="false"/>
          <w:i w:val="false"/>
          <w:color w:val="000000"/>
          <w:sz w:val="28"/>
        </w:rPr>
        <w:t>
</w:t>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1041 – резидент шығарған бағалы қағаздарды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түскен табыс;</w:t>
      </w:r>
      <w:r>
        <w:br/>
      </w:r>
      <w:r>
        <w:rPr>
          <w:rFonts w:ascii="Times New Roman"/>
          <w:b w:val="false"/>
          <w:i w:val="false"/>
          <w:color w:val="000000"/>
          <w:sz w:val="28"/>
        </w:rPr>
        <w:t>
</w:t>
      </w: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түскен табыс;</w:t>
      </w:r>
      <w:r>
        <w:br/>
      </w:r>
      <w:r>
        <w:rPr>
          <w:rFonts w:ascii="Times New Roman"/>
          <w:b w:val="false"/>
          <w:i w:val="false"/>
          <w:color w:val="000000"/>
          <w:sz w:val="28"/>
        </w:rPr>
        <w:t>
</w:t>
      </w: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түскен табыс; </w:t>
      </w:r>
      <w:r>
        <w:br/>
      </w:r>
      <w:r>
        <w:rPr>
          <w:rFonts w:ascii="Times New Roman"/>
          <w:b w:val="false"/>
          <w:i w:val="false"/>
          <w:color w:val="000000"/>
          <w:sz w:val="28"/>
        </w:rPr>
        <w:t>
</w:t>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түскен табыс;</w:t>
      </w:r>
      <w:r>
        <w:br/>
      </w:r>
      <w:r>
        <w:rPr>
          <w:rFonts w:ascii="Times New Roman"/>
          <w:b w:val="false"/>
          <w:i w:val="false"/>
          <w:color w:val="000000"/>
          <w:sz w:val="28"/>
        </w:rPr>
        <w:t>
</w:t>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түскен табыс;</w:t>
      </w:r>
      <w:r>
        <w:br/>
      </w:r>
      <w:r>
        <w:rPr>
          <w:rFonts w:ascii="Times New Roman"/>
          <w:b w:val="false"/>
          <w:i w:val="false"/>
          <w:color w:val="000000"/>
          <w:sz w:val="28"/>
        </w:rPr>
        <w:t>
</w:t>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түскен табыстар;</w:t>
      </w:r>
      <w:r>
        <w:br/>
      </w:r>
      <w:r>
        <w:rPr>
          <w:rFonts w:ascii="Times New Roman"/>
          <w:b w:val="false"/>
          <w:i w:val="false"/>
          <w:color w:val="000000"/>
          <w:sz w:val="28"/>
        </w:rPr>
        <w:t>
</w:t>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түскен табыстар;</w:t>
      </w:r>
      <w:r>
        <w:br/>
      </w:r>
      <w:r>
        <w:rPr>
          <w:rFonts w:ascii="Times New Roman"/>
          <w:b w:val="false"/>
          <w:i w:val="false"/>
          <w:color w:val="000000"/>
          <w:sz w:val="28"/>
        </w:rPr>
        <w:t>
</w:t>
      </w: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өсiмпұлдар);</w:t>
      </w:r>
      <w:r>
        <w:br/>
      </w:r>
      <w:r>
        <w:rPr>
          <w:rFonts w:ascii="Times New Roman"/>
          <w:b w:val="false"/>
          <w:i w:val="false"/>
          <w:color w:val="000000"/>
          <w:sz w:val="28"/>
        </w:rPr>
        <w:t>
</w:t>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r>
        <w:br/>
      </w:r>
      <w:r>
        <w:rPr>
          <w:rFonts w:ascii="Times New Roman"/>
          <w:b w:val="false"/>
          <w:i w:val="false"/>
          <w:color w:val="000000"/>
          <w:sz w:val="28"/>
        </w:rPr>
        <w:t>
</w:t>
      </w:r>
      <w:r>
        <w:rPr>
          <w:rFonts w:ascii="Times New Roman"/>
          <w:b w:val="false"/>
          <w:i w:val="false"/>
          <w:color w:val="000000"/>
          <w:sz w:val="28"/>
        </w:rPr>
        <w:t>
      1100 – резиденттен алынған борышкерлік бағалы қағаздарды қоспағанда, сыйақылар түріндегі табыс;</w:t>
      </w:r>
      <w:r>
        <w:br/>
      </w:r>
      <w:r>
        <w:rPr>
          <w:rFonts w:ascii="Times New Roman"/>
          <w:b w:val="false"/>
          <w:i w:val="false"/>
          <w:color w:val="000000"/>
          <w:sz w:val="28"/>
        </w:rPr>
        <w:t>
</w:t>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табыс;</w:t>
      </w:r>
      <w:r>
        <w:br/>
      </w:r>
      <w:r>
        <w:rPr>
          <w:rFonts w:ascii="Times New Roman"/>
          <w:b w:val="false"/>
          <w:i w:val="false"/>
          <w:color w:val="000000"/>
          <w:sz w:val="28"/>
        </w:rPr>
        <w:t>
</w:t>
      </w:r>
      <w:r>
        <w:rPr>
          <w:rFonts w:ascii="Times New Roman"/>
          <w:b w:val="false"/>
          <w:i w:val="false"/>
          <w:color w:val="000000"/>
          <w:sz w:val="28"/>
        </w:rPr>
        <w:t>
      1110 – резидент эмитенттен алынған борышкерлік бағалы қағаздар бойынша сыйақылар түріндегі табыс;</w:t>
      </w:r>
      <w:r>
        <w:br/>
      </w:r>
      <w:r>
        <w:rPr>
          <w:rFonts w:ascii="Times New Roman"/>
          <w:b w:val="false"/>
          <w:i w:val="false"/>
          <w:color w:val="000000"/>
          <w:sz w:val="28"/>
        </w:rPr>
        <w:t>
</w:t>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табыс;</w:t>
      </w:r>
      <w:r>
        <w:br/>
      </w:r>
      <w:r>
        <w:rPr>
          <w:rFonts w:ascii="Times New Roman"/>
          <w:b w:val="false"/>
          <w:i w:val="false"/>
          <w:color w:val="000000"/>
          <w:sz w:val="28"/>
        </w:rPr>
        <w:t>
</w:t>
      </w:r>
      <w:r>
        <w:rPr>
          <w:rFonts w:ascii="Times New Roman"/>
          <w:b w:val="false"/>
          <w:i w:val="false"/>
          <w:color w:val="000000"/>
          <w:sz w:val="28"/>
        </w:rPr>
        <w:t>
      1120 – резиденттен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1130 – Қазақстан Республикасында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1160 –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табысы;</w:t>
      </w:r>
      <w:r>
        <w:br/>
      </w:r>
      <w:r>
        <w:rPr>
          <w:rFonts w:ascii="Times New Roman"/>
          <w:b w:val="false"/>
          <w:i w:val="false"/>
          <w:color w:val="000000"/>
          <w:sz w:val="28"/>
        </w:rPr>
        <w:t>
</w:t>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табысы;</w:t>
      </w:r>
      <w:r>
        <w:br/>
      </w:r>
      <w:r>
        <w:rPr>
          <w:rFonts w:ascii="Times New Roman"/>
          <w:b w:val="false"/>
          <w:i w:val="false"/>
          <w:color w:val="000000"/>
          <w:sz w:val="28"/>
        </w:rPr>
        <w:t>
</w:t>
      </w: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r>
        <w:br/>
      </w:r>
      <w:r>
        <w:rPr>
          <w:rFonts w:ascii="Times New Roman"/>
          <w:b w:val="false"/>
          <w:i w:val="false"/>
          <w:color w:val="000000"/>
          <w:sz w:val="28"/>
        </w:rPr>
        <w:t>
</w:t>
      </w:r>
      <w:r>
        <w:rPr>
          <w:rFonts w:ascii="Times New Roman"/>
          <w:b w:val="false"/>
          <w:i w:val="false"/>
          <w:color w:val="000000"/>
          <w:sz w:val="28"/>
        </w:rPr>
        <w:t>
      1240 – резиденттер төлейтiн ұтыстар;</w:t>
      </w:r>
      <w:r>
        <w:br/>
      </w:r>
      <w:r>
        <w:rPr>
          <w:rFonts w:ascii="Times New Roman"/>
          <w:b w:val="false"/>
          <w:i w:val="false"/>
          <w:color w:val="000000"/>
          <w:sz w:val="28"/>
        </w:rPr>
        <w:t>
</w:t>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w:t>
      </w:r>
      <w:r>
        <w:rPr>
          <w:rFonts w:ascii="Times New Roman"/>
          <w:b w:val="false"/>
          <w:i w:val="false"/>
          <w:color w:val="000000"/>
          <w:sz w:val="28"/>
        </w:rPr>
        <w:t>
      1250 – Қазақстан Республикасында тәуелсiз жеке (кәсiби)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түскен табыстар;</w:t>
      </w:r>
      <w:r>
        <w:br/>
      </w:r>
      <w:r>
        <w:rPr>
          <w:rFonts w:ascii="Times New Roman"/>
          <w:b w:val="false"/>
          <w:i w:val="false"/>
          <w:color w:val="000000"/>
          <w:sz w:val="28"/>
        </w:rPr>
        <w:t>
</w:t>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1330 –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жағдайларда пайда алушы алған (алуға тиіс) мүлікті сенімгерлікпен басқарудан түскен табыстар;</w:t>
      </w:r>
      <w:r>
        <w:br/>
      </w:r>
      <w:r>
        <w:rPr>
          <w:rFonts w:ascii="Times New Roman"/>
          <w:b w:val="false"/>
          <w:i w:val="false"/>
          <w:color w:val="000000"/>
          <w:sz w:val="28"/>
        </w:rPr>
        <w:t>
</w:t>
      </w:r>
      <w:r>
        <w:rPr>
          <w:rFonts w:ascii="Times New Roman"/>
          <w:b w:val="false"/>
          <w:i w:val="false"/>
          <w:color w:val="000000"/>
          <w:sz w:val="28"/>
        </w:rPr>
        <w:t>
      1420 – ислам банкінде орналастырылған инвестициялық депозит бойынша табыс;</w:t>
      </w:r>
      <w:r>
        <w:br/>
      </w:r>
      <w:r>
        <w:rPr>
          <w:rFonts w:ascii="Times New Roman"/>
          <w:b w:val="false"/>
          <w:i w:val="false"/>
          <w:color w:val="000000"/>
          <w:sz w:val="28"/>
        </w:rPr>
        <w:t>
</w:t>
      </w: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p>
    <w:bookmarkEnd w:id="51"/>
    <w:bookmarkStart w:name="z1179" w:id="52"/>
    <w:p>
      <w:pPr>
        <w:spacing w:after="0"/>
        <w:ind w:left="0"/>
        <w:jc w:val="left"/>
      </w:pPr>
      <w:r>
        <w:rPr>
          <w:rFonts w:ascii="Times New Roman"/>
          <w:b/>
          <w:i w:val="false"/>
          <w:color w:val="000000"/>
        </w:rPr>
        <w:t xml:space="preserve"> 
4. Халықаралық шарт (келісім) түрлерінің кодтары</w:t>
      </w:r>
    </w:p>
    <w:bookmarkEnd w:id="52"/>
    <w:bookmarkStart w:name="z1180" w:id="53"/>
    <w:p>
      <w:pPr>
        <w:spacing w:after="0"/>
        <w:ind w:left="0"/>
        <w:jc w:val="both"/>
      </w:pPr>
      <w:r>
        <w:rPr>
          <w:rFonts w:ascii="Times New Roman"/>
          <w:b w:val="false"/>
          <w:i w:val="false"/>
          <w:color w:val="000000"/>
          <w:sz w:val="28"/>
        </w:rPr>
        <w:t>
      20. Есепті толтыру кезінде халықаралық шарттар (келісімдер) түрінің мынадай кодталуын пайдалану қажет:</w:t>
      </w:r>
      <w:r>
        <w:br/>
      </w:r>
      <w:r>
        <w:rPr>
          <w:rFonts w:ascii="Times New Roman"/>
          <w:b w:val="false"/>
          <w:i w:val="false"/>
          <w:color w:val="000000"/>
          <w:sz w:val="28"/>
        </w:rPr>
        <w:t>
</w:t>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w:t>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w:t>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w:t>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w:t>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w:t>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w:t>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w:t>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w:t>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w:t>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w:t>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w:t>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w:t>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w:t>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w:t>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w:t>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w:t>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w:t>
      </w:r>
      <w:r>
        <w:rPr>
          <w:rFonts w:ascii="Times New Roman"/>
          <w:b w:val="false"/>
          <w:i w:val="false"/>
          <w:color w:val="000000"/>
          <w:sz w:val="28"/>
        </w:rPr>
        <w:t>
      18 – Әуе қатынасы туралы келісім;</w:t>
      </w:r>
      <w:r>
        <w:br/>
      </w:r>
      <w:r>
        <w:rPr>
          <w:rFonts w:ascii="Times New Roman"/>
          <w:b w:val="false"/>
          <w:i w:val="false"/>
          <w:color w:val="000000"/>
          <w:sz w:val="28"/>
        </w:rPr>
        <w:t>
</w:t>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w:t>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w:t>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w:t>
      </w:r>
      <w:r>
        <w:rPr>
          <w:rFonts w:ascii="Times New Roman"/>
          <w:b w:val="false"/>
          <w:i w:val="false"/>
          <w:color w:val="000000"/>
          <w:sz w:val="28"/>
        </w:rPr>
        <w:t>
      22 – Өзге де халықаралық шарттар (келісімдер, конвенциялар).</w:t>
      </w:r>
    </w:p>
    <w:bookmarkEnd w:id="53"/>
    <w:bookmarkStart w:name="z81" w:id="5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4"/>
    <w:bookmarkStart w:name="z1208" w:id="55"/>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қағидалары</w:t>
      </w:r>
      <w:r>
        <w:br/>
      </w:r>
      <w:r>
        <w:rPr>
          <w:rFonts w:ascii="Times New Roman"/>
          <w:b/>
          <w:i w:val="false"/>
          <w:color w:val="000000"/>
        </w:rPr>
        <w:t>
(110.00-нысан)</w:t>
      </w:r>
    </w:p>
    <w:bookmarkEnd w:id="5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1210" w:id="56"/>
    <w:p>
      <w:pPr>
        <w:spacing w:after="0"/>
        <w:ind w:left="0"/>
        <w:jc w:val="left"/>
      </w:pPr>
      <w:r>
        <w:rPr>
          <w:rFonts w:ascii="Times New Roman"/>
          <w:b/>
          <w:i w:val="false"/>
          <w:color w:val="000000"/>
        </w:rPr>
        <w:t xml:space="preserve"> 
1. Жалпы ережелер</w:t>
      </w:r>
    </w:p>
    <w:bookmarkEnd w:id="56"/>
    <w:bookmarkStart w:name="z1211" w:id="57"/>
    <w:p>
      <w:pPr>
        <w:spacing w:after="0"/>
        <w:ind w:left="0"/>
        <w:jc w:val="both"/>
      </w:pPr>
      <w:r>
        <w:rPr>
          <w:rFonts w:ascii="Times New Roman"/>
          <w:b w:val="false"/>
          <w:i w:val="false"/>
          <w:color w:val="000000"/>
          <w:sz w:val="28"/>
        </w:rPr>
        <w:t>
      1. Осы корпоративтік табыс салығы бойынша салық есептілігін (декларацияны) жасау қағидалары (110.00-нысан)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Заңы)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 белгіленген жер қойнауын пайдалануға арналған келісімшартқа немесе өнімді бөлу туралы келісімшартқа (жер қойнауын пайдалануға арналған келісімшарт) сәйкес қызметін жүзеге асыратын жер қойнауын пайдаланушылар жасайды. </w:t>
      </w:r>
      <w:r>
        <w:br/>
      </w:r>
      <w:r>
        <w:rPr>
          <w:rFonts w:ascii="Times New Roman"/>
          <w:b w:val="false"/>
          <w:i w:val="false"/>
          <w:color w:val="000000"/>
          <w:sz w:val="28"/>
        </w:rPr>
        <w:t>
</w:t>
      </w:r>
      <w:r>
        <w:rPr>
          <w:rFonts w:ascii="Times New Roman"/>
          <w:b w:val="false"/>
          <w:i w:val="false"/>
          <w:color w:val="000000"/>
          <w:sz w:val="28"/>
        </w:rPr>
        <w:t>
      Декларацияны жер қойнауын пайдаланушылар, Салық кодексінің 308-1-бабының 1-тармағында көрсетілген, осындай келісімшарт жасалған кездегі қолданыста болған салық заңнамасының нормаларының және келісімшартта айқындалған салық режимінің ерекшеліктерін ескере отырып, толтыруды жүзеге асырады. Осы Қағидаларда төменде көрсетілген Салық кодексінің нормаларына жасалынған сілтемелер:</w:t>
      </w:r>
      <w:r>
        <w:br/>
      </w:r>
      <w:r>
        <w:rPr>
          <w:rFonts w:ascii="Times New Roman"/>
          <w:b w:val="false"/>
          <w:i w:val="false"/>
          <w:color w:val="000000"/>
          <w:sz w:val="28"/>
        </w:rPr>
        <w:t>
</w:t>
      </w:r>
      <w:r>
        <w:rPr>
          <w:rFonts w:ascii="Times New Roman"/>
          <w:b w:val="false"/>
          <w:i w:val="false"/>
          <w:color w:val="000000"/>
          <w:sz w:val="28"/>
        </w:rPr>
        <w:t>
      – келісімшарттық қызмет бойынша корпоративтік 
</w:t>
      </w:r>
      <w:r>
        <w:rPr>
          <w:rFonts w:ascii="Times New Roman"/>
          <w:b w:val="false"/>
          <w:i w:val="false"/>
          <w:color w:val="000000"/>
          <w:sz w:val="28"/>
        </w:rPr>
        <w:t>
табыс салығын есептеу мақсатында 2001 жылғы 12 маусымдағы № 209-ІІ Салық </w:t>
      </w:r>
      <w:r>
        <w:rPr>
          <w:rFonts w:ascii="Times New Roman"/>
          <w:b w:val="false"/>
          <w:i w:val="false"/>
          <w:color w:val="000000"/>
          <w:sz w:val="28"/>
        </w:rPr>
        <w:t>кодексіне</w:t>
      </w:r>
      <w:r>
        <w:rPr>
          <w:rFonts w:ascii="Times New Roman"/>
          <w:b w:val="false"/>
          <w:i w:val="false"/>
          <w:color w:val="000000"/>
          <w:sz w:val="28"/>
        </w:rPr>
        <w:t xml:space="preserve"> не қолданылатын салық заңнамасының немесе жер қойнауын пайдалануға арналған келісімшарттардың ережелеріне сәйкес;</w:t>
      </w:r>
      <w:r>
        <w:br/>
      </w:r>
      <w:r>
        <w:rPr>
          <w:rFonts w:ascii="Times New Roman"/>
          <w:b w:val="false"/>
          <w:i w:val="false"/>
          <w:color w:val="000000"/>
          <w:sz w:val="28"/>
        </w:rPr>
        <w:t>
</w:t>
      </w:r>
      <w:r>
        <w:rPr>
          <w:rFonts w:ascii="Times New Roman"/>
          <w:b w:val="false"/>
          <w:i w:val="false"/>
          <w:color w:val="000000"/>
          <w:sz w:val="28"/>
        </w:rPr>
        <w:t>
      – келісімшарттан тыс қызмет бойынша корпоративтік табыс салығын есептеу мақсатында 2008 жылғы 10 желтоқсандағы № 99-ІV Салық </w:t>
      </w:r>
      <w:r>
        <w:rPr>
          <w:rFonts w:ascii="Times New Roman"/>
          <w:b w:val="false"/>
          <w:i w:val="false"/>
          <w:color w:val="000000"/>
          <w:sz w:val="28"/>
        </w:rPr>
        <w:t>кодексіне</w:t>
      </w:r>
      <w:r>
        <w:rPr>
          <w:rFonts w:ascii="Times New Roman"/>
          <w:b w:val="false"/>
          <w:i w:val="false"/>
          <w:color w:val="000000"/>
          <w:sz w:val="28"/>
        </w:rPr>
        <w:t xml:space="preserve"> сәйкес келтірілген.</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(110.00-нысан) және салық міндеттемесінің есептелуі туралы ақпаратты егжей-тегжейлі көрсетуге арналған қосымшалардан (110.01-ден 110.08-ге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xml:space="preserve">
      5. Декларацияға қосымшалар тиісті көрсеткіштерді ашуды талап ететін Декларациядағы жолдар толтырылған кезде міндетті тәртіпте толтырылады. </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көрсетілуге тиіс деректер болмаған жағдайда толтырылмайды.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толтыру кезінде:</w:t>
      </w:r>
      <w:r>
        <w:br/>
      </w:r>
      <w:r>
        <w:rPr>
          <w:rFonts w:ascii="Times New Roman"/>
          <w:b w:val="false"/>
          <w:i w:val="false"/>
          <w:color w:val="000000"/>
          <w:sz w:val="28"/>
        </w:rPr>
        <w:t>
</w:t>
      </w:r>
      <w:r>
        <w:rPr>
          <w:rFonts w:ascii="Times New Roman"/>
          <w:b w:val="false"/>
          <w:i w:val="false"/>
          <w:color w:val="000000"/>
          <w:sz w:val="28"/>
        </w:rPr>
        <w:t xml:space="preserve">
      1) қағаз тасығышта – қара не көк сиялы қаламмен немесе қаламұшпен, баспаханалық бас әріптермен немесе баспа құрылғысын пайдалана отырып толтырылады; </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 </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екі данада толтырылып,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қағаз тасығышта хабарламасы бар тапсырыс хатпен пошта арқылы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xml:space="preserve">
      3) электронды түрде – салық төлеуші (салық агенті) салық қызметі органдарының салық есептілігін қабылдау жүйесінен электронды түрде қабылданғаны немесе қабылданбағаны туралы хабарлама алады. </w:t>
      </w:r>
      <w:r>
        <w:br/>
      </w:r>
      <w:r>
        <w:rPr>
          <w:rFonts w:ascii="Times New Roman"/>
          <w:b w:val="false"/>
          <w:i w:val="false"/>
          <w:color w:val="000000"/>
          <w:sz w:val="28"/>
        </w:rPr>
        <w:t>
</w:t>
      </w:r>
      <w:r>
        <w:rPr>
          <w:rFonts w:ascii="Times New Roman"/>
          <w:b w:val="false"/>
          <w:i w:val="false"/>
          <w:color w:val="000000"/>
          <w:sz w:val="28"/>
        </w:rPr>
        <w:t xml:space="preserve">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w:t>
      </w:r>
      <w:r>
        <w:rPr>
          <w:rFonts w:ascii="Times New Roman"/>
          <w:b w:val="false"/>
          <w:i w:val="false"/>
          <w:color w:val="000000"/>
          <w:sz w:val="28"/>
        </w:rPr>
        <w:t xml:space="preserve">
      14. Декларацияда (110.00-нысан)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110.00 Декларациясының табыстары мен шығыстарының 110.00.001 – 110.00.058 жолдары 110.01 және 110.02 нысаны қосымшаларының осыған ұқсас жолдарының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xml:space="preserve">
      Жер қойнауын пайдаланушының қызметі бойынша жалпы корпоративтік табыс салығы бойынша салық міндеттемесінің есебі келісімшарттан тыс қызмет бойынша есептелген корпоративтік табыс салығы мен жер қойнауын пайдалануға арналған әрбір келісімшарт бойынша корпоративтік табыс салығының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әрбір келісімшарт бойынша корпоративтік табыс салығының сомасы 110.01 нысанында белгіленген тәртіпте айқындалады.</w:t>
      </w:r>
      <w:r>
        <w:br/>
      </w:r>
      <w:r>
        <w:rPr>
          <w:rFonts w:ascii="Times New Roman"/>
          <w:b w:val="false"/>
          <w:i w:val="false"/>
          <w:color w:val="000000"/>
          <w:sz w:val="28"/>
        </w:rPr>
        <w:t>
</w:t>
      </w: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110.02 нысанында белгіленген тәртіпте айқындайды.</w:t>
      </w:r>
      <w:r>
        <w:br/>
      </w:r>
      <w:r>
        <w:rPr>
          <w:rFonts w:ascii="Times New Roman"/>
          <w:b w:val="false"/>
          <w:i w:val="false"/>
          <w:color w:val="000000"/>
          <w:sz w:val="28"/>
        </w:rPr>
        <w:t>
</w:t>
      </w:r>
      <w:r>
        <w:rPr>
          <w:rFonts w:ascii="Times New Roman"/>
          <w:b w:val="false"/>
          <w:i w:val="false"/>
          <w:color w:val="000000"/>
          <w:sz w:val="28"/>
        </w:rPr>
        <w:t>
      15.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БСН – Ұлттық тізілімдер туралы заңның 3-бабы 4-тармағының 4) тармақшасы қолданысқа енгізілген күннен бастап бизнес-сәйкестендіру нөмірі міндетті түрде толтырылуы тиіс.</w:t>
      </w:r>
    </w:p>
    <w:bookmarkEnd w:id="57"/>
    <w:bookmarkStart w:name="z1243" w:id="58"/>
    <w:p>
      <w:pPr>
        <w:spacing w:after="0"/>
        <w:ind w:left="0"/>
        <w:jc w:val="left"/>
      </w:pPr>
      <w:r>
        <w:rPr>
          <w:rFonts w:ascii="Times New Roman"/>
          <w:b/>
          <w:i w:val="false"/>
          <w:color w:val="000000"/>
        </w:rPr>
        <w:t xml:space="preserve"> 
2. Декларацияны жасау (110.00-нысан)</w:t>
      </w:r>
    </w:p>
    <w:bookmarkEnd w:id="58"/>
    <w:bookmarkStart w:name="z1244" w:id="59"/>
    <w:p>
      <w:pPr>
        <w:spacing w:after="0"/>
        <w:ind w:left="0"/>
        <w:jc w:val="both"/>
      </w:pPr>
      <w:r>
        <w:rPr>
          <w:rFonts w:ascii="Times New Roman"/>
          <w:b w:val="false"/>
          <w:i w:val="false"/>
          <w:color w:val="000000"/>
          <w:sz w:val="28"/>
        </w:rPr>
        <w:t>
      16.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жасаған кезде жолда құрылтай құжаттарына сәйкес сенімгерлікпен басқарушы заңды тұлғаның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w:t>
      </w:r>
      <w:r>
        <w:rPr>
          <w:rFonts w:ascii="Times New Roman"/>
          <w:b w:val="false"/>
          <w:i w:val="false"/>
          <w:color w:val="000000"/>
          <w:sz w:val="28"/>
        </w:rPr>
        <w:t xml:space="preserve">
      Осы Қағидалардың 62-тармағына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9) берілген қосымшалар.</w:t>
      </w:r>
      <w:r>
        <w:br/>
      </w:r>
      <w:r>
        <w:rPr>
          <w:rFonts w:ascii="Times New Roman"/>
          <w:b w:val="false"/>
          <w:i w:val="false"/>
          <w:color w:val="000000"/>
          <w:sz w:val="28"/>
        </w:rPr>
        <w:t>
</w:t>
      </w:r>
      <w:r>
        <w:rPr>
          <w:rFonts w:ascii="Times New Roman"/>
          <w:b w:val="false"/>
          <w:i w:val="false"/>
          <w:color w:val="000000"/>
          <w:sz w:val="28"/>
        </w:rPr>
        <w:t>
      Салық төлеуші берген Декларацияға қосымшалардың нөмірі белгіленеді;</w:t>
      </w:r>
      <w:r>
        <w:br/>
      </w:r>
      <w:r>
        <w:rPr>
          <w:rFonts w:ascii="Times New Roman"/>
          <w:b w:val="false"/>
          <w:i w:val="false"/>
          <w:color w:val="000000"/>
          <w:sz w:val="28"/>
        </w:rPr>
        <w:t>
</w:t>
      </w:r>
      <w:r>
        <w:rPr>
          <w:rFonts w:ascii="Times New Roman"/>
          <w:b w:val="false"/>
          <w:i w:val="false"/>
          <w:color w:val="000000"/>
          <w:sz w:val="28"/>
        </w:rPr>
        <w:t>
      10) резиденттік белгісі:</w:t>
      </w:r>
      <w:r>
        <w:br/>
      </w:r>
      <w:r>
        <w:rPr>
          <w:rFonts w:ascii="Times New Roman"/>
          <w:b w:val="false"/>
          <w:i w:val="false"/>
          <w:color w:val="000000"/>
          <w:sz w:val="28"/>
        </w:rPr>
        <w:t>
</w:t>
      </w:r>
      <w:r>
        <w:rPr>
          <w:rFonts w:ascii="Times New Roman"/>
          <w:b w:val="false"/>
          <w:i w:val="false"/>
          <w:color w:val="000000"/>
          <w:sz w:val="28"/>
        </w:rPr>
        <w:t>
      А торкөзін Қазақстан Республикасының резидент салық төлеушісі белгілейді;</w:t>
      </w:r>
      <w:r>
        <w:br/>
      </w:r>
      <w:r>
        <w:rPr>
          <w:rFonts w:ascii="Times New Roman"/>
          <w:b w:val="false"/>
          <w:i w:val="false"/>
          <w:color w:val="000000"/>
          <w:sz w:val="28"/>
        </w:rPr>
        <w:t>
</w:t>
      </w:r>
      <w:r>
        <w:rPr>
          <w:rFonts w:ascii="Times New Roman"/>
          <w:b w:val="false"/>
          <w:i w:val="false"/>
          <w:color w:val="000000"/>
          <w:sz w:val="28"/>
        </w:rPr>
        <w:t>
      В торкөзін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11) резиденттік елінің коды мен салықтық тіркеу нөмірі;</w:t>
      </w:r>
      <w:r>
        <w:br/>
      </w:r>
      <w:r>
        <w:rPr>
          <w:rFonts w:ascii="Times New Roman"/>
          <w:b w:val="false"/>
          <w:i w:val="false"/>
          <w:color w:val="000000"/>
          <w:sz w:val="28"/>
        </w:rPr>
        <w:t>
</w:t>
      </w: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w:t>
      </w:r>
      <w:r>
        <w:rPr>
          <w:rFonts w:ascii="Times New Roman"/>
          <w:b w:val="false"/>
          <w:i w:val="false"/>
          <w:color w:val="000000"/>
          <w:sz w:val="28"/>
        </w:rPr>
        <w:t>
      А жолында осы Қағидалардың 63-тармағына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12) Қазақстан Республикасы шегінен тыс жерлерде тұрақты мекемесінің бар–жоғы.</w:t>
      </w:r>
      <w:r>
        <w:br/>
      </w:r>
      <w:r>
        <w:rPr>
          <w:rFonts w:ascii="Times New Roman"/>
          <w:b w:val="false"/>
          <w:i w:val="false"/>
          <w:color w:val="000000"/>
          <w:sz w:val="28"/>
        </w:rPr>
        <w:t>
</w:t>
      </w: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r>
        <w:br/>
      </w:r>
      <w:r>
        <w:rPr>
          <w:rFonts w:ascii="Times New Roman"/>
          <w:b w:val="false"/>
          <w:i w:val="false"/>
          <w:color w:val="000000"/>
          <w:sz w:val="28"/>
        </w:rPr>
        <w:t>
</w:t>
      </w:r>
      <w:r>
        <w:rPr>
          <w:rFonts w:ascii="Times New Roman"/>
          <w:b w:val="false"/>
          <w:i w:val="false"/>
          <w:color w:val="000000"/>
          <w:sz w:val="28"/>
        </w:rPr>
        <w:t>
      17.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110.00.001 жолында 110.01.001 және 110.01.005 және 110.02.001 (110.01.001 + 110.01.005 + 110.02.001) жолдарының сомасы ретінде айқындалатын, тауарларды (жұмыстарды, қызметтерді) өткізуден табыс көрсетіледі;</w:t>
      </w:r>
      <w:r>
        <w:br/>
      </w:r>
      <w:r>
        <w:rPr>
          <w:rFonts w:ascii="Times New Roman"/>
          <w:b w:val="false"/>
          <w:i w:val="false"/>
          <w:color w:val="000000"/>
          <w:sz w:val="28"/>
        </w:rPr>
        <w:t>
</w:t>
      </w:r>
      <w:r>
        <w:rPr>
          <w:rFonts w:ascii="Times New Roman"/>
          <w:b w:val="false"/>
          <w:i w:val="false"/>
          <w:color w:val="000000"/>
          <w:sz w:val="28"/>
        </w:rPr>
        <w:t>
      2) 110.00.002 жолында 110.01.002 және 110.02.002 (110.01.002 + 110.02.002) жолдарының сомасы ретінде айқындалатын, құн өсімінен түсетін табыс көрсетіледі;</w:t>
      </w:r>
      <w:r>
        <w:br/>
      </w:r>
      <w:r>
        <w:rPr>
          <w:rFonts w:ascii="Times New Roman"/>
          <w:b w:val="false"/>
          <w:i w:val="false"/>
          <w:color w:val="000000"/>
          <w:sz w:val="28"/>
        </w:rPr>
        <w:t>
</w:t>
      </w:r>
      <w:r>
        <w:rPr>
          <w:rFonts w:ascii="Times New Roman"/>
          <w:b w:val="false"/>
          <w:i w:val="false"/>
          <w:color w:val="000000"/>
          <w:sz w:val="28"/>
        </w:rPr>
        <w:t>
      3) 110.00.003 жолында туынды қаржы құралдар, оның ішінде 110.02.003 жолда көрсетілген сомма көшірілетін, алдыңғы салық кезеңінен көшірілген залалдар ескеріле отырып,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110.00.004 жолында 110.01.03 және 110.02.004 (110.01.003 + 110.02.004) жолдарының сомасы ретінде айқындалатын,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110.00.005 жолында 110.01.004 және 110.02.005 (110.01.004 + 110.02.005) жолдарының сомасы ретінде айқындалатын, күмәнді міндеттемелер бойынша (110.01.004+110.02.005);</w:t>
      </w:r>
      <w:r>
        <w:br/>
      </w:r>
      <w:r>
        <w:rPr>
          <w:rFonts w:ascii="Times New Roman"/>
          <w:b w:val="false"/>
          <w:i w:val="false"/>
          <w:color w:val="000000"/>
          <w:sz w:val="28"/>
        </w:rPr>
        <w:t>
</w:t>
      </w:r>
      <w:r>
        <w:rPr>
          <w:rFonts w:ascii="Times New Roman"/>
          <w:b w:val="false"/>
          <w:i w:val="false"/>
          <w:color w:val="000000"/>
          <w:sz w:val="28"/>
        </w:rPr>
        <w:t>
      6) 110.00.006 жолында 110.01.006 және 110.02.006 (110.01.006 + 110.02.006) жолдарының сомасы ретінде айқындалатын,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7) 110.00.007 жолында 110.01.007 жолында көрсетілген сомма көшірілетін, Салық кодексіне сәйкес жылдық жиынтық табысқа енгізілетін, кәсіпкерлік қызметті шектеуге немесе тоқтатуға келісім бергені үшін алынған табыс көрсетіледі;</w:t>
      </w:r>
      <w:r>
        <w:br/>
      </w:r>
      <w:r>
        <w:rPr>
          <w:rFonts w:ascii="Times New Roman"/>
          <w:b w:val="false"/>
          <w:i w:val="false"/>
          <w:color w:val="000000"/>
          <w:sz w:val="28"/>
        </w:rPr>
        <w:t>
</w:t>
      </w:r>
      <w:r>
        <w:rPr>
          <w:rFonts w:ascii="Times New Roman"/>
          <w:b w:val="false"/>
          <w:i w:val="false"/>
          <w:color w:val="000000"/>
          <w:sz w:val="28"/>
        </w:rPr>
        <w:t>
      8) 110.00.008 жолында 110.01.008 және 110.02.007 (110.01.008 + 110.02.007) жолдарының сомасы ретінде айқындалатын,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9) 110.00.009 жолында 110.01.010 жолда көрсетілген сомма көшірілетін, жалпы үлестік меншіктен табысты бөлу кезінде алынатын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10) 110.00.010 жолында 110.01.009 жолда көрсетілген сомма көшірілетін,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11) 110.00.011 жолында 110.01.011 және 110.02.008 (110.01.011 + 110.02.008) жылдық жиынтық табысқа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w:t>
      </w:r>
      <w:r>
        <w:br/>
      </w:r>
      <w:r>
        <w:rPr>
          <w:rFonts w:ascii="Times New Roman"/>
          <w:b w:val="false"/>
          <w:i w:val="false"/>
          <w:color w:val="000000"/>
          <w:sz w:val="28"/>
        </w:rPr>
        <w:t>
</w:t>
      </w:r>
      <w:r>
        <w:rPr>
          <w:rFonts w:ascii="Times New Roman"/>
          <w:b w:val="false"/>
          <w:i w:val="false"/>
          <w:color w:val="000000"/>
          <w:sz w:val="28"/>
        </w:rPr>
        <w:t>
      12) 220.00.012 жолында 110.01.012 жолда көрсетілген сомма көшірілетін, бұрын жүргізілген шегерімдер бойынша алынған өтемақылар көрсетіледі;</w:t>
      </w:r>
      <w:r>
        <w:br/>
      </w:r>
      <w:r>
        <w:rPr>
          <w:rFonts w:ascii="Times New Roman"/>
          <w:b w:val="false"/>
          <w:i w:val="false"/>
          <w:color w:val="000000"/>
          <w:sz w:val="28"/>
        </w:rPr>
        <w:t>
</w:t>
      </w:r>
      <w:r>
        <w:rPr>
          <w:rFonts w:ascii="Times New Roman"/>
          <w:b w:val="false"/>
          <w:i w:val="false"/>
          <w:color w:val="000000"/>
          <w:sz w:val="28"/>
        </w:rPr>
        <w:t xml:space="preserve">
      13) 220.00.013 жолында 110.01.014, 110.01.016 және 110.01.018 және 110.02.009 (110.01.014 + 110.01.016 + 110.01.018 + 110.02.009) жолдарының сомасы ретінде айқындалатын, дивидендтер, депозит бойынша сыйақы, борышты бағалы қағаз, вексель, исламдық жалға беру сертификаты, ұтыстар көрсетіледі; </w:t>
      </w:r>
      <w:r>
        <w:br/>
      </w:r>
      <w:r>
        <w:rPr>
          <w:rFonts w:ascii="Times New Roman"/>
          <w:b w:val="false"/>
          <w:i w:val="false"/>
          <w:color w:val="000000"/>
          <w:sz w:val="28"/>
        </w:rPr>
        <w:t>
</w:t>
      </w:r>
      <w:r>
        <w:rPr>
          <w:rFonts w:ascii="Times New Roman"/>
          <w:b w:val="false"/>
          <w:i w:val="false"/>
          <w:color w:val="000000"/>
          <w:sz w:val="28"/>
        </w:rPr>
        <w:t>
      14) 110.00.014 жолында 110.01.013 жолда көрсетілген сомма көшірілетін, өтеусіз алынған мүлік, жұмыстарды орындау, қызметтерді көрсету түріндегі табыс көрсетіледі;</w:t>
      </w:r>
      <w:r>
        <w:br/>
      </w:r>
      <w:r>
        <w:rPr>
          <w:rFonts w:ascii="Times New Roman"/>
          <w:b w:val="false"/>
          <w:i w:val="false"/>
          <w:color w:val="000000"/>
          <w:sz w:val="28"/>
        </w:rPr>
        <w:t>
</w:t>
      </w:r>
      <w:r>
        <w:rPr>
          <w:rFonts w:ascii="Times New Roman"/>
          <w:b w:val="false"/>
          <w:i w:val="false"/>
          <w:color w:val="000000"/>
          <w:sz w:val="28"/>
        </w:rPr>
        <w:t>
      15) 110.00.016 жолында 110.01.017 және 110.02.010 (110.01.017 + 110.02.010) жолдарының сомасы ретінде айқындалатын, қаржы есептілігінің халықаралық стандарттары мен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оң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16) 110.00.016 жолында 110.01.015 жолында көрсетілген сомма көшірілетін, таза табысты бөлу кезінде салық кезеңі ішінде алынған және әр құрылтайшының, қатысушының үлестерін сақтай отырып, резидент заңды тұлғаның жарғылық капиталын өсіруге бағытталған табыс көрсетіледі;</w:t>
      </w:r>
      <w:r>
        <w:br/>
      </w:r>
      <w:r>
        <w:rPr>
          <w:rFonts w:ascii="Times New Roman"/>
          <w:b w:val="false"/>
          <w:i w:val="false"/>
          <w:color w:val="000000"/>
          <w:sz w:val="28"/>
        </w:rPr>
        <w:t>
</w:t>
      </w:r>
      <w:r>
        <w:rPr>
          <w:rFonts w:ascii="Times New Roman"/>
          <w:b w:val="false"/>
          <w:i w:val="false"/>
          <w:color w:val="000000"/>
          <w:sz w:val="28"/>
        </w:rPr>
        <w:t>
      17) 110.00.017 жолында 110.01.020 жолында көрсетілген сомма көшірілетін, жылдық жиынтық табысқа енгізілетін, қызметкерлерді қоғамдық тамақтандыруды, мектепке дейінгі тәрбие және оқыту, балаларды, қарттар мен мүгедектерді әлеуметтік қорғау және әлеуметтік қамтамасыз етуді ұйымдастыру бойынша қызметті жүзеге асыру кезінде пайдаланылатын әлеуметтік сала объектілерін пайдаланғаннан алған табыстар көрсетіледі;</w:t>
      </w:r>
      <w:r>
        <w:br/>
      </w:r>
      <w:r>
        <w:rPr>
          <w:rFonts w:ascii="Times New Roman"/>
          <w:b w:val="false"/>
          <w:i w:val="false"/>
          <w:color w:val="000000"/>
          <w:sz w:val="28"/>
        </w:rPr>
        <w:t>
</w:t>
      </w:r>
      <w:r>
        <w:rPr>
          <w:rFonts w:ascii="Times New Roman"/>
          <w:b w:val="false"/>
          <w:i w:val="false"/>
          <w:color w:val="000000"/>
          <w:sz w:val="28"/>
        </w:rPr>
        <w:t>
      18) 110.00.018 жолында 110.01.011 жолында көрсетілген сомма көшірілетін, ислам банкінде орналастырылған инвестициялық депозит бойынша табыс көрсетіледі;</w:t>
      </w:r>
      <w:r>
        <w:br/>
      </w:r>
      <w:r>
        <w:rPr>
          <w:rFonts w:ascii="Times New Roman"/>
          <w:b w:val="false"/>
          <w:i w:val="false"/>
          <w:color w:val="000000"/>
          <w:sz w:val="28"/>
        </w:rPr>
        <w:t>
</w:t>
      </w:r>
      <w:r>
        <w:rPr>
          <w:rFonts w:ascii="Times New Roman"/>
          <w:b w:val="false"/>
          <w:i w:val="false"/>
          <w:color w:val="000000"/>
          <w:sz w:val="28"/>
        </w:rPr>
        <w:t>
      19) 110.00.019 жолында 110.01.019 жолында көрсетілген сомма көшірілетін, роялти түріндегі салық төлеуші алуға жататын (алған) табыс көрсетіледі;</w:t>
      </w:r>
      <w:r>
        <w:br/>
      </w:r>
      <w:r>
        <w:rPr>
          <w:rFonts w:ascii="Times New Roman"/>
          <w:b w:val="false"/>
          <w:i w:val="false"/>
          <w:color w:val="000000"/>
          <w:sz w:val="28"/>
        </w:rPr>
        <w:t>
</w:t>
      </w:r>
      <w:r>
        <w:rPr>
          <w:rFonts w:ascii="Times New Roman"/>
          <w:b w:val="false"/>
          <w:i w:val="false"/>
          <w:color w:val="000000"/>
          <w:sz w:val="28"/>
        </w:rPr>
        <w:t>
      20) 110.00.020 жолында 110.01.021 жолында көрсетілген сомма көшірілетін,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r>
        <w:br/>
      </w:r>
      <w:r>
        <w:rPr>
          <w:rFonts w:ascii="Times New Roman"/>
          <w:b w:val="false"/>
          <w:i w:val="false"/>
          <w:color w:val="000000"/>
          <w:sz w:val="28"/>
        </w:rPr>
        <w:t>
</w:t>
      </w:r>
      <w:r>
        <w:rPr>
          <w:rFonts w:ascii="Times New Roman"/>
          <w:b w:val="false"/>
          <w:i w:val="false"/>
          <w:color w:val="000000"/>
          <w:sz w:val="28"/>
        </w:rPr>
        <w:t>
      21) 110.00.021 жолында 110.01.022 және 110.02.012 (110.01.022 + 110.02.012) жолдарының сомасы ретінде айқындалатын, Салық кодексіне сәйкес жылдық жиынтық табысқа енгізілетін салық төлеушінің басқа да табыстары көрсетіледі;</w:t>
      </w:r>
      <w:r>
        <w:br/>
      </w:r>
      <w:r>
        <w:rPr>
          <w:rFonts w:ascii="Times New Roman"/>
          <w:b w:val="false"/>
          <w:i w:val="false"/>
          <w:color w:val="000000"/>
          <w:sz w:val="28"/>
        </w:rPr>
        <w:t>
</w:t>
      </w:r>
      <w:r>
        <w:rPr>
          <w:rFonts w:ascii="Times New Roman"/>
          <w:b w:val="false"/>
          <w:i w:val="false"/>
          <w:color w:val="000000"/>
          <w:sz w:val="28"/>
        </w:rPr>
        <w:t>
      22) 110.00.022 жолында 110.01.023 және 110.02.013 (110.01.023 + 110.02.013) жолдарын қосумен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23) 110.00.023 жолында 110.01.024 және 110.02.014 (110.01.024 + 110.02.014) жолдарының сомасы ретінде айқындалатын, жылдық жиынтық табысты түзетудің жалпы сомасы көрсетіледі;</w:t>
      </w:r>
      <w:r>
        <w:br/>
      </w:r>
      <w:r>
        <w:rPr>
          <w:rFonts w:ascii="Times New Roman"/>
          <w:b w:val="false"/>
          <w:i w:val="false"/>
          <w:color w:val="000000"/>
          <w:sz w:val="28"/>
        </w:rPr>
        <w:t>
</w:t>
      </w:r>
      <w:r>
        <w:rPr>
          <w:rFonts w:ascii="Times New Roman"/>
          <w:b w:val="false"/>
          <w:i w:val="false"/>
          <w:color w:val="000000"/>
          <w:sz w:val="28"/>
        </w:rPr>
        <w:t>
      24) 110.00.024 жолында 110.01.015 жолда көрсетілген сомма көшірілетін, тауарлық-материалдық запастарды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25) 110.00.025 жолында 110.01.025 және 110.02.016 (110.01.025 + 110.02.016) жолдарының сомасы ретінде айқындалатын, түзету ескеріле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18. «Шегерімдер» бөлімінде:</w:t>
      </w:r>
      <w:r>
        <w:br/>
      </w:r>
      <w:r>
        <w:rPr>
          <w:rFonts w:ascii="Times New Roman"/>
          <w:b w:val="false"/>
          <w:i w:val="false"/>
          <w:color w:val="000000"/>
          <w:sz w:val="28"/>
        </w:rPr>
        <w:t>
</w:t>
      </w:r>
      <w:r>
        <w:rPr>
          <w:rFonts w:ascii="Times New Roman"/>
          <w:b w:val="false"/>
          <w:i w:val="false"/>
          <w:color w:val="000000"/>
          <w:sz w:val="28"/>
        </w:rPr>
        <w:t>
      1) 110.00.026 жолында 110.01.026 және 110.02.017 (110.01.026 + 110.02.017) шегерімге жатқызылатын сатылған (жұмсалған) тауарлардың, сатып алынған және өтеусіз алынған жұмыстар,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2) 110.00.027 жолында 110.01.036 және 110.02.018 (110.01.036 + 110.02.018) жолдарының сомасы ретінде айқындалатын, шегерімге жатқызылатын айыппұлдардың, өсімпұлдардың,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110.00.028 жолында 110.01.019 жолда көрсетілген сомма көшірілетін, барабар әдістің қолданылуына байланысты есепке жатқызуға жатпайтын және шегерімге жатқызылатын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4) 110.00.029 жолында 110.01.020 жолында көрсетілген сомма көшірілетін,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2009 жылдың 1 қаңтарына қалыптасқан және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5) 110.00.030 жолында 110.01.021 жолында көрсетілген сомма көшірілетін,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xml:space="preserve">
      6) 110.00.031 жолында 110.01.027 және 110.02.022 (110.01.027 + 110.02.022) жолдарының сомасы ретінде айқындалатын, шегерімге жатқызылатын сыйақылардың жалпы сомасы көрсетіледі (110.01.027+110.02.036); </w:t>
      </w:r>
      <w:r>
        <w:br/>
      </w:r>
      <w:r>
        <w:rPr>
          <w:rFonts w:ascii="Times New Roman"/>
          <w:b w:val="false"/>
          <w:i w:val="false"/>
          <w:color w:val="000000"/>
          <w:sz w:val="28"/>
        </w:rPr>
        <w:t>
</w:t>
      </w:r>
      <w:r>
        <w:rPr>
          <w:rFonts w:ascii="Times New Roman"/>
          <w:b w:val="false"/>
          <w:i w:val="false"/>
          <w:color w:val="000000"/>
          <w:sz w:val="28"/>
        </w:rPr>
        <w:t>
      7) 110.00.032 жолында 110.02.023 жолында көрсетілген сомма көшірілетін,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8) 110.00.033 жолында 110.01.028 және 110.02.024 (110.01.028 + 110.02.024) жолдарының сомасы ретінде айқындалатын, шегерімге жатқызылатын төленген күмәнді міндеттемелер көрсетіледі;</w:t>
      </w:r>
      <w:r>
        <w:br/>
      </w:r>
      <w:r>
        <w:rPr>
          <w:rFonts w:ascii="Times New Roman"/>
          <w:b w:val="false"/>
          <w:i w:val="false"/>
          <w:color w:val="000000"/>
          <w:sz w:val="28"/>
        </w:rPr>
        <w:t>
</w:t>
      </w:r>
      <w:r>
        <w:rPr>
          <w:rFonts w:ascii="Times New Roman"/>
          <w:b w:val="false"/>
          <w:i w:val="false"/>
          <w:color w:val="000000"/>
          <w:sz w:val="28"/>
        </w:rPr>
        <w:t>
      9) 110.00.034 жолында 110.01.029 және 110.02.025 (110.01.029 + 110.02.025) жолдарының сомасы ретінде айқындалатын, шегерімге жатқызылатын күмәнді талаптар көрсетіледі;</w:t>
      </w:r>
      <w:r>
        <w:br/>
      </w:r>
      <w:r>
        <w:rPr>
          <w:rFonts w:ascii="Times New Roman"/>
          <w:b w:val="false"/>
          <w:i w:val="false"/>
          <w:color w:val="000000"/>
          <w:sz w:val="28"/>
        </w:rPr>
        <w:t>
</w:t>
      </w:r>
      <w:r>
        <w:rPr>
          <w:rFonts w:ascii="Times New Roman"/>
          <w:b w:val="false"/>
          <w:i w:val="false"/>
          <w:color w:val="000000"/>
          <w:sz w:val="28"/>
        </w:rPr>
        <w:t>
      10) 110.00.035 жолында 110.01.030 жолында көрсетілген сомма көшірілетін, шегерімге жатқызылатын кен орындарын әзірлеу салдарларын жою қорына аударымдардың сомасы көрсетiледi;</w:t>
      </w:r>
      <w:r>
        <w:br/>
      </w:r>
      <w:r>
        <w:rPr>
          <w:rFonts w:ascii="Times New Roman"/>
          <w:b w:val="false"/>
          <w:i w:val="false"/>
          <w:color w:val="000000"/>
          <w:sz w:val="28"/>
        </w:rPr>
        <w:t>
</w:t>
      </w:r>
      <w:r>
        <w:rPr>
          <w:rFonts w:ascii="Times New Roman"/>
          <w:b w:val="false"/>
          <w:i w:val="false"/>
          <w:color w:val="000000"/>
          <w:sz w:val="28"/>
        </w:rPr>
        <w:t>
      11) 110.00.036 жолында 110.01.032 жолында көрсетілген сомма көшірілетін, шегерімге жатқызылатын әлеуметтік төлемдерге шығыстардың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12) 110.00.037 жолында 110.01.033 жолында көрсетілген сомма көшірілетін,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r>
        <w:br/>
      </w:r>
      <w:r>
        <w:rPr>
          <w:rFonts w:ascii="Times New Roman"/>
          <w:b w:val="false"/>
          <w:i w:val="false"/>
          <w:color w:val="000000"/>
          <w:sz w:val="28"/>
        </w:rPr>
        <w:t>
</w:t>
      </w:r>
      <w:r>
        <w:rPr>
          <w:rFonts w:ascii="Times New Roman"/>
          <w:b w:val="false"/>
          <w:i w:val="false"/>
          <w:color w:val="000000"/>
          <w:sz w:val="28"/>
        </w:rPr>
        <w:t>
      13) 110.00.038 жолында 110.01.031 жолында көрсетілген сомма көшірілетін,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14) 110.00.039 жолында 110.02.026 жолында көрсетілген сомма көшірілетін,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15) 110.00.040 жолында 110.01.034 және 110.02.027 (110.01.034 + 110.02.027) жолдарының сомасы ретінде айқындалатын,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16) 110.00.041 жолында 110.01.035 және 110.02.028 (110.01.035 + 110.02.028) жолдарының сомасы ретінде айқындалатын,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17) 110.00.042 жолында 110.01.037 және 110.02.029 (110.01.037 + 110.02.029) жүргізілетін тіркелген активтер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18) 110.00.043 жолында 110.02.030 жолында көрсетілген сомма көшірілетін,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19) 110.00.044 жолында 110.02.031 жолында көрсетілген сомма көшірілетін, Салық кодексіне сәйкес шегерімге жатқызылатын өзге де шығыстар көрсетіледі;</w:t>
      </w:r>
      <w:r>
        <w:br/>
      </w:r>
      <w:r>
        <w:rPr>
          <w:rFonts w:ascii="Times New Roman"/>
          <w:b w:val="false"/>
          <w:i w:val="false"/>
          <w:color w:val="000000"/>
          <w:sz w:val="28"/>
        </w:rPr>
        <w:t>
</w:t>
      </w:r>
      <w:r>
        <w:rPr>
          <w:rFonts w:ascii="Times New Roman"/>
          <w:b w:val="false"/>
          <w:i w:val="false"/>
          <w:color w:val="000000"/>
          <w:sz w:val="28"/>
        </w:rPr>
        <w:t>
      20) 110.00.045 жолында 110.01.038 және 110.02.032 (110.01.038 + 110.02.032) жолдарының сомасы ретінде айқындалады шегерімге жатқызуға тиіс сома көрсетіледі.</w:t>
      </w:r>
      <w:r>
        <w:br/>
      </w:r>
      <w:r>
        <w:rPr>
          <w:rFonts w:ascii="Times New Roman"/>
          <w:b w:val="false"/>
          <w:i w:val="false"/>
          <w:color w:val="000000"/>
          <w:sz w:val="28"/>
        </w:rPr>
        <w:t>
</w:t>
      </w:r>
      <w:r>
        <w:rPr>
          <w:rFonts w:ascii="Times New Roman"/>
          <w:b w:val="false"/>
          <w:i w:val="false"/>
          <w:color w:val="000000"/>
          <w:sz w:val="28"/>
        </w:rPr>
        <w:t>
      19. «Салық кодексіне сәйкес табыстар мен шығыстарды түзету» бөлімінде:</w:t>
      </w:r>
      <w:r>
        <w:br/>
      </w:r>
      <w:r>
        <w:rPr>
          <w:rFonts w:ascii="Times New Roman"/>
          <w:b w:val="false"/>
          <w:i w:val="false"/>
          <w:color w:val="000000"/>
          <w:sz w:val="28"/>
        </w:rPr>
        <w:t>
</w:t>
      </w:r>
      <w:r>
        <w:rPr>
          <w:rFonts w:ascii="Times New Roman"/>
          <w:b w:val="false"/>
          <w:i w:val="false"/>
          <w:color w:val="000000"/>
          <w:sz w:val="28"/>
        </w:rPr>
        <w:t>
      1) 110.00.046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110.00.046 I және 110.00.046 II (110.00.046 I – 110.00.046 II)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 110.00.046 I жолында 110.02.033 I жолының мәні көшіріледі, Салық кодексінің 131, 132-баптарына сәйкес жүргізілетін табыстарды түзету сомасы көрсетіледі;</w:t>
      </w:r>
      <w:r>
        <w:br/>
      </w:r>
      <w:r>
        <w:rPr>
          <w:rFonts w:ascii="Times New Roman"/>
          <w:b w:val="false"/>
          <w:i w:val="false"/>
          <w:color w:val="000000"/>
          <w:sz w:val="28"/>
        </w:rPr>
        <w:t>
</w:t>
      </w:r>
      <w:r>
        <w:rPr>
          <w:rFonts w:ascii="Times New Roman"/>
          <w:b w:val="false"/>
          <w:i w:val="false"/>
          <w:color w:val="000000"/>
          <w:sz w:val="28"/>
        </w:rPr>
        <w:t>
      3) 110.00.046 II жолында 110.02.033 II жолының мәні көшіріледі,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20. «Трансферттік баға белгілеу туралы заңға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110.00.047 жолында 110.01.039 және 110.02.034 (110.01.039 + 110.02.034) жолдарының сомасы ретінде айқындалатын,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жүргізілетін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 110.00.048 жолында Трансферттік баға белгілеу туралы заңға сәйкес жүргізілетін шегерімдерді түзетудің сомасы көрсетіледі. Бұл жол «–» белгісінсіз толтырылады. 110.01.040 және 110.02.035 (110.01.040 + 110.02.035)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21. «Салық салынатын табыс есебі» бөлімінде:</w:t>
      </w:r>
      <w:r>
        <w:br/>
      </w:r>
      <w:r>
        <w:rPr>
          <w:rFonts w:ascii="Times New Roman"/>
          <w:b w:val="false"/>
          <w:i w:val="false"/>
          <w:color w:val="000000"/>
          <w:sz w:val="28"/>
        </w:rPr>
        <w:t>
</w:t>
      </w:r>
      <w:r>
        <w:rPr>
          <w:rFonts w:ascii="Times New Roman"/>
          <w:b w:val="false"/>
          <w:i w:val="false"/>
          <w:color w:val="000000"/>
          <w:sz w:val="28"/>
        </w:rPr>
        <w:t xml:space="preserve">
      1) 110.00.049 жолында салық салынатын табыс (залал) көрсетіледі. (110.01.041 + 110.02.036); </w:t>
      </w:r>
      <w:r>
        <w:br/>
      </w:r>
      <w:r>
        <w:rPr>
          <w:rFonts w:ascii="Times New Roman"/>
          <w:b w:val="false"/>
          <w:i w:val="false"/>
          <w:color w:val="000000"/>
          <w:sz w:val="28"/>
        </w:rPr>
        <w:t>
</w:t>
      </w:r>
      <w:r>
        <w:rPr>
          <w:rFonts w:ascii="Times New Roman"/>
          <w:b w:val="false"/>
          <w:i w:val="false"/>
          <w:color w:val="000000"/>
          <w:sz w:val="28"/>
        </w:rPr>
        <w:t xml:space="preserve">
      2) 110.00.050 жолында 110.01.042 және 110.02.037 (110.01.042 + 110.02.037) жолдарының сомасы ретінде айқындалатын, резидент салық төлеуші Қазақстан Республикасынан тыс көздерден алған табыстар сомасы көрсетіледі; </w:t>
      </w:r>
      <w:r>
        <w:br/>
      </w:r>
      <w:r>
        <w:rPr>
          <w:rFonts w:ascii="Times New Roman"/>
          <w:b w:val="false"/>
          <w:i w:val="false"/>
          <w:color w:val="000000"/>
          <w:sz w:val="28"/>
        </w:rPr>
        <w:t>
</w:t>
      </w:r>
      <w:r>
        <w:rPr>
          <w:rFonts w:ascii="Times New Roman"/>
          <w:b w:val="false"/>
          <w:i w:val="false"/>
          <w:color w:val="000000"/>
          <w:sz w:val="28"/>
        </w:rPr>
        <w:t>
      3) 110.00.051 жолында 110.01.043 және 110.02.038 (110.01.043 + 110.02.038) жолдарының сомасы ретінде айқындалатын, Салық кодексіне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4) 110.00.052 жолында 110.01.044 және 110.02.039 (110.01.044 + 110.02.039) жолдарының сомасы ретінде айқындалатын, халықаралық салық салу ерекшелігі ескеріле отырып, салық салынатын табыс (залал) сомасы көрсетіледі;</w:t>
      </w:r>
      <w:r>
        <w:br/>
      </w:r>
      <w:r>
        <w:rPr>
          <w:rFonts w:ascii="Times New Roman"/>
          <w:b w:val="false"/>
          <w:i w:val="false"/>
          <w:color w:val="000000"/>
          <w:sz w:val="28"/>
        </w:rPr>
        <w:t>
</w:t>
      </w:r>
      <w:r>
        <w:rPr>
          <w:rFonts w:ascii="Times New Roman"/>
          <w:b w:val="false"/>
          <w:i w:val="false"/>
          <w:color w:val="000000"/>
          <w:sz w:val="28"/>
        </w:rPr>
        <w:t>
      5) 110.00.053 жолында 110.01.045 жолда көрсетілген сома көшірілуге жатпайтын, алғаш рет пайдалануға енгізілген, тіркелген активтер бойынша амортизациялық аударымдарға жатқызуынан залал көрсетіледі;</w:t>
      </w:r>
      <w:r>
        <w:br/>
      </w:r>
      <w:r>
        <w:rPr>
          <w:rFonts w:ascii="Times New Roman"/>
          <w:b w:val="false"/>
          <w:i w:val="false"/>
          <w:color w:val="000000"/>
          <w:sz w:val="28"/>
        </w:rPr>
        <w:t>
</w:t>
      </w:r>
      <w:r>
        <w:rPr>
          <w:rFonts w:ascii="Times New Roman"/>
          <w:b w:val="false"/>
          <w:i w:val="false"/>
          <w:color w:val="000000"/>
          <w:sz w:val="28"/>
        </w:rPr>
        <w:t>
      6) 110.00.054 жолында көшірілуге жататын залал көрсетіледі. 110.01.046 және 110.02.040 (110.01.046 + 110.02.040)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7) 110.00.055 жолында салық салу табысын кеміту сомасы көрсетіледі. 110.01.048 және 110.02.041 (110.01.048 + 110.02.041)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8) 110.00.056 жолында 110.01.049 және 110.02.043 (110.01.049 + 110.02.043) жолдарының сомасы ретінде айқындалатын, Салық кодексіне сәйкес алдыңғы салық кезеңдерінен көшірілген залалдар көрсетіледі (110.01.047 + 110.02.058);</w:t>
      </w:r>
      <w:r>
        <w:br/>
      </w:r>
      <w:r>
        <w:rPr>
          <w:rFonts w:ascii="Times New Roman"/>
          <w:b w:val="false"/>
          <w:i w:val="false"/>
          <w:color w:val="000000"/>
          <w:sz w:val="28"/>
        </w:rPr>
        <w:t>
</w:t>
      </w:r>
      <w:r>
        <w:rPr>
          <w:rFonts w:ascii="Times New Roman"/>
          <w:b w:val="false"/>
          <w:i w:val="false"/>
          <w:color w:val="000000"/>
          <w:sz w:val="28"/>
        </w:rPr>
        <w:t>
      9) 110.00.057 жолында түзетуді және көшірілген залалдарды ескере отырып, салық салынатын табыс көрсетіледі. 110.01.050 және 110.02.044 (110.01.050 + 110.02.044)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110.02.058 жолында корпоративтік табыс салығының есептелген сомасы көрсетіледі. 110.01.056 және 110.02.054 (110.01.056 + 110.02.054) ретінде айқындалады.</w:t>
      </w:r>
      <w:r>
        <w:br/>
      </w:r>
      <w:r>
        <w:rPr>
          <w:rFonts w:ascii="Times New Roman"/>
          <w:b w:val="false"/>
          <w:i w:val="false"/>
          <w:color w:val="000000"/>
          <w:sz w:val="28"/>
        </w:rPr>
        <w:t>
</w:t>
      </w:r>
      <w:r>
        <w:rPr>
          <w:rFonts w:ascii="Times New Roman"/>
          <w:b w:val="false"/>
          <w:i w:val="false"/>
          <w:color w:val="000000"/>
          <w:sz w:val="28"/>
        </w:rPr>
        <w:t>
      23.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жолда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табыс етілген күні.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адамның аты-жөні» жолда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почта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59"/>
    <w:bookmarkStart w:name="z1350" w:id="60"/>
    <w:p>
      <w:pPr>
        <w:spacing w:after="0"/>
        <w:ind w:left="0"/>
        <w:jc w:val="left"/>
      </w:pPr>
      <w:r>
        <w:rPr>
          <w:rFonts w:ascii="Times New Roman"/>
          <w:b/>
          <w:i w:val="false"/>
          <w:color w:val="000000"/>
        </w:rPr>
        <w:t xml:space="preserve"> 
3. Өнімді бөлу туралы жер қойнауын пайдалануға арналған келісімшарт бойынша корпоративтік табыс салығын есептеу бойынша салық салу объектілері және (немесе) салық салуға байланысты объектілер туралы – 110.01-нысанын жасау </w:t>
      </w:r>
    </w:p>
    <w:bookmarkEnd w:id="60"/>
    <w:bookmarkStart w:name="z1351" w:id="61"/>
    <w:p>
      <w:pPr>
        <w:spacing w:after="0"/>
        <w:ind w:left="0"/>
        <w:jc w:val="both"/>
      </w:pPr>
      <w:r>
        <w:rPr>
          <w:rFonts w:ascii="Times New Roman"/>
          <w:b w:val="false"/>
          <w:i w:val="false"/>
          <w:color w:val="000000"/>
          <w:sz w:val="28"/>
        </w:rPr>
        <w:t>
      24.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110.01.001 жолында есепті салық кезеңі ішінде салық төлеуші өткізген пайдалы қазбалар және тауарлар (жұмыстар, қызметтер) құнының жалпы сомасы көрсетіледі;</w:t>
      </w:r>
      <w:r>
        <w:br/>
      </w:r>
      <w:r>
        <w:rPr>
          <w:rFonts w:ascii="Times New Roman"/>
          <w:b w:val="false"/>
          <w:i w:val="false"/>
          <w:color w:val="000000"/>
          <w:sz w:val="28"/>
        </w:rPr>
        <w:t>
</w:t>
      </w:r>
      <w:r>
        <w:rPr>
          <w:rFonts w:ascii="Times New Roman"/>
          <w:b w:val="false"/>
          <w:i w:val="false"/>
          <w:color w:val="000000"/>
          <w:sz w:val="28"/>
        </w:rPr>
        <w:t>
      2) 110.01.002 жолында үй-жайларды, ғимараттарды, құрылыстарды, сондай-ақ бағалы қағаздарды қоса алғанда, амортизацияға жатпайтын активтерді сату кезінде құн өсуінен жалпы табыс сомасы көрсетіледі;</w:t>
      </w:r>
      <w:r>
        <w:br/>
      </w:r>
      <w:r>
        <w:rPr>
          <w:rFonts w:ascii="Times New Roman"/>
          <w:b w:val="false"/>
          <w:i w:val="false"/>
          <w:color w:val="000000"/>
          <w:sz w:val="28"/>
        </w:rPr>
        <w:t>
</w:t>
      </w:r>
      <w:r>
        <w:rPr>
          <w:rFonts w:ascii="Times New Roman"/>
          <w:b w:val="false"/>
          <w:i w:val="false"/>
          <w:color w:val="000000"/>
          <w:sz w:val="28"/>
        </w:rPr>
        <w:t>
      3) 110.01.003 жолында кредиторлардың салық төлеушінің міндеттемелерін есептен шығару нәтижесінде алынған табыстардың сомасы көрсетіледі. Осы жолда салық төлеушіні тарату кезінде тарату теңгермесін бекіту сәтіне кредиторлар талап етпеген міндеттемелер де көрсетіледі;</w:t>
      </w:r>
      <w:r>
        <w:br/>
      </w:r>
      <w:r>
        <w:rPr>
          <w:rFonts w:ascii="Times New Roman"/>
          <w:b w:val="false"/>
          <w:i w:val="false"/>
          <w:color w:val="000000"/>
          <w:sz w:val="28"/>
        </w:rPr>
        <w:t>
</w:t>
      </w:r>
      <w:r>
        <w:rPr>
          <w:rFonts w:ascii="Times New Roman"/>
          <w:b w:val="false"/>
          <w:i w:val="false"/>
          <w:color w:val="000000"/>
          <w:sz w:val="28"/>
        </w:rPr>
        <w:t>
      4) 110.01.004 жолында салық төлеушінің күмәнді деп таныған кредиторлық қарыздың жалпы сомасы көрсетіледі;</w:t>
      </w:r>
      <w:r>
        <w:br/>
      </w:r>
      <w:r>
        <w:rPr>
          <w:rFonts w:ascii="Times New Roman"/>
          <w:b w:val="false"/>
          <w:i w:val="false"/>
          <w:color w:val="000000"/>
          <w:sz w:val="28"/>
        </w:rPr>
        <w:t>
</w:t>
      </w:r>
      <w:r>
        <w:rPr>
          <w:rFonts w:ascii="Times New Roman"/>
          <w:b w:val="false"/>
          <w:i w:val="false"/>
          <w:color w:val="000000"/>
          <w:sz w:val="28"/>
        </w:rPr>
        <w:t>
      5) 110.01.005 жолында келісімшарт қызметін жүзеге асыру үшін бұрын пайдаланылған мүлікті жалға беруден табыстың жиынтық сомасы көрсетіледі;</w:t>
      </w:r>
      <w:r>
        <w:br/>
      </w:r>
      <w:r>
        <w:rPr>
          <w:rFonts w:ascii="Times New Roman"/>
          <w:b w:val="false"/>
          <w:i w:val="false"/>
          <w:color w:val="000000"/>
          <w:sz w:val="28"/>
        </w:rPr>
        <w:t>
</w:t>
      </w:r>
      <w:r>
        <w:rPr>
          <w:rFonts w:ascii="Times New Roman"/>
          <w:b w:val="false"/>
          <w:i w:val="false"/>
          <w:color w:val="000000"/>
          <w:sz w:val="28"/>
        </w:rPr>
        <w:t>
      6) 110.01.006 жолында берешек талабына жол беруден салық төлеуші алған және алуға жататын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7) 110.01.007 жолында кәсіпкерлік қызметін шектеу немесе тоқтатуға келісім үшін салық төлеуші алған және алуға жататын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8) 110.01.008 жолында 110.06.006 жолында көрсетілген сомма көшірілетін, кіші топтардың құндық балансынан шығарылған тіркелген активтердің құнынан табыстың сомасы көрсетіледі;</w:t>
      </w:r>
      <w:r>
        <w:br/>
      </w:r>
      <w:r>
        <w:rPr>
          <w:rFonts w:ascii="Times New Roman"/>
          <w:b w:val="false"/>
          <w:i w:val="false"/>
          <w:color w:val="000000"/>
          <w:sz w:val="28"/>
        </w:rPr>
        <w:t>
</w:t>
      </w:r>
      <w:r>
        <w:rPr>
          <w:rFonts w:ascii="Times New Roman"/>
          <w:b w:val="false"/>
          <w:i w:val="false"/>
          <w:color w:val="000000"/>
          <w:sz w:val="28"/>
        </w:rPr>
        <w:t>
      9) 110.01.009 жолында кен орындарын әзірлеу салдарларын жою жөніндегі нақты шығыстардың сомасынан кен орнын әзірлеу салдарларын жою қорына аударымдар сомасының асуынан табыстың сомасы көрсетіледі;</w:t>
      </w:r>
      <w:r>
        <w:br/>
      </w:r>
      <w:r>
        <w:rPr>
          <w:rFonts w:ascii="Times New Roman"/>
          <w:b w:val="false"/>
          <w:i w:val="false"/>
          <w:color w:val="000000"/>
          <w:sz w:val="28"/>
        </w:rPr>
        <w:t>
</w:t>
      </w:r>
      <w:r>
        <w:rPr>
          <w:rFonts w:ascii="Times New Roman"/>
          <w:b w:val="false"/>
          <w:i w:val="false"/>
          <w:color w:val="000000"/>
          <w:sz w:val="28"/>
        </w:rPr>
        <w:t>
      10) 110.01.010 жолында жалпы үлестік меншіктен табысты бөлу кезінде алынатын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11) 110.01.011 жолында егер бұл сома бұрын шегерімге жатқызылмаған болса,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12) 110.01.012 жолында бұрын жүргізілген шегерімдер бойынша алынған өтемақылар түрінде алынған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13) 110.01.013 жолында салық кезеңі ішінде салық төлеуші өтеусіз алған мүліктің (жұмыстардың, қызметтердің) жалпы құны көрсетіледі.</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 туындау жағдайында ізгілік көмек түрінде алынған және мақсаты бойынша пайдаланылған, сондай-ақ Қазақстан Республикасы Үкіметінің Шешімі негізінде республикалық мемлекеттік кәсіпорын мемлекеттік органнан немесе республикалық мемлекеттік кәсіпорыннан өтеусіз негізде алған негізгі құралдардың құны, егер аталғандар жер қойнауын пайдаланушы салық төлеушінің салық режимінде көзделген жағдайда 110.01.024 Е және 110.01.024 Ғ жолдары бойынша жылдық жиынтық табыстан алып тастауға жатады;</w:t>
      </w:r>
      <w:r>
        <w:br/>
      </w:r>
      <w:r>
        <w:rPr>
          <w:rFonts w:ascii="Times New Roman"/>
          <w:b w:val="false"/>
          <w:i w:val="false"/>
          <w:color w:val="000000"/>
          <w:sz w:val="28"/>
        </w:rPr>
        <w:t>
</w:t>
      </w:r>
      <w:r>
        <w:rPr>
          <w:rFonts w:ascii="Times New Roman"/>
          <w:b w:val="false"/>
          <w:i w:val="false"/>
          <w:color w:val="000000"/>
          <w:sz w:val="28"/>
        </w:rPr>
        <w:t>
      14) 110.01.014 жолында салық төлеуші алған дивидендтердің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15) 110.01.015 жолында таза табысты бөлу кезінде салық кезеңі ішінде алынған және әр құрылтайшының, қатысушының үлестерін сақтай отырып, резидент – заңды тұлғаның жарғылық капиталын өсіруге бағытталған табыс көрсетіледі;</w:t>
      </w:r>
      <w:r>
        <w:br/>
      </w:r>
      <w:r>
        <w:rPr>
          <w:rFonts w:ascii="Times New Roman"/>
          <w:b w:val="false"/>
          <w:i w:val="false"/>
          <w:color w:val="000000"/>
          <w:sz w:val="28"/>
        </w:rPr>
        <w:t>
</w:t>
      </w:r>
      <w:r>
        <w:rPr>
          <w:rFonts w:ascii="Times New Roman"/>
          <w:b w:val="false"/>
          <w:i w:val="false"/>
          <w:color w:val="000000"/>
          <w:sz w:val="28"/>
        </w:rPr>
        <w:t>
      16) 110.01.016 жолында сыйлықақылар бойынша табыстың сомасы көрсетіледі;</w:t>
      </w:r>
      <w:r>
        <w:br/>
      </w:r>
      <w:r>
        <w:rPr>
          <w:rFonts w:ascii="Times New Roman"/>
          <w:b w:val="false"/>
          <w:i w:val="false"/>
          <w:color w:val="000000"/>
          <w:sz w:val="28"/>
        </w:rPr>
        <w:t>
</w:t>
      </w:r>
      <w:r>
        <w:rPr>
          <w:rFonts w:ascii="Times New Roman"/>
          <w:b w:val="false"/>
          <w:i w:val="false"/>
          <w:color w:val="000000"/>
          <w:sz w:val="28"/>
        </w:rPr>
        <w:t>
      17) 110.01.017 жолында оң бағамдық айырманың немесе теріс бағамдық айырмадан оң бағамдық айырманың артуының жалпы сомасы көрсетіледі;</w:t>
      </w:r>
      <w:r>
        <w:br/>
      </w:r>
      <w:r>
        <w:rPr>
          <w:rFonts w:ascii="Times New Roman"/>
          <w:b w:val="false"/>
          <w:i w:val="false"/>
          <w:color w:val="000000"/>
          <w:sz w:val="28"/>
        </w:rPr>
        <w:t>
</w:t>
      </w:r>
      <w:r>
        <w:rPr>
          <w:rFonts w:ascii="Times New Roman"/>
          <w:b w:val="false"/>
          <w:i w:val="false"/>
          <w:color w:val="000000"/>
          <w:sz w:val="28"/>
        </w:rPr>
        <w:t>
      18) 110.01.018 жолында салық төлеуші алуға жататын (алған)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19) 110.01.019 жолында роялти түріндегі салық төлеуші алуға жататын (алған) табыс көрсетіледі;</w:t>
      </w:r>
      <w:r>
        <w:br/>
      </w:r>
      <w:r>
        <w:rPr>
          <w:rFonts w:ascii="Times New Roman"/>
          <w:b w:val="false"/>
          <w:i w:val="false"/>
          <w:color w:val="000000"/>
          <w:sz w:val="28"/>
        </w:rPr>
        <w:t>
</w:t>
      </w:r>
      <w:r>
        <w:rPr>
          <w:rFonts w:ascii="Times New Roman"/>
          <w:b w:val="false"/>
          <w:i w:val="false"/>
          <w:color w:val="000000"/>
          <w:sz w:val="28"/>
        </w:rPr>
        <w:t>
      20) 110.01.020 жолында әлеуметтік сала объектілерін пайдалану кезінде алынған шығыстардан табыстардың асу сомасы көрсетіледі;</w:t>
      </w:r>
      <w:r>
        <w:br/>
      </w:r>
      <w:r>
        <w:rPr>
          <w:rFonts w:ascii="Times New Roman"/>
          <w:b w:val="false"/>
          <w:i w:val="false"/>
          <w:color w:val="000000"/>
          <w:sz w:val="28"/>
        </w:rPr>
        <w:t>
</w:t>
      </w:r>
      <w:r>
        <w:rPr>
          <w:rFonts w:ascii="Times New Roman"/>
          <w:b w:val="false"/>
          <w:i w:val="false"/>
          <w:color w:val="000000"/>
          <w:sz w:val="28"/>
        </w:rPr>
        <w:t>
      21) 110.01.021 жолында 110.05.013 жолында көрсетілген геологиялық зерттеуге, барлау мен табиғи ресурстарды өндіруге дайындық жұмыстарына шығыстарын, сондай-ақ жер қойнауын пайдаланушылардың басқа да шығыстарын түзетуден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22) 110.01.022 жолында 110.06.012 жолы салық төлеуші алуға тиіс (алған) Декларацияның 110.01.001 бастап 110.01.021 дейінгі жолдарында көрсетілмеген басқа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23) 110.01.023 жолында 110.01.001 – 110.01.022 (110.01.001 бастап + 110.01.022 бойынша) жолдарының сомасын қосумен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25. «Жылдық жиынтық табысты түзету» бөлімінде:</w:t>
      </w:r>
      <w:r>
        <w:br/>
      </w:r>
      <w:r>
        <w:rPr>
          <w:rFonts w:ascii="Times New Roman"/>
          <w:b w:val="false"/>
          <w:i w:val="false"/>
          <w:color w:val="000000"/>
          <w:sz w:val="28"/>
        </w:rPr>
        <w:t>
</w:t>
      </w:r>
      <w:r>
        <w:rPr>
          <w:rFonts w:ascii="Times New Roman"/>
          <w:b w:val="false"/>
          <w:i w:val="false"/>
          <w:color w:val="000000"/>
          <w:sz w:val="28"/>
        </w:rPr>
        <w:t>
      1) 110.01.024 жолында 110.01.024А – 110.01.024L (110.01.024А бастап + 110.01.024L) бойынша) жолдарының сомасын қосумен айқындалатын жылдық жиынтық табысты түзетудің жалпы сомасы көрсетіледі;</w:t>
      </w:r>
      <w:r>
        <w:br/>
      </w:r>
      <w:r>
        <w:rPr>
          <w:rFonts w:ascii="Times New Roman"/>
          <w:b w:val="false"/>
          <w:i w:val="false"/>
          <w:color w:val="000000"/>
          <w:sz w:val="28"/>
        </w:rPr>
        <w:t>
</w:t>
      </w:r>
      <w:r>
        <w:rPr>
          <w:rFonts w:ascii="Times New Roman"/>
          <w:b w:val="false"/>
          <w:i w:val="false"/>
          <w:color w:val="000000"/>
          <w:sz w:val="28"/>
        </w:rPr>
        <w:t>
      2) 110.01.025 жолында 110.01.023 және 110.01.024 (110.01.023 – 110.01.024) жолдарының айырмасы ретінде айқындалатын түзетулерді ескере отырып жылдық жиынтық табыс сомасы көрсетіледі.</w:t>
      </w:r>
      <w:r>
        <w:br/>
      </w:r>
      <w:r>
        <w:rPr>
          <w:rFonts w:ascii="Times New Roman"/>
          <w:b w:val="false"/>
          <w:i w:val="false"/>
          <w:color w:val="000000"/>
          <w:sz w:val="28"/>
        </w:rPr>
        <w:t>
</w:t>
      </w:r>
      <w:r>
        <w:rPr>
          <w:rFonts w:ascii="Times New Roman"/>
          <w:b w:val="false"/>
          <w:i w:val="false"/>
          <w:color w:val="000000"/>
          <w:sz w:val="28"/>
        </w:rPr>
        <w:t>
      26. «Шегерімдер» бөлімінде:</w:t>
      </w:r>
      <w:r>
        <w:br/>
      </w:r>
      <w:r>
        <w:rPr>
          <w:rFonts w:ascii="Times New Roman"/>
          <w:b w:val="false"/>
          <w:i w:val="false"/>
          <w:color w:val="000000"/>
          <w:sz w:val="28"/>
        </w:rPr>
        <w:t>
</w:t>
      </w:r>
      <w:r>
        <w:rPr>
          <w:rFonts w:ascii="Times New Roman"/>
          <w:b w:val="false"/>
          <w:i w:val="false"/>
          <w:color w:val="000000"/>
          <w:sz w:val="28"/>
        </w:rPr>
        <w:t>
      1) 110.01.026 жолында 110.04.012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110.01.027 жолында жолда шегерімге жатқызылатын сома көрсетіледі;</w:t>
      </w:r>
      <w:r>
        <w:br/>
      </w:r>
      <w:r>
        <w:rPr>
          <w:rFonts w:ascii="Times New Roman"/>
          <w:b w:val="false"/>
          <w:i w:val="false"/>
          <w:color w:val="000000"/>
          <w:sz w:val="28"/>
        </w:rPr>
        <w:t>
</w:t>
      </w:r>
      <w:r>
        <w:rPr>
          <w:rFonts w:ascii="Times New Roman"/>
          <w:b w:val="false"/>
          <w:i w:val="false"/>
          <w:color w:val="000000"/>
          <w:sz w:val="28"/>
        </w:rPr>
        <w:t>
      3) 110.01.028 жолында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4) 110.01.029 жолында шегерімге жатқызылатын күмәнді талаптар көрсетіледі;</w:t>
      </w:r>
      <w:r>
        <w:br/>
      </w:r>
      <w:r>
        <w:rPr>
          <w:rFonts w:ascii="Times New Roman"/>
          <w:b w:val="false"/>
          <w:i w:val="false"/>
          <w:color w:val="000000"/>
          <w:sz w:val="28"/>
        </w:rPr>
        <w:t>
</w:t>
      </w:r>
      <w:r>
        <w:rPr>
          <w:rFonts w:ascii="Times New Roman"/>
          <w:b w:val="false"/>
          <w:i w:val="false"/>
          <w:color w:val="000000"/>
          <w:sz w:val="28"/>
        </w:rPr>
        <w:t>
      5) 110.01.030 жолында шегерімге жатқызылатын кен орындарын әзірлеу салдарларын жою қорына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6) 110.01.031 жолында шегерімге жатқызылуы тиіс, жер қойнауын пайдалануға арналған келісімшартқа қол қою (жасау) күніне қолданыстағы салық заңнамасына байланысты шегерімге жатқызылуға тиіс ғылыми-зерттеу және жобалық, iздестiрушi және тәжiрибелiк-конструкторлық немесе ғылыми-техникалық жұмыстарға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7) 110.01.032 жолында әлеуметтік төлемдерге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8) 110.01.033 жолында 110.05.015С, 110.05.019 және 110.05.020 (110.05.015С + 110.05.019 + 110.05.020) жолдарының сомасымен айқындалатын сома көшіріледі;</w:t>
      </w:r>
      <w:r>
        <w:br/>
      </w:r>
      <w:r>
        <w:rPr>
          <w:rFonts w:ascii="Times New Roman"/>
          <w:b w:val="false"/>
          <w:i w:val="false"/>
          <w:color w:val="000000"/>
          <w:sz w:val="28"/>
        </w:rPr>
        <w:t>
</w:t>
      </w:r>
      <w:r>
        <w:rPr>
          <w:rFonts w:ascii="Times New Roman"/>
          <w:b w:val="false"/>
          <w:i w:val="false"/>
          <w:color w:val="000000"/>
          <w:sz w:val="28"/>
        </w:rPr>
        <w:t>
      9) 110.01.034 жолында 110.09.001В немесе 110.09.002В жолдарында көрсетілген сома көшіріледі. Салық режимі салық салу мақсатында бағамдық айырманы ескеруді көздемейтін салық төлеушілер, аталған жолды толтырмайды;</w:t>
      </w:r>
      <w:r>
        <w:br/>
      </w:r>
      <w:r>
        <w:rPr>
          <w:rFonts w:ascii="Times New Roman"/>
          <w:b w:val="false"/>
          <w:i w:val="false"/>
          <w:color w:val="000000"/>
          <w:sz w:val="28"/>
        </w:rPr>
        <w:t>
</w:t>
      </w:r>
      <w:r>
        <w:rPr>
          <w:rFonts w:ascii="Times New Roman"/>
          <w:b w:val="false"/>
          <w:i w:val="false"/>
          <w:color w:val="000000"/>
          <w:sz w:val="28"/>
        </w:rPr>
        <w:t>
      10) 110.01.035 жолында жер қойнауын пайдалануға келісімшартта көзделген салық режиміне сәйкес есептелген шектерде бюджетке төленген салықтардың сомасы көрсетіледі;</w:t>
      </w:r>
      <w:r>
        <w:br/>
      </w:r>
      <w:r>
        <w:rPr>
          <w:rFonts w:ascii="Times New Roman"/>
          <w:b w:val="false"/>
          <w:i w:val="false"/>
          <w:color w:val="000000"/>
          <w:sz w:val="28"/>
        </w:rPr>
        <w:t>
</w:t>
      </w:r>
      <w:r>
        <w:rPr>
          <w:rFonts w:ascii="Times New Roman"/>
          <w:b w:val="false"/>
          <w:i w:val="false"/>
          <w:color w:val="000000"/>
          <w:sz w:val="28"/>
        </w:rPr>
        <w:t>
      11) 110.01.036 жолында шегерімге жатқызылатын айыппұлдардың, өсімпұлдардың, тұрақсыздық айыптарының сомасы көрсетіледі;</w:t>
      </w:r>
      <w:r>
        <w:br/>
      </w:r>
      <w:r>
        <w:rPr>
          <w:rFonts w:ascii="Times New Roman"/>
          <w:b w:val="false"/>
          <w:i w:val="false"/>
          <w:color w:val="000000"/>
          <w:sz w:val="28"/>
        </w:rPr>
        <w:t>
</w:t>
      </w:r>
      <w:r>
        <w:rPr>
          <w:rFonts w:ascii="Times New Roman"/>
          <w:b w:val="false"/>
          <w:i w:val="false"/>
          <w:color w:val="000000"/>
          <w:sz w:val="28"/>
        </w:rPr>
        <w:t>
      12) 110.01.037 жолында 110.01.037А – 110.01.037І (110.01.037А бастап + 110.01.037I бойынша)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13) 110.01.037А жолында 110.06.004F және 110.06.008С (110.06.004F + 110.06.008С) жолдарында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14) 110.01.037В жолға 110.06.005F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15) 110.01.037С жолға 110.07.001В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16) 110.01.037D жолға 110.06.004J және 110.06.005H жолдарында көрсетілген сомалар көшіріледі;</w:t>
      </w:r>
      <w:r>
        <w:br/>
      </w:r>
      <w:r>
        <w:rPr>
          <w:rFonts w:ascii="Times New Roman"/>
          <w:b w:val="false"/>
          <w:i w:val="false"/>
          <w:color w:val="000000"/>
          <w:sz w:val="28"/>
        </w:rPr>
        <w:t>
</w:t>
      </w:r>
      <w:r>
        <w:rPr>
          <w:rFonts w:ascii="Times New Roman"/>
          <w:b w:val="false"/>
          <w:i w:val="false"/>
          <w:color w:val="000000"/>
          <w:sz w:val="28"/>
        </w:rPr>
        <w:t>
      17) 110.01.037Е жолында 110.06.004I және 110.06.005G жолдарында көрсетілген сомалар көшіріледі;</w:t>
      </w:r>
      <w:r>
        <w:br/>
      </w:r>
      <w:r>
        <w:rPr>
          <w:rFonts w:ascii="Times New Roman"/>
          <w:b w:val="false"/>
          <w:i w:val="false"/>
          <w:color w:val="000000"/>
          <w:sz w:val="28"/>
        </w:rPr>
        <w:t>
</w:t>
      </w:r>
      <w:r>
        <w:rPr>
          <w:rFonts w:ascii="Times New Roman"/>
          <w:b w:val="false"/>
          <w:i w:val="false"/>
          <w:color w:val="000000"/>
          <w:sz w:val="28"/>
        </w:rPr>
        <w:t>
      18) 110.01.037F жолында инвестициялық салық преференциялары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19) 110.01.037G жолында 110.06.004G және 110.06.007I (110.06.004G + 110.06.007I) жолдарында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20) 110.01.037Н жолында 110.06.008D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21) 110.01.037І жолында 110.06.009С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22) 110.01.038 жолында шегерімге жатқызылатын сома көрсетіледі. Осы жолға 110.01.038В жолында көрсетілген сома көшіріледі. Егер осы жолды салық төлеуші толтырмаған жағдайда, 110.01.038А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xml:space="preserve">
      23) 110.01.038А жолында 110.01.026 бастап 110.01.037 дейінгі (110.01.026 бастап + 110.01.037 бойынша) жолдарының қосындысымен айқындалатын шегерімдердің жалпы сомасы көрсетіледі; </w:t>
      </w:r>
      <w:r>
        <w:br/>
      </w:r>
      <w:r>
        <w:rPr>
          <w:rFonts w:ascii="Times New Roman"/>
          <w:b w:val="false"/>
          <w:i w:val="false"/>
          <w:color w:val="000000"/>
          <w:sz w:val="28"/>
        </w:rPr>
        <w:t>
</w:t>
      </w:r>
      <w:r>
        <w:rPr>
          <w:rFonts w:ascii="Times New Roman"/>
          <w:b w:val="false"/>
          <w:i w:val="false"/>
          <w:color w:val="000000"/>
          <w:sz w:val="28"/>
        </w:rPr>
        <w:t>
      24) 110.01.038В жолын Қазақстан Республикасының шегінен тыс тұрақты мекемелері бар резидендтер толтырады. Аталған жол бойынша сома 110.01.038А және 110.13.002 (110.01.038А + 110.03.002) жолдары сомаларының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27. «Трансферттік баға белгілеу туралы заңға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110.01.039 жолында Трансферттік баға белгілеу туралы заңға сәйкес жүргізілетін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 110.01.040 жолында Трансферттік баға белгілеу туралы заңға сәйкес жүргізілетін шегерімдерді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28. «Салық салынатын табыстың есебі» бөлімінде:</w:t>
      </w:r>
      <w:r>
        <w:br/>
      </w:r>
      <w:r>
        <w:rPr>
          <w:rFonts w:ascii="Times New Roman"/>
          <w:b w:val="false"/>
          <w:i w:val="false"/>
          <w:color w:val="000000"/>
          <w:sz w:val="28"/>
        </w:rPr>
        <w:t>
</w:t>
      </w:r>
      <w:r>
        <w:rPr>
          <w:rFonts w:ascii="Times New Roman"/>
          <w:b w:val="false"/>
          <w:i w:val="false"/>
          <w:color w:val="000000"/>
          <w:sz w:val="28"/>
        </w:rPr>
        <w:t>
      1) 110.01.041 жолында 110.01.025 және 110.01.038, 110.01.039 және 110.01.040 (110.01.025 – 110.01.038 + 110.01.039 110.01.040) жолдарының айырмасы ретінде айқындалатын салық салынатын табыстың (залалдың) сомасы көрсетіледі;</w:t>
      </w:r>
      <w:r>
        <w:br/>
      </w:r>
      <w:r>
        <w:rPr>
          <w:rFonts w:ascii="Times New Roman"/>
          <w:b w:val="false"/>
          <w:i w:val="false"/>
          <w:color w:val="000000"/>
          <w:sz w:val="28"/>
        </w:rPr>
        <w:t>
</w:t>
      </w:r>
      <w:r>
        <w:rPr>
          <w:rFonts w:ascii="Times New Roman"/>
          <w:b w:val="false"/>
          <w:i w:val="false"/>
          <w:color w:val="000000"/>
          <w:sz w:val="28"/>
        </w:rPr>
        <w:t>
      2) 110.01.042 жолында 110.08001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110.01.043 жолында 110.01.041А және 110.01.043В (110.01.043А + 110.01.043В) жолдарын қосумен айқындалатын халықаралық шарттарға сәйкес салық салудан босатылуға жататын салық салынатын табыстың (залалдың) сомасы көрсетіледі;</w:t>
      </w:r>
      <w:r>
        <w:br/>
      </w:r>
      <w:r>
        <w:rPr>
          <w:rFonts w:ascii="Times New Roman"/>
          <w:b w:val="false"/>
          <w:i w:val="false"/>
          <w:color w:val="000000"/>
          <w:sz w:val="28"/>
        </w:rPr>
        <w:t>
</w:t>
      </w:r>
      <w:r>
        <w:rPr>
          <w:rFonts w:ascii="Times New Roman"/>
          <w:b w:val="false"/>
          <w:i w:val="false"/>
          <w:color w:val="000000"/>
          <w:sz w:val="28"/>
        </w:rPr>
        <w:t>
      4) 110.01.043А жолында қосарланған салықты болдырмау туралы халықаралық шарттарға сәйкес салық салудан босатылуға жататын салық салынатын табыстың сомасы көрсетіледі;</w:t>
      </w:r>
      <w:r>
        <w:br/>
      </w:r>
      <w:r>
        <w:rPr>
          <w:rFonts w:ascii="Times New Roman"/>
          <w:b w:val="false"/>
          <w:i w:val="false"/>
          <w:color w:val="000000"/>
          <w:sz w:val="28"/>
        </w:rPr>
        <w:t>
</w:t>
      </w:r>
      <w:r>
        <w:rPr>
          <w:rFonts w:ascii="Times New Roman"/>
          <w:b w:val="false"/>
          <w:i w:val="false"/>
          <w:color w:val="000000"/>
          <w:sz w:val="28"/>
        </w:rPr>
        <w:t>
      5) 110.01.043В жолында өзге де халықаралық шарттарға сәйкес салық салудан босатылуға жататын салық салынатын табыстың сомасы көрсетіледі;</w:t>
      </w:r>
      <w:r>
        <w:br/>
      </w:r>
      <w:r>
        <w:rPr>
          <w:rFonts w:ascii="Times New Roman"/>
          <w:b w:val="false"/>
          <w:i w:val="false"/>
          <w:color w:val="000000"/>
          <w:sz w:val="28"/>
        </w:rPr>
        <w:t>
</w:t>
      </w:r>
      <w:r>
        <w:rPr>
          <w:rFonts w:ascii="Times New Roman"/>
          <w:b w:val="false"/>
          <w:i w:val="false"/>
          <w:color w:val="000000"/>
          <w:sz w:val="28"/>
        </w:rPr>
        <w:t>
      6) 110.01.044 жолында 110.01.041, 110.01.042 және 110.01.043 (110.01.041 + 110.01.042 – 110.01.043) жолдары сомаларының айырмасы ретінде айқындалатын салық салынатын табыстың (залалдың) жиынтық сомасы көрсетіледі;</w:t>
      </w:r>
      <w:r>
        <w:br/>
      </w:r>
      <w:r>
        <w:rPr>
          <w:rFonts w:ascii="Times New Roman"/>
          <w:b w:val="false"/>
          <w:i w:val="false"/>
          <w:color w:val="000000"/>
          <w:sz w:val="28"/>
        </w:rPr>
        <w:t>
</w:t>
      </w:r>
      <w:r>
        <w:rPr>
          <w:rFonts w:ascii="Times New Roman"/>
          <w:b w:val="false"/>
          <w:i w:val="false"/>
          <w:color w:val="000000"/>
          <w:sz w:val="28"/>
        </w:rPr>
        <w:t>
      7) 110.01.045 жолында, 110.01.044 жолында залал шеккен кезде, Салық кодексінің 124-бабы 1-тармағының үшінші бөлігіне сәйкес көшіруге жатпайтын, Салық кодексінің 110-бабы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төлеуші алған залал сомасы көрсетіледі. Бұл ретте, егер 110.01.037С жолы бойынша сома 110.01.041 жолының сомасынан астам немесе тең болса, онда 110.01.045 жолында 110.01.041 жолында көрсетілген сома көрсетіледі. Егер 110.01.037С жолы бойынша сома 110.01.041 жолы бойынша сомадан аз болса, 110.01.045 жолында 110.01.037 С жолының сомасы көшіріледі;</w:t>
      </w:r>
      <w:r>
        <w:br/>
      </w:r>
      <w:r>
        <w:rPr>
          <w:rFonts w:ascii="Times New Roman"/>
          <w:b w:val="false"/>
          <w:i w:val="false"/>
          <w:color w:val="000000"/>
          <w:sz w:val="28"/>
        </w:rPr>
        <w:t>
</w:t>
      </w:r>
      <w:r>
        <w:rPr>
          <w:rFonts w:ascii="Times New Roman"/>
          <w:b w:val="false"/>
          <w:i w:val="false"/>
          <w:color w:val="000000"/>
          <w:sz w:val="28"/>
        </w:rPr>
        <w:t>
      8) 110.01.046 жолында кәсіпкерлік қызметінде пайдаланылатын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w:t>
      </w:r>
      <w:r>
        <w:br/>
      </w:r>
      <w:r>
        <w:rPr>
          <w:rFonts w:ascii="Times New Roman"/>
          <w:b w:val="false"/>
          <w:i w:val="false"/>
          <w:color w:val="000000"/>
          <w:sz w:val="28"/>
        </w:rPr>
        <w:t>
</w:t>
      </w:r>
      <w:r>
        <w:rPr>
          <w:rFonts w:ascii="Times New Roman"/>
          <w:b w:val="false"/>
          <w:i w:val="false"/>
          <w:color w:val="000000"/>
          <w:sz w:val="28"/>
        </w:rPr>
        <w:t>
      9) 110.01.047 жолында 110.01.048А, 110.01.048В, 110.01.048С, 110.01.048D (%) жолдары бойынша оны шығыстар сомасына түзету жасаған кездегі салық салынатын табыстан шекті пайыз көрсетіледі.</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осы жолда жер қойнауын пайдалануға арналған келісімшартқа қол қойылған (жасалған) күнге қолданыста болған салық заңнамасына байланысты 2% немесе 3% көрсетілуге тиіс;</w:t>
      </w:r>
      <w:r>
        <w:br/>
      </w:r>
      <w:r>
        <w:rPr>
          <w:rFonts w:ascii="Times New Roman"/>
          <w:b w:val="false"/>
          <w:i w:val="false"/>
          <w:color w:val="000000"/>
          <w:sz w:val="28"/>
        </w:rPr>
        <w:t>
</w:t>
      </w:r>
      <w:r>
        <w:rPr>
          <w:rFonts w:ascii="Times New Roman"/>
          <w:b w:val="false"/>
          <w:i w:val="false"/>
          <w:color w:val="000000"/>
          <w:sz w:val="28"/>
        </w:rPr>
        <w:t>
      10) 110.01.048 жолында 110.01.044 х 110.01.047 және (110.01.048Е бастап 110.01.048F дейінгі сома) – 110.01.048G) шегінде (110.01.048А бастап 110.01.048D дейінгі сома) Салық кодексінің 122-бабына сәйкес салық салынатын табыстан (табысқа) алынып тастайтын (енгізілетін) шығыстардың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xml:space="preserve">
      11) 110.01.048 А жолында Салық кодексінің 122-бабы 1-тармағы 1) тармақшасына сәйкес әлеуметтік сала объектілерін ұстауға арналған нақты шеккен шығыстар сомасы көрсетіледі; </w:t>
      </w:r>
      <w:r>
        <w:br/>
      </w:r>
      <w:r>
        <w:rPr>
          <w:rFonts w:ascii="Times New Roman"/>
          <w:b w:val="false"/>
          <w:i w:val="false"/>
          <w:color w:val="000000"/>
          <w:sz w:val="28"/>
        </w:rPr>
        <w:t>
</w:t>
      </w:r>
      <w:r>
        <w:rPr>
          <w:rFonts w:ascii="Times New Roman"/>
          <w:b w:val="false"/>
          <w:i w:val="false"/>
          <w:color w:val="000000"/>
          <w:sz w:val="28"/>
        </w:rPr>
        <w:t>
      12) 110.01.048 В жолында салық кезеңі ішінде салық төлеуші коммерциялық емес ұйымдарға өтеусiз негізде берілген мүліктердің сомасы көрсетіледі;</w:t>
      </w:r>
      <w:r>
        <w:br/>
      </w:r>
      <w:r>
        <w:rPr>
          <w:rFonts w:ascii="Times New Roman"/>
          <w:b w:val="false"/>
          <w:i w:val="false"/>
          <w:color w:val="000000"/>
          <w:sz w:val="28"/>
        </w:rPr>
        <w:t>
</w:t>
      </w:r>
      <w:r>
        <w:rPr>
          <w:rFonts w:ascii="Times New Roman"/>
          <w:b w:val="false"/>
          <w:i w:val="false"/>
          <w:color w:val="000000"/>
          <w:sz w:val="28"/>
        </w:rPr>
        <w:t xml:space="preserve">
      13) 110.01.048 С жолында салық кезеңі ішінде салық төлеуші көрсеткен демеушілік көмектің сомасы көрсетіледі; </w:t>
      </w:r>
      <w:r>
        <w:br/>
      </w:r>
      <w:r>
        <w:rPr>
          <w:rFonts w:ascii="Times New Roman"/>
          <w:b w:val="false"/>
          <w:i w:val="false"/>
          <w:color w:val="000000"/>
          <w:sz w:val="28"/>
        </w:rPr>
        <w:t>
</w:t>
      </w:r>
      <w:r>
        <w:rPr>
          <w:rFonts w:ascii="Times New Roman"/>
          <w:b w:val="false"/>
          <w:i w:val="false"/>
          <w:color w:val="000000"/>
          <w:sz w:val="28"/>
        </w:rPr>
        <w:t>
      14) 110.01.048 D жолында Салық кодексінің 122-бабы 1-тармағының 3) тармақшасына сәйкес айқындалатын, Қазақстан Республикасының заңдарына сәйкес жеке тұлғаларға берілетін атаулы әлеуметтік көмектің сомасы көрсетіледі;</w:t>
      </w:r>
      <w:r>
        <w:br/>
      </w:r>
      <w:r>
        <w:rPr>
          <w:rFonts w:ascii="Times New Roman"/>
          <w:b w:val="false"/>
          <w:i w:val="false"/>
          <w:color w:val="000000"/>
          <w:sz w:val="28"/>
        </w:rPr>
        <w:t>
</w:t>
      </w:r>
      <w:r>
        <w:rPr>
          <w:rFonts w:ascii="Times New Roman"/>
          <w:b w:val="false"/>
          <w:i w:val="false"/>
          <w:color w:val="000000"/>
          <w:sz w:val="28"/>
        </w:rPr>
        <w:t>
      15) 110.01.048 Е жолын мүгедектердің еңбегін пайдаланатын салық төлеушілер толтырады. Бұл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жүргізілген шығыстар сомасы көрсетіледі;</w:t>
      </w:r>
      <w:r>
        <w:br/>
      </w:r>
      <w:r>
        <w:rPr>
          <w:rFonts w:ascii="Times New Roman"/>
          <w:b w:val="false"/>
          <w:i w:val="false"/>
          <w:color w:val="000000"/>
          <w:sz w:val="28"/>
        </w:rPr>
        <w:t>
</w:t>
      </w:r>
      <w:r>
        <w:rPr>
          <w:rFonts w:ascii="Times New Roman"/>
          <w:b w:val="false"/>
          <w:i w:val="false"/>
          <w:color w:val="000000"/>
          <w:sz w:val="28"/>
        </w:rPr>
        <w:t>
      16) 110.01.048 F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негізгі қаражаттардың қаржы лизингі бойынша алынған сыйақы сомасы көрсетіледі;</w:t>
      </w:r>
      <w:r>
        <w:br/>
      </w:r>
      <w:r>
        <w:rPr>
          <w:rFonts w:ascii="Times New Roman"/>
          <w:b w:val="false"/>
          <w:i w:val="false"/>
          <w:color w:val="000000"/>
          <w:sz w:val="28"/>
        </w:rPr>
        <w:t>
</w:t>
      </w:r>
      <w:r>
        <w:rPr>
          <w:rFonts w:ascii="Times New Roman"/>
          <w:b w:val="false"/>
          <w:i w:val="false"/>
          <w:color w:val="000000"/>
          <w:sz w:val="28"/>
        </w:rPr>
        <w:t>
      17) 110.01.048 G жолында Салық кодексінің 122-бабы </w:t>
      </w:r>
      <w:r>
        <w:rPr>
          <w:rFonts w:ascii="Times New Roman"/>
          <w:b w:val="false"/>
          <w:i w:val="false"/>
          <w:color w:val="000000"/>
          <w:sz w:val="28"/>
        </w:rPr>
        <w:t>5-тармағына</w:t>
      </w:r>
      <w:r>
        <w:rPr>
          <w:rFonts w:ascii="Times New Roman"/>
          <w:b w:val="false"/>
          <w:i w:val="false"/>
          <w:color w:val="000000"/>
          <w:sz w:val="28"/>
        </w:rPr>
        <w:t xml:space="preserve"> сәйкес пайдаланудың үш жылдық кезеңінің аяқталуына дейін тіркелген активтерді сату кезінде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бұрын шегерімге жатқызылған амортизациялық аударымдар сомасы көрсетіледі. Бұл жолда пайдаланудың үш жылдық кезеңінің аяқталуына дейін технологиялық жабдықтарды сату кезінде аталған жабдықтардың шегерімге жатқызылған сомасы көрсетіледі.</w:t>
      </w:r>
      <w:r>
        <w:br/>
      </w:r>
      <w:r>
        <w:rPr>
          <w:rFonts w:ascii="Times New Roman"/>
          <w:b w:val="false"/>
          <w:i w:val="false"/>
          <w:color w:val="000000"/>
          <w:sz w:val="28"/>
        </w:rPr>
        <w:t>
</w:t>
      </w:r>
      <w:r>
        <w:rPr>
          <w:rFonts w:ascii="Times New Roman"/>
          <w:b w:val="false"/>
          <w:i w:val="false"/>
          <w:color w:val="000000"/>
          <w:sz w:val="28"/>
        </w:rPr>
        <w:t>
      Егер 110.01.048А – 110.01.048D жолдарында көрсетілген шығыстардың нақты сомасы салық салынатын табыстың үш (екі) пайызынан кемінің сомасын құраса (110.01.044), онда салық салынатын табыстан алып тастауға жүргізілген шығыстардың нақты сомасы жатады. Егер сома салық салынатын табыстың үш (екі) пайызынан астамын құраған жағдайда, онда салық салынатын табыстың үш (екі) пайызы мөлшерінде айқындалған сома алып тастауға жатады;</w:t>
      </w:r>
      <w:r>
        <w:br/>
      </w:r>
      <w:r>
        <w:rPr>
          <w:rFonts w:ascii="Times New Roman"/>
          <w:b w:val="false"/>
          <w:i w:val="false"/>
          <w:color w:val="000000"/>
          <w:sz w:val="28"/>
        </w:rPr>
        <w:t>
</w:t>
      </w:r>
      <w:r>
        <w:rPr>
          <w:rFonts w:ascii="Times New Roman"/>
          <w:b w:val="false"/>
          <w:i w:val="false"/>
          <w:color w:val="000000"/>
          <w:sz w:val="28"/>
        </w:rPr>
        <w:t>
      18) 110.01.049 жолында алдыңғы салық кезеңдерінен көшірілген залал сомасы көрсетіледі;</w:t>
      </w:r>
      <w:r>
        <w:br/>
      </w:r>
      <w:r>
        <w:rPr>
          <w:rFonts w:ascii="Times New Roman"/>
          <w:b w:val="false"/>
          <w:i w:val="false"/>
          <w:color w:val="000000"/>
          <w:sz w:val="28"/>
        </w:rPr>
        <w:t>
</w:t>
      </w:r>
      <w:r>
        <w:rPr>
          <w:rFonts w:ascii="Times New Roman"/>
          <w:b w:val="false"/>
          <w:i w:val="false"/>
          <w:color w:val="000000"/>
          <w:sz w:val="28"/>
        </w:rPr>
        <w:t xml:space="preserve">
      19) 110.01.050 жолында 110.01.044, 110.01.048 және 110.01.049 жолдарының айырмасы ретінде айқындалатын шеккен залалдар мен түзетулерді ескеріп салық салынатын табыс көрсетіледі. Егер 110.01.046 жолда көрсетілген сома бұрынғы екі жолдың айырмасынан үлкен болса, онда осы жолдың шамасы теріс болады. </w:t>
      </w:r>
      <w:r>
        <w:br/>
      </w:r>
      <w:r>
        <w:rPr>
          <w:rFonts w:ascii="Times New Roman"/>
          <w:b w:val="false"/>
          <w:i w:val="false"/>
          <w:color w:val="000000"/>
          <w:sz w:val="28"/>
        </w:rPr>
        <w:t>
</w:t>
      </w:r>
      <w:r>
        <w:rPr>
          <w:rFonts w:ascii="Times New Roman"/>
          <w:b w:val="false"/>
          <w:i w:val="false"/>
          <w:color w:val="000000"/>
          <w:sz w:val="28"/>
        </w:rPr>
        <w:t>
      29. «Салық міндеттемелерінің есебі» бөлімінде:</w:t>
      </w:r>
      <w:r>
        <w:br/>
      </w:r>
      <w:r>
        <w:rPr>
          <w:rFonts w:ascii="Times New Roman"/>
          <w:b w:val="false"/>
          <w:i w:val="false"/>
          <w:color w:val="000000"/>
          <w:sz w:val="28"/>
        </w:rPr>
        <w:t>
</w:t>
      </w:r>
      <w:r>
        <w:rPr>
          <w:rFonts w:ascii="Times New Roman"/>
          <w:b w:val="false"/>
          <w:i w:val="false"/>
          <w:color w:val="000000"/>
          <w:sz w:val="28"/>
        </w:rPr>
        <w:t>
      1) 110.01.051 жолында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2) 110.01.052 жолында Қазақстан Республикасынан тысқары жерде төленген және Қазақстан Республикасында корпоративтік табыс салығын төлеу кезінде есепке алынған шетел мемлекеттеріндегі көздерден алған табыс бойынша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3) 110.01.053 жолында есепті салық кезеңі үшін шетел салығын есепке жатқызу ескерілген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4) 110.01.054 жолында тұрақты мекеме арқылы Қазақстан Республикасындағы қызметінен түскен резидент емес заңды тұлғаның таза табысы көрсетіледі;</w:t>
      </w:r>
      <w:r>
        <w:br/>
      </w:r>
      <w:r>
        <w:rPr>
          <w:rFonts w:ascii="Times New Roman"/>
          <w:b w:val="false"/>
          <w:i w:val="false"/>
          <w:color w:val="000000"/>
          <w:sz w:val="28"/>
        </w:rPr>
        <w:t>
</w:t>
      </w:r>
      <w:r>
        <w:rPr>
          <w:rFonts w:ascii="Times New Roman"/>
          <w:b w:val="false"/>
          <w:i w:val="false"/>
          <w:color w:val="000000"/>
          <w:sz w:val="28"/>
        </w:rPr>
        <w:t>
      5) 110.01.055 жолында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110.01.055 І жолында 110.01.054 жолдан 15% ставка бойынша есептелген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110.01.055 ІІ жолында 110.01.054 халықаралық шарт ережесінде көзделген ставка бойынша есептелген таза табысқа корпоративтік табыс салығының ставкасы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110.01.055 ІІІ жолы егер 110.02.055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w:t>
      </w:r>
      <w:r>
        <w:rPr>
          <w:rFonts w:ascii="Times New Roman"/>
          <w:b w:val="false"/>
          <w:i w:val="false"/>
          <w:color w:val="000000"/>
          <w:sz w:val="28"/>
        </w:rPr>
        <w:t>
      110.01.055 ІV жолы егер 110.01.055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6) 110.01.056 жолында есептелген корпоративтік табыс салығының жиынтық сомасы көрсетіледі. (110.01.053 + 110.01.055 I немесе 110.01.055II) жолдарының сомасы ретінде айқындалады.</w:t>
      </w:r>
    </w:p>
    <w:bookmarkEnd w:id="61"/>
    <w:bookmarkStart w:name="z1448" w:id="62"/>
    <w:p>
      <w:pPr>
        <w:spacing w:after="0"/>
        <w:ind w:left="0"/>
        <w:jc w:val="left"/>
      </w:pPr>
      <w:r>
        <w:rPr>
          <w:rFonts w:ascii="Times New Roman"/>
          <w:b/>
          <w:i w:val="false"/>
          <w:color w:val="000000"/>
        </w:rPr>
        <w:t xml:space="preserve"> 
4. Келісімшарттан тыс қызмет бойынша корпоративтік табыс салығын есептеу бойынша салық салу объектілері және (немесе) салық салуға байланысты объектілер туралы – 110.02-нысанын жасау</w:t>
      </w:r>
    </w:p>
    <w:bookmarkEnd w:id="62"/>
    <w:bookmarkStart w:name="z1449" w:id="63"/>
    <w:p>
      <w:pPr>
        <w:spacing w:after="0"/>
        <w:ind w:left="0"/>
        <w:jc w:val="both"/>
      </w:pPr>
      <w:r>
        <w:rPr>
          <w:rFonts w:ascii="Times New Roman"/>
          <w:b w:val="false"/>
          <w:i w:val="false"/>
          <w:color w:val="000000"/>
          <w:sz w:val="28"/>
        </w:rPr>
        <w:t>
      30. Бұл нысан жер қойнауын пайдаланушының Салық кодексінің </w:t>
      </w:r>
      <w:r>
        <w:rPr>
          <w:rFonts w:ascii="Times New Roman"/>
          <w:b w:val="false"/>
          <w:i w:val="false"/>
          <w:color w:val="000000"/>
          <w:sz w:val="28"/>
        </w:rPr>
        <w:t>310-бабының</w:t>
      </w:r>
      <w:r>
        <w:rPr>
          <w:rFonts w:ascii="Times New Roman"/>
          <w:b w:val="false"/>
          <w:i w:val="false"/>
          <w:color w:val="000000"/>
          <w:sz w:val="28"/>
        </w:rPr>
        <w:t xml:space="preserve"> ережелерін ескере отырып, келісімшарттық емес қызмет бойынша корпоративтік табыс салығы бойынша салық салу объектілері және (немесе) салық салуға байланысты объектілер туралы ақпаратты көрсетуіне арналған. </w:t>
      </w:r>
      <w:r>
        <w:br/>
      </w:r>
      <w:r>
        <w:rPr>
          <w:rFonts w:ascii="Times New Roman"/>
          <w:b w:val="false"/>
          <w:i w:val="false"/>
          <w:color w:val="000000"/>
          <w:sz w:val="28"/>
        </w:rPr>
        <w:t>
</w:t>
      </w:r>
      <w:r>
        <w:rPr>
          <w:rFonts w:ascii="Times New Roman"/>
          <w:b w:val="false"/>
          <w:i w:val="false"/>
          <w:color w:val="000000"/>
          <w:sz w:val="28"/>
        </w:rPr>
        <w:t>
      31.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110.02.001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2) 110.02.002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w:t>
      </w:r>
      <w:r>
        <w:br/>
      </w:r>
      <w:r>
        <w:rPr>
          <w:rFonts w:ascii="Times New Roman"/>
          <w:b w:val="false"/>
          <w:i w:val="false"/>
          <w:color w:val="000000"/>
          <w:sz w:val="28"/>
        </w:rPr>
        <w:t>
</w:t>
      </w:r>
      <w:r>
        <w:rPr>
          <w:rFonts w:ascii="Times New Roman"/>
          <w:b w:val="false"/>
          <w:i w:val="false"/>
          <w:color w:val="000000"/>
          <w:sz w:val="28"/>
        </w:rPr>
        <w:t>
      3) 110.02.003 жолында алдыңғы салық кезеңінен көшірілген залалдар ескеріле отырып, туынды қаржы құралдар, оның ішінде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110.02.004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110.02.005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r>
        <w:br/>
      </w:r>
      <w:r>
        <w:rPr>
          <w:rFonts w:ascii="Times New Roman"/>
          <w:b w:val="false"/>
          <w:i w:val="false"/>
          <w:color w:val="000000"/>
          <w:sz w:val="28"/>
        </w:rPr>
        <w:t>
</w:t>
      </w:r>
      <w:r>
        <w:rPr>
          <w:rFonts w:ascii="Times New Roman"/>
          <w:b w:val="false"/>
          <w:i w:val="false"/>
          <w:color w:val="000000"/>
          <w:sz w:val="28"/>
        </w:rPr>
        <w:t>
      6) 110.02.006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7) 110.02.007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8) 110.02.008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енгізілетін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өсімпұлдар және санкциялардың басқа да түрлері көрсетіледі; </w:t>
      </w:r>
      <w:r>
        <w:br/>
      </w:r>
      <w:r>
        <w:rPr>
          <w:rFonts w:ascii="Times New Roman"/>
          <w:b w:val="false"/>
          <w:i w:val="false"/>
          <w:color w:val="000000"/>
          <w:sz w:val="28"/>
        </w:rPr>
        <w:t>
</w:t>
      </w:r>
      <w:r>
        <w:rPr>
          <w:rFonts w:ascii="Times New Roman"/>
          <w:b w:val="false"/>
          <w:i w:val="false"/>
          <w:color w:val="000000"/>
          <w:sz w:val="28"/>
        </w:rPr>
        <w:t>
      9) 110.02.009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енгізілетін депозит, борышты бағалы қағаз, вексель, исламдық жалға беру сертификаты бойынша сыйақылардың жалпы сомасы, Салық кодексінің 85-бабы 1-тармағының 17) тармақшасына сәйкес жылдық жиынтық табысқа енгізілетін дивидендтер көрсетіледі;</w:t>
      </w:r>
      <w:r>
        <w:br/>
      </w:r>
      <w:r>
        <w:rPr>
          <w:rFonts w:ascii="Times New Roman"/>
          <w:b w:val="false"/>
          <w:i w:val="false"/>
          <w:color w:val="000000"/>
          <w:sz w:val="28"/>
        </w:rPr>
        <w:t>
</w:t>
      </w:r>
      <w:r>
        <w:rPr>
          <w:rFonts w:ascii="Times New Roman"/>
          <w:b w:val="false"/>
          <w:i w:val="false"/>
          <w:color w:val="000000"/>
          <w:sz w:val="28"/>
        </w:rPr>
        <w:t>
      10) 110.02.010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енгізілетін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r>
        <w:br/>
      </w:r>
      <w:r>
        <w:rPr>
          <w:rFonts w:ascii="Times New Roman"/>
          <w:b w:val="false"/>
          <w:i w:val="false"/>
          <w:color w:val="000000"/>
          <w:sz w:val="28"/>
        </w:rPr>
        <w:t>
</w:t>
      </w:r>
      <w:r>
        <w:rPr>
          <w:rFonts w:ascii="Times New Roman"/>
          <w:b w:val="false"/>
          <w:i w:val="false"/>
          <w:color w:val="000000"/>
          <w:sz w:val="28"/>
        </w:rPr>
        <w:t>
      11) 110.02.011 жолында ислам банкінде орналастырылған инвестициялық депозит бойынша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анықталатын табыс көрсетіледі;</w:t>
      </w:r>
      <w:r>
        <w:br/>
      </w:r>
      <w:r>
        <w:rPr>
          <w:rFonts w:ascii="Times New Roman"/>
          <w:b w:val="false"/>
          <w:i w:val="false"/>
          <w:color w:val="000000"/>
          <w:sz w:val="28"/>
        </w:rPr>
        <w:t>
</w:t>
      </w:r>
      <w:r>
        <w:rPr>
          <w:rFonts w:ascii="Times New Roman"/>
          <w:b w:val="false"/>
          <w:i w:val="false"/>
          <w:color w:val="000000"/>
          <w:sz w:val="28"/>
        </w:rPr>
        <w:t>
      12) 110.02.012 жолында Салық кодексіне сәйкес жылдық жиынтық табысқа қосылатын салық төлеушінің басқа да табысы көрсетіледі;</w:t>
      </w:r>
      <w:r>
        <w:br/>
      </w:r>
      <w:r>
        <w:rPr>
          <w:rFonts w:ascii="Times New Roman"/>
          <w:b w:val="false"/>
          <w:i w:val="false"/>
          <w:color w:val="000000"/>
          <w:sz w:val="28"/>
        </w:rPr>
        <w:t>
</w:t>
      </w:r>
      <w:r>
        <w:rPr>
          <w:rFonts w:ascii="Times New Roman"/>
          <w:b w:val="false"/>
          <w:i w:val="false"/>
          <w:color w:val="000000"/>
          <w:sz w:val="28"/>
        </w:rPr>
        <w:t>
      13) 110.02.013 жолында 110.02.001-ден 110.02.012-ге дейінгі жолдардың айырмашылығы ретінде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14) 110.02.014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Заңның 3-1-бабына сәйкес жылдық жиынтық табысты түзетудің жалпы сомасы көрсетіледі;</w:t>
      </w:r>
      <w:r>
        <w:br/>
      </w:r>
      <w:r>
        <w:rPr>
          <w:rFonts w:ascii="Times New Roman"/>
          <w:b w:val="false"/>
          <w:i w:val="false"/>
          <w:color w:val="000000"/>
          <w:sz w:val="28"/>
        </w:rPr>
        <w:t>
</w:t>
      </w:r>
      <w:r>
        <w:rPr>
          <w:rFonts w:ascii="Times New Roman"/>
          <w:b w:val="false"/>
          <w:i w:val="false"/>
          <w:color w:val="000000"/>
          <w:sz w:val="28"/>
        </w:rPr>
        <w:t>
      15) 110.02.015 жолында тауарлық-материалдық запастарды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16) 110.02.016 жолында 110.02.013 пен 110.02.014 жолдары сомасының айырмасы ретінде айқындалған, 110.02.015 жолына ұлғайтылған (егер бұл жолдың мағынасы оң болған жағдайда) (110.02.013 – 110.02.014 + 110.02.015) немесе 110.02.015 жолына кемітілген түзету ескеріле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32. «Шегерімдер» бөлімінде:</w:t>
      </w:r>
      <w:r>
        <w:br/>
      </w:r>
      <w:r>
        <w:rPr>
          <w:rFonts w:ascii="Times New Roman"/>
          <w:b w:val="false"/>
          <w:i w:val="false"/>
          <w:color w:val="000000"/>
          <w:sz w:val="28"/>
        </w:rPr>
        <w:t>
</w:t>
      </w:r>
      <w:r>
        <w:rPr>
          <w:rFonts w:ascii="Times New Roman"/>
          <w:b w:val="false"/>
          <w:i w:val="false"/>
          <w:color w:val="000000"/>
          <w:sz w:val="28"/>
        </w:rPr>
        <w:t>
      1) 110.02.017 жолында Салық кодексінің 100-бабы 1-тармағына сәйкес және 110.02.017 I алу 110.02.017 II қосу 110.02.017 III қосу 110.02.017 IV қосу 110.02.017 V алу 110.02.017 VI алу 110.02.017 VII алу 110.02.017 VIII алу 110.02.017 IX (110.02.017 I – 110.02.017 II + 110.02.017 III + 110.02.017 IV + 110.02.017 V – 110.02.017 VI – 110.02.017 VII – 110.02.017 VIII – 110.02.017 IX) ретінде айқындалатын шегерімге жатқызылатын сатылған (пайдаланған) тауарлардың, сатып алынған және өтеусіз алынған жұмыстар,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110.02.017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r>
        <w:br/>
      </w:r>
      <w:r>
        <w:rPr>
          <w:rFonts w:ascii="Times New Roman"/>
          <w:b w:val="false"/>
          <w:i w:val="false"/>
          <w:color w:val="000000"/>
          <w:sz w:val="28"/>
        </w:rPr>
        <w:t>
</w:t>
      </w:r>
      <w:r>
        <w:rPr>
          <w:rFonts w:ascii="Times New Roman"/>
          <w:b w:val="false"/>
          <w:i w:val="false"/>
          <w:color w:val="000000"/>
          <w:sz w:val="28"/>
        </w:rPr>
        <w:t xml:space="preserve">
      110.02.017 IІ жолында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110.02.017 III жолы тиісті салық кезеңінің соңына бухгалтерлік есеп деректерінің негізінде толтырылады. Бұл жол 110.02.017 III А жолдан бастап 110.02.017 III С жолға дейінгі жолдардың (110.02.017 III А бастап + 110.02.017 III H бойынша сома) сомалары ретінде айқындалады: </w:t>
      </w:r>
      <w:r>
        <w:br/>
      </w:r>
      <w:r>
        <w:rPr>
          <w:rFonts w:ascii="Times New Roman"/>
          <w:b w:val="false"/>
          <w:i w:val="false"/>
          <w:color w:val="000000"/>
          <w:sz w:val="28"/>
        </w:rPr>
        <w:t>
</w:t>
      </w:r>
      <w:r>
        <w:rPr>
          <w:rFonts w:ascii="Times New Roman"/>
          <w:b w:val="false"/>
          <w:i w:val="false"/>
          <w:color w:val="000000"/>
          <w:sz w:val="28"/>
        </w:rPr>
        <w:t>
      110.02.017 III жолында салық төлеуші салық кезеңінің барысында сатып алған, оның ішінде тегін алған ТМҚ,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110.02.018 жолынан бастап 110.02.0318 жолына дейінгі жолдар бойынша шегерімге жатқызылатын шығыстарды қамтымауы тиіс. 110.02.017 III А жолдан бастап 110.02.017 III H жолға дейінгі жолдардың (110.02.017 III А бастап + 110.02.017 III H бойынша сома) сомалары ретінде айқындалады:</w:t>
      </w:r>
      <w:r>
        <w:br/>
      </w:r>
      <w:r>
        <w:rPr>
          <w:rFonts w:ascii="Times New Roman"/>
          <w:b w:val="false"/>
          <w:i w:val="false"/>
          <w:color w:val="000000"/>
          <w:sz w:val="28"/>
        </w:rPr>
        <w:t>
</w:t>
      </w:r>
      <w:r>
        <w:rPr>
          <w:rFonts w:ascii="Times New Roman"/>
          <w:b w:val="false"/>
          <w:i w:val="false"/>
          <w:color w:val="000000"/>
          <w:sz w:val="28"/>
        </w:rPr>
        <w:t>
      110.02.017 III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w:t>
      </w:r>
      <w:r>
        <w:rPr>
          <w:rFonts w:ascii="Times New Roman"/>
          <w:b w:val="false"/>
          <w:i w:val="false"/>
          <w:color w:val="000000"/>
          <w:sz w:val="28"/>
        </w:rPr>
        <w:t>
      110.02.017 IІІ B қаржылық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110.02.017 IІІ C жарнамалық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110.02.017 IІІ D консультация қызметтер құны көрсетіледі.</w:t>
      </w:r>
      <w:r>
        <w:br/>
      </w:r>
      <w:r>
        <w:rPr>
          <w:rFonts w:ascii="Times New Roman"/>
          <w:b w:val="false"/>
          <w:i w:val="false"/>
          <w:color w:val="000000"/>
          <w:sz w:val="28"/>
        </w:rPr>
        <w:t>
</w:t>
      </w:r>
      <w:r>
        <w:rPr>
          <w:rFonts w:ascii="Times New Roman"/>
          <w:b w:val="false"/>
          <w:i w:val="false"/>
          <w:color w:val="000000"/>
          <w:sz w:val="28"/>
        </w:rPr>
        <w:t>
      110.02.017 IІІ Е маркетинг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110.02.017 IІІ F дизайнерлік қызметтер құны көрсетіледі.</w:t>
      </w:r>
      <w:r>
        <w:br/>
      </w:r>
      <w:r>
        <w:rPr>
          <w:rFonts w:ascii="Times New Roman"/>
          <w:b w:val="false"/>
          <w:i w:val="false"/>
          <w:color w:val="000000"/>
          <w:sz w:val="28"/>
        </w:rPr>
        <w:t>
</w:t>
      </w:r>
      <w:r>
        <w:rPr>
          <w:rFonts w:ascii="Times New Roman"/>
          <w:b w:val="false"/>
          <w:i w:val="false"/>
          <w:color w:val="000000"/>
          <w:sz w:val="28"/>
        </w:rPr>
        <w:t>
      110.02.017 IІІ G инжиниринг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110.02.017 IІІ Н басқа да жұмыстар мен қызмет көрсетулерді сатып алуға шығыстар көрсетіледі.</w:t>
      </w:r>
      <w:r>
        <w:br/>
      </w:r>
      <w:r>
        <w:rPr>
          <w:rFonts w:ascii="Times New Roman"/>
          <w:b w:val="false"/>
          <w:i w:val="false"/>
          <w:color w:val="000000"/>
          <w:sz w:val="28"/>
        </w:rPr>
        <w:t>
</w:t>
      </w:r>
      <w:r>
        <w:rPr>
          <w:rFonts w:ascii="Times New Roman"/>
          <w:b w:val="false"/>
          <w:i w:val="false"/>
          <w:color w:val="000000"/>
          <w:sz w:val="28"/>
        </w:rPr>
        <w:t>
      110.02.017 IV жолында:</w:t>
      </w:r>
      <w:r>
        <w:br/>
      </w:r>
      <w:r>
        <w:rPr>
          <w:rFonts w:ascii="Times New Roman"/>
          <w:b w:val="false"/>
          <w:i w:val="false"/>
          <w:color w:val="000000"/>
          <w:sz w:val="28"/>
        </w:rPr>
        <w:t>
</w:t>
      </w:r>
      <w:r>
        <w:rPr>
          <w:rFonts w:ascii="Times New Roman"/>
          <w:b w:val="false"/>
          <w:i w:val="false"/>
          <w:color w:val="000000"/>
          <w:sz w:val="28"/>
        </w:rPr>
        <w:t>
      110.02.023 жолы бойынша көрсетілетін және Салық кодексінің 155-бабы 3-тармағының 4) тармақшасында белгіленген тәуліктік мөлшерінің асып кетуін білдіретін;</w:t>
      </w:r>
      <w:r>
        <w:br/>
      </w:r>
      <w:r>
        <w:rPr>
          <w:rFonts w:ascii="Times New Roman"/>
          <w:b w:val="false"/>
          <w:i w:val="false"/>
          <w:color w:val="000000"/>
          <w:sz w:val="28"/>
        </w:rPr>
        <w:t>
</w:t>
      </w:r>
      <w:r>
        <w:rPr>
          <w:rFonts w:ascii="Times New Roman"/>
          <w:b w:val="false"/>
          <w:i w:val="false"/>
          <w:color w:val="000000"/>
          <w:sz w:val="28"/>
        </w:rPr>
        <w:t>
      тіркелген активтердің, преференциялар объектілерінің бастапқы құнына енетін;</w:t>
      </w:r>
      <w:r>
        <w:br/>
      </w:r>
      <w:r>
        <w:rPr>
          <w:rFonts w:ascii="Times New Roman"/>
          <w:b w:val="false"/>
          <w:i w:val="false"/>
          <w:color w:val="000000"/>
          <w:sz w:val="28"/>
        </w:rPr>
        <w:t>
</w:t>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бастапқы құнына енетін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r>
        <w:br/>
      </w:r>
      <w:r>
        <w:rPr>
          <w:rFonts w:ascii="Times New Roman"/>
          <w:b w:val="false"/>
          <w:i w:val="false"/>
          <w:color w:val="000000"/>
          <w:sz w:val="28"/>
        </w:rPr>
        <w:t>
</w:t>
      </w:r>
      <w:r>
        <w:rPr>
          <w:rFonts w:ascii="Times New Roman"/>
          <w:b w:val="false"/>
          <w:i w:val="false"/>
          <w:color w:val="000000"/>
          <w:sz w:val="28"/>
        </w:rPr>
        <w:t>
      110.02.017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110.02.017 VI жолында кейінгі шығыстар болып танылған, салық есебі Салық кодексінің </w:t>
      </w:r>
      <w:r>
        <w:rPr>
          <w:rFonts w:ascii="Times New Roman"/>
          <w:b w:val="false"/>
          <w:i w:val="false"/>
          <w:color w:val="000000"/>
          <w:sz w:val="28"/>
        </w:rPr>
        <w:t>122-бабына</w:t>
      </w:r>
      <w:r>
        <w:rPr>
          <w:rFonts w:ascii="Times New Roman"/>
          <w:b w:val="false"/>
          <w:i w:val="false"/>
          <w:color w:val="000000"/>
          <w:sz w:val="28"/>
        </w:rPr>
        <w:t xml:space="preserve"> сәйкес жүргізілетін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110.02.017 VII жолында жұмыстар мен қызметтердің құны, амортизацияға жатпайтын преференциялар объектілері мен активтердің бастапқы құнына енетін, ТМҚ өзіндік құны көрсетіледі;</w:t>
      </w:r>
      <w:r>
        <w:br/>
      </w:r>
      <w:r>
        <w:rPr>
          <w:rFonts w:ascii="Times New Roman"/>
          <w:b w:val="false"/>
          <w:i w:val="false"/>
          <w:color w:val="000000"/>
          <w:sz w:val="28"/>
        </w:rPr>
        <w:t>
</w:t>
      </w:r>
      <w:r>
        <w:rPr>
          <w:rFonts w:ascii="Times New Roman"/>
          <w:b w:val="false"/>
          <w:i w:val="false"/>
          <w:color w:val="000000"/>
          <w:sz w:val="28"/>
        </w:rPr>
        <w:t>
      110.02.017 VIII жолында 110.02.017 VI жолы бойынша көрсетілетін құнды қоспағанда, Салық кодексінің 115-бабының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110.02.017 IX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 110.02.018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өсімпұлдардың,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110.02.019 жолында барабар әдістің қолданылуына байланысты есепке жатқызуға жатпайтын және Салық кодексінің 150-бабы 12-тармағына сәйкес шегерімге жатқызылатын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4) 110.02.020 жолында 2009 жылдың 1 қаңтарына қалыптасқан және Салық кодексінің 150-бабы 13-тармағына сәйкес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5) 110.02.021 жолында Салық кодексінің 150-бабы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6) 110.02.022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7) 110.02.023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8) 110.02.024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оның ішінде Салық кодексінің 104-бабы екінші бөліміне сәйкес шегерімге жатқызылатын Салық кодексінің 88-бабына сәйкес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9) 110.02.025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r>
        <w:br/>
      </w:r>
      <w:r>
        <w:rPr>
          <w:rFonts w:ascii="Times New Roman"/>
          <w:b w:val="false"/>
          <w:i w:val="false"/>
          <w:color w:val="000000"/>
          <w:sz w:val="28"/>
        </w:rPr>
        <w:t>
</w:t>
      </w:r>
      <w:r>
        <w:rPr>
          <w:rFonts w:ascii="Times New Roman"/>
          <w:b w:val="false"/>
          <w:i w:val="false"/>
          <w:color w:val="000000"/>
          <w:sz w:val="28"/>
        </w:rPr>
        <w:t>
      10) 110.02.026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11) 110.02.027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12) 110.02.028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13) 110.02.029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110.02.029 І жолында Салық кодексінің </w:t>
      </w:r>
      <w:r>
        <w:rPr>
          <w:rFonts w:ascii="Times New Roman"/>
          <w:b w:val="false"/>
          <w:i w:val="false"/>
          <w:color w:val="000000"/>
          <w:sz w:val="28"/>
        </w:rPr>
        <w:t>117-бабы</w:t>
      </w:r>
      <w:r>
        <w:rPr>
          <w:rFonts w:ascii="Times New Roman"/>
          <w:b w:val="false"/>
          <w:i w:val="false"/>
          <w:color w:val="000000"/>
          <w:sz w:val="28"/>
        </w:rPr>
        <w:t xml:space="preserve"> 10-тармағына және 120-бабының </w:t>
      </w:r>
      <w:r>
        <w:rPr>
          <w:rFonts w:ascii="Times New Roman"/>
          <w:b w:val="false"/>
          <w:i w:val="false"/>
          <w:color w:val="000000"/>
          <w:sz w:val="28"/>
        </w:rPr>
        <w:t>2-1-тармағына</w:t>
      </w:r>
      <w:r>
        <w:rPr>
          <w:rFonts w:ascii="Times New Roman"/>
          <w:b w:val="false"/>
          <w:i w:val="false"/>
          <w:color w:val="000000"/>
          <w:sz w:val="28"/>
        </w:rPr>
        <w:t xml:space="preserve"> сәйкес салық есебі жүргізілетін инвестициялар туралы Қазақстан Республикасының заңнамасына сәйкес 2009 жылдың 1 қаңтарына дейін жасалған корпоративтік табыс салығын төлеуден босату ұсынылған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r>
        <w:br/>
      </w:r>
      <w:r>
        <w:rPr>
          <w:rFonts w:ascii="Times New Roman"/>
          <w:b w:val="false"/>
          <w:i w:val="false"/>
          <w:color w:val="000000"/>
          <w:sz w:val="28"/>
        </w:rPr>
        <w:t>
</w:t>
      </w:r>
      <w:r>
        <w:rPr>
          <w:rFonts w:ascii="Times New Roman"/>
          <w:b w:val="false"/>
          <w:i w:val="false"/>
          <w:color w:val="000000"/>
          <w:sz w:val="28"/>
        </w:rPr>
        <w:t>
      14) 110.02.030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15) 110.02.031 жолында Салық кодексіне сәйкес шегерімге жатқызылатын өзге де шығыстар көрсетіледі.</w:t>
      </w:r>
      <w:r>
        <w:br/>
      </w:r>
      <w:r>
        <w:rPr>
          <w:rFonts w:ascii="Times New Roman"/>
          <w:b w:val="false"/>
          <w:i w:val="false"/>
          <w:color w:val="000000"/>
          <w:sz w:val="28"/>
        </w:rPr>
        <w:t>
</w:t>
      </w:r>
      <w:r>
        <w:rPr>
          <w:rFonts w:ascii="Times New Roman"/>
          <w:b w:val="false"/>
          <w:i w:val="false"/>
          <w:color w:val="000000"/>
          <w:sz w:val="28"/>
        </w:rPr>
        <w:t xml:space="preserve">
      110.02.031 жолына оның ішінде Салық кодексiнiң 107, 111 және 112-баптарына сәйкес шегерімге жатқызылатын кең таралған пайдалы қазбаларды, жерасты суларын, емдiк балшықты өндіру жөніндегі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 </w:t>
      </w:r>
      <w:r>
        <w:br/>
      </w:r>
      <w:r>
        <w:rPr>
          <w:rFonts w:ascii="Times New Roman"/>
          <w:b w:val="false"/>
          <w:i w:val="false"/>
          <w:color w:val="000000"/>
          <w:sz w:val="28"/>
        </w:rPr>
        <w:t>
</w:t>
      </w:r>
      <w:r>
        <w:rPr>
          <w:rFonts w:ascii="Times New Roman"/>
          <w:b w:val="false"/>
          <w:i w:val="false"/>
          <w:color w:val="000000"/>
          <w:sz w:val="28"/>
        </w:rPr>
        <w:t>
      Бұл жол өзіне 110.02.031 I жолын да қамтиды, онда резидент емес заңды тұлға басқарушылық және жалпы әкімшілік шығыстары көрсетiледi;</w:t>
      </w:r>
      <w:r>
        <w:br/>
      </w:r>
      <w:r>
        <w:rPr>
          <w:rFonts w:ascii="Times New Roman"/>
          <w:b w:val="false"/>
          <w:i w:val="false"/>
          <w:color w:val="000000"/>
          <w:sz w:val="28"/>
        </w:rPr>
        <w:t>
</w:t>
      </w:r>
      <w:r>
        <w:rPr>
          <w:rFonts w:ascii="Times New Roman"/>
          <w:b w:val="false"/>
          <w:i w:val="false"/>
          <w:color w:val="000000"/>
          <w:sz w:val="28"/>
        </w:rPr>
        <w:t>
      16) 110.02.032 жолында шегерімге жатқызылуы тиіс сома көрсетіледі;</w:t>
      </w:r>
      <w:r>
        <w:br/>
      </w:r>
      <w:r>
        <w:rPr>
          <w:rFonts w:ascii="Times New Roman"/>
          <w:b w:val="false"/>
          <w:i w:val="false"/>
          <w:color w:val="000000"/>
          <w:sz w:val="28"/>
        </w:rPr>
        <w:t>
</w:t>
      </w:r>
      <w:r>
        <w:rPr>
          <w:rFonts w:ascii="Times New Roman"/>
          <w:b w:val="false"/>
          <w:i w:val="false"/>
          <w:color w:val="000000"/>
          <w:sz w:val="28"/>
        </w:rPr>
        <w:t>
      110.02.032 I жолында шегерімге жатқызылуы тиіс сома көрсетіледі. 110.02.017 – 110.02.031 бойынша (110.02.017 бастап + 110.02.031 бойынша сома) жолдары сомасының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110.02.032 ІІ жолында бір мезгілде 130.00-нысаны бойынша Корпоративтік табыс салығы бойынша декларацияны және 110.00-нысаны бойынша Корпоративтік табыс салығы бойынша декларацияны табыс ететін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110.02.032 ІІІ жолында Қазақстан Республикасының шегінен тыс тұрақты мекеме(лері)сі бар резиденттер шегерімге жатқызуы тиіс шығыстар сомасы көрсетіледі.</w:t>
      </w:r>
      <w:r>
        <w:br/>
      </w:r>
      <w:r>
        <w:rPr>
          <w:rFonts w:ascii="Times New Roman"/>
          <w:b w:val="false"/>
          <w:i w:val="false"/>
          <w:color w:val="000000"/>
          <w:sz w:val="28"/>
        </w:rPr>
        <w:t>
</w:t>
      </w:r>
      <w:r>
        <w:rPr>
          <w:rFonts w:ascii="Times New Roman"/>
          <w:b w:val="false"/>
          <w:i w:val="false"/>
          <w:color w:val="000000"/>
          <w:sz w:val="28"/>
        </w:rPr>
        <w:t>
      33.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110.02.033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110.02.033 І және 110.02.033 ІІ жолдары (110.02.033 I – 110.02.033 II) сомасының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110.02.033 І жолында Салық кодексінің 131, 132-баптарына сәйкес жүргізілетін табыстарды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110.02.033 ІІ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34. «Трансферттік баға белгілеу туралы заңға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110.02.034 жолында Трансферттік баға белгілеу туралы заңға сәйкес жүргізілетін табыстарды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2) 110.02.035 жолында Трансферттік баға белгілеу туралы Заңға сәйкес жүргізілетін шегерімдерді түзетулердің сомасы көрсетіледі. Бұл жол «–» белгісінсіз толтырылады.</w:t>
      </w:r>
      <w:r>
        <w:br/>
      </w:r>
      <w:r>
        <w:rPr>
          <w:rFonts w:ascii="Times New Roman"/>
          <w:b w:val="false"/>
          <w:i w:val="false"/>
          <w:color w:val="000000"/>
          <w:sz w:val="28"/>
        </w:rPr>
        <w:t>
</w:t>
      </w:r>
      <w:r>
        <w:rPr>
          <w:rFonts w:ascii="Times New Roman"/>
          <w:b w:val="false"/>
          <w:i w:val="false"/>
          <w:color w:val="000000"/>
          <w:sz w:val="28"/>
        </w:rPr>
        <w:t>
      35. «Салық салынатын табыс есебі» бөлімінде:</w:t>
      </w:r>
      <w:r>
        <w:br/>
      </w:r>
      <w:r>
        <w:rPr>
          <w:rFonts w:ascii="Times New Roman"/>
          <w:b w:val="false"/>
          <w:i w:val="false"/>
          <w:color w:val="000000"/>
          <w:sz w:val="28"/>
        </w:rPr>
        <w:t>
</w:t>
      </w:r>
      <w:r>
        <w:rPr>
          <w:rFonts w:ascii="Times New Roman"/>
          <w:b w:val="false"/>
          <w:i w:val="false"/>
          <w:color w:val="000000"/>
          <w:sz w:val="28"/>
        </w:rPr>
        <w:t>
      1) 110.02.036 жолында салық салынатын табыс (залал) көрсетіледі. 110.02.033, 110.02.034 және 110.02.035 (110.02.016 – 110.02.032 + 110.02.033 + 110.02.034 + 110.02.035) жолдарына ұлғайтылған 110.02.016 және 110.02.032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 110.02.037 жолында резидент салық төлеуші Қазақстан Республикасынан тыс көздерден алған табыстар сомасы көрсетіледі. 110.01.037 жолы ақпараттық сипатта болады. Бұл жол өзіне 110.02.037 І жолын да қамтиды:</w:t>
      </w:r>
      <w:r>
        <w:br/>
      </w:r>
      <w:r>
        <w:rPr>
          <w:rFonts w:ascii="Times New Roman"/>
          <w:b w:val="false"/>
          <w:i w:val="false"/>
          <w:color w:val="000000"/>
          <w:sz w:val="28"/>
        </w:rPr>
        <w:t>
</w:t>
      </w:r>
      <w:r>
        <w:rPr>
          <w:rFonts w:ascii="Times New Roman"/>
          <w:b w:val="false"/>
          <w:i w:val="false"/>
          <w:color w:val="000000"/>
          <w:sz w:val="28"/>
        </w:rPr>
        <w:t>
      110.02.037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r>
        <w:br/>
      </w:r>
      <w:r>
        <w:rPr>
          <w:rFonts w:ascii="Times New Roman"/>
          <w:b w:val="false"/>
          <w:i w:val="false"/>
          <w:color w:val="000000"/>
          <w:sz w:val="28"/>
        </w:rPr>
        <w:t>
</w:t>
      </w:r>
      <w:r>
        <w:rPr>
          <w:rFonts w:ascii="Times New Roman"/>
          <w:b w:val="false"/>
          <w:i w:val="false"/>
          <w:color w:val="000000"/>
          <w:sz w:val="28"/>
        </w:rPr>
        <w:t>
      110.01.037 I жолдың көрсеткіші салық салынатын табыстың есептеуiне қосылады;</w:t>
      </w:r>
      <w:r>
        <w:br/>
      </w:r>
      <w:r>
        <w:rPr>
          <w:rFonts w:ascii="Times New Roman"/>
          <w:b w:val="false"/>
          <w:i w:val="false"/>
          <w:color w:val="000000"/>
          <w:sz w:val="28"/>
        </w:rPr>
        <w:t>
</w:t>
      </w:r>
      <w:r>
        <w:rPr>
          <w:rFonts w:ascii="Times New Roman"/>
          <w:b w:val="false"/>
          <w:i w:val="false"/>
          <w:color w:val="000000"/>
          <w:sz w:val="28"/>
        </w:rPr>
        <w:t>
      3) 110.02.038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4) 110.02.039 жолында халықаралық салық салу ерекшелігі ескеріле отырып, салық салынатын табыс (залал) сомасы көрсетіледі. 110.02.059 жолы алына отырып, 110.02.036 және 110.02.037 I жолдарының сомасы ретінде айқындалады (110.02.036 + 110.02.037 I – 110.02.038);</w:t>
      </w:r>
      <w:r>
        <w:br/>
      </w:r>
      <w:r>
        <w:rPr>
          <w:rFonts w:ascii="Times New Roman"/>
          <w:b w:val="false"/>
          <w:i w:val="false"/>
          <w:color w:val="000000"/>
          <w:sz w:val="28"/>
        </w:rPr>
        <w:t>
</w:t>
      </w:r>
      <w:r>
        <w:rPr>
          <w:rFonts w:ascii="Times New Roman"/>
          <w:b w:val="false"/>
          <w:i w:val="false"/>
          <w:color w:val="000000"/>
          <w:sz w:val="28"/>
        </w:rPr>
        <w:t>
      5) 110.02.040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r>
        <w:br/>
      </w:r>
      <w:r>
        <w:rPr>
          <w:rFonts w:ascii="Times New Roman"/>
          <w:b w:val="false"/>
          <w:i w:val="false"/>
          <w:color w:val="000000"/>
          <w:sz w:val="28"/>
        </w:rPr>
        <w:t>
</w:t>
      </w:r>
      <w:r>
        <w:rPr>
          <w:rFonts w:ascii="Times New Roman"/>
          <w:b w:val="false"/>
          <w:i w:val="false"/>
          <w:color w:val="000000"/>
          <w:sz w:val="28"/>
        </w:rPr>
        <w:t>
      6) 110.02.041 жолында Салық кодексінің </w:t>
      </w:r>
      <w:r>
        <w:rPr>
          <w:rFonts w:ascii="Times New Roman"/>
          <w:b w:val="false"/>
          <w:i w:val="false"/>
          <w:color w:val="000000"/>
          <w:sz w:val="28"/>
        </w:rPr>
        <w:t>133-бабы</w:t>
      </w:r>
      <w:r>
        <w:rPr>
          <w:rFonts w:ascii="Times New Roman"/>
          <w:b w:val="false"/>
          <w:i w:val="false"/>
          <w:color w:val="000000"/>
          <w:sz w:val="28"/>
        </w:rPr>
        <w:t xml:space="preserve"> және Енгізу туралы заңның 3-2-бабына сәйкес салық салу табысын кеміту сомасы көрсетіледі. 110.02.041 А және 110.02.041 В (110.02.041 А + 110.02.041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110.02.041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r>
        <w:br/>
      </w:r>
      <w:r>
        <w:rPr>
          <w:rFonts w:ascii="Times New Roman"/>
          <w:b w:val="false"/>
          <w:i w:val="false"/>
          <w:color w:val="000000"/>
          <w:sz w:val="28"/>
        </w:rPr>
        <w:t>
</w:t>
      </w:r>
      <w:r>
        <w:rPr>
          <w:rFonts w:ascii="Times New Roman"/>
          <w:b w:val="false"/>
          <w:i w:val="false"/>
          <w:color w:val="000000"/>
          <w:sz w:val="28"/>
        </w:rPr>
        <w:t>
      110.02.041 В жолында Салық кодексінің 133-бабы және Енгізу туралы заңның </w:t>
      </w:r>
      <w:r>
        <w:rPr>
          <w:rFonts w:ascii="Times New Roman"/>
          <w:b w:val="false"/>
          <w:i w:val="false"/>
          <w:color w:val="000000"/>
          <w:sz w:val="28"/>
        </w:rPr>
        <w:t>3-2-бабына</w:t>
      </w:r>
      <w:r>
        <w:rPr>
          <w:rFonts w:ascii="Times New Roman"/>
          <w:b w:val="false"/>
          <w:i w:val="false"/>
          <w:color w:val="000000"/>
          <w:sz w:val="28"/>
        </w:rPr>
        <w:t xml:space="preserve"> сәйкес салық төлеуші салық салу табысын кемітуге құқылы табыстар көрсетіледі;</w:t>
      </w:r>
      <w:r>
        <w:br/>
      </w:r>
      <w:r>
        <w:rPr>
          <w:rFonts w:ascii="Times New Roman"/>
          <w:b w:val="false"/>
          <w:i w:val="false"/>
          <w:color w:val="000000"/>
          <w:sz w:val="28"/>
        </w:rPr>
        <w:t>
</w:t>
      </w:r>
      <w:r>
        <w:rPr>
          <w:rFonts w:ascii="Times New Roman"/>
          <w:b w:val="false"/>
          <w:i w:val="false"/>
          <w:color w:val="000000"/>
          <w:sz w:val="28"/>
        </w:rPr>
        <w:t>
      7) 110.02.042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110.02.039 және 110.02.041 жолдарының айырмасы ретінде айқындалады (110.02.039–110.02.041). Егер 110.02.041 жолы 110.02.039 жолынан артық болса, 110.02.042 жолда нөл көрсетіледі;</w:t>
      </w:r>
      <w:r>
        <w:br/>
      </w:r>
      <w:r>
        <w:rPr>
          <w:rFonts w:ascii="Times New Roman"/>
          <w:b w:val="false"/>
          <w:i w:val="false"/>
          <w:color w:val="000000"/>
          <w:sz w:val="28"/>
        </w:rPr>
        <w:t>
</w:t>
      </w:r>
      <w:r>
        <w:rPr>
          <w:rFonts w:ascii="Times New Roman"/>
          <w:b w:val="false"/>
          <w:i w:val="false"/>
          <w:color w:val="000000"/>
          <w:sz w:val="28"/>
        </w:rPr>
        <w:t>
      8) 110.02.043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110.02.044 жолында көшірілген залалдар қосылған салық салынатын табыс көрсетіледі. Егер 110.02.042 жолында оң мән көрсетілген жағдайда толтырылады. 110.02.042 және 110.02.043 жолдары сомасының айырмасы ретінде айқындалады (110.02.042 – 110.02.043). Егер 110.02.043 жолы 110.02.042 жолынан артық болса, 110.02.059 жолында нөл көрсетіледі.</w:t>
      </w:r>
      <w:r>
        <w:br/>
      </w:r>
      <w:r>
        <w:rPr>
          <w:rFonts w:ascii="Times New Roman"/>
          <w:b w:val="false"/>
          <w:i w:val="false"/>
          <w:color w:val="000000"/>
          <w:sz w:val="28"/>
        </w:rPr>
        <w:t>
</w:t>
      </w:r>
      <w:r>
        <w:rPr>
          <w:rFonts w:ascii="Times New Roman"/>
          <w:b w:val="false"/>
          <w:i w:val="false"/>
          <w:color w:val="000000"/>
          <w:sz w:val="28"/>
        </w:rPr>
        <w:t>
      36.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110.02.045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пайыздарда көрсетіледі;</w:t>
      </w:r>
      <w:r>
        <w:br/>
      </w:r>
      <w:r>
        <w:rPr>
          <w:rFonts w:ascii="Times New Roman"/>
          <w:b w:val="false"/>
          <w:i w:val="false"/>
          <w:color w:val="000000"/>
          <w:sz w:val="28"/>
        </w:rPr>
        <w:t>
</w:t>
      </w:r>
      <w:r>
        <w:rPr>
          <w:rFonts w:ascii="Times New Roman"/>
          <w:b w:val="false"/>
          <w:i w:val="false"/>
          <w:color w:val="000000"/>
          <w:sz w:val="28"/>
        </w:rPr>
        <w:t>
      2) 110.02.046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xml:space="preserve">
      3) 110.02.047 жолында шетел салығын есепке жатқызу ескерілген корпоративтік табыс салығы сомасы көрсетіледі. 110.02.044 және 110.02.045 жолдарының және 110.02.046 (110.02.044 х 110.02.045 – 110.02.046) жолының туындысы ретінде айқындалады; </w:t>
      </w:r>
      <w:r>
        <w:br/>
      </w:r>
      <w:r>
        <w:rPr>
          <w:rFonts w:ascii="Times New Roman"/>
          <w:b w:val="false"/>
          <w:i w:val="false"/>
          <w:color w:val="000000"/>
          <w:sz w:val="28"/>
        </w:rPr>
        <w:t>
</w:t>
      </w:r>
      <w:r>
        <w:rPr>
          <w:rFonts w:ascii="Times New Roman"/>
          <w:b w:val="false"/>
          <w:i w:val="false"/>
          <w:color w:val="000000"/>
          <w:sz w:val="28"/>
        </w:rPr>
        <w:t>
      4) 110.02.048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110.02.049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110.02.049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110.02.050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төлем көзінен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110.02.051 жолында 110.02.051 I және 110.02.051 II және 110.02.051 III және 110.02.051 IV және 110.02.051 V (110.02.051 I – 110.02.051 II – 110.02.051 III – 110.02.051 IV – 110.02.051 V) жолдарының айырмашылығы ретінде айқындалатын, салық кезеңі үшін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110.02.051 І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110.02.047, 110.02.048, 110.02.049 I, 110.02.049 II, 110.02.050 жолдарының айырмашылығы ретінде айқындалады. Егер айырма нөлге тең болса, онда 110.02.051 I жолында нөл көрсетіледі (110.02.047 – 110.02.048 – 110.02.049 I – 110.02.049 II – 110.02.050);</w:t>
      </w:r>
      <w:r>
        <w:br/>
      </w:r>
      <w:r>
        <w:rPr>
          <w:rFonts w:ascii="Times New Roman"/>
          <w:b w:val="false"/>
          <w:i w:val="false"/>
          <w:color w:val="000000"/>
          <w:sz w:val="28"/>
        </w:rPr>
        <w:t>
</w:t>
      </w:r>
      <w:r>
        <w:rPr>
          <w:rFonts w:ascii="Times New Roman"/>
          <w:b w:val="false"/>
          <w:i w:val="false"/>
          <w:color w:val="000000"/>
          <w:sz w:val="28"/>
        </w:rPr>
        <w:t>
      110.02.051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110.02.051 I (110.02.051 I х 70%) жолынан 70 пайызы ретінде айқындалады;</w:t>
      </w:r>
      <w:r>
        <w:br/>
      </w:r>
      <w:r>
        <w:rPr>
          <w:rFonts w:ascii="Times New Roman"/>
          <w:b w:val="false"/>
          <w:i w:val="false"/>
          <w:color w:val="000000"/>
          <w:sz w:val="28"/>
        </w:rPr>
        <w:t>
</w:t>
      </w:r>
      <w:r>
        <w:rPr>
          <w:rFonts w:ascii="Times New Roman"/>
          <w:b w:val="false"/>
          <w:i w:val="false"/>
          <w:color w:val="000000"/>
          <w:sz w:val="28"/>
        </w:rPr>
        <w:t xml:space="preserve">
      110.02.051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w:t>
      </w:r>
      <w:r>
        <w:br/>
      </w:r>
      <w:r>
        <w:rPr>
          <w:rFonts w:ascii="Times New Roman"/>
          <w:b w:val="false"/>
          <w:i w:val="false"/>
          <w:color w:val="000000"/>
          <w:sz w:val="28"/>
        </w:rPr>
        <w:t>
</w:t>
      </w:r>
      <w:r>
        <w:rPr>
          <w:rFonts w:ascii="Times New Roman"/>
          <w:b w:val="false"/>
          <w:i w:val="false"/>
          <w:color w:val="000000"/>
          <w:sz w:val="28"/>
        </w:rPr>
        <w:t>
      110.02.051 ІV жолында Инвестициялар туралы заңға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w:t>
      </w:r>
      <w:r>
        <w:br/>
      </w:r>
      <w:r>
        <w:rPr>
          <w:rFonts w:ascii="Times New Roman"/>
          <w:b w:val="false"/>
          <w:i w:val="false"/>
          <w:color w:val="000000"/>
          <w:sz w:val="28"/>
        </w:rPr>
        <w:t>
</w:t>
      </w:r>
      <w:r>
        <w:rPr>
          <w:rFonts w:ascii="Times New Roman"/>
          <w:b w:val="false"/>
          <w:i w:val="false"/>
          <w:color w:val="000000"/>
          <w:sz w:val="28"/>
        </w:rPr>
        <w:t>
      110.02.051 V жолында 110.02.051 I (110.02.051 I х 100%) жолынан 100 % ретінде айқындалатын, Салық кодексінің 151-бабына сәйкес кемітілген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8) 110.01.052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тұрақты мекеме арқылы Қазақстан Республикасындағы қызметінен түскен резидент емес заңды тұлғаның таза табысы көрсетіледі. 10.02.044 және 110.02.051 (110.02.044 – 110.02.051)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9) 110.02.053 жолында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110.02.053 І жолында Салық кодексінің 199-бабы 1-тармағына сәйкес 110.02.052 (110.02.052 х 15%) жолының 15 % ретінде айқындалатын 15 пайыз ставкасы бойынша есептелген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110.02.053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110.02.053 ІІІ жолы егер 110.02.053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w:t>
      </w:r>
      <w:r>
        <w:rPr>
          <w:rFonts w:ascii="Times New Roman"/>
          <w:b w:val="false"/>
          <w:i w:val="false"/>
          <w:color w:val="000000"/>
          <w:sz w:val="28"/>
        </w:rPr>
        <w:t>
      110.02.053 ІV жолы егер 110.02.053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10) 110.02.054 жолында есептелген корпоративтік табыс салығының жиынтық сомасы көрсетіледі. (110.02.051 + 110.02.053 I немесе 110.02.053II) ретінде айқындалады.</w:t>
      </w:r>
    </w:p>
    <w:bookmarkEnd w:id="63"/>
    <w:bookmarkStart w:name="z1563" w:id="64"/>
    <w:p>
      <w:pPr>
        <w:spacing w:after="0"/>
        <w:ind w:left="0"/>
        <w:jc w:val="left"/>
      </w:pPr>
      <w:r>
        <w:rPr>
          <w:rFonts w:ascii="Times New Roman"/>
          <w:b/>
          <w:i w:val="false"/>
          <w:color w:val="000000"/>
        </w:rPr>
        <w:t xml:space="preserve"> 
5. Басқару және жалпы әкімшілік шығыстар – 110.03–нысанын жасау</w:t>
      </w:r>
    </w:p>
    <w:bookmarkEnd w:id="64"/>
    <w:bookmarkStart w:name="z1564" w:id="65"/>
    <w:p>
      <w:pPr>
        <w:spacing w:after="0"/>
        <w:ind w:left="0"/>
        <w:jc w:val="both"/>
      </w:pPr>
      <w:r>
        <w:rPr>
          <w:rFonts w:ascii="Times New Roman"/>
          <w:b w:val="false"/>
          <w:i w:val="false"/>
          <w:color w:val="000000"/>
          <w:sz w:val="28"/>
        </w:rPr>
        <w:t>
      37. Осы нысан қолданылатын салық режиміне және жер қойнауын пайдалануға келісімшарттың ережелеріне сәйкес шегерімдерге жатқызылатын басқару және жалпы әкімшілік шығыстарының сомасын айқындауға арналған және Қазақстан Республикасымен жасалған кіріске немесе мүлікке (капиталға) салық салудан жалтарудың алдын-алу және қосарланған салық салуды болдырмау туралы халықаралық шарт қағидаларын (бұдан әрі – халықаралық шарт) қолдануға құқығы бар тұрақты мекеме арқылы Қазақстан Республикасындағы қызметін жүзеге асыратын резидент емес толтырады.</w:t>
      </w:r>
      <w:r>
        <w:br/>
      </w:r>
      <w:r>
        <w:rPr>
          <w:rFonts w:ascii="Times New Roman"/>
          <w:b w:val="false"/>
          <w:i w:val="false"/>
          <w:color w:val="000000"/>
          <w:sz w:val="28"/>
        </w:rPr>
        <w:t>
</w:t>
      </w:r>
      <w:r>
        <w:rPr>
          <w:rFonts w:ascii="Times New Roman"/>
          <w:b w:val="false"/>
          <w:i w:val="false"/>
          <w:color w:val="000000"/>
          <w:sz w:val="28"/>
        </w:rPr>
        <w:t>
      38.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кодексінің </w:t>
      </w:r>
      <w:r>
        <w:rPr>
          <w:rFonts w:ascii="Times New Roman"/>
          <w:b w:val="false"/>
          <w:i w:val="false"/>
          <w:color w:val="000000"/>
          <w:sz w:val="28"/>
        </w:rPr>
        <w:t>196</w:t>
      </w:r>
      <w:r>
        <w:rPr>
          <w:rFonts w:ascii="Times New Roman"/>
          <w:b w:val="false"/>
          <w:i w:val="false"/>
          <w:color w:val="000000"/>
          <w:sz w:val="28"/>
        </w:rPr>
        <w:t xml:space="preserve"> немесе </w:t>
      </w:r>
      <w:r>
        <w:rPr>
          <w:rFonts w:ascii="Times New Roman"/>
          <w:b w:val="false"/>
          <w:i w:val="false"/>
          <w:color w:val="000000"/>
          <w:sz w:val="28"/>
        </w:rPr>
        <w:t>197-баптарына</w:t>
      </w:r>
      <w:r>
        <w:rPr>
          <w:rFonts w:ascii="Times New Roman"/>
          <w:b w:val="false"/>
          <w:i w:val="false"/>
          <w:color w:val="000000"/>
          <w:sz w:val="28"/>
        </w:rPr>
        <w:t xml:space="preserve"> сәйкес көрсетілген шығыстарды шегерімге жатқызудың қолданылатын әдісі;</w:t>
      </w:r>
      <w:r>
        <w:br/>
      </w:r>
      <w:r>
        <w:rPr>
          <w:rFonts w:ascii="Times New Roman"/>
          <w:b w:val="false"/>
          <w:i w:val="false"/>
          <w:color w:val="000000"/>
          <w:sz w:val="28"/>
        </w:rPr>
        <w:t>
</w:t>
      </w:r>
      <w:r>
        <w:rPr>
          <w:rFonts w:ascii="Times New Roman"/>
          <w:b w:val="false"/>
          <w:i w:val="false"/>
          <w:color w:val="000000"/>
          <w:sz w:val="28"/>
        </w:rPr>
        <w:t>
      2) Салық кодексінің 196-бабына сәйкес барабар бөлу әдісін қолдану кезінде есептік көрсеткішті есептеуде қолданылатын тәсіл;</w:t>
      </w:r>
      <w:r>
        <w:br/>
      </w:r>
      <w:r>
        <w:rPr>
          <w:rFonts w:ascii="Times New Roman"/>
          <w:b w:val="false"/>
          <w:i w:val="false"/>
          <w:color w:val="000000"/>
          <w:sz w:val="28"/>
        </w:rPr>
        <w:t>
</w:t>
      </w:r>
      <w:r>
        <w:rPr>
          <w:rFonts w:ascii="Times New Roman"/>
          <w:b w:val="false"/>
          <w:i w:val="false"/>
          <w:color w:val="000000"/>
          <w:sz w:val="28"/>
        </w:rPr>
        <w:t xml:space="preserve">
      3) Халықаралық шартты жасасқан елдің коды. Осы Қағидалардың 305-тармағына сәйкес Қазақстан Республикасы қолданылатын халықаралық шарт жасасқан елдің коды көрсетіледі; </w:t>
      </w:r>
      <w:r>
        <w:br/>
      </w:r>
      <w:r>
        <w:rPr>
          <w:rFonts w:ascii="Times New Roman"/>
          <w:b w:val="false"/>
          <w:i w:val="false"/>
          <w:color w:val="000000"/>
          <w:sz w:val="28"/>
        </w:rPr>
        <w:t>
</w:t>
      </w:r>
      <w:r>
        <w:rPr>
          <w:rFonts w:ascii="Times New Roman"/>
          <w:b w:val="false"/>
          <w:i w:val="false"/>
          <w:color w:val="000000"/>
          <w:sz w:val="28"/>
        </w:rPr>
        <w:t>
      4) резиденттік елдегі резидент емес салық төлеушінің салық кезеңі (көрсетілген салық кезеңінің басталу және аяқталу күні белгіленеді);</w:t>
      </w:r>
      <w:r>
        <w:br/>
      </w:r>
      <w:r>
        <w:rPr>
          <w:rFonts w:ascii="Times New Roman"/>
          <w:b w:val="false"/>
          <w:i w:val="false"/>
          <w:color w:val="000000"/>
          <w:sz w:val="28"/>
        </w:rPr>
        <w:t>
</w:t>
      </w:r>
      <w:r>
        <w:rPr>
          <w:rFonts w:ascii="Times New Roman"/>
          <w:b w:val="false"/>
          <w:i w:val="false"/>
          <w:color w:val="000000"/>
          <w:sz w:val="28"/>
        </w:rPr>
        <w:t>
      5) ССКТК – резиденттік елдегі салық төлеушінің салық кезеңіндегі түзету коэффициенті (түзету коэффициентінің мөлшері белгіленеді);</w:t>
      </w:r>
      <w:r>
        <w:br/>
      </w:r>
      <w:r>
        <w:rPr>
          <w:rFonts w:ascii="Times New Roman"/>
          <w:b w:val="false"/>
          <w:i w:val="false"/>
          <w:color w:val="000000"/>
          <w:sz w:val="28"/>
        </w:rPr>
        <w:t>
</w:t>
      </w:r>
      <w:r>
        <w:rPr>
          <w:rFonts w:ascii="Times New Roman"/>
          <w:b w:val="false"/>
          <w:i w:val="false"/>
          <w:color w:val="000000"/>
          <w:sz w:val="28"/>
        </w:rPr>
        <w:t>
      6)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w:t>
      </w:r>
      <w:r>
        <w:br/>
      </w:r>
      <w:r>
        <w:rPr>
          <w:rFonts w:ascii="Times New Roman"/>
          <w:b w:val="false"/>
          <w:i w:val="false"/>
          <w:color w:val="000000"/>
          <w:sz w:val="28"/>
        </w:rPr>
        <w:t>
</w:t>
      </w:r>
      <w:r>
        <w:rPr>
          <w:rFonts w:ascii="Times New Roman"/>
          <w:b w:val="false"/>
          <w:i w:val="false"/>
          <w:color w:val="000000"/>
          <w:sz w:val="28"/>
        </w:rPr>
        <w:t>
      Түзету коэффициентін (коэффициенттерін) қолданбау жағдайларында тиісті торкөз (торкөздер) толтырылмайды.</w:t>
      </w:r>
      <w:r>
        <w:br/>
      </w:r>
      <w:r>
        <w:rPr>
          <w:rFonts w:ascii="Times New Roman"/>
          <w:b w:val="false"/>
          <w:i w:val="false"/>
          <w:color w:val="000000"/>
          <w:sz w:val="28"/>
        </w:rPr>
        <w:t>
</w:t>
      </w:r>
      <w:r>
        <w:rPr>
          <w:rFonts w:ascii="Times New Roman"/>
          <w:b w:val="false"/>
          <w:i w:val="false"/>
          <w:color w:val="000000"/>
          <w:sz w:val="28"/>
        </w:rPr>
        <w:t>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елдегі салық кезеңдерінің сәйкессіздіктері кезінде қолданылады.</w:t>
      </w:r>
      <w:r>
        <w:br/>
      </w:r>
      <w:r>
        <w:rPr>
          <w:rFonts w:ascii="Times New Roman"/>
          <w:b w:val="false"/>
          <w:i w:val="false"/>
          <w:color w:val="000000"/>
          <w:sz w:val="28"/>
        </w:rPr>
        <w:t>
</w:t>
      </w:r>
      <w:r>
        <w:rPr>
          <w:rFonts w:ascii="Times New Roman"/>
          <w:b w:val="false"/>
          <w:i w:val="false"/>
          <w:color w:val="000000"/>
          <w:sz w:val="28"/>
        </w:rPr>
        <w:t>
      39. ССКТК Салық кодексінің </w:t>
      </w:r>
      <w:r>
        <w:rPr>
          <w:rFonts w:ascii="Times New Roman"/>
          <w:b w:val="false"/>
          <w:i w:val="false"/>
          <w:color w:val="000000"/>
          <w:sz w:val="28"/>
        </w:rPr>
        <w:t>196-бабының</w:t>
      </w:r>
      <w:r>
        <w:rPr>
          <w:rFonts w:ascii="Times New Roman"/>
          <w:b w:val="false"/>
          <w:i w:val="false"/>
          <w:color w:val="000000"/>
          <w:sz w:val="28"/>
        </w:rPr>
        <w:t xml:space="preserve">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елдегі тиісті салық кезеңіне сәйкес келетін айлар санын салық төлеушінің резиденттік елдегі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w:t>
      </w:r>
      <w:r>
        <w:br/>
      </w:r>
      <w:r>
        <w:rPr>
          <w:rFonts w:ascii="Times New Roman"/>
          <w:b w:val="false"/>
          <w:i w:val="false"/>
          <w:color w:val="000000"/>
          <w:sz w:val="28"/>
        </w:rPr>
        <w:t>
</w:t>
      </w:r>
      <w:r>
        <w:rPr>
          <w:rFonts w:ascii="Times New Roman"/>
          <w:b w:val="false"/>
          <w:i w:val="false"/>
          <w:color w:val="000000"/>
          <w:sz w:val="28"/>
        </w:rPr>
        <w:t>
      1-мысал.</w:t>
      </w:r>
      <w:r>
        <w:br/>
      </w:r>
      <w:r>
        <w:rPr>
          <w:rFonts w:ascii="Times New Roman"/>
          <w:b w:val="false"/>
          <w:i w:val="false"/>
          <w:color w:val="000000"/>
          <w:sz w:val="28"/>
        </w:rPr>
        <w:t>
</w:t>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бөлудің барабар бөлу әдісін қолданады. Есептік көрсеткіш бірінші тәсіл бойынша есептеледі.</w:t>
      </w:r>
      <w:r>
        <w:br/>
      </w:r>
      <w:r>
        <w:rPr>
          <w:rFonts w:ascii="Times New Roman"/>
          <w:b w:val="false"/>
          <w:i w:val="false"/>
          <w:color w:val="000000"/>
          <w:sz w:val="28"/>
        </w:rPr>
        <w:t>
</w:t>
      </w:r>
      <w:r>
        <w:rPr>
          <w:rFonts w:ascii="Times New Roman"/>
          <w:b w:val="false"/>
          <w:i w:val="false"/>
          <w:color w:val="000000"/>
          <w:sz w:val="28"/>
        </w:rPr>
        <w:t>
      Салық төлеушінің резиденттік елдегі салық кезеңі 2000 жылғы 1 қыркүйектен 2001 жылғы 31 желтоқсанға дейін 15 айдан тұрады. Базалық кезеңге 2001 жылғы 1 қаңтардан 31 желтоқсанға дейінгі дейін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елдегі 2001 жылғы қаңтардан желтоқсанға дейінгі салық кезеңі енгізіледі, бұл жағдайда ССКТК 12/15-ті құрайды.</w:t>
      </w:r>
      <w:r>
        <w:br/>
      </w:r>
      <w:r>
        <w:rPr>
          <w:rFonts w:ascii="Times New Roman"/>
          <w:b w:val="false"/>
          <w:i w:val="false"/>
          <w:color w:val="000000"/>
          <w:sz w:val="28"/>
        </w:rPr>
        <w:t>
</w:t>
      </w:r>
      <w:r>
        <w:rPr>
          <w:rFonts w:ascii="Times New Roman"/>
          <w:b w:val="false"/>
          <w:i w:val="false"/>
          <w:color w:val="000000"/>
          <w:sz w:val="28"/>
        </w:rPr>
        <w:t>
      40. ТМСКТК Салық кодексінің 196-бабының ережелеріне сәйкес салық төлеушінің Қазақстан Республикасындағы және резиденттік елдегі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w:t>
      </w:r>
      <w:r>
        <w:br/>
      </w:r>
      <w:r>
        <w:rPr>
          <w:rFonts w:ascii="Times New Roman"/>
          <w:b w:val="false"/>
          <w:i w:val="false"/>
          <w:color w:val="000000"/>
          <w:sz w:val="28"/>
        </w:rPr>
        <w:t>
</w:t>
      </w:r>
      <w:r>
        <w:rPr>
          <w:rFonts w:ascii="Times New Roman"/>
          <w:b w:val="false"/>
          <w:i w:val="false"/>
          <w:color w:val="000000"/>
          <w:sz w:val="28"/>
        </w:rPr>
        <w:t>
      Базалық салық кезеңіне салық төлеушінің резиденттік елдегі салық кезеңі алынады.</w:t>
      </w:r>
      <w:r>
        <w:br/>
      </w:r>
      <w:r>
        <w:rPr>
          <w:rFonts w:ascii="Times New Roman"/>
          <w:b w:val="false"/>
          <w:i w:val="false"/>
          <w:color w:val="000000"/>
          <w:sz w:val="28"/>
        </w:rPr>
        <w:t>
</w:t>
      </w:r>
      <w:r>
        <w:rPr>
          <w:rFonts w:ascii="Times New Roman"/>
          <w:b w:val="false"/>
          <w:i w:val="false"/>
          <w:color w:val="000000"/>
          <w:sz w:val="28"/>
        </w:rPr>
        <w:t>
      2-мысал.</w:t>
      </w:r>
      <w:r>
        <w:br/>
      </w:r>
      <w:r>
        <w:rPr>
          <w:rFonts w:ascii="Times New Roman"/>
          <w:b w:val="false"/>
          <w:i w:val="false"/>
          <w:color w:val="000000"/>
          <w:sz w:val="28"/>
        </w:rPr>
        <w:t>
</w:t>
      </w:r>
      <w:r>
        <w:rPr>
          <w:rFonts w:ascii="Times New Roman"/>
          <w:b w:val="false"/>
          <w:i w:val="false"/>
          <w:color w:val="000000"/>
          <w:sz w:val="28"/>
        </w:rPr>
        <w:t>
      Салық төлеуші Қазақстан Республикасында шегеруге жататын басқару және жалпы әкімшілік шығыстар сомаларын есептеу кезінде барабар бөлу әдісін қолданады. Есептік көрсеткіш бірінші тәсіл бойынша есептеледі.</w:t>
      </w:r>
      <w:r>
        <w:br/>
      </w:r>
      <w:r>
        <w:rPr>
          <w:rFonts w:ascii="Times New Roman"/>
          <w:b w:val="false"/>
          <w:i w:val="false"/>
          <w:color w:val="000000"/>
          <w:sz w:val="28"/>
        </w:rPr>
        <w:t>
</w:t>
      </w:r>
      <w:r>
        <w:rPr>
          <w:rFonts w:ascii="Times New Roman"/>
          <w:b w:val="false"/>
          <w:i w:val="false"/>
          <w:color w:val="000000"/>
          <w:sz w:val="28"/>
        </w:rPr>
        <w:t>
      Салық төлеушінің резиденттік елдегі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w:t>
      </w:r>
      <w:r>
        <w:br/>
      </w:r>
      <w:r>
        <w:rPr>
          <w:rFonts w:ascii="Times New Roman"/>
          <w:b w:val="false"/>
          <w:i w:val="false"/>
          <w:color w:val="000000"/>
          <w:sz w:val="28"/>
        </w:rPr>
        <w:t>
</w:t>
      </w:r>
      <w:r>
        <w:rPr>
          <w:rFonts w:ascii="Times New Roman"/>
          <w:b w:val="false"/>
          <w:i w:val="false"/>
          <w:color w:val="000000"/>
          <w:sz w:val="28"/>
        </w:rPr>
        <w:t>
      Базалық салық кезеңіне салық төлеушінің резиденттік елдегі салық кезеңі алынады.</w:t>
      </w:r>
      <w:r>
        <w:br/>
      </w:r>
      <w:r>
        <w:rPr>
          <w:rFonts w:ascii="Times New Roman"/>
          <w:b w:val="false"/>
          <w:i w:val="false"/>
          <w:color w:val="000000"/>
          <w:sz w:val="28"/>
        </w:rPr>
        <w:t>
</w:t>
      </w:r>
      <w:r>
        <w:rPr>
          <w:rFonts w:ascii="Times New Roman"/>
          <w:b w:val="false"/>
          <w:i w:val="false"/>
          <w:color w:val="000000"/>
          <w:sz w:val="28"/>
        </w:rPr>
        <w:t>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 – тамыз, тиісінше, ТМСКТК1–4/12; ТМСКТК2 – 8/12 енеді.</w:t>
      </w:r>
      <w:r>
        <w:br/>
      </w:r>
      <w:r>
        <w:rPr>
          <w:rFonts w:ascii="Times New Roman"/>
          <w:b w:val="false"/>
          <w:i w:val="false"/>
          <w:color w:val="000000"/>
          <w:sz w:val="28"/>
        </w:rPr>
        <w:t>
</w:t>
      </w:r>
      <w:r>
        <w:rPr>
          <w:rFonts w:ascii="Times New Roman"/>
          <w:b w:val="false"/>
          <w:i w:val="false"/>
          <w:color w:val="000000"/>
          <w:sz w:val="28"/>
        </w:rPr>
        <w:t>
      41. «Шығыстар» бөлімінде:</w:t>
      </w:r>
      <w:r>
        <w:br/>
      </w:r>
      <w:r>
        <w:rPr>
          <w:rFonts w:ascii="Times New Roman"/>
          <w:b w:val="false"/>
          <w:i w:val="false"/>
          <w:color w:val="000000"/>
          <w:sz w:val="28"/>
        </w:rPr>
        <w:t>
</w:t>
      </w:r>
      <w:r>
        <w:rPr>
          <w:rFonts w:ascii="Times New Roman"/>
          <w:b w:val="false"/>
          <w:i w:val="false"/>
          <w:color w:val="000000"/>
          <w:sz w:val="28"/>
        </w:rPr>
        <w:t>
      1) 110.10.001 жолы резидент еместің басқару және жалпы әкімшілік шығыстарының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 110.10.002 жолы барабар бөлу әдісін қолданғанда пайдаланылатын есептік көрсеткішті көрсетуге арналған;</w:t>
      </w:r>
      <w:r>
        <w:br/>
      </w:r>
      <w:r>
        <w:rPr>
          <w:rFonts w:ascii="Times New Roman"/>
          <w:b w:val="false"/>
          <w:i w:val="false"/>
          <w:color w:val="000000"/>
          <w:sz w:val="28"/>
        </w:rPr>
        <w:t>
</w:t>
      </w:r>
      <w:r>
        <w:rPr>
          <w:rFonts w:ascii="Times New Roman"/>
          <w:b w:val="false"/>
          <w:i w:val="false"/>
          <w:color w:val="000000"/>
          <w:sz w:val="28"/>
        </w:rPr>
        <w:t>
      3) 110.10.003 жолы резидент еместің Қазақстан Республикасындағы көздерден табыс алу мақсатында шеккен, Қазақстан Республикасында шегеруге жататын басқару және жалпы әкімшілік шығыстарының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Бөлудің бара-бар әдісін қолданғанда 110.10.003А жолының шамасы 110.10.001А және 110.10.002А жолдарының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xml:space="preserve">
      Шығыстарды шегерулерге тікелей (тура) жатқызу әдісін қолданған кезде 110.03.003В жолда резидент еместің Қазақстан Республикасындағы көздерден табыс алу мақсатында тікелей шеккен және Салық кодексінің 197-бабына сәйкес құжаттармен расталған басқару және жалпы әкімшілік шығыстарының сомасы көрсетіледі. 110.03.003В жолында көрсетілген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w:t>
      </w:r>
      <w:r>
        <w:br/>
      </w:r>
      <w:r>
        <w:rPr>
          <w:rFonts w:ascii="Times New Roman"/>
          <w:b w:val="false"/>
          <w:i w:val="false"/>
          <w:color w:val="000000"/>
          <w:sz w:val="28"/>
        </w:rPr>
        <w:t>
</w:t>
      </w:r>
      <w:r>
        <w:rPr>
          <w:rFonts w:ascii="Times New Roman"/>
          <w:b w:val="false"/>
          <w:i w:val="false"/>
          <w:color w:val="000000"/>
          <w:sz w:val="28"/>
        </w:rPr>
        <w:t>
      110. 03.003 жолының шамасы 110.04.006 жолына көшіріледі.</w:t>
      </w:r>
    </w:p>
    <w:bookmarkEnd w:id="65"/>
    <w:bookmarkStart w:name="z1594" w:id="66"/>
    <w:p>
      <w:pPr>
        <w:spacing w:after="0"/>
        <w:ind w:left="0"/>
        <w:jc w:val="left"/>
      </w:pPr>
      <w:r>
        <w:rPr>
          <w:rFonts w:ascii="Times New Roman"/>
          <w:b/>
          <w:i w:val="false"/>
          <w:color w:val="000000"/>
        </w:rPr>
        <w:t xml:space="preserve"> 
6. Сатылған тауарлар (жұмыстар, қызметтер) бойынша шығыстар – 110.04-нысанын жасау</w:t>
      </w:r>
    </w:p>
    <w:bookmarkEnd w:id="66"/>
    <w:bookmarkStart w:name="z1595" w:id="67"/>
    <w:p>
      <w:pPr>
        <w:spacing w:after="0"/>
        <w:ind w:left="0"/>
        <w:jc w:val="both"/>
      </w:pPr>
      <w:r>
        <w:rPr>
          <w:rFonts w:ascii="Times New Roman"/>
          <w:b w:val="false"/>
          <w:i w:val="false"/>
          <w:color w:val="000000"/>
          <w:sz w:val="28"/>
        </w:rPr>
        <w:t>
      42. Бұл нысан шегерімге жатқызылуға тиіс сатылған тауарлар, орындалған жұмыстар, көрсетілген қызметтен бойынша шығыстар сомасын және қолданылатын салық режиміне және Жер қойнауын пайдалануға келісімшарттардың ережелеріне сәйкес жылдық жиынтық табысқа (табыстан) енгізуге (алып тастауға) жататын активтерді бағалау әдісінің өзгеруінен түскен табыс (залал) сомасын айқындауға арналған.</w:t>
      </w:r>
      <w:r>
        <w:br/>
      </w:r>
      <w:r>
        <w:rPr>
          <w:rFonts w:ascii="Times New Roman"/>
          <w:b w:val="false"/>
          <w:i w:val="false"/>
          <w:color w:val="000000"/>
          <w:sz w:val="28"/>
        </w:rPr>
        <w:t>
</w:t>
      </w:r>
      <w:r>
        <w:rPr>
          <w:rFonts w:ascii="Times New Roman"/>
          <w:b w:val="false"/>
          <w:i w:val="false"/>
          <w:color w:val="000000"/>
          <w:sz w:val="28"/>
        </w:rPr>
        <w:t xml:space="preserve">
      Тауарларды (жұмыстарды, қызмет көрсетулерді) сатып алу, шығару мен сату кірісті алу құралы болып табылатын салық төлеушілер есепті салық кезеңінің басына және соңына тауарлық-материалдық қорлардың (бұдан әрі –ТМҚ) құнын көрсетуге міндетті. </w:t>
      </w:r>
      <w:r>
        <w:br/>
      </w:r>
      <w:r>
        <w:rPr>
          <w:rFonts w:ascii="Times New Roman"/>
          <w:b w:val="false"/>
          <w:i w:val="false"/>
          <w:color w:val="000000"/>
          <w:sz w:val="28"/>
        </w:rPr>
        <w:t>
</w:t>
      </w:r>
      <w:r>
        <w:rPr>
          <w:rFonts w:ascii="Times New Roman"/>
          <w:b w:val="false"/>
          <w:i w:val="false"/>
          <w:color w:val="000000"/>
          <w:sz w:val="28"/>
        </w:rPr>
        <w:t>
      43. «Шығыстар» бөлімінде:</w:t>
      </w:r>
      <w:r>
        <w:br/>
      </w:r>
      <w:r>
        <w:rPr>
          <w:rFonts w:ascii="Times New Roman"/>
          <w:b w:val="false"/>
          <w:i w:val="false"/>
          <w:color w:val="000000"/>
          <w:sz w:val="28"/>
        </w:rPr>
        <w:t>
</w:t>
      </w:r>
      <w:r>
        <w:rPr>
          <w:rFonts w:ascii="Times New Roman"/>
          <w:b w:val="false"/>
          <w:i w:val="false"/>
          <w:color w:val="000000"/>
          <w:sz w:val="28"/>
        </w:rPr>
        <w:t>
      1) 110.04.001 жолында есепті салық кезеңінің соңына ТМҚ құны бұрынғы салық кезеңінің соңына ТМҚ құны болып табылады. Деректер бұрынғы салық кезеңі үшін 110.04.002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w:t>
      </w:r>
      <w:r>
        <w:br/>
      </w:r>
      <w:r>
        <w:rPr>
          <w:rFonts w:ascii="Times New Roman"/>
          <w:b w:val="false"/>
          <w:i w:val="false"/>
          <w:color w:val="000000"/>
          <w:sz w:val="28"/>
        </w:rPr>
        <w:t>
</w:t>
      </w:r>
      <w:r>
        <w:rPr>
          <w:rFonts w:ascii="Times New Roman"/>
          <w:b w:val="false"/>
          <w:i w:val="false"/>
          <w:color w:val="000000"/>
          <w:sz w:val="28"/>
        </w:rPr>
        <w:t>
      2) 110.04.002 жолы есепті салық кезеңінің соңына бухгалтерлік теңгерме деректеріне сәйкес толтырылады. Бұл ретте, көрсетілген жолда оны сатудан алынған кірістер есепті салық кезеңінде салық салу мақсатында танылған, жылдың соңында тауарлық-материалдық қорлардың қалдықтарында есепке алынатын және жолдағы (мысалы, FAS-порт шарттарындағы тауарларды сату) тауардың құны көрсетілмейді. Есепті салық кезеңінің ішінде салық төлеуші берген тарату Декларациясында 110.04.002 жолы тиісті салық кезеңінің соңына бухгалтерлік есеп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110.04.003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Қосымша нысан деректерінің негізінде толтырылатын 110.04.003А, 110.04.003В, 110.04.003С, 110.04.003D, 110.04.003E, 110.04.003F, 110.04.003H, 110.04.003І, 110.04.003K, 110.04.003L, 110.04.003M, 110.04.003N, 110.04.003O, 110.04.003Р, 110.04.003Q, 110.04.003R, жолдарының сомаларын қосумен айқындалады;</w:t>
      </w:r>
      <w:r>
        <w:br/>
      </w:r>
      <w:r>
        <w:rPr>
          <w:rFonts w:ascii="Times New Roman"/>
          <w:b w:val="false"/>
          <w:i w:val="false"/>
          <w:color w:val="000000"/>
          <w:sz w:val="28"/>
        </w:rPr>
        <w:t>
</w:t>
      </w:r>
      <w:r>
        <w:rPr>
          <w:rFonts w:ascii="Times New Roman"/>
          <w:b w:val="false"/>
          <w:i w:val="false"/>
          <w:color w:val="000000"/>
          <w:sz w:val="28"/>
        </w:rPr>
        <w:t>
      4) 110.04.004 жолы қолданылатын салық режиміне және жер қойнауын пайдалануға келісімшарттың ережелеріне сәйкес шегерімге жатқызылуы тиіс еңбекақы төлеу жөніндегі шығыстар сомасын айқындауға арналған. Бұл ретте, еңбекақы төлеу жөніндегі шығыстарға материалдық, әлеуметтік игілік немесе өзге де материалдық пайда түрінде жұмыс беруші берген кірістерді қоса, ақшалай және заттай нысанда жұмыс беруші төлейтін қызметкерлердің кез-келген кірістері жатады. 110.04.004А, 110.04.004В, 110.04.004С және 110.04.004D жолдарының сомаларының айырмасы ретінде айқындалады (110.04.004А және 110.04.004В және 110.04.004С – 110.04.004D);</w:t>
      </w:r>
      <w:r>
        <w:br/>
      </w:r>
      <w:r>
        <w:rPr>
          <w:rFonts w:ascii="Times New Roman"/>
          <w:b w:val="false"/>
          <w:i w:val="false"/>
          <w:color w:val="000000"/>
          <w:sz w:val="28"/>
        </w:rPr>
        <w:t>
</w:t>
      </w:r>
      <w:r>
        <w:rPr>
          <w:rFonts w:ascii="Times New Roman"/>
          <w:b w:val="false"/>
          <w:i w:val="false"/>
          <w:color w:val="000000"/>
          <w:sz w:val="28"/>
        </w:rPr>
        <w:t>
      5) 110.04.004А жолында қызметкерлерге есептелген еңбекақы төлемдерінің жалпы сомасы көрсетіледі;</w:t>
      </w:r>
      <w:r>
        <w:br/>
      </w:r>
      <w:r>
        <w:rPr>
          <w:rFonts w:ascii="Times New Roman"/>
          <w:b w:val="false"/>
          <w:i w:val="false"/>
          <w:color w:val="000000"/>
          <w:sz w:val="28"/>
        </w:rPr>
        <w:t>
</w:t>
      </w:r>
      <w:r>
        <w:rPr>
          <w:rFonts w:ascii="Times New Roman"/>
          <w:b w:val="false"/>
          <w:i w:val="false"/>
          <w:color w:val="000000"/>
          <w:sz w:val="28"/>
        </w:rPr>
        <w:t>
      6) 110.04.004В жолында 110.04.004А жолында көрсетілген еңбекақы төлемдерін қоспағанда, Салық кодексінің 149-бабына сәйкес айқындалатын қызметкерлердің табыстары көрсетіледі;</w:t>
      </w:r>
      <w:r>
        <w:br/>
      </w:r>
      <w:r>
        <w:rPr>
          <w:rFonts w:ascii="Times New Roman"/>
          <w:b w:val="false"/>
          <w:i w:val="false"/>
          <w:color w:val="000000"/>
          <w:sz w:val="28"/>
        </w:rPr>
        <w:t>
</w:t>
      </w:r>
      <w:r>
        <w:rPr>
          <w:rFonts w:ascii="Times New Roman"/>
          <w:b w:val="false"/>
          <w:i w:val="false"/>
          <w:color w:val="000000"/>
          <w:sz w:val="28"/>
        </w:rPr>
        <w:t>
      7) 110.04.004С жолында 110.04.004А және 110.04.004В жолдарында көрсетілмеген қызметкерлердің еңбекақылары бойынша шығыстар көрсетіледі. Мысалы: жұмыс беруші заңды тұлғаны қайта құрумен, қызметкерлердің штатын қысқартумен байланысты қызметкерлерге төлемдер;</w:t>
      </w:r>
      <w:r>
        <w:br/>
      </w:r>
      <w:r>
        <w:rPr>
          <w:rFonts w:ascii="Times New Roman"/>
          <w:b w:val="false"/>
          <w:i w:val="false"/>
          <w:color w:val="000000"/>
          <w:sz w:val="28"/>
        </w:rPr>
        <w:t>
</w:t>
      </w:r>
      <w:r>
        <w:rPr>
          <w:rFonts w:ascii="Times New Roman"/>
          <w:b w:val="false"/>
          <w:i w:val="false"/>
          <w:color w:val="000000"/>
          <w:sz w:val="28"/>
        </w:rPr>
        <w:t>
      8) 110.04.004D жолында негізгі қаражаттарды жөндеуге қызметкерлерге есептелген кіріс сомасы мен оларға берілген материалдық және әлеуметтік игіліктердің сомасы көрсетіледі;</w:t>
      </w:r>
      <w:r>
        <w:br/>
      </w:r>
      <w:r>
        <w:rPr>
          <w:rFonts w:ascii="Times New Roman"/>
          <w:b w:val="false"/>
          <w:i w:val="false"/>
          <w:color w:val="000000"/>
          <w:sz w:val="28"/>
        </w:rPr>
        <w:t>
</w:t>
      </w:r>
      <w:r>
        <w:rPr>
          <w:rFonts w:ascii="Times New Roman"/>
          <w:b w:val="false"/>
          <w:i w:val="false"/>
          <w:color w:val="000000"/>
          <w:sz w:val="28"/>
        </w:rPr>
        <w:t>
      9) 110.04.005 жолында 110.04.005А, 110.04.005F және 110.04.005G жолдарының сомасы ретінде айқындалатын, 110.04.003 жолында ескерілмеген тауарларды (жұмыстарды, қызмет көрсетулерді) шығару мен сату бойынша шығыстардың барлық басқа да сомалары көрсетіледі;</w:t>
      </w:r>
      <w:r>
        <w:br/>
      </w:r>
      <w:r>
        <w:rPr>
          <w:rFonts w:ascii="Times New Roman"/>
          <w:b w:val="false"/>
          <w:i w:val="false"/>
          <w:color w:val="000000"/>
          <w:sz w:val="28"/>
        </w:rPr>
        <w:t>
</w:t>
      </w:r>
      <w:r>
        <w:rPr>
          <w:rFonts w:ascii="Times New Roman"/>
          <w:b w:val="false"/>
          <w:i w:val="false"/>
          <w:color w:val="000000"/>
          <w:sz w:val="28"/>
        </w:rPr>
        <w:t>
      10) 110.04.005А жолында 110.04.005В-дан 110.04.005Е жолдарының сомасы ретінде айқындалатын, іссапар шығыстарының жалпы сомасы көрсетіледі. 110.04.005В жолында бронь үшін шығыстарға төлемді қоса, іссапар және кері орнына жолға нақты жүргізілген шығыстардың жалпы сомасы көрсетіледі. 110.04.005С жолында бронь үшін шығыстарға төлемді қоса, тұрғын үй-жайды жалдауға нақты жүргізілген шығыстардың жалпы сомасы көрсетіледі. 110.04.005D және 110.04.005E жолдарында жер қойнауын пайдалануға арналған келісімшарт жасалған сәтте қолданыста болған салық заңнамасына сәйкес Қазақстан Республикасының Үкіметі белгілеген нормалар шегінде Қазақстан Республикасының аумағында және одан тысқары іссапарлар бойынша тәуліктік төленетін тиісті сома көрсетіледі;</w:t>
      </w:r>
      <w:r>
        <w:br/>
      </w:r>
      <w:r>
        <w:rPr>
          <w:rFonts w:ascii="Times New Roman"/>
          <w:b w:val="false"/>
          <w:i w:val="false"/>
          <w:color w:val="000000"/>
          <w:sz w:val="28"/>
        </w:rPr>
        <w:t>
</w:t>
      </w:r>
      <w:r>
        <w:rPr>
          <w:rFonts w:ascii="Times New Roman"/>
          <w:b w:val="false"/>
          <w:i w:val="false"/>
          <w:color w:val="000000"/>
          <w:sz w:val="28"/>
        </w:rPr>
        <w:t>
      11) 110.04.005 F жолында нақты жүргізілген өкілдік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12) 110.04.005G жолында есепті салық кезеңінің шығыстарына жататын алдағы кезеңдердің шығыстарының сомасы көрсетіледі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110.04.003 – 110.04.005 жолдарында келтірілген деректер 110.01.026 –110.01.037 жолдарында көрсетілген деректерді қайталамауы тиіс;</w:t>
      </w:r>
      <w:r>
        <w:br/>
      </w:r>
      <w:r>
        <w:rPr>
          <w:rFonts w:ascii="Times New Roman"/>
          <w:b w:val="false"/>
          <w:i w:val="false"/>
          <w:color w:val="000000"/>
          <w:sz w:val="28"/>
        </w:rPr>
        <w:t>
</w:t>
      </w:r>
      <w:r>
        <w:rPr>
          <w:rFonts w:ascii="Times New Roman"/>
          <w:b w:val="false"/>
          <w:i w:val="false"/>
          <w:color w:val="000000"/>
          <w:sz w:val="28"/>
        </w:rPr>
        <w:t>
      13) 110.04.006 жолында Салық кодексінің </w:t>
      </w:r>
      <w:r>
        <w:rPr>
          <w:rFonts w:ascii="Times New Roman"/>
          <w:b w:val="false"/>
          <w:i w:val="false"/>
          <w:color w:val="000000"/>
          <w:sz w:val="28"/>
        </w:rPr>
        <w:t>195</w:t>
      </w:r>
      <w:r>
        <w:rPr>
          <w:rFonts w:ascii="Times New Roman"/>
          <w:b w:val="false"/>
          <w:i w:val="false"/>
          <w:color w:val="000000"/>
          <w:sz w:val="28"/>
        </w:rPr>
        <w:t>-</w:t>
      </w:r>
      <w:r>
        <w:rPr>
          <w:rFonts w:ascii="Times New Roman"/>
          <w:b w:val="false"/>
          <w:i w:val="false"/>
          <w:color w:val="000000"/>
          <w:sz w:val="28"/>
        </w:rPr>
        <w:t>197</w:t>
      </w:r>
      <w:r>
        <w:rPr>
          <w:rFonts w:ascii="Times New Roman"/>
          <w:b w:val="false"/>
          <w:i w:val="false"/>
          <w:color w:val="000000"/>
          <w:sz w:val="28"/>
        </w:rPr>
        <w:t>-баптарына сәйкес шегерімдерге жатқызылатын резидент емес салық төлеушінің басқару және жалпы әкімшілік шығыстарының сомалары көрсетіледі және қосарланған салық салуды болдырмау туралы халықаралық шарттың ережелерін қолдануға құқығы бар Қазақстан Республикасында қызметін тұрақты мекеме арқылы жүзеге асыратын резидент емес салық төлеуші толтырады. Көрсетілген сома 110.03.003 жолынан көшіріледі;</w:t>
      </w:r>
      <w:r>
        <w:br/>
      </w:r>
      <w:r>
        <w:rPr>
          <w:rFonts w:ascii="Times New Roman"/>
          <w:b w:val="false"/>
          <w:i w:val="false"/>
          <w:color w:val="000000"/>
          <w:sz w:val="28"/>
        </w:rPr>
        <w:t>
</w:t>
      </w:r>
      <w:r>
        <w:rPr>
          <w:rFonts w:ascii="Times New Roman"/>
          <w:b w:val="false"/>
          <w:i w:val="false"/>
          <w:color w:val="000000"/>
          <w:sz w:val="28"/>
        </w:rPr>
        <w:t>
      14) 110.04.007 жолында сатылған тауарлар (жұмыстар, қызметтер) бойынша шығысқа қосылған ТМҚ және басқа да шығыстардың жиынтық сомасы, (110.04.001 – 110.04.002) және 110.04.003 – 110.04.006 аралығындағы жолдардың сомасы көрсетіледі;</w:t>
      </w:r>
      <w:r>
        <w:br/>
      </w:r>
      <w:r>
        <w:rPr>
          <w:rFonts w:ascii="Times New Roman"/>
          <w:b w:val="false"/>
          <w:i w:val="false"/>
          <w:color w:val="000000"/>
          <w:sz w:val="28"/>
        </w:rPr>
        <w:t>
</w:t>
      </w:r>
      <w:r>
        <w:rPr>
          <w:rFonts w:ascii="Times New Roman"/>
          <w:b w:val="false"/>
          <w:i w:val="false"/>
          <w:color w:val="000000"/>
          <w:sz w:val="28"/>
        </w:rPr>
        <w:t>
      15) 110.04.008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жөндеу жұмыстарын жүргізу үшін пайдаланылған ТМҚ, жұмыстар мен қызмет көрсетулердің нақты құны көрсетіледі;</w:t>
      </w:r>
      <w:r>
        <w:br/>
      </w:r>
      <w:r>
        <w:rPr>
          <w:rFonts w:ascii="Times New Roman"/>
          <w:b w:val="false"/>
          <w:i w:val="false"/>
          <w:color w:val="000000"/>
          <w:sz w:val="28"/>
        </w:rPr>
        <w:t>
</w:t>
      </w:r>
      <w:r>
        <w:rPr>
          <w:rFonts w:ascii="Times New Roman"/>
          <w:b w:val="false"/>
          <w:i w:val="false"/>
          <w:color w:val="000000"/>
          <w:sz w:val="28"/>
        </w:rPr>
        <w:t>
      16) 110.04.009 жолында аяқталмаған құрылысқа жіберілген ТМҚ, жұмыстар мен қызметтердің нақты құны көрсетіледі;</w:t>
      </w:r>
      <w:r>
        <w:br/>
      </w:r>
      <w:r>
        <w:rPr>
          <w:rFonts w:ascii="Times New Roman"/>
          <w:b w:val="false"/>
          <w:i w:val="false"/>
          <w:color w:val="000000"/>
          <w:sz w:val="28"/>
        </w:rPr>
        <w:t>
</w:t>
      </w:r>
      <w:r>
        <w:rPr>
          <w:rFonts w:ascii="Times New Roman"/>
          <w:b w:val="false"/>
          <w:i w:val="false"/>
          <w:color w:val="000000"/>
          <w:sz w:val="28"/>
        </w:rPr>
        <w:t>
      17) 110.04.010 жолында жылдық жиынтық кірісті алу мақсатында емес пайдаланылған ТМҚ, жұмыстар мен қызметтердің құны көрсетіледі;</w:t>
      </w:r>
      <w:r>
        <w:br/>
      </w:r>
      <w:r>
        <w:rPr>
          <w:rFonts w:ascii="Times New Roman"/>
          <w:b w:val="false"/>
          <w:i w:val="false"/>
          <w:color w:val="000000"/>
          <w:sz w:val="28"/>
        </w:rPr>
        <w:t>
</w:t>
      </w:r>
      <w:r>
        <w:rPr>
          <w:rFonts w:ascii="Times New Roman"/>
          <w:b w:val="false"/>
          <w:i w:val="false"/>
          <w:color w:val="000000"/>
          <w:sz w:val="28"/>
        </w:rPr>
        <w:t>
      18) 110.04.011 жолында салық кезеңінің соңына алдағы кезеңдердің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19) 110.04.012 жолында 110.04.007 жолының сомасынан 110.04.008, 110.04.009 және 110.04.010 жолдарының сомасын шегерумен айқындалатын сатылған тауарлар (жұмыстар, қызметтер) бойынша шығыстардың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20) 110.04.013А жолында есепті салық кезеңінің соңына ТМҚ өзіндік құнын бағалаудың қолданылатын әдісі көрсетіледі;</w:t>
      </w:r>
      <w:r>
        <w:br/>
      </w:r>
      <w:r>
        <w:rPr>
          <w:rFonts w:ascii="Times New Roman"/>
          <w:b w:val="false"/>
          <w:i w:val="false"/>
          <w:color w:val="000000"/>
          <w:sz w:val="28"/>
        </w:rPr>
        <w:t>
</w:t>
      </w:r>
      <w:r>
        <w:rPr>
          <w:rFonts w:ascii="Times New Roman"/>
          <w:b w:val="false"/>
          <w:i w:val="false"/>
          <w:color w:val="000000"/>
          <w:sz w:val="28"/>
        </w:rPr>
        <w:t>
      21) 110.04.013В жолында пайдаланылатын бағалау әдісінің өзгеру фактісі көрсетіледі. Осы жолды ТМҚ өзіндік құнын олардың бағалау әдісін өзгертуі кезінде салық төлеуші толтырады;</w:t>
      </w:r>
      <w:r>
        <w:br/>
      </w:r>
      <w:r>
        <w:rPr>
          <w:rFonts w:ascii="Times New Roman"/>
          <w:b w:val="false"/>
          <w:i w:val="false"/>
          <w:color w:val="000000"/>
          <w:sz w:val="28"/>
        </w:rPr>
        <w:t>
</w:t>
      </w:r>
      <w:r>
        <w:rPr>
          <w:rFonts w:ascii="Times New Roman"/>
          <w:b w:val="false"/>
          <w:i w:val="false"/>
          <w:color w:val="000000"/>
          <w:sz w:val="28"/>
        </w:rPr>
        <w:t>
      22) 110.04.014 жолында 110.04.013C жолының сомасынан 110.04.013D жолының сомасын шегерумен айқындалатын ТМҚ өзіндік құнының бағалау әдісінің өзгеруі кезінде алынған кіріс (залал) сомасы көрсетіледі.</w:t>
      </w:r>
      <w:r>
        <w:br/>
      </w:r>
      <w:r>
        <w:rPr>
          <w:rFonts w:ascii="Times New Roman"/>
          <w:b w:val="false"/>
          <w:i w:val="false"/>
          <w:color w:val="000000"/>
          <w:sz w:val="28"/>
        </w:rPr>
        <w:t>
</w:t>
      </w:r>
      <w:r>
        <w:rPr>
          <w:rFonts w:ascii="Times New Roman"/>
          <w:b w:val="false"/>
          <w:i w:val="false"/>
          <w:color w:val="000000"/>
          <w:sz w:val="28"/>
        </w:rPr>
        <w:t>
      110.04.012 жолының шамасы 110.01.026 жолына көшіріледі.</w:t>
      </w:r>
      <w:r>
        <w:br/>
      </w:r>
      <w:r>
        <w:rPr>
          <w:rFonts w:ascii="Times New Roman"/>
          <w:b w:val="false"/>
          <w:i w:val="false"/>
          <w:color w:val="000000"/>
          <w:sz w:val="28"/>
        </w:rPr>
        <w:t>
</w:t>
      </w:r>
      <w:r>
        <w:rPr>
          <w:rFonts w:ascii="Times New Roman"/>
          <w:b w:val="false"/>
          <w:i w:val="false"/>
          <w:color w:val="000000"/>
          <w:sz w:val="28"/>
        </w:rPr>
        <w:t>
      110.04.014 жолының шамасы 110.01.024G жолына көшіріледі.</w:t>
      </w:r>
    </w:p>
    <w:bookmarkEnd w:id="67"/>
    <w:bookmarkStart w:name="z1624" w:id="68"/>
    <w:p>
      <w:pPr>
        <w:spacing w:after="0"/>
        <w:ind w:left="0"/>
        <w:jc w:val="left"/>
      </w:pPr>
      <w:r>
        <w:rPr>
          <w:rFonts w:ascii="Times New Roman"/>
          <w:b/>
          <w:i w:val="false"/>
          <w:color w:val="000000"/>
        </w:rPr>
        <w:t xml:space="preserve"> 
7.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110.05-нысанын жасау</w:t>
      </w:r>
    </w:p>
    <w:bookmarkEnd w:id="68"/>
    <w:bookmarkStart w:name="z1625" w:id="69"/>
    <w:p>
      <w:pPr>
        <w:spacing w:after="0"/>
        <w:ind w:left="0"/>
        <w:jc w:val="both"/>
      </w:pPr>
      <w:r>
        <w:rPr>
          <w:rFonts w:ascii="Times New Roman"/>
          <w:b w:val="false"/>
          <w:i w:val="false"/>
          <w:color w:val="000000"/>
          <w:sz w:val="28"/>
        </w:rPr>
        <w:t xml:space="preserve">
      44. Бұл нысан Салық кодексінің 101-бабына сәйкес шегерімдерге жатқызылуға жататын жер қойнауын пайдаланушының коммерциялық табудан кейін өндіру басталған уақытқа дейін геологиялық зерттеу мен барлауға, табиғи ресурстарды өндіруге дайындық жұмыстарына жұмсаған шығыстарын, сондай-ақ жер қойнауын пайдаланушылардың басқа да шығыстарын немесе Жер қойнауын пайдалануға арналған келісімшарт (өнімді бөлу туралы келісімшарт) ережелеріне сәйкес шегерімдерге жатқызылуға жататын шығыстарын айқындауға арналған. </w:t>
      </w:r>
      <w:r>
        <w:br/>
      </w:r>
      <w:r>
        <w:rPr>
          <w:rFonts w:ascii="Times New Roman"/>
          <w:b w:val="false"/>
          <w:i w:val="false"/>
          <w:color w:val="000000"/>
          <w:sz w:val="28"/>
        </w:rPr>
        <w:t>
</w:t>
      </w:r>
      <w:r>
        <w:rPr>
          <w:rFonts w:ascii="Times New Roman"/>
          <w:b w:val="false"/>
          <w:i w:val="false"/>
          <w:color w:val="000000"/>
          <w:sz w:val="28"/>
        </w:rPr>
        <w:t>
      45. «Геологиялық зерттеуге, барлауға және табиғи ресурстарды өндіруге дайындық жұмыстарына шығыстар» бөлімінде:</w:t>
      </w:r>
      <w:r>
        <w:br/>
      </w:r>
      <w:r>
        <w:rPr>
          <w:rFonts w:ascii="Times New Roman"/>
          <w:b w:val="false"/>
          <w:i w:val="false"/>
          <w:color w:val="000000"/>
          <w:sz w:val="28"/>
        </w:rPr>
        <w:t>
</w:t>
      </w:r>
      <w:r>
        <w:rPr>
          <w:rFonts w:ascii="Times New Roman"/>
          <w:b w:val="false"/>
          <w:i w:val="false"/>
          <w:color w:val="000000"/>
          <w:sz w:val="28"/>
        </w:rPr>
        <w:t>
      1) 110.05.001 жолы геологиялық зерттеуге шығыстардың сомасын көрсетуге арналған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2) 110.105.002 жолы бағалау және орналастыру кезеңінде барлау мен пайдалы қазбаларды өндіруге дайындық жұмыстарына шығыстардың сомасын көрсетуге көрсетіледі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3) 110.05.003 жолы жалпы әкімшілік шығыстардың сомасын көрсетуге көрсетіледі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4) 110.05.004А жолында қол қойылатын төленген бонус сомасы көрсетіледі;</w:t>
      </w:r>
      <w:r>
        <w:br/>
      </w:r>
      <w:r>
        <w:rPr>
          <w:rFonts w:ascii="Times New Roman"/>
          <w:b w:val="false"/>
          <w:i w:val="false"/>
          <w:color w:val="000000"/>
          <w:sz w:val="28"/>
        </w:rPr>
        <w:t>
</w:t>
      </w:r>
      <w:r>
        <w:rPr>
          <w:rFonts w:ascii="Times New Roman"/>
          <w:b w:val="false"/>
          <w:i w:val="false"/>
          <w:color w:val="000000"/>
          <w:sz w:val="28"/>
        </w:rPr>
        <w:t>
      5) 110.05.004В жолында коммерциялық табылудың төленген бонусының сомасы көрсетіледі;</w:t>
      </w:r>
      <w:r>
        <w:br/>
      </w:r>
      <w:r>
        <w:rPr>
          <w:rFonts w:ascii="Times New Roman"/>
          <w:b w:val="false"/>
          <w:i w:val="false"/>
          <w:color w:val="000000"/>
          <w:sz w:val="28"/>
        </w:rPr>
        <w:t>
</w:t>
      </w:r>
      <w:r>
        <w:rPr>
          <w:rFonts w:ascii="Times New Roman"/>
          <w:b w:val="false"/>
          <w:i w:val="false"/>
          <w:color w:val="000000"/>
          <w:sz w:val="28"/>
        </w:rPr>
        <w:t>
      6) 110.05.004С жолын жер қойнауын пайдалануға келісімшарттар жағдайына сәйкес өндіру бонусын төлеушілер болып табылатын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7) 110.05.005 жолын жер қойнауын пайдалануға келісімшарттар (өнімді бөлу туралы келісімшарт) жағдайына сәйкес тарихи шығыстарды төлеушілер болып табылатын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xml:space="preserve">
      8) 110.05.006 жолында өндірілген пайдалы қазбаларды сату бойынша шығыстардан басқа Салық кодексінің 101-бабы 1-тармағына сәйкес шегерімге жатқызылатын өзге шығыстар көрсетіледі; </w:t>
      </w:r>
      <w:r>
        <w:br/>
      </w:r>
      <w:r>
        <w:rPr>
          <w:rFonts w:ascii="Times New Roman"/>
          <w:b w:val="false"/>
          <w:i w:val="false"/>
          <w:color w:val="000000"/>
          <w:sz w:val="28"/>
        </w:rPr>
        <w:t>
</w:t>
      </w:r>
      <w:r>
        <w:rPr>
          <w:rFonts w:ascii="Times New Roman"/>
          <w:b w:val="false"/>
          <w:i w:val="false"/>
          <w:color w:val="000000"/>
          <w:sz w:val="28"/>
        </w:rPr>
        <w:t>
      9) 110.05.007 жолында 110.05.001 – 110.05.006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w:t>
      </w:r>
      <w:r>
        <w:br/>
      </w:r>
      <w:r>
        <w:rPr>
          <w:rFonts w:ascii="Times New Roman"/>
          <w:b w:val="false"/>
          <w:i w:val="false"/>
          <w:color w:val="000000"/>
          <w:sz w:val="28"/>
        </w:rPr>
        <w:t>
</w:t>
      </w:r>
      <w:r>
        <w:rPr>
          <w:rFonts w:ascii="Times New Roman"/>
          <w:b w:val="false"/>
          <w:i w:val="false"/>
          <w:color w:val="000000"/>
          <w:sz w:val="28"/>
        </w:rPr>
        <w:t>
      10) 110.05.008 жолында коммерциялық табудан кейін өндіру басталған уақытқа дейін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w:t>
      </w:r>
      <w:r>
        <w:br/>
      </w:r>
      <w:r>
        <w:rPr>
          <w:rFonts w:ascii="Times New Roman"/>
          <w:b w:val="false"/>
          <w:i w:val="false"/>
          <w:color w:val="000000"/>
          <w:sz w:val="28"/>
        </w:rPr>
        <w:t>
</w:t>
      </w:r>
      <w:r>
        <w:rPr>
          <w:rFonts w:ascii="Times New Roman"/>
          <w:b w:val="false"/>
          <w:i w:val="false"/>
          <w:color w:val="000000"/>
          <w:sz w:val="28"/>
        </w:rPr>
        <w:t>
      11) 110.05.008А жер қойнауын пайдалану құқығын беруден түскен табыстар сомасы көрсетіледі және қосымша нысанның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12) 110.05.009 жолында 110.05.007 жолында көрсетілген шығыстар сомасына азайтылмайтын 110.05.008 жолынан кірістер сомасы көрсетіледі. 110.05.010 және 110.05.011 жолдарының сомалары ретінде айқындалады;</w:t>
      </w:r>
      <w:r>
        <w:br/>
      </w:r>
      <w:r>
        <w:rPr>
          <w:rFonts w:ascii="Times New Roman"/>
          <w:b w:val="false"/>
          <w:i w:val="false"/>
          <w:color w:val="000000"/>
          <w:sz w:val="28"/>
        </w:rPr>
        <w:t>
</w:t>
      </w:r>
      <w:r>
        <w:rPr>
          <w:rFonts w:ascii="Times New Roman"/>
          <w:b w:val="false"/>
          <w:i w:val="false"/>
          <w:color w:val="000000"/>
          <w:sz w:val="28"/>
        </w:rPr>
        <w:t>
      13) 110.05.010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14) 110.05.011 жолында жылдық жиынтық табыстан алып тастауға жататын кірістердің жалпы сомасы көрсетіледі. 110.05.011А – 110.05.011F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 110.05.012 жолында 110.05.007 жолында алынған шығыстар сомасына азайтылатын кірістердің жалпы сомасы көрсетіледі. 110.05.008 және 110.05.009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16) 110.05.013 жолында 110.05.007 және 110.05.012 жолдарының оң айырмасы ретінде алынған, шегерімге жатқызылуы тиіс табиғи ресурстарды өндіруге дайындық жұмыстары мен геологиялық зерттеу, барлауға шығыстар сомасы көрсетіледі.</w:t>
      </w:r>
      <w:r>
        <w:br/>
      </w:r>
      <w:r>
        <w:rPr>
          <w:rFonts w:ascii="Times New Roman"/>
          <w:b w:val="false"/>
          <w:i w:val="false"/>
          <w:color w:val="000000"/>
          <w:sz w:val="28"/>
        </w:rPr>
        <w:t>
</w:t>
      </w:r>
      <w:r>
        <w:rPr>
          <w:rFonts w:ascii="Times New Roman"/>
          <w:b w:val="false"/>
          <w:i w:val="false"/>
          <w:color w:val="000000"/>
          <w:sz w:val="28"/>
        </w:rPr>
        <w:t>
      Егер 110.05.013 жолы бойынша теріс бағам алынған болса, көрсетілген сома табиғи ресурстарды өндіруге геологиялық зерттеу мен дайындық жұмыстарына шыққан шығыстарға, сондай-ақ жер қойнауын пайдаланушылардың басқа да шығыстарына түзетулерден түскен кірістер деп танылады.</w:t>
      </w:r>
      <w:r>
        <w:br/>
      </w:r>
      <w:r>
        <w:rPr>
          <w:rFonts w:ascii="Times New Roman"/>
          <w:b w:val="false"/>
          <w:i w:val="false"/>
          <w:color w:val="000000"/>
          <w:sz w:val="28"/>
        </w:rPr>
        <w:t>
</w:t>
      </w:r>
      <w:r>
        <w:rPr>
          <w:rFonts w:ascii="Times New Roman"/>
          <w:b w:val="false"/>
          <w:i w:val="false"/>
          <w:color w:val="000000"/>
          <w:sz w:val="28"/>
        </w:rPr>
        <w:t>
      46. «Негізгі құралдар мен материалдық емес активтер сатып алуға шыққан шығыстар» бөлімінде:</w:t>
      </w:r>
      <w:r>
        <w:br/>
      </w:r>
      <w:r>
        <w:rPr>
          <w:rFonts w:ascii="Times New Roman"/>
          <w:b w:val="false"/>
          <w:i w:val="false"/>
          <w:color w:val="000000"/>
          <w:sz w:val="28"/>
        </w:rPr>
        <w:t>
</w:t>
      </w:r>
      <w:r>
        <w:rPr>
          <w:rFonts w:ascii="Times New Roman"/>
          <w:b w:val="false"/>
          <w:i w:val="false"/>
          <w:color w:val="000000"/>
          <w:sz w:val="28"/>
        </w:rPr>
        <w:t>
      1) 110.05.014 жолы негізгі құралдар мен материалдық емес активтер сатып алуға шыққан шығыстар сомасын көрсетуге арналған. 110.18.014А және 110.18.014В жолдарының қосындысымен айқындалады;</w:t>
      </w:r>
      <w:r>
        <w:br/>
      </w:r>
      <w:r>
        <w:rPr>
          <w:rFonts w:ascii="Times New Roman"/>
          <w:b w:val="false"/>
          <w:i w:val="false"/>
          <w:color w:val="000000"/>
          <w:sz w:val="28"/>
        </w:rPr>
        <w:t>
</w:t>
      </w:r>
      <w:r>
        <w:rPr>
          <w:rFonts w:ascii="Times New Roman"/>
          <w:b w:val="false"/>
          <w:i w:val="false"/>
          <w:color w:val="000000"/>
          <w:sz w:val="28"/>
        </w:rPr>
        <w:t>
      2) 110.05.014А жолы негізгі құралдар сатып алуға шыққын шығыстарды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110.05.014В жолы жер қойнауын пайдалану құқығын сатып алуды қоса алғанда, материалдық емес активтерді сатып алуға шыққан шығыстар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46. «Геологиялық зерттеуге және табиғи ресурстарды өндіруге дайындық жұмыстарына, негізгі және материалдық емес активтерді сатып алуға шыққан шығыстар » бөлімінде:</w:t>
      </w:r>
      <w:r>
        <w:br/>
      </w:r>
      <w:r>
        <w:rPr>
          <w:rFonts w:ascii="Times New Roman"/>
          <w:b w:val="false"/>
          <w:i w:val="false"/>
          <w:color w:val="000000"/>
          <w:sz w:val="28"/>
        </w:rPr>
        <w:t>
</w:t>
      </w:r>
      <w:r>
        <w:rPr>
          <w:rFonts w:ascii="Times New Roman"/>
          <w:b w:val="false"/>
          <w:i w:val="false"/>
          <w:color w:val="000000"/>
          <w:sz w:val="28"/>
        </w:rPr>
        <w:t>
      1) 110.05.015А жолында геологиялық зерттеуге және табиғи ресурстарды өндіруге дайындық жұмыстарына, негізгі және материалдық емес активтерді сатып алуға шыққан шығыстар сомасы көрсетіледі. Келісімшарттың іс-әрекет етудегі бірінші салық кезеңінде осы жолға 110.05.013 жолында айқындалған сома, одан кейінгі салық кезеңдеріне – бұрынғы салық кезеңі үшін 110.04.013, 110.05.014, 110.05.016 жолдарында айқындалған сома көшіріледі;</w:t>
      </w:r>
      <w:r>
        <w:br/>
      </w:r>
      <w:r>
        <w:rPr>
          <w:rFonts w:ascii="Times New Roman"/>
          <w:b w:val="false"/>
          <w:i w:val="false"/>
          <w:color w:val="000000"/>
          <w:sz w:val="28"/>
        </w:rPr>
        <w:t>
</w:t>
      </w:r>
      <w:r>
        <w:rPr>
          <w:rFonts w:ascii="Times New Roman"/>
          <w:b w:val="false"/>
          <w:i w:val="false"/>
          <w:color w:val="000000"/>
          <w:sz w:val="28"/>
        </w:rPr>
        <w:t>
      2) 110.05.015ВІ жолында 25 пайыз мөлшерінде амортизацияның шекті нормасы көрсетіледі;</w:t>
      </w:r>
      <w:r>
        <w:br/>
      </w:r>
      <w:r>
        <w:rPr>
          <w:rFonts w:ascii="Times New Roman"/>
          <w:b w:val="false"/>
          <w:i w:val="false"/>
          <w:color w:val="000000"/>
          <w:sz w:val="28"/>
        </w:rPr>
        <w:t>
</w:t>
      </w:r>
      <w:r>
        <w:rPr>
          <w:rFonts w:ascii="Times New Roman"/>
          <w:b w:val="false"/>
          <w:i w:val="false"/>
          <w:color w:val="000000"/>
          <w:sz w:val="28"/>
        </w:rPr>
        <w:t>
      3) 110.05.015ВІІ жолында шекті нормадан аспайтын (25%) жер қойнауын пайдаланушы қолданатын амортизацияның нормасы көрсетіледі;</w:t>
      </w:r>
      <w:r>
        <w:br/>
      </w:r>
      <w:r>
        <w:rPr>
          <w:rFonts w:ascii="Times New Roman"/>
          <w:b w:val="false"/>
          <w:i w:val="false"/>
          <w:color w:val="000000"/>
          <w:sz w:val="28"/>
        </w:rPr>
        <w:t>
</w:t>
      </w:r>
      <w:r>
        <w:rPr>
          <w:rFonts w:ascii="Times New Roman"/>
          <w:b w:val="false"/>
          <w:i w:val="false"/>
          <w:color w:val="000000"/>
          <w:sz w:val="28"/>
        </w:rPr>
        <w:t>
      4) 110.05.015С жолында тиісінше 110.05.015А және</w:t>
      </w:r>
      <w:r>
        <w:br/>
      </w:r>
      <w:r>
        <w:rPr>
          <w:rFonts w:ascii="Times New Roman"/>
          <w:b w:val="false"/>
          <w:i w:val="false"/>
          <w:color w:val="000000"/>
          <w:sz w:val="28"/>
        </w:rPr>
        <w:t>
</w:t>
      </w:r>
      <w:r>
        <w:rPr>
          <w:rFonts w:ascii="Times New Roman"/>
          <w:b w:val="false"/>
          <w:i w:val="false"/>
          <w:color w:val="000000"/>
          <w:sz w:val="28"/>
        </w:rPr>
        <w:t>
110.05.015ВІІ жолдарының туындысы ретінде айқындалатын есепті салық кезеңіндегі шегерімге жатқызылуы тиіс амортизациялық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5) 110.05.016 жолында 110.05.015А және 110.05.015С жолдарының айырмашылығы ретінде айқындалған келесі салық кезеңіне көшірілетін шығыстар сомасы көрсетіледі.</w:t>
      </w:r>
      <w:r>
        <w:br/>
      </w:r>
      <w:r>
        <w:rPr>
          <w:rFonts w:ascii="Times New Roman"/>
          <w:b w:val="false"/>
          <w:i w:val="false"/>
          <w:color w:val="000000"/>
          <w:sz w:val="28"/>
        </w:rPr>
        <w:t>
</w:t>
      </w:r>
      <w:r>
        <w:rPr>
          <w:rFonts w:ascii="Times New Roman"/>
          <w:b w:val="false"/>
          <w:i w:val="false"/>
          <w:color w:val="000000"/>
          <w:sz w:val="28"/>
        </w:rPr>
        <w:t>
      47. «Қазақстандық кадрларды оқытуға және әлеуметтік саланы дамытуға шығыстар» бөлімін Жер қойнауын пайдалануға келісімшарт талаптары мен заң нормаларына сәйкес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1) 110.05.017 жолында есепті салық кезеңі үшін келісімшарт шегінде айқындалған қазақстандық кадрларды оқытуға және аймақтардың әлеуметтік саласын дамытуға шығыстар сомасы көрсетіледі;</w:t>
      </w:r>
      <w:r>
        <w:br/>
      </w:r>
      <w:r>
        <w:rPr>
          <w:rFonts w:ascii="Times New Roman"/>
          <w:b w:val="false"/>
          <w:i w:val="false"/>
          <w:color w:val="000000"/>
          <w:sz w:val="28"/>
        </w:rPr>
        <w:t>
</w:t>
      </w:r>
      <w:r>
        <w:rPr>
          <w:rFonts w:ascii="Times New Roman"/>
          <w:b w:val="false"/>
          <w:i w:val="false"/>
          <w:color w:val="000000"/>
          <w:sz w:val="28"/>
        </w:rPr>
        <w:t>
      2) 110.05.018 жолында есепті салық кезеңі үшін қазақстандық кадрларды оқытуға және аймақтардың әлеуметтік саласын дамытуға жер қойнауын пайдаланушы нақты жүргізілген шығыстардың соманы көрсетуге арналған және қосымша нысан негізінде толтырылады;</w:t>
      </w:r>
      <w:r>
        <w:br/>
      </w:r>
      <w:r>
        <w:rPr>
          <w:rFonts w:ascii="Times New Roman"/>
          <w:b w:val="false"/>
          <w:i w:val="false"/>
          <w:color w:val="000000"/>
          <w:sz w:val="28"/>
        </w:rPr>
        <w:t>
</w:t>
      </w:r>
      <w:r>
        <w:rPr>
          <w:rFonts w:ascii="Times New Roman"/>
          <w:b w:val="false"/>
          <w:i w:val="false"/>
          <w:color w:val="000000"/>
          <w:sz w:val="28"/>
        </w:rPr>
        <w:t>
      3) 110.05.019 жолында шегерімге жататын қазақстандық кадрларды оқытуға және аймақтардың әлеуметтік саласын дамытуға шығыстар сомасы көрсетіледі. 110.05.017 және 110.05.018 жолдарының ең аз мәні ретінде айқындалады;</w:t>
      </w:r>
      <w:r>
        <w:br/>
      </w:r>
      <w:r>
        <w:rPr>
          <w:rFonts w:ascii="Times New Roman"/>
          <w:b w:val="false"/>
          <w:i w:val="false"/>
          <w:color w:val="000000"/>
          <w:sz w:val="28"/>
        </w:rPr>
        <w:t>
</w:t>
      </w:r>
      <w:r>
        <w:rPr>
          <w:rFonts w:ascii="Times New Roman"/>
          <w:b w:val="false"/>
          <w:i w:val="false"/>
          <w:color w:val="000000"/>
          <w:sz w:val="28"/>
        </w:rPr>
        <w:t>
      4) 110.05.020 жолында инфрақұрылымды дамытуға шығыстарды қоса алғанда, өзге де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110.05.013 жолының шамасы 110.05.013 жолы бойынша теріс мән көрсетілген жағдайда 110.01.021 жолына көшіріледі.</w:t>
      </w:r>
      <w:r>
        <w:br/>
      </w:r>
      <w:r>
        <w:rPr>
          <w:rFonts w:ascii="Times New Roman"/>
          <w:b w:val="false"/>
          <w:i w:val="false"/>
          <w:color w:val="000000"/>
          <w:sz w:val="28"/>
        </w:rPr>
        <w:t>
</w:t>
      </w:r>
      <w:r>
        <w:rPr>
          <w:rFonts w:ascii="Times New Roman"/>
          <w:b w:val="false"/>
          <w:i w:val="false"/>
          <w:color w:val="000000"/>
          <w:sz w:val="28"/>
        </w:rPr>
        <w:t>
      110.05.015С, 110.05.019 бен 110.05.020 жолдарының шамасы</w:t>
      </w:r>
      <w:r>
        <w:br/>
      </w:r>
      <w:r>
        <w:rPr>
          <w:rFonts w:ascii="Times New Roman"/>
          <w:b w:val="false"/>
          <w:i w:val="false"/>
          <w:color w:val="000000"/>
          <w:sz w:val="28"/>
        </w:rPr>
        <w:t>
110.01.033 жолына көшіріледі.</w:t>
      </w:r>
    </w:p>
    <w:bookmarkEnd w:id="69"/>
    <w:bookmarkStart w:name="z1663" w:id="70"/>
    <w:p>
      <w:pPr>
        <w:spacing w:after="0"/>
        <w:ind w:left="0"/>
        <w:jc w:val="left"/>
      </w:pPr>
      <w:r>
        <w:rPr>
          <w:rFonts w:ascii="Times New Roman"/>
          <w:b/>
          <w:i w:val="false"/>
          <w:color w:val="000000"/>
        </w:rPr>
        <w:t xml:space="preserve"> 
8. Тіркелген активтер бойынша амортизациялық аударымдар, жөндеуге шығыстар және басқа да шегерімдер – 110.06-нысанын жасау</w:t>
      </w:r>
    </w:p>
    <w:bookmarkEnd w:id="70"/>
    <w:bookmarkStart w:name="z1664" w:id="71"/>
    <w:p>
      <w:pPr>
        <w:spacing w:after="0"/>
        <w:ind w:left="0"/>
        <w:jc w:val="both"/>
      </w:pPr>
      <w:r>
        <w:rPr>
          <w:rFonts w:ascii="Times New Roman"/>
          <w:b w:val="false"/>
          <w:i w:val="false"/>
          <w:color w:val="000000"/>
          <w:sz w:val="28"/>
        </w:rPr>
        <w:t>
      49. Бұл нысан салық салу мақсатында тіркелген активтер бойынша амортизациялық аударымдар сомасын, жөндеуге шығыстарды және басқа да шегерімдерді, сондай-ақ қолданылатын салық режимі мен жер қойнауын пайдалануға арналған Келісімшарттың ережелеріне сәйкес шағын топтың теңгермелік құнынан есептен шыққан тіркелген активтердің (І және ІІ активтерден басқа) құн асуынан кірістерді айқындауға арналған.</w:t>
      </w:r>
      <w:r>
        <w:br/>
      </w:r>
      <w:r>
        <w:rPr>
          <w:rFonts w:ascii="Times New Roman"/>
          <w:b w:val="false"/>
          <w:i w:val="false"/>
          <w:color w:val="000000"/>
          <w:sz w:val="28"/>
        </w:rPr>
        <w:t>
</w:t>
      </w:r>
      <w:r>
        <w:rPr>
          <w:rFonts w:ascii="Times New Roman"/>
          <w:b w:val="false"/>
          <w:i w:val="false"/>
          <w:color w:val="000000"/>
          <w:sz w:val="28"/>
        </w:rPr>
        <w:t>
      50. «Ғимараттар, құрылыстар» бөлімінде:</w:t>
      </w:r>
      <w:r>
        <w:br/>
      </w:r>
      <w:r>
        <w:rPr>
          <w:rFonts w:ascii="Times New Roman"/>
          <w:b w:val="false"/>
          <w:i w:val="false"/>
          <w:color w:val="000000"/>
          <w:sz w:val="28"/>
        </w:rPr>
        <w:t>
</w:t>
      </w:r>
      <w:r>
        <w:rPr>
          <w:rFonts w:ascii="Times New Roman"/>
          <w:b w:val="false"/>
          <w:i w:val="false"/>
          <w:color w:val="000000"/>
          <w:sz w:val="28"/>
        </w:rPr>
        <w:t>
      110.06.001 жолы ғимараттар, құрылыстар бойынша шегерімдерді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51. «Құрылыстар» бөлімінде:</w:t>
      </w:r>
      <w:r>
        <w:br/>
      </w:r>
      <w:r>
        <w:rPr>
          <w:rFonts w:ascii="Times New Roman"/>
          <w:b w:val="false"/>
          <w:i w:val="false"/>
          <w:color w:val="000000"/>
          <w:sz w:val="28"/>
        </w:rPr>
        <w:t>
</w:t>
      </w:r>
      <w:r>
        <w:rPr>
          <w:rFonts w:ascii="Times New Roman"/>
          <w:b w:val="false"/>
          <w:i w:val="false"/>
          <w:color w:val="000000"/>
          <w:sz w:val="28"/>
        </w:rPr>
        <w:t>
      110.06.002 жолы ғимараттар бойынша шегерімдерді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52. «Негізгі құралдардың қалған шағын топтары» бөлімінде:</w:t>
      </w:r>
      <w:r>
        <w:br/>
      </w:r>
      <w:r>
        <w:rPr>
          <w:rFonts w:ascii="Times New Roman"/>
          <w:b w:val="false"/>
          <w:i w:val="false"/>
          <w:color w:val="000000"/>
          <w:sz w:val="28"/>
        </w:rPr>
        <w:t>
</w:t>
      </w:r>
      <w:r>
        <w:rPr>
          <w:rFonts w:ascii="Times New Roman"/>
          <w:b w:val="false"/>
          <w:i w:val="false"/>
          <w:color w:val="000000"/>
          <w:sz w:val="28"/>
        </w:rPr>
        <w:t>
      110.06.003 жолы негізгі құралдардың қалған шағын тобы бойынша шегерімдерді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53. «Негізгі құралдар бойынша барлығы» бөлімінде:</w:t>
      </w:r>
      <w:r>
        <w:br/>
      </w:r>
      <w:r>
        <w:rPr>
          <w:rFonts w:ascii="Times New Roman"/>
          <w:b w:val="false"/>
          <w:i w:val="false"/>
          <w:color w:val="000000"/>
          <w:sz w:val="28"/>
        </w:rPr>
        <w:t>
</w:t>
      </w:r>
      <w:r>
        <w:rPr>
          <w:rFonts w:ascii="Times New Roman"/>
          <w:b w:val="false"/>
          <w:i w:val="false"/>
          <w:color w:val="000000"/>
          <w:sz w:val="28"/>
        </w:rPr>
        <w:t>
      110.06.004 жолы негізгі құралдар бойынша шегерімдердің жиынтық сомасын көрсетуге арналған. 110.19.001, 110.19.002, 110.19.003 тиісті 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54. «Ғимараттар, құрылыстар», «Құрылыстар», «Негізгі құралдардың қалған шағын топтары» және «Негізгі құралдар бойынша барлығы» бөлімдерінде 110.06.008 жолында көрсетілетін сатып алынған технологиялық жабдықтардың құны есепке алынбайды.</w:t>
      </w:r>
      <w:r>
        <w:br/>
      </w:r>
      <w:r>
        <w:rPr>
          <w:rFonts w:ascii="Times New Roman"/>
          <w:b w:val="false"/>
          <w:i w:val="false"/>
          <w:color w:val="000000"/>
          <w:sz w:val="28"/>
        </w:rPr>
        <w:t>
</w:t>
      </w:r>
      <w:r>
        <w:rPr>
          <w:rFonts w:ascii="Times New Roman"/>
          <w:b w:val="false"/>
          <w:i w:val="false"/>
          <w:color w:val="000000"/>
          <w:sz w:val="28"/>
        </w:rPr>
        <w:t>
      55. «Материалдық емес активтер» бөлімінде:</w:t>
      </w:r>
      <w:r>
        <w:br/>
      </w:r>
      <w:r>
        <w:rPr>
          <w:rFonts w:ascii="Times New Roman"/>
          <w:b w:val="false"/>
          <w:i w:val="false"/>
          <w:color w:val="000000"/>
          <w:sz w:val="28"/>
        </w:rPr>
        <w:t>
</w:t>
      </w:r>
      <w:r>
        <w:rPr>
          <w:rFonts w:ascii="Times New Roman"/>
          <w:b w:val="false"/>
          <w:i w:val="false"/>
          <w:color w:val="000000"/>
          <w:sz w:val="28"/>
        </w:rPr>
        <w:t>
      1) 110.06.005А жолында өткен салық кезеңі үшін 110.06.005I жолынан көшірілетін есепті салық кезеңінің басындағы шағын топтың материалдық емес активтерінің құндық теңгерімінің шамасы көрсетіледі;</w:t>
      </w:r>
      <w:r>
        <w:br/>
      </w:r>
      <w:r>
        <w:rPr>
          <w:rFonts w:ascii="Times New Roman"/>
          <w:b w:val="false"/>
          <w:i w:val="false"/>
          <w:color w:val="000000"/>
          <w:sz w:val="28"/>
        </w:rPr>
        <w:t>
</w:t>
      </w:r>
      <w:r>
        <w:rPr>
          <w:rFonts w:ascii="Times New Roman"/>
          <w:b w:val="false"/>
          <w:i w:val="false"/>
          <w:color w:val="000000"/>
          <w:sz w:val="28"/>
        </w:rPr>
        <w:t>
      2) 110.06.005В жолында салық және бюджетке төленетін басқа да міндетті төлемдер туралы заң актісі мен жер қойнауын пайдалануға арналған келісімшарттардың ережелеріне сәйкес шағын топтың материалдық емес құралдарының қайта бағалау сомасы көрсетіледі;</w:t>
      </w:r>
      <w:r>
        <w:br/>
      </w:r>
      <w:r>
        <w:rPr>
          <w:rFonts w:ascii="Times New Roman"/>
          <w:b w:val="false"/>
          <w:i w:val="false"/>
          <w:color w:val="000000"/>
          <w:sz w:val="28"/>
        </w:rPr>
        <w:t>
</w:t>
      </w:r>
      <w:r>
        <w:rPr>
          <w:rFonts w:ascii="Times New Roman"/>
          <w:b w:val="false"/>
          <w:i w:val="false"/>
          <w:color w:val="000000"/>
          <w:sz w:val="28"/>
        </w:rPr>
        <w:t>
      3) 110.06.005С жолында есепті салық кезеңі ішінде сатып алынған, тегін алынған, сондай-ақ материалдық емес активтердің жарғылық капиталға салымы ретінде түскен және жылдық жиынтық табыс алу үшін пайдаланылатын құны көрсетіледі. Көрсетілген материалдық емес активтердің құны Салық кодексінің 106-бабына сәйкес айқындалады. Бұл бағанда, сондай-ақ өткен салық кезеңі үшін Салық кодексінің 110-бабының 2-тармағына сәйкес екі еселенген нормамен амортизациялық аударымдар сомасы есептелген материалдық емес активтердің қалдық құны көрсетіледі;</w:t>
      </w:r>
      <w:r>
        <w:br/>
      </w:r>
      <w:r>
        <w:rPr>
          <w:rFonts w:ascii="Times New Roman"/>
          <w:b w:val="false"/>
          <w:i w:val="false"/>
          <w:color w:val="000000"/>
          <w:sz w:val="28"/>
        </w:rPr>
        <w:t>
</w:t>
      </w:r>
      <w:r>
        <w:rPr>
          <w:rFonts w:ascii="Times New Roman"/>
          <w:b w:val="false"/>
          <w:i w:val="false"/>
          <w:color w:val="000000"/>
          <w:sz w:val="28"/>
        </w:rPr>
        <w:t>
      4) 110.06.005D жолында жарғылық капиталға салым ретінде материалдық емес активтерді сатудан алынған және/немесе алынуға жататын, қаржы лизингіне берілуі тиіс, сондай-ақ материалдық емес активтерді есептен шығарылуы, жоғалуы, жойылуы, ысырабы кезіндегі сома көрсетіледі;</w:t>
      </w:r>
      <w:r>
        <w:br/>
      </w:r>
      <w:r>
        <w:rPr>
          <w:rFonts w:ascii="Times New Roman"/>
          <w:b w:val="false"/>
          <w:i w:val="false"/>
          <w:color w:val="000000"/>
          <w:sz w:val="28"/>
        </w:rPr>
        <w:t>
</w:t>
      </w:r>
      <w:r>
        <w:rPr>
          <w:rFonts w:ascii="Times New Roman"/>
          <w:b w:val="false"/>
          <w:i w:val="false"/>
          <w:color w:val="000000"/>
          <w:sz w:val="28"/>
        </w:rPr>
        <w:t>
      5) 110.06.005Е жолында есепті салық кезеңінің соңындағы шағын топтың материалдық емес активтерінің құндық теңгерімінің шамасы көрсетіледі (110.06.005А және 110.06.005В және 110.06.005С – 110.06.005D);</w:t>
      </w:r>
      <w:r>
        <w:br/>
      </w:r>
      <w:r>
        <w:rPr>
          <w:rFonts w:ascii="Times New Roman"/>
          <w:b w:val="false"/>
          <w:i w:val="false"/>
          <w:color w:val="000000"/>
          <w:sz w:val="28"/>
        </w:rPr>
        <w:t>
</w:t>
      </w:r>
      <w:r>
        <w:rPr>
          <w:rFonts w:ascii="Times New Roman"/>
          <w:b w:val="false"/>
          <w:i w:val="false"/>
          <w:color w:val="000000"/>
          <w:sz w:val="28"/>
        </w:rPr>
        <w:t>
      6) 110.06.005 F жолында есепті салық кезеңі үшін есептелген амортизациялық аударымдар сомасы көрсетіледі (110.06.005Е х 110.06.005К);</w:t>
      </w:r>
      <w:r>
        <w:br/>
      </w:r>
      <w:r>
        <w:rPr>
          <w:rFonts w:ascii="Times New Roman"/>
          <w:b w:val="false"/>
          <w:i w:val="false"/>
          <w:color w:val="000000"/>
          <w:sz w:val="28"/>
        </w:rPr>
        <w:t>
</w:t>
      </w:r>
      <w:r>
        <w:rPr>
          <w:rFonts w:ascii="Times New Roman"/>
          <w:b w:val="false"/>
          <w:i w:val="false"/>
          <w:color w:val="000000"/>
          <w:sz w:val="28"/>
        </w:rPr>
        <w:t>
      7) 110.06.005 G жолында Салық кодексінің 111-бабының 2-тармағына сәйкес 300 айлық есептік көрсеткіштен кем соманы құрайтын есепті салық кезеңінің аяғындағы шамасы, шағын топтың теңгерімдік құны немесе қолданылатын салық режимі мен Жер қойнауын пайдалануға арналған келісімшарттың ережелеріне сәйкес көрсетіледі;</w:t>
      </w:r>
      <w:r>
        <w:br/>
      </w:r>
      <w:r>
        <w:rPr>
          <w:rFonts w:ascii="Times New Roman"/>
          <w:b w:val="false"/>
          <w:i w:val="false"/>
          <w:color w:val="000000"/>
          <w:sz w:val="28"/>
        </w:rPr>
        <w:t>
</w:t>
      </w:r>
      <w:r>
        <w:rPr>
          <w:rFonts w:ascii="Times New Roman"/>
          <w:b w:val="false"/>
          <w:i w:val="false"/>
          <w:color w:val="000000"/>
          <w:sz w:val="28"/>
        </w:rPr>
        <w:t>
      8) 110.06.005Н жолында Салық кодексінің 111-бабының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егер есепті салық кезеңінің аяғында осы шағын топтың барлық тіркелген активтері жойылса, 110.06.005Е жолында көрсетілген сомаға тең есепті салық кезеңінің аяғындағы шағын топтың теңгерімдік құны немесе қолданылатын салық режимі мен жер қойнауын пайдалануға арналған Келісімшарттың ережелеріне сәйкес көрсетіледі;</w:t>
      </w:r>
      <w:r>
        <w:br/>
      </w:r>
      <w:r>
        <w:rPr>
          <w:rFonts w:ascii="Times New Roman"/>
          <w:b w:val="false"/>
          <w:i w:val="false"/>
          <w:color w:val="000000"/>
          <w:sz w:val="28"/>
        </w:rPr>
        <w:t>
</w:t>
      </w:r>
      <w:r>
        <w:rPr>
          <w:rFonts w:ascii="Times New Roman"/>
          <w:b w:val="false"/>
          <w:i w:val="false"/>
          <w:color w:val="000000"/>
          <w:sz w:val="28"/>
        </w:rPr>
        <w:t>
      9) 110.06.005І жолында Салық кодексінің 108-бабының 2-тармағында көзделген түзету есебімен (110.06.005E – 110.06.005F – 110.06.005G – 110. 06.005Н)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w:t>
      </w:r>
      <w:r>
        <w:br/>
      </w:r>
      <w:r>
        <w:rPr>
          <w:rFonts w:ascii="Times New Roman"/>
          <w:b w:val="false"/>
          <w:i w:val="false"/>
          <w:color w:val="000000"/>
          <w:sz w:val="28"/>
        </w:rPr>
        <w:t>
</w:t>
      </w:r>
      <w:r>
        <w:rPr>
          <w:rFonts w:ascii="Times New Roman"/>
          <w:b w:val="false"/>
          <w:i w:val="false"/>
          <w:color w:val="000000"/>
          <w:sz w:val="28"/>
        </w:rPr>
        <w:t>
      10) 110.06.005J жолында амортизацияның шекті нормалары пайызда көрсетіледі;</w:t>
      </w:r>
      <w:r>
        <w:br/>
      </w:r>
      <w:r>
        <w:rPr>
          <w:rFonts w:ascii="Times New Roman"/>
          <w:b w:val="false"/>
          <w:i w:val="false"/>
          <w:color w:val="000000"/>
          <w:sz w:val="28"/>
        </w:rPr>
        <w:t>
</w:t>
      </w:r>
      <w:r>
        <w:rPr>
          <w:rFonts w:ascii="Times New Roman"/>
          <w:b w:val="false"/>
          <w:i w:val="false"/>
          <w:color w:val="000000"/>
          <w:sz w:val="28"/>
        </w:rPr>
        <w:t>
      11) 110.06.005К жолында салық төлеушілер қолданатын материалдық емес активтер бойынша амортизацияның нормалары, бірақ 110.19.005J жолында көрсетілген шектен жоғары емес пайызда көрсетіледі.</w:t>
      </w:r>
      <w:r>
        <w:br/>
      </w:r>
      <w:r>
        <w:rPr>
          <w:rFonts w:ascii="Times New Roman"/>
          <w:b w:val="false"/>
          <w:i w:val="false"/>
          <w:color w:val="000000"/>
          <w:sz w:val="28"/>
        </w:rPr>
        <w:t>
</w:t>
      </w:r>
      <w:r>
        <w:rPr>
          <w:rFonts w:ascii="Times New Roman"/>
          <w:b w:val="false"/>
          <w:i w:val="false"/>
          <w:color w:val="000000"/>
          <w:sz w:val="28"/>
        </w:rPr>
        <w:t>
      56. «Басқалары» бөлімінде:</w:t>
      </w:r>
      <w:r>
        <w:br/>
      </w:r>
      <w:r>
        <w:rPr>
          <w:rFonts w:ascii="Times New Roman"/>
          <w:b w:val="false"/>
          <w:i w:val="false"/>
          <w:color w:val="000000"/>
          <w:sz w:val="28"/>
        </w:rPr>
        <w:t>
</w:t>
      </w:r>
      <w:r>
        <w:rPr>
          <w:rFonts w:ascii="Times New Roman"/>
          <w:b w:val="false"/>
          <w:i w:val="false"/>
          <w:color w:val="000000"/>
          <w:sz w:val="28"/>
        </w:rPr>
        <w:t>
      1) 110.06.006 жолы шағын топтың құндық теңгермесінен есептен шыққан тіркелген активтердің құнының асуынан кірісті көрсетуге арналған. 110.06.003 жолына қосымша нысан J бағанының және 110.19.005D жолының теріс сомаларын қосумен айқындалады;</w:t>
      </w:r>
      <w:r>
        <w:br/>
      </w:r>
      <w:r>
        <w:rPr>
          <w:rFonts w:ascii="Times New Roman"/>
          <w:b w:val="false"/>
          <w:i w:val="false"/>
          <w:color w:val="000000"/>
          <w:sz w:val="28"/>
        </w:rPr>
        <w:t>
</w:t>
      </w:r>
      <w:r>
        <w:rPr>
          <w:rFonts w:ascii="Times New Roman"/>
          <w:b w:val="false"/>
          <w:i w:val="false"/>
          <w:color w:val="000000"/>
          <w:sz w:val="28"/>
        </w:rPr>
        <w:t>
      2) 110.06.007 жолы Салық кодексінің 113-бабының 4 және 5-тармақтарына сәйкес шегерімге жатқызылуы тиіс, жал келісімшартына сәйкес жалға беруші жүргізген және жалға беруші өтемеген жалға алған негізгі құралдарды жөндеуге кеткен шығыстардың сомасын көрсетуге арналған және қосымша 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110.06.008 жолы салық және бюджетке төленетін басқа да міндетті төлемдер туралы заң актісі мен Жер қойнауын пайдалануға арналған келісімшарт (өнімді бөлу туралы келісімшарт) ережелеріне сәйкес белгіленген амортизация нормасының шегінде өндірістік мақсатта пайдаланатын сатып алған технологиялық жабдықтардың құны сомасын көрсетуге арналған;</w:t>
      </w:r>
      <w:r>
        <w:br/>
      </w:r>
      <w:r>
        <w:rPr>
          <w:rFonts w:ascii="Times New Roman"/>
          <w:b w:val="false"/>
          <w:i w:val="false"/>
          <w:color w:val="000000"/>
          <w:sz w:val="28"/>
        </w:rPr>
        <w:t>
</w:t>
      </w:r>
      <w:r>
        <w:rPr>
          <w:rFonts w:ascii="Times New Roman"/>
          <w:b w:val="false"/>
          <w:i w:val="false"/>
          <w:color w:val="000000"/>
          <w:sz w:val="28"/>
        </w:rPr>
        <w:t>
      4) 110.06.009 жолы салық және бюджетке төленетін басқа да міндетті төлемдер туралы заң актісі мен Жер қойнауын пайдалануға арналған келісімшарт ережелеріне сәйкес белгіленген пайдалану мерзімімен өз құрылысы бойынша шығыстарды көрсетуге арналған.</w:t>
      </w:r>
      <w:r>
        <w:br/>
      </w:r>
      <w:r>
        <w:rPr>
          <w:rFonts w:ascii="Times New Roman"/>
          <w:b w:val="false"/>
          <w:i w:val="false"/>
          <w:color w:val="000000"/>
          <w:sz w:val="28"/>
        </w:rPr>
        <w:t>
</w:t>
      </w:r>
      <w:r>
        <w:rPr>
          <w:rFonts w:ascii="Times New Roman"/>
          <w:b w:val="false"/>
          <w:i w:val="false"/>
          <w:color w:val="000000"/>
          <w:sz w:val="28"/>
        </w:rPr>
        <w:t>
      110.06.004F және 110.6 06.008C жолдарының шамасы 110.01.037А жолына көшіріледі.</w:t>
      </w:r>
      <w:r>
        <w:br/>
      </w:r>
      <w:r>
        <w:rPr>
          <w:rFonts w:ascii="Times New Roman"/>
          <w:b w:val="false"/>
          <w:i w:val="false"/>
          <w:color w:val="000000"/>
          <w:sz w:val="28"/>
        </w:rPr>
        <w:t>
</w:t>
      </w:r>
      <w:r>
        <w:rPr>
          <w:rFonts w:ascii="Times New Roman"/>
          <w:b w:val="false"/>
          <w:i w:val="false"/>
          <w:color w:val="000000"/>
          <w:sz w:val="28"/>
        </w:rPr>
        <w:t>
      110.06.005F жолының шамасы 110.01.037В жолына көшіріледі.</w:t>
      </w:r>
      <w:r>
        <w:br/>
      </w:r>
      <w:r>
        <w:rPr>
          <w:rFonts w:ascii="Times New Roman"/>
          <w:b w:val="false"/>
          <w:i w:val="false"/>
          <w:color w:val="000000"/>
          <w:sz w:val="28"/>
        </w:rPr>
        <w:t>
</w:t>
      </w:r>
      <w:r>
        <w:rPr>
          <w:rFonts w:ascii="Times New Roman"/>
          <w:b w:val="false"/>
          <w:i w:val="false"/>
          <w:color w:val="000000"/>
          <w:sz w:val="28"/>
        </w:rPr>
        <w:t>
      110.06.004J және 110.06.005H жолдарының шамасы 110.01.037D жолына көшіріледі.</w:t>
      </w:r>
      <w:r>
        <w:br/>
      </w:r>
      <w:r>
        <w:rPr>
          <w:rFonts w:ascii="Times New Roman"/>
          <w:b w:val="false"/>
          <w:i w:val="false"/>
          <w:color w:val="000000"/>
          <w:sz w:val="28"/>
        </w:rPr>
        <w:t>
</w:t>
      </w:r>
      <w:r>
        <w:rPr>
          <w:rFonts w:ascii="Times New Roman"/>
          <w:b w:val="false"/>
          <w:i w:val="false"/>
          <w:color w:val="000000"/>
          <w:sz w:val="28"/>
        </w:rPr>
        <w:t>
      110.06.004I және 110.06.005G жолдарының шамасы 110.01.037Е жолына көшіріледі.</w:t>
      </w:r>
      <w:r>
        <w:br/>
      </w:r>
      <w:r>
        <w:rPr>
          <w:rFonts w:ascii="Times New Roman"/>
          <w:b w:val="false"/>
          <w:i w:val="false"/>
          <w:color w:val="000000"/>
          <w:sz w:val="28"/>
        </w:rPr>
        <w:t>
</w:t>
      </w:r>
      <w:r>
        <w:rPr>
          <w:rFonts w:ascii="Times New Roman"/>
          <w:b w:val="false"/>
          <w:i w:val="false"/>
          <w:color w:val="000000"/>
          <w:sz w:val="28"/>
        </w:rPr>
        <w:t>
      110.06.004G және 110.06.007I жолдарының шамасы 110.01.037G жолына көшіріледі.</w:t>
      </w:r>
      <w:r>
        <w:br/>
      </w:r>
      <w:r>
        <w:rPr>
          <w:rFonts w:ascii="Times New Roman"/>
          <w:b w:val="false"/>
          <w:i w:val="false"/>
          <w:color w:val="000000"/>
          <w:sz w:val="28"/>
        </w:rPr>
        <w:t>
</w:t>
      </w:r>
      <w:r>
        <w:rPr>
          <w:rFonts w:ascii="Times New Roman"/>
          <w:b w:val="false"/>
          <w:i w:val="false"/>
          <w:color w:val="000000"/>
          <w:sz w:val="28"/>
        </w:rPr>
        <w:t>
      110.06.006 жолының шамасы 110.01.008 жолына көшіріледі.</w:t>
      </w:r>
      <w:r>
        <w:br/>
      </w:r>
      <w:r>
        <w:rPr>
          <w:rFonts w:ascii="Times New Roman"/>
          <w:b w:val="false"/>
          <w:i w:val="false"/>
          <w:color w:val="000000"/>
          <w:sz w:val="28"/>
        </w:rPr>
        <w:t>
</w:t>
      </w:r>
      <w:r>
        <w:rPr>
          <w:rFonts w:ascii="Times New Roman"/>
          <w:b w:val="false"/>
          <w:i w:val="false"/>
          <w:color w:val="000000"/>
          <w:sz w:val="28"/>
        </w:rPr>
        <w:t>
      110.06.008D жолының шамасы 110.01.037Н жолына көшіріледі.</w:t>
      </w:r>
      <w:r>
        <w:br/>
      </w:r>
      <w:r>
        <w:rPr>
          <w:rFonts w:ascii="Times New Roman"/>
          <w:b w:val="false"/>
          <w:i w:val="false"/>
          <w:color w:val="000000"/>
          <w:sz w:val="28"/>
        </w:rPr>
        <w:t>
</w:t>
      </w:r>
      <w:r>
        <w:rPr>
          <w:rFonts w:ascii="Times New Roman"/>
          <w:b w:val="false"/>
          <w:i w:val="false"/>
          <w:color w:val="000000"/>
          <w:sz w:val="28"/>
        </w:rPr>
        <w:t>
      110.06.009С жолының шамасы 110.01.037I жолына көшіріледі.</w:t>
      </w:r>
    </w:p>
    <w:bookmarkEnd w:id="71"/>
    <w:bookmarkStart w:name="z1702" w:id="72"/>
    <w:p>
      <w:pPr>
        <w:spacing w:after="0"/>
        <w:ind w:left="0"/>
        <w:jc w:val="left"/>
      </w:pPr>
      <w:r>
        <w:rPr>
          <w:rFonts w:ascii="Times New Roman"/>
          <w:b/>
          <w:i w:val="false"/>
          <w:color w:val="000000"/>
        </w:rPr>
        <w:t xml:space="preserve"> 
9. Алғаш рет пайдалануға енгізілген тіркелген активтер бойынша амортизациялық аударымдар – 110.07-нысанын жасау</w:t>
      </w:r>
    </w:p>
    <w:bookmarkEnd w:id="72"/>
    <w:bookmarkStart w:name="z1703" w:id="73"/>
    <w:p>
      <w:pPr>
        <w:spacing w:after="0"/>
        <w:ind w:left="0"/>
        <w:jc w:val="both"/>
      </w:pPr>
      <w:r>
        <w:rPr>
          <w:rFonts w:ascii="Times New Roman"/>
          <w:b w:val="false"/>
          <w:i w:val="false"/>
          <w:color w:val="000000"/>
          <w:sz w:val="28"/>
        </w:rPr>
        <w:t>
      57. Бұл нысан салық төлеуші алғаш рет пайдалануға енгізілген және қолданылатын салық режиміне және Жер қойнауын пайдалануға келісімшарт ережелеріне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w:t>
      </w:r>
      <w:r>
        <w:br/>
      </w:r>
      <w:r>
        <w:rPr>
          <w:rFonts w:ascii="Times New Roman"/>
          <w:b w:val="false"/>
          <w:i w:val="false"/>
          <w:color w:val="000000"/>
          <w:sz w:val="28"/>
        </w:rPr>
        <w:t>
</w:t>
      </w:r>
      <w:r>
        <w:rPr>
          <w:rFonts w:ascii="Times New Roman"/>
          <w:b w:val="false"/>
          <w:i w:val="false"/>
          <w:color w:val="000000"/>
          <w:sz w:val="28"/>
        </w:rPr>
        <w:t>
      Салық кодексінің 110-бабының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амортизациялық аударымдарын салық төлеуші шегерімге жатқызған кезде, осы нысан үш жыл ішінде жиынтық жылдық табыс алу мақсатында тіркелген активтерді пайдалануды растау үшін өткен үш салық кезеңіне беріледі.</w:t>
      </w:r>
      <w:r>
        <w:br/>
      </w:r>
      <w:r>
        <w:rPr>
          <w:rFonts w:ascii="Times New Roman"/>
          <w:b w:val="false"/>
          <w:i w:val="false"/>
          <w:color w:val="000000"/>
          <w:sz w:val="28"/>
        </w:rPr>
        <w:t>
</w:t>
      </w:r>
      <w:r>
        <w:rPr>
          <w:rFonts w:ascii="Times New Roman"/>
          <w:b w:val="false"/>
          <w:i w:val="false"/>
          <w:color w:val="000000"/>
          <w:sz w:val="28"/>
        </w:rPr>
        <w:t>
      58. «Алғаш рет пайдалануға енгізілген тіркелген активтер бойынша амортизациялық аударымдар» бөлімінде:</w:t>
      </w:r>
      <w:r>
        <w:br/>
      </w:r>
      <w:r>
        <w:rPr>
          <w:rFonts w:ascii="Times New Roman"/>
          <w:b w:val="false"/>
          <w:i w:val="false"/>
          <w:color w:val="000000"/>
          <w:sz w:val="28"/>
        </w:rPr>
        <w:t>
</w:t>
      </w:r>
      <w:r>
        <w:rPr>
          <w:rFonts w:ascii="Times New Roman"/>
          <w:b w:val="false"/>
          <w:i w:val="false"/>
          <w:color w:val="000000"/>
          <w:sz w:val="28"/>
        </w:rPr>
        <w:t>
      110.07.001 жолы алғаш рет пайдалануға енгізілген тіркелген активтер бойынша амортизациялық аударымдардың жиынтық сомасын көрсетуге арналған және осы қосымша нысанның негізінде толтырылады.</w:t>
      </w:r>
      <w:r>
        <w:br/>
      </w:r>
      <w:r>
        <w:rPr>
          <w:rFonts w:ascii="Times New Roman"/>
          <w:b w:val="false"/>
          <w:i w:val="false"/>
          <w:color w:val="000000"/>
          <w:sz w:val="28"/>
        </w:rPr>
        <w:t>
</w:t>
      </w:r>
      <w:r>
        <w:rPr>
          <w:rFonts w:ascii="Times New Roman"/>
          <w:b w:val="false"/>
          <w:i w:val="false"/>
          <w:color w:val="000000"/>
          <w:sz w:val="28"/>
        </w:rPr>
        <w:t>
      110.07.001В жолының шамасы 110.01.037С жолына көшіріледі.</w:t>
      </w:r>
    </w:p>
    <w:bookmarkEnd w:id="73"/>
    <w:bookmarkStart w:name="z1708" w:id="74"/>
    <w:p>
      <w:pPr>
        <w:spacing w:after="0"/>
        <w:ind w:left="0"/>
        <w:jc w:val="left"/>
      </w:pPr>
      <w:r>
        <w:rPr>
          <w:rFonts w:ascii="Times New Roman"/>
          <w:b/>
          <w:i w:val="false"/>
          <w:color w:val="000000"/>
        </w:rPr>
        <w:t xml:space="preserve"> 
10. Салық салуда жеңілдігі бар елде алынған табыс – 110.08-нысанын жасау</w:t>
      </w:r>
    </w:p>
    <w:bookmarkEnd w:id="74"/>
    <w:bookmarkStart w:name="z1709" w:id="75"/>
    <w:p>
      <w:pPr>
        <w:spacing w:after="0"/>
        <w:ind w:left="0"/>
        <w:jc w:val="both"/>
      </w:pPr>
      <w:r>
        <w:rPr>
          <w:rFonts w:ascii="Times New Roman"/>
          <w:b w:val="false"/>
          <w:i w:val="false"/>
          <w:color w:val="000000"/>
          <w:sz w:val="28"/>
        </w:rPr>
        <w:t>
      59. Осы нысан резидент салық төлеушінің Салық кодексінің 130-бабына сәйкес резидент салық төлеушінің салық салынатын табысына қосатын салық салуда жеңілдігі бар елдерде орналасқан және (немесе) тіркелген резидент емес заңды тұлғалардың пайдаларының жалпы сомаларын айқындауына арналған. Салық салуда жеңілдігі бар елді айқындау Салық кодексінің 130-бабының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w:t>
      </w:r>
      <w:r>
        <w:br/>
      </w:r>
      <w:r>
        <w:rPr>
          <w:rFonts w:ascii="Times New Roman"/>
          <w:b w:val="false"/>
          <w:i w:val="false"/>
          <w:color w:val="000000"/>
          <w:sz w:val="28"/>
        </w:rPr>
        <w:t>
</w:t>
      </w:r>
      <w:r>
        <w:rPr>
          <w:rFonts w:ascii="Times New Roman"/>
          <w:b w:val="false"/>
          <w:i w:val="false"/>
          <w:color w:val="000000"/>
          <w:sz w:val="28"/>
        </w:rPr>
        <w:t>
      60. «Есептік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салуда жеңілдігі бар елдерде орналасқан және (немесе) тіркелген, жарғылық капиталында салық төлеуші–резиденттің үлесі 10%–тен көп үлесті құрайтын резидент емес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осы Қағидалардың 62-тармағына сәйкес В бағанында көрсетілген резидент емес салық төлеушінің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В бағанында көрсетілген резидент емес салық төлеушінің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салық төлеушінің В бағанында көрсетілген резидент еместің жарғылық капиталындағы қатысу үлесі пайызда көрсетіледі;</w:t>
      </w:r>
      <w:r>
        <w:br/>
      </w:r>
      <w:r>
        <w:rPr>
          <w:rFonts w:ascii="Times New Roman"/>
          <w:b w:val="false"/>
          <w:i w:val="false"/>
          <w:color w:val="000000"/>
          <w:sz w:val="28"/>
        </w:rPr>
        <w:t>
</w:t>
      </w:r>
      <w:r>
        <w:rPr>
          <w:rFonts w:ascii="Times New Roman"/>
          <w:b w:val="false"/>
          <w:i w:val="false"/>
          <w:color w:val="000000"/>
          <w:sz w:val="28"/>
        </w:rPr>
        <w:t>
      6) F бағанында осы Қағидалардың 61-тармағына сәйкес резидент еместің пайда сомасы айқындалған валюта коды көрсетіледі;</w:t>
      </w:r>
      <w:r>
        <w:br/>
      </w:r>
      <w:r>
        <w:rPr>
          <w:rFonts w:ascii="Times New Roman"/>
          <w:b w:val="false"/>
          <w:i w:val="false"/>
          <w:color w:val="000000"/>
          <w:sz w:val="28"/>
        </w:rPr>
        <w:t>
</w:t>
      </w:r>
      <w:r>
        <w:rPr>
          <w:rFonts w:ascii="Times New Roman"/>
          <w:b w:val="false"/>
          <w:i w:val="false"/>
          <w:color w:val="000000"/>
          <w:sz w:val="28"/>
        </w:rPr>
        <w:t>
      7) G бағанында В бағанында көрсетілген резидент емес заңды тұлғаның оның шоғырландырылған қаржылық есептілігі бойынша айқындалған шоғырландырылған пайда сомасы шетел валютасында көрсетіледі. В бағанында көрсетілген резидент еместің пайдасының жалпы сомасы осы Декларацияға қоса берілген сол сияқты резидент еместің шоғырландырылған қаржылық есептілігімен расталады;</w:t>
      </w:r>
      <w:r>
        <w:br/>
      </w:r>
      <w:r>
        <w:rPr>
          <w:rFonts w:ascii="Times New Roman"/>
          <w:b w:val="false"/>
          <w:i w:val="false"/>
          <w:color w:val="000000"/>
          <w:sz w:val="28"/>
        </w:rPr>
        <w:t>
</w:t>
      </w:r>
      <w:r>
        <w:rPr>
          <w:rFonts w:ascii="Times New Roman"/>
          <w:b w:val="false"/>
          <w:i w:val="false"/>
          <w:color w:val="000000"/>
          <w:sz w:val="28"/>
        </w:rPr>
        <w:t>
      8) Н бағанында 100% ((GхЕ)/100%) G және Е бағандарының деректерінің туындысына қатынасы ретінде айқындалатын Қазақстан Республикасының салық төлеуші–резидентінің салық салынатын кірісіне қосылатын пайда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9) I бағанында В бағанында көрсетілген резидент емес заңды тұлғаның салық кезеңінің соңғы күніне валюта айырбасының рыноктық бағамы бойынша ұлттық валютада қайта есептелген Н бағанында көрсетілген пайда сомасы көрсетіледі.</w:t>
      </w:r>
    </w:p>
    <w:bookmarkEnd w:id="75"/>
    <w:bookmarkStart w:name="z1720" w:id="76"/>
    <w:p>
      <w:pPr>
        <w:spacing w:after="0"/>
        <w:ind w:left="0"/>
        <w:jc w:val="left"/>
      </w:pPr>
      <w:r>
        <w:rPr>
          <w:rFonts w:ascii="Times New Roman"/>
          <w:b/>
          <w:i w:val="false"/>
          <w:color w:val="000000"/>
        </w:rPr>
        <w:t xml:space="preserve"> 
11. Табыстардың, валюталардың, халықаралық келісімдер түрлерінің кодтары</w:t>
      </w:r>
    </w:p>
    <w:bookmarkEnd w:id="76"/>
    <w:bookmarkStart w:name="z1721" w:id="77"/>
    <w:p>
      <w:pPr>
        <w:spacing w:after="0"/>
        <w:ind w:left="0"/>
        <w:jc w:val="both"/>
      </w:pPr>
      <w:r>
        <w:rPr>
          <w:rFonts w:ascii="Times New Roman"/>
          <w:b w:val="false"/>
          <w:i w:val="false"/>
          <w:color w:val="000000"/>
          <w:sz w:val="28"/>
        </w:rPr>
        <w:t>
      61. Декларация толтыру кезінде мынадай табыс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табыстар:</w:t>
      </w:r>
      <w:r>
        <w:br/>
      </w:r>
      <w:r>
        <w:rPr>
          <w:rFonts w:ascii="Times New Roman"/>
          <w:b w:val="false"/>
          <w:i w:val="false"/>
          <w:color w:val="000000"/>
          <w:sz w:val="28"/>
        </w:rPr>
        <w:t>
</w:t>
      </w:r>
      <w:r>
        <w:rPr>
          <w:rFonts w:ascii="Times New Roman"/>
          <w:b w:val="false"/>
          <w:i w:val="false"/>
          <w:color w:val="000000"/>
          <w:sz w:val="28"/>
        </w:rPr>
        <w:t>
      1010 – Қазақстан Республикасының аумағына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w:t>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r>
        <w:br/>
      </w:r>
      <w:r>
        <w:rPr>
          <w:rFonts w:ascii="Times New Roman"/>
          <w:b w:val="false"/>
          <w:i w:val="false"/>
          <w:color w:val="000000"/>
          <w:sz w:val="28"/>
        </w:rPr>
        <w:t>
</w:t>
      </w:r>
      <w:r>
        <w:rPr>
          <w:rFonts w:ascii="Times New Roman"/>
          <w:b w:val="false"/>
          <w:i w:val="false"/>
          <w:color w:val="000000"/>
          <w:sz w:val="28"/>
        </w:rPr>
        <w:t>
      1031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r>
        <w:br/>
      </w:r>
      <w:r>
        <w:rPr>
          <w:rFonts w:ascii="Times New Roman"/>
          <w:b w:val="false"/>
          <w:i w:val="false"/>
          <w:color w:val="000000"/>
          <w:sz w:val="28"/>
        </w:rPr>
        <w:t>
</w:t>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1041 – резидент шығарған бағалы қағаздарды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1043 – егер резидент емес заңды тұлғаның осындай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 </w:t>
      </w:r>
      <w:r>
        <w:br/>
      </w:r>
      <w:r>
        <w:rPr>
          <w:rFonts w:ascii="Times New Roman"/>
          <w:b w:val="false"/>
          <w:i w:val="false"/>
          <w:color w:val="000000"/>
          <w:sz w:val="28"/>
        </w:rPr>
        <w:t>
</w:t>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табылатын резидент емес үшін Қазақстан Республикасында салық міндеттемелерін орындау жүктелмеген сенімгерлікпен басқарушы-резиденттен мүлікті сенімгерлікпен басқаруды тағайындау туралы акт бойынша алынған табыстар;</w:t>
      </w:r>
      <w:r>
        <w:br/>
      </w:r>
      <w:r>
        <w:rPr>
          <w:rFonts w:ascii="Times New Roman"/>
          <w:b w:val="false"/>
          <w:i w:val="false"/>
          <w:color w:val="000000"/>
          <w:sz w:val="28"/>
        </w:rPr>
        <w:t>
</w:t>
      </w:r>
      <w:r>
        <w:rPr>
          <w:rFonts w:ascii="Times New Roman"/>
          <w:b w:val="false"/>
          <w:i w:val="false"/>
          <w:color w:val="000000"/>
          <w:sz w:val="28"/>
        </w:rPr>
        <w:t>
      1100 – резидент алынатын борыштық бағалы қағаздар бойынша сыйақыларды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1120 – резиденттен алынатын роялти түріндегі табыстар;</w:t>
      </w:r>
      <w:r>
        <w:br/>
      </w:r>
      <w:r>
        <w:rPr>
          <w:rFonts w:ascii="Times New Roman"/>
          <w:b w:val="false"/>
          <w:i w:val="false"/>
          <w:color w:val="000000"/>
          <w:sz w:val="28"/>
        </w:rPr>
        <w:t>
</w:t>
      </w: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1130 – Қазақстан Республикасында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1110 –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w:t>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w:t>
      </w: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1200 – жұмыс беруші болып табылатын резидент Қазақстан Республикасында тұруына байланысты төлейтін резидент емес жеке тұлғаның үстемақылары;</w:t>
      </w:r>
      <w:r>
        <w:br/>
      </w:r>
      <w:r>
        <w:rPr>
          <w:rFonts w:ascii="Times New Roman"/>
          <w:b w:val="false"/>
          <w:i w:val="false"/>
          <w:color w:val="000000"/>
          <w:sz w:val="28"/>
        </w:rPr>
        <w:t>
</w:t>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r>
        <w:br/>
      </w:r>
      <w:r>
        <w:rPr>
          <w:rFonts w:ascii="Times New Roman"/>
          <w:b w:val="false"/>
          <w:i w:val="false"/>
          <w:color w:val="000000"/>
          <w:sz w:val="28"/>
        </w:rPr>
        <w:t>
</w:t>
      </w:r>
      <w:r>
        <w:rPr>
          <w:rFonts w:ascii="Times New Roman"/>
          <w:b w:val="false"/>
          <w:i w:val="false"/>
          <w:color w:val="000000"/>
          <w:sz w:val="28"/>
        </w:rPr>
        <w:t>
      1240 – резидент төлейтiн ұтыстар;</w:t>
      </w:r>
      <w:r>
        <w:br/>
      </w:r>
      <w:r>
        <w:rPr>
          <w:rFonts w:ascii="Times New Roman"/>
          <w:b w:val="false"/>
          <w:i w:val="false"/>
          <w:color w:val="000000"/>
          <w:sz w:val="28"/>
        </w:rPr>
        <w:t>
</w:t>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w:t>
      </w:r>
      <w:r>
        <w:rPr>
          <w:rFonts w:ascii="Times New Roman"/>
          <w:b w:val="false"/>
          <w:i w:val="false"/>
          <w:color w:val="000000"/>
          <w:sz w:val="28"/>
        </w:rPr>
        <w:t>
      1250 – Қазақстан Республикасында тәуелсіз жеке (кәсіби)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w:t>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1330 –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r>
        <w:br/>
      </w:r>
      <w:r>
        <w:rPr>
          <w:rFonts w:ascii="Times New Roman"/>
          <w:b w:val="false"/>
          <w:i w:val="false"/>
          <w:color w:val="000000"/>
          <w:sz w:val="28"/>
        </w:rPr>
        <w:t>
</w:t>
      </w:r>
      <w:r>
        <w:rPr>
          <w:rFonts w:ascii="Times New Roman"/>
          <w:b w:val="false"/>
          <w:i w:val="false"/>
          <w:color w:val="000000"/>
          <w:sz w:val="28"/>
        </w:rPr>
        <w:t>
      1420 – ислам банк орналастырылған инвестициялық депозит бойынша табыс;</w:t>
      </w:r>
      <w:r>
        <w:br/>
      </w:r>
      <w:r>
        <w:rPr>
          <w:rFonts w:ascii="Times New Roman"/>
          <w:b w:val="false"/>
          <w:i w:val="false"/>
          <w:color w:val="000000"/>
          <w:sz w:val="28"/>
        </w:rPr>
        <w:t>
</w:t>
      </w:r>
      <w:r>
        <w:rPr>
          <w:rFonts w:ascii="Times New Roman"/>
          <w:b w:val="false"/>
          <w:i w:val="false"/>
          <w:color w:val="000000"/>
          <w:sz w:val="28"/>
        </w:rPr>
        <w:t>
      1430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көздерден табыстар:</w:t>
      </w:r>
      <w:r>
        <w:br/>
      </w:r>
      <w:r>
        <w:rPr>
          <w:rFonts w:ascii="Times New Roman"/>
          <w:b w:val="false"/>
          <w:i w:val="false"/>
          <w:color w:val="000000"/>
          <w:sz w:val="28"/>
        </w:rPr>
        <w:t>
</w:t>
      </w: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r>
        <w:br/>
      </w:r>
      <w:r>
        <w:rPr>
          <w:rFonts w:ascii="Times New Roman"/>
          <w:b w:val="false"/>
          <w:i w:val="false"/>
          <w:color w:val="000000"/>
          <w:sz w:val="28"/>
        </w:rPr>
        <w:t>
</w:t>
      </w: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2041 – резидент емес шығарған бағалы қағаздарды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xml:space="preserve">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 </w:t>
      </w:r>
      <w:r>
        <w:br/>
      </w:r>
      <w:r>
        <w:rPr>
          <w:rFonts w:ascii="Times New Roman"/>
          <w:b w:val="false"/>
          <w:i w:val="false"/>
          <w:color w:val="000000"/>
          <w:sz w:val="28"/>
        </w:rPr>
        <w:t>
</w:t>
      </w: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2070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2080 – резидент емес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w:t>
      </w:r>
      <w:r>
        <w:rPr>
          <w:rFonts w:ascii="Times New Roman"/>
          <w:b w:val="false"/>
          <w:i w:val="false"/>
          <w:color w:val="000000"/>
          <w:sz w:val="28"/>
        </w:rPr>
        <w:t>
      2100 –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2120 –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2130 – Қазақстан Республикасының шегінен тыс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2110 – резидент еместен алынатын,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табысы;</w:t>
      </w:r>
      <w:r>
        <w:br/>
      </w:r>
      <w:r>
        <w:rPr>
          <w:rFonts w:ascii="Times New Roman"/>
          <w:b w:val="false"/>
          <w:i w:val="false"/>
          <w:color w:val="000000"/>
          <w:sz w:val="28"/>
        </w:rPr>
        <w:t>
</w:t>
      </w: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табысы;</w:t>
      </w:r>
      <w:r>
        <w:br/>
      </w:r>
      <w:r>
        <w:rPr>
          <w:rFonts w:ascii="Times New Roman"/>
          <w:b w:val="false"/>
          <w:i w:val="false"/>
          <w:color w:val="000000"/>
          <w:sz w:val="28"/>
        </w:rPr>
        <w:t>
</w:t>
      </w: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2220 – резидент емес жинақтаушы зейнетақы қорлары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r>
        <w:br/>
      </w:r>
      <w:r>
        <w:rPr>
          <w:rFonts w:ascii="Times New Roman"/>
          <w:b w:val="false"/>
          <w:i w:val="false"/>
          <w:color w:val="000000"/>
          <w:sz w:val="28"/>
        </w:rPr>
        <w:t>
</w:t>
      </w:r>
      <w:r>
        <w:rPr>
          <w:rFonts w:ascii="Times New Roman"/>
          <w:b w:val="false"/>
          <w:i w:val="false"/>
          <w:color w:val="000000"/>
          <w:sz w:val="28"/>
        </w:rPr>
        <w:t>
      2240 – резидент еместер төлейтiн ұтыстар;</w:t>
      </w:r>
      <w:r>
        <w:br/>
      </w:r>
      <w:r>
        <w:rPr>
          <w:rFonts w:ascii="Times New Roman"/>
          <w:b w:val="false"/>
          <w:i w:val="false"/>
          <w:color w:val="000000"/>
          <w:sz w:val="28"/>
        </w:rPr>
        <w:t>
</w:t>
      </w:r>
      <w:r>
        <w:rPr>
          <w:rFonts w:ascii="Times New Roman"/>
          <w:b w:val="false"/>
          <w:i w:val="false"/>
          <w:color w:val="000000"/>
          <w:sz w:val="28"/>
        </w:rPr>
        <w:t>
      2250 – Қазақстан Республикасынан тыс тәуелсiз жеке (кәсiби)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2261 – Қазақстан Республикасынан тыс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2270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2280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2290 – Қазақстан Республикасынан тысқарыда шеккен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w:t>
      </w: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2330 – Қазақстан Республикасынан тыс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2360 – Қазақстан Республикасының шегінен тыс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2370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w:t>
      </w: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62.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жіктеушісінің» қосымшасына сәйкес валюта кодтауды пайдалану қажет.</w:t>
      </w:r>
      <w:r>
        <w:br/>
      </w:r>
      <w:r>
        <w:rPr>
          <w:rFonts w:ascii="Times New Roman"/>
          <w:b w:val="false"/>
          <w:i w:val="false"/>
          <w:color w:val="000000"/>
          <w:sz w:val="28"/>
        </w:rPr>
        <w:t>
</w:t>
      </w:r>
      <w:r>
        <w:rPr>
          <w:rFonts w:ascii="Times New Roman"/>
          <w:b w:val="false"/>
          <w:i w:val="false"/>
          <w:color w:val="000000"/>
          <w:sz w:val="28"/>
        </w:rPr>
        <w:t>
      63. Ел кодын толтыру кезінде шешімге 22 «Әлем елдерінің жіктеуіші» қосымшасына сәйкес елдерді кодтауды пайдалану қажет.</w:t>
      </w:r>
      <w:r>
        <w:br/>
      </w:r>
      <w:r>
        <w:rPr>
          <w:rFonts w:ascii="Times New Roman"/>
          <w:b w:val="false"/>
          <w:i w:val="false"/>
          <w:color w:val="000000"/>
          <w:sz w:val="28"/>
        </w:rPr>
        <w:t>
</w:t>
      </w:r>
      <w:r>
        <w:rPr>
          <w:rFonts w:ascii="Times New Roman"/>
          <w:b w:val="false"/>
          <w:i w:val="false"/>
          <w:color w:val="000000"/>
          <w:sz w:val="28"/>
        </w:rPr>
        <w:t>
      64. Декларацияны толтыру кезінде халықаралық шарт (келісім) түрлерін мынадай кодтауды пайдалану қажет:</w:t>
      </w:r>
      <w:r>
        <w:br/>
      </w:r>
      <w:r>
        <w:rPr>
          <w:rFonts w:ascii="Times New Roman"/>
          <w:b w:val="false"/>
          <w:i w:val="false"/>
          <w:color w:val="000000"/>
          <w:sz w:val="28"/>
        </w:rPr>
        <w:t>
</w:t>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w:t>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w:t>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w:t>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w:t>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w:t>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w:t>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w:t>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w:t>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w:t>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w:t>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w:t>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w:t>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w:t>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w:t>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w:t>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w:t>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w:t>
      </w:r>
      <w:r>
        <w:rPr>
          <w:rFonts w:ascii="Times New Roman"/>
          <w:b w:val="false"/>
          <w:i w:val="false"/>
          <w:color w:val="000000"/>
          <w:sz w:val="28"/>
        </w:rPr>
        <w:t>
      18 – Әуе қатынасы туралы келісім;</w:t>
      </w:r>
      <w:r>
        <w:br/>
      </w:r>
      <w:r>
        <w:rPr>
          <w:rFonts w:ascii="Times New Roman"/>
          <w:b w:val="false"/>
          <w:i w:val="false"/>
          <w:color w:val="000000"/>
          <w:sz w:val="28"/>
        </w:rPr>
        <w:t>
</w:t>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w:t>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w:t>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w:t>
      </w:r>
      <w:r>
        <w:rPr>
          <w:rFonts w:ascii="Times New Roman"/>
          <w:b w:val="false"/>
          <w:i w:val="false"/>
          <w:color w:val="000000"/>
          <w:sz w:val="28"/>
        </w:rPr>
        <w:t>
      22 – Өзге де халықаралық келiсiмшарттар (келiсiмдер, конвенциялар).     </w:t>
      </w:r>
    </w:p>
    <w:bookmarkEnd w:id="77"/>
    <w:bookmarkStart w:name="z757" w:id="7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78"/>
    <w:bookmarkStart w:name="z1873" w:id="79"/>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қағидалары</w:t>
      </w:r>
      <w:r>
        <w:br/>
      </w:r>
      <w:r>
        <w:rPr>
          <w:rFonts w:ascii="Times New Roman"/>
          <w:b/>
          <w:i w:val="false"/>
          <w:color w:val="000000"/>
        </w:rPr>
        <w:t>
(130.00-нысан)</w:t>
      </w:r>
    </w:p>
    <w:bookmarkEnd w:id="7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1875" w:id="80"/>
    <w:p>
      <w:pPr>
        <w:spacing w:after="0"/>
        <w:ind w:left="0"/>
        <w:jc w:val="left"/>
      </w:pPr>
      <w:r>
        <w:rPr>
          <w:rFonts w:ascii="Times New Roman"/>
          <w:b/>
          <w:i w:val="false"/>
          <w:color w:val="000000"/>
        </w:rPr>
        <w:t xml:space="preserve"> 
1. Жалпы ережелер</w:t>
      </w:r>
    </w:p>
    <w:bookmarkEnd w:id="80"/>
    <w:bookmarkStart w:name="z1876" w:id="81"/>
    <w:p>
      <w:pPr>
        <w:spacing w:after="0"/>
        <w:ind w:left="0"/>
        <w:jc w:val="both"/>
      </w:pPr>
      <w:r>
        <w:rPr>
          <w:rFonts w:ascii="Times New Roman"/>
          <w:b w:val="false"/>
          <w:i w:val="false"/>
          <w:color w:val="000000"/>
          <w:sz w:val="28"/>
        </w:rPr>
        <w:t>
      1. Осы корпоративтік табыс салығы бойынша салық есептілігін (декларацияны) жасау қағидалары (130.00-нысан) (бұдан әрі – Қағидалар) «Салық және бюджетке төленетін басқа да міндетті төлемдер туралы» 2008 жылғы 10 желтоқсандағы Қазақстан Республикасының Кодексіне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w:t>
      </w:r>
      <w:r>
        <w:br/>
      </w:r>
      <w:r>
        <w:rPr>
          <w:rFonts w:ascii="Times New Roman"/>
          <w:b w:val="false"/>
          <w:i w:val="false"/>
          <w:color w:val="000000"/>
          <w:sz w:val="28"/>
        </w:rPr>
        <w:t>
</w:t>
      </w:r>
      <w:r>
        <w:rPr>
          <w:rFonts w:ascii="Times New Roman"/>
          <w:b w:val="false"/>
          <w:i w:val="false"/>
          <w:color w:val="000000"/>
          <w:sz w:val="28"/>
        </w:rPr>
        <w:t>
      акционерлік қоғамдарды, мекемелерді және пәтерлер (үй-жайлар) иелері кооперативтерінен басқа тұтыну кооперативтерін қоспағанда Салық кодексінің 134-бабы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 </w:t>
      </w:r>
      <w:r>
        <w:rPr>
          <w:rFonts w:ascii="Times New Roman"/>
          <w:b w:val="false"/>
          <w:i w:val="false"/>
          <w:color w:val="000000"/>
          <w:sz w:val="28"/>
        </w:rPr>
        <w:t>1-тармағының</w:t>
      </w:r>
      <w:r>
        <w:rPr>
          <w:rFonts w:ascii="Times New Roman"/>
          <w:b w:val="false"/>
          <w:i w:val="false"/>
          <w:color w:val="000000"/>
          <w:sz w:val="28"/>
        </w:rPr>
        <w:t xml:space="preserve"> шарттарына сай келетін коммерциялық емес ұйымдар;</w:t>
      </w:r>
      <w:r>
        <w:br/>
      </w:r>
      <w:r>
        <w:rPr>
          <w:rFonts w:ascii="Times New Roman"/>
          <w:b w:val="false"/>
          <w:i w:val="false"/>
          <w:color w:val="000000"/>
          <w:sz w:val="28"/>
        </w:rPr>
        <w:t>
</w:t>
      </w:r>
      <w:r>
        <w:rPr>
          <w:rFonts w:ascii="Times New Roman"/>
          <w:b w:val="false"/>
          <w:i w:val="false"/>
          <w:color w:val="000000"/>
          <w:sz w:val="28"/>
        </w:rPr>
        <w:t>
      Салық кодексінің 135-1-бабы 1-тармағының 1) және 2) тармақшаларында көрсетілген және Салық кодексінің 134-бабының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134-бабының </w:t>
      </w:r>
      <w:r>
        <w:rPr>
          <w:rFonts w:ascii="Times New Roman"/>
          <w:b w:val="false"/>
          <w:i w:val="false"/>
          <w:color w:val="000000"/>
          <w:sz w:val="28"/>
        </w:rPr>
        <w:t>1-тармағының</w:t>
      </w:r>
      <w:r>
        <w:rPr>
          <w:rFonts w:ascii="Times New Roman"/>
          <w:b w:val="false"/>
          <w:i w:val="false"/>
          <w:color w:val="000000"/>
          <w:sz w:val="28"/>
        </w:rPr>
        <w:t xml:space="preserve"> шарттарына сай келетін дербес білім беру ұйымдары жасайды. </w:t>
      </w:r>
      <w:r>
        <w:br/>
      </w:r>
      <w:r>
        <w:rPr>
          <w:rFonts w:ascii="Times New Roman"/>
          <w:b w:val="false"/>
          <w:i w:val="false"/>
          <w:color w:val="000000"/>
          <w:sz w:val="28"/>
        </w:rPr>
        <w:t>
</w:t>
      </w:r>
      <w:r>
        <w:rPr>
          <w:rFonts w:ascii="Times New Roman"/>
          <w:b w:val="false"/>
          <w:i w:val="false"/>
          <w:color w:val="000000"/>
          <w:sz w:val="28"/>
        </w:rPr>
        <w:t xml:space="preserve">
      2. Декларация Декларацияның өзінен (130-нысан) және салық міндеттемесінің есептелуі туралы ақпаратты егжей-тегжейлі көрсетуге арналған оған қосымшалардан (130.01-ден 130.03-ке дейінгі нысандар) тұрады. </w:t>
      </w:r>
      <w:r>
        <w:br/>
      </w:r>
      <w:r>
        <w:rPr>
          <w:rFonts w:ascii="Times New Roman"/>
          <w:b w:val="false"/>
          <w:i w:val="false"/>
          <w:color w:val="000000"/>
          <w:sz w:val="28"/>
        </w:rPr>
        <w:t>
</w:t>
      </w:r>
      <w:r>
        <w:rPr>
          <w:rFonts w:ascii="Times New Roman"/>
          <w:b w:val="false"/>
          <w:i w:val="false"/>
          <w:color w:val="000000"/>
          <w:sz w:val="28"/>
        </w:rPr>
        <w:t xml:space="preserve">
      3. Декларация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Заңына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БСН – Ұлттық тізілімдер туралы заңның 3-бабы 4-тармағының 4) тармақшасы қолданысқа енгізілген күннен бастап бизнес-сәйкестендіру нөмірі міндетті түрде толтыруы тиіс.</w:t>
      </w:r>
    </w:p>
    <w:bookmarkEnd w:id="81"/>
    <w:bookmarkStart w:name="z1901" w:id="82"/>
    <w:p>
      <w:pPr>
        <w:spacing w:after="0"/>
        <w:ind w:left="0"/>
        <w:jc w:val="left"/>
      </w:pPr>
      <w:r>
        <w:rPr>
          <w:rFonts w:ascii="Times New Roman"/>
          <w:b/>
          <w:i w:val="false"/>
          <w:color w:val="000000"/>
        </w:rPr>
        <w:t xml:space="preserve"> 
2. Декларацияны жасау (130.00-нысан)</w:t>
      </w:r>
    </w:p>
    <w:bookmarkEnd w:id="82"/>
    <w:bookmarkStart w:name="z1902" w:id="83"/>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жолында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xml:space="preserve">
      2) БСН – салық төлеушінің бизнес-сәйкестендіру нөмірі. Салық міндеттемесін сенімгерлікпен басқарушы орындаған кезде жолында сенімгерлікпен басқарушының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xml:space="preserve">
      4) салық төлеушінің атауы. </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5) Декларацияның түрі. </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немесе В торкөздерінде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8) валюта коды. </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xml:space="preserve">
      9) табыс етілген қосымшалар. </w:t>
      </w:r>
      <w:r>
        <w:br/>
      </w:r>
      <w:r>
        <w:rPr>
          <w:rFonts w:ascii="Times New Roman"/>
          <w:b w:val="false"/>
          <w:i w:val="false"/>
          <w:color w:val="000000"/>
          <w:sz w:val="28"/>
        </w:rPr>
        <w:t>
</w:t>
      </w:r>
      <w:r>
        <w:rPr>
          <w:rFonts w:ascii="Times New Roman"/>
          <w:b w:val="false"/>
          <w:i w:val="false"/>
          <w:color w:val="000000"/>
          <w:sz w:val="28"/>
        </w:rPr>
        <w:t>
      Табыс етілген қосымшалар торкөздері белгіленеді;</w:t>
      </w:r>
      <w:r>
        <w:br/>
      </w:r>
      <w:r>
        <w:rPr>
          <w:rFonts w:ascii="Times New Roman"/>
          <w:b w:val="false"/>
          <w:i w:val="false"/>
          <w:color w:val="000000"/>
          <w:sz w:val="28"/>
        </w:rPr>
        <w:t>
</w:t>
      </w:r>
      <w:r>
        <w:rPr>
          <w:rFonts w:ascii="Times New Roman"/>
          <w:b w:val="false"/>
          <w:i w:val="false"/>
          <w:color w:val="000000"/>
          <w:sz w:val="28"/>
        </w:rPr>
        <w:t>
      10) 100.00-нысаны бойынша декларация.</w:t>
      </w:r>
      <w:r>
        <w:br/>
      </w:r>
      <w:r>
        <w:rPr>
          <w:rFonts w:ascii="Times New Roman"/>
          <w:b w:val="false"/>
          <w:i w:val="false"/>
          <w:color w:val="000000"/>
          <w:sz w:val="28"/>
        </w:rPr>
        <w:t>
</w:t>
      </w:r>
      <w:r>
        <w:rPr>
          <w:rFonts w:ascii="Times New Roman"/>
          <w:b w:val="false"/>
          <w:i w:val="false"/>
          <w:color w:val="000000"/>
          <w:sz w:val="28"/>
        </w:rPr>
        <w:t>
      Корпоративтік табыс салығы бойынша декларацияда (100.00-нысан) көрcетілген қызметтен жалпыға бірдей белгіленген тәртіппен салық салуға жататын табыстар болған жағдайда белгіленеді;</w:t>
      </w:r>
      <w:r>
        <w:br/>
      </w:r>
      <w:r>
        <w:rPr>
          <w:rFonts w:ascii="Times New Roman"/>
          <w:b w:val="false"/>
          <w:i w:val="false"/>
          <w:color w:val="000000"/>
          <w:sz w:val="28"/>
        </w:rPr>
        <w:t>
</w:t>
      </w:r>
      <w:r>
        <w:rPr>
          <w:rFonts w:ascii="Times New Roman"/>
          <w:b w:val="false"/>
          <w:i w:val="false"/>
          <w:color w:val="000000"/>
          <w:sz w:val="28"/>
        </w:rPr>
        <w:t>
      11) жалпыға бірдей белгіленген тәртіппен салық салынуға тиіс табыстарды алу кезінде шығыстарды шегерімге жатқызу әдісі. Таңдаған әдісіне қарай тиісті торкөз белгіленеді.</w:t>
      </w:r>
      <w:r>
        <w:br/>
      </w:r>
      <w:r>
        <w:rPr>
          <w:rFonts w:ascii="Times New Roman"/>
          <w:b w:val="false"/>
          <w:i w:val="false"/>
          <w:color w:val="000000"/>
          <w:sz w:val="28"/>
        </w:rPr>
        <w:t>
</w:t>
      </w:r>
      <w:r>
        <w:rPr>
          <w:rFonts w:ascii="Times New Roman"/>
          <w:b w:val="false"/>
          <w:i w:val="false"/>
          <w:color w:val="000000"/>
          <w:sz w:val="28"/>
        </w:rPr>
        <w:t>
      «Барабар» торкөзі егер салық төлеуші шығыстарды шегерімге жатқызудың барабарлық әдісін таңдаған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«Бөлек есептеу» торкөзі егер салық төлеуші шығыстарды шегерімге жатқызудың бөлек есептеу әдісін таңдаған жағдайда белгіленеді. </w:t>
      </w:r>
      <w:r>
        <w:br/>
      </w:r>
      <w:r>
        <w:rPr>
          <w:rFonts w:ascii="Times New Roman"/>
          <w:b w:val="false"/>
          <w:i w:val="false"/>
          <w:color w:val="000000"/>
          <w:sz w:val="28"/>
        </w:rPr>
        <w:t>
</w:t>
      </w:r>
      <w:r>
        <w:rPr>
          <w:rFonts w:ascii="Times New Roman"/>
          <w:b w:val="false"/>
          <w:i w:val="false"/>
          <w:color w:val="000000"/>
          <w:sz w:val="28"/>
        </w:rPr>
        <w:t xml:space="preserve">
      16. «Табыстар» бөлімінде: </w:t>
      </w:r>
      <w:r>
        <w:br/>
      </w:r>
      <w:r>
        <w:rPr>
          <w:rFonts w:ascii="Times New Roman"/>
          <w:b w:val="false"/>
          <w:i w:val="false"/>
          <w:color w:val="000000"/>
          <w:sz w:val="28"/>
        </w:rPr>
        <w:t>
</w:t>
      </w:r>
      <w:r>
        <w:rPr>
          <w:rFonts w:ascii="Times New Roman"/>
          <w:b w:val="false"/>
          <w:i w:val="false"/>
          <w:color w:val="000000"/>
          <w:sz w:val="28"/>
        </w:rPr>
        <w:t>
      1) 130.00.001 жолында депозиттер бойынша сыйақы түрінде алынған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2) 130.00.002 жолында грант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3) 130.00.003 жолында өтеусіз мүлік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4) 130.00.004 жолында кіру жарналары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5) 130.00.005 жолында мүшелік жарналар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6) 130.00.006 жолында кондоминиум қатысушыларының жарналары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7) 130.00.007 жолында қайырымдылық көмек түрінде алған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8) 130.00.008 жолында демеушілік көмек түрінде алған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9) 130.00.009 жолында өтеусіз негізде аударымдар түрінде алған ақшаның сомасы көрсетіледі;</w:t>
      </w:r>
      <w:r>
        <w:br/>
      </w:r>
      <w:r>
        <w:rPr>
          <w:rFonts w:ascii="Times New Roman"/>
          <w:b w:val="false"/>
          <w:i w:val="false"/>
          <w:color w:val="000000"/>
          <w:sz w:val="28"/>
        </w:rPr>
        <w:t>
</w:t>
      </w:r>
      <w:r>
        <w:rPr>
          <w:rFonts w:ascii="Times New Roman"/>
          <w:b w:val="false"/>
          <w:i w:val="false"/>
          <w:color w:val="000000"/>
          <w:sz w:val="28"/>
        </w:rPr>
        <w:t>
      10) 130.00.010 жолында қайырмалдық түрінде алған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11) 130.00.011 жолында мемлекеттік әлеуметтік тапсырысты жүзеге асыруға арналған шарт бойынша алған табыстың сомасы көрсетіледі;</w:t>
      </w:r>
      <w:r>
        <w:br/>
      </w:r>
      <w:r>
        <w:rPr>
          <w:rFonts w:ascii="Times New Roman"/>
          <w:b w:val="false"/>
          <w:i w:val="false"/>
          <w:color w:val="000000"/>
          <w:sz w:val="28"/>
        </w:rPr>
        <w:t>
</w:t>
      </w:r>
      <w:r>
        <w:rPr>
          <w:rFonts w:ascii="Times New Roman"/>
          <w:b w:val="false"/>
          <w:i w:val="false"/>
          <w:color w:val="000000"/>
          <w:sz w:val="28"/>
        </w:rPr>
        <w:t>
      12) 130.00.012 жолында 130.00.001-ден 130.00.011-ге дейінгі жолдардың сомасы ретінде айқындалатын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13) 130.00.013 жолға Корпоративтік табыс салығы бойынша декларацияда (100.00-нысан) көрсетілген қызметтен түскен табыстар болған жағдайда 100.00.013 жолында көрсетілген басқа табыстардың сомасы көшіріледі;</w:t>
      </w:r>
      <w:r>
        <w:br/>
      </w:r>
      <w:r>
        <w:rPr>
          <w:rFonts w:ascii="Times New Roman"/>
          <w:b w:val="false"/>
          <w:i w:val="false"/>
          <w:color w:val="000000"/>
          <w:sz w:val="28"/>
        </w:rPr>
        <w:t>
</w:t>
      </w:r>
      <w:r>
        <w:rPr>
          <w:rFonts w:ascii="Times New Roman"/>
          <w:b w:val="false"/>
          <w:i w:val="false"/>
          <w:color w:val="000000"/>
          <w:sz w:val="28"/>
        </w:rPr>
        <w:t>
      14) 130.00.014 жолында 130.00.012 және 130.00.013. жолдарының сомасы ретінде айқындалатын табыстардың жиынтық сомасы көрсетіледі.</w:t>
      </w:r>
      <w:r>
        <w:br/>
      </w:r>
      <w:r>
        <w:rPr>
          <w:rFonts w:ascii="Times New Roman"/>
          <w:b w:val="false"/>
          <w:i w:val="false"/>
          <w:color w:val="000000"/>
          <w:sz w:val="28"/>
        </w:rPr>
        <w:t>
</w:t>
      </w:r>
      <w:r>
        <w:rPr>
          <w:rFonts w:ascii="Times New Roman"/>
          <w:b w:val="false"/>
          <w:i w:val="false"/>
          <w:color w:val="000000"/>
          <w:sz w:val="28"/>
        </w:rPr>
        <w:t xml:space="preserve">
      17. «Шығыстар» бөлімінде: </w:t>
      </w:r>
      <w:r>
        <w:br/>
      </w:r>
      <w:r>
        <w:rPr>
          <w:rFonts w:ascii="Times New Roman"/>
          <w:b w:val="false"/>
          <w:i w:val="false"/>
          <w:color w:val="000000"/>
          <w:sz w:val="28"/>
        </w:rPr>
        <w:t>
</w:t>
      </w:r>
      <w:r>
        <w:rPr>
          <w:rFonts w:ascii="Times New Roman"/>
          <w:b w:val="false"/>
          <w:i w:val="false"/>
          <w:color w:val="000000"/>
          <w:sz w:val="28"/>
        </w:rPr>
        <w:t xml:space="preserve">
      1) 130.00.015 жолында коммерциялық емес ұйымды ұстауға шығыстарының сомасы көрсетіледі. Бұл жолға 130.02.004 жолында көрсетілген сома көшіріледі; </w:t>
      </w:r>
      <w:r>
        <w:br/>
      </w:r>
      <w:r>
        <w:rPr>
          <w:rFonts w:ascii="Times New Roman"/>
          <w:b w:val="false"/>
          <w:i w:val="false"/>
          <w:color w:val="000000"/>
          <w:sz w:val="28"/>
        </w:rPr>
        <w:t>
</w:t>
      </w:r>
      <w:r>
        <w:rPr>
          <w:rFonts w:ascii="Times New Roman"/>
          <w:b w:val="false"/>
          <w:i w:val="false"/>
          <w:color w:val="000000"/>
          <w:sz w:val="28"/>
        </w:rPr>
        <w:t>
      2) 130.00.016 жолында іс-шараларды ұйымдастыру және өткізу бойынша шығыстардың сомасы көрсетіледі. Бұл жолға 130.03.001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130.00.017 жолында ақпараттық материалдарды әзірлеу және орналастыру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4) 130.00.018 жолында шарт талаптарына сәйкес салық төлеуші салық кезеңі үшін төлеген (төлеуге жататын) сыйақының сомасы көрсетіледі;</w:t>
      </w:r>
      <w:r>
        <w:br/>
      </w:r>
      <w:r>
        <w:rPr>
          <w:rFonts w:ascii="Times New Roman"/>
          <w:b w:val="false"/>
          <w:i w:val="false"/>
          <w:color w:val="000000"/>
          <w:sz w:val="28"/>
        </w:rPr>
        <w:t>
</w:t>
      </w:r>
      <w:r>
        <w:rPr>
          <w:rFonts w:ascii="Times New Roman"/>
          <w:b w:val="false"/>
          <w:i w:val="false"/>
          <w:color w:val="000000"/>
          <w:sz w:val="28"/>
        </w:rPr>
        <w:t>
      5) 130.00.019 жолында қайырымдылық көмек түріндегі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6) 130.00.020 жолында демеушілік көмек түріндегі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7) 130.00.021 жолында кіру жарналары түріндегі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8) 130.00.022 жолында мүшелік жарналар түріндегі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9) 130.00.023 жолында заңды және жеке тұлғаларға тегін берген мүлік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10) 130.00.024 жолында өтеусіз негізде аударымдар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11) 130.00.025 жолында заңды және жеке тұлғаларға қайырмалдық түріндегі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12) 130.00.026 жолында 130.00.015-тен 130.00.025-ке дейінгі жолдардың сомасы ретінде айқындалатын шығыстардың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18. «Барабар әдісі бойынша шегерімдерді есептеу» бөлімінде:</w:t>
      </w:r>
      <w:r>
        <w:br/>
      </w:r>
      <w:r>
        <w:rPr>
          <w:rFonts w:ascii="Times New Roman"/>
          <w:b w:val="false"/>
          <w:i w:val="false"/>
          <w:color w:val="000000"/>
          <w:sz w:val="28"/>
        </w:rPr>
        <w:t>
</w:t>
      </w:r>
      <w:r>
        <w:rPr>
          <w:rFonts w:ascii="Times New Roman"/>
          <w:b w:val="false"/>
          <w:i w:val="false"/>
          <w:color w:val="000000"/>
          <w:sz w:val="28"/>
        </w:rPr>
        <w:t>
      1) 130.00.027 жолында 130.00.013 жолдың сомасы мен 130.00.014 жолдың сомасының қатынасы ретінде айқындалатын табыстардың жалпы сомасында Салық кодексінің 134-бабы </w:t>
      </w:r>
      <w:r>
        <w:rPr>
          <w:rFonts w:ascii="Times New Roman"/>
          <w:b w:val="false"/>
          <w:i w:val="false"/>
          <w:color w:val="000000"/>
          <w:sz w:val="28"/>
        </w:rPr>
        <w:t>4-тармағына</w:t>
      </w:r>
      <w:r>
        <w:rPr>
          <w:rFonts w:ascii="Times New Roman"/>
          <w:b w:val="false"/>
          <w:i w:val="false"/>
          <w:color w:val="000000"/>
          <w:sz w:val="28"/>
        </w:rPr>
        <w:t xml:space="preserve"> сәйкес жалпыға бірдей белгіленген тәртіппен салық салуға жататын табыстардың үлес салмағы көрсетіледі;</w:t>
      </w:r>
      <w:r>
        <w:br/>
      </w:r>
      <w:r>
        <w:rPr>
          <w:rFonts w:ascii="Times New Roman"/>
          <w:b w:val="false"/>
          <w:i w:val="false"/>
          <w:color w:val="000000"/>
          <w:sz w:val="28"/>
        </w:rPr>
        <w:t>
</w:t>
      </w:r>
      <w:r>
        <w:rPr>
          <w:rFonts w:ascii="Times New Roman"/>
          <w:b w:val="false"/>
          <w:i w:val="false"/>
          <w:color w:val="000000"/>
          <w:sz w:val="28"/>
        </w:rPr>
        <w:t>
      2) 130.00.028 жолға Корпоративтік табыс салығы бойынша декларацияда (100.00-нысан) көрcетілген қызметтен табыстар болған жағдайда 100.00.035 I жолда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xml:space="preserve">
      3) 130.00.029 жолында Корпоративтік табыс салығы бойынша декларацияда (100.00-нысан) көрcетілген қызметтен табыстар болған жағдайда шегерімдерге жатқызуға жататын шығыстардың сомасы көрсетіледі. 130.00.027 және 130.00.028 жолдардың туындысы ретінде айқындалады. </w:t>
      </w:r>
      <w:r>
        <w:br/>
      </w:r>
      <w:r>
        <w:rPr>
          <w:rFonts w:ascii="Times New Roman"/>
          <w:b w:val="false"/>
          <w:i w:val="false"/>
          <w:color w:val="000000"/>
          <w:sz w:val="28"/>
        </w:rPr>
        <w:t>
</w:t>
      </w:r>
      <w:r>
        <w:rPr>
          <w:rFonts w:ascii="Times New Roman"/>
          <w:b w:val="false"/>
          <w:i w:val="false"/>
          <w:color w:val="000000"/>
          <w:sz w:val="28"/>
        </w:rPr>
        <w:t xml:space="preserve">
      19. 130.00.029 жолының шамасы 100.00.035 ІI жолына көшіріледі. </w:t>
      </w:r>
      <w:r>
        <w:br/>
      </w:r>
      <w:r>
        <w:rPr>
          <w:rFonts w:ascii="Times New Roman"/>
          <w:b w:val="false"/>
          <w:i w:val="false"/>
          <w:color w:val="000000"/>
          <w:sz w:val="28"/>
        </w:rPr>
        <w:t>
</w:t>
      </w:r>
      <w:r>
        <w:rPr>
          <w:rFonts w:ascii="Times New Roman"/>
          <w:b w:val="false"/>
          <w:i w:val="false"/>
          <w:color w:val="000000"/>
          <w:sz w:val="28"/>
        </w:rPr>
        <w:t>
      20. «Бөлек есептеу әдісі бойынша шегерімдерді есептеу» бөлімінде:</w:t>
      </w:r>
      <w:r>
        <w:br/>
      </w:r>
      <w:r>
        <w:rPr>
          <w:rFonts w:ascii="Times New Roman"/>
          <w:b w:val="false"/>
          <w:i w:val="false"/>
          <w:color w:val="000000"/>
          <w:sz w:val="28"/>
        </w:rPr>
        <w:t>
</w:t>
      </w:r>
      <w:r>
        <w:rPr>
          <w:rFonts w:ascii="Times New Roman"/>
          <w:b w:val="false"/>
          <w:i w:val="false"/>
          <w:color w:val="000000"/>
          <w:sz w:val="28"/>
        </w:rPr>
        <w:t>
      130.00.030 жолында бөлек есептеу әдісі бойынша шегерімдерге жатқызуларға жататын шығыстардың сомасы көрсетіледі. Бұл жолға 130.00.026 жолдың сомасы көшіріледі.</w:t>
      </w:r>
      <w:r>
        <w:br/>
      </w:r>
      <w:r>
        <w:rPr>
          <w:rFonts w:ascii="Times New Roman"/>
          <w:b w:val="false"/>
          <w:i w:val="false"/>
          <w:color w:val="000000"/>
          <w:sz w:val="28"/>
        </w:rPr>
        <w:t>
</w:t>
      </w:r>
      <w:r>
        <w:rPr>
          <w:rFonts w:ascii="Times New Roman"/>
          <w:b w:val="false"/>
          <w:i w:val="false"/>
          <w:color w:val="000000"/>
          <w:sz w:val="28"/>
        </w:rPr>
        <w:t>
      21.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xml:space="preserve">
      3) салық органының коды. </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адамның аты-жөні» жолында Декларацияны қабылдаған салық органы қызметкерінің тегі, есімі,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кіріс құжаты.</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83"/>
    <w:bookmarkStart w:name="z1971" w:id="84"/>
    <w:p>
      <w:pPr>
        <w:spacing w:after="0"/>
        <w:ind w:left="0"/>
        <w:jc w:val="left"/>
      </w:pPr>
      <w:r>
        <w:rPr>
          <w:rFonts w:ascii="Times New Roman"/>
          <w:b/>
          <w:i w:val="false"/>
          <w:color w:val="000000"/>
        </w:rPr>
        <w:t xml:space="preserve"> 
3. Өтеусіз алынған (берілген) мүлік (қайырымдылық көмек, демеушілік көмек, қайырмалдық, өтеусіз негіздегі аударымдар), мүшелік және кіру жарналары – 130.01-нысанын жасау</w:t>
      </w:r>
    </w:p>
    <w:bookmarkEnd w:id="84"/>
    <w:bookmarkStart w:name="z1972" w:id="85"/>
    <w:p>
      <w:pPr>
        <w:spacing w:after="0"/>
        <w:ind w:left="0"/>
        <w:jc w:val="both"/>
      </w:pPr>
      <w:r>
        <w:rPr>
          <w:rFonts w:ascii="Times New Roman"/>
          <w:b w:val="false"/>
          <w:i w:val="false"/>
          <w:color w:val="000000"/>
          <w:sz w:val="28"/>
        </w:rPr>
        <w:t>
      22. Осы нысан коммерциялық емес ұйымдардың табыс сомаларын айқындауға арналған.</w:t>
      </w:r>
      <w:r>
        <w:br/>
      </w:r>
      <w:r>
        <w:rPr>
          <w:rFonts w:ascii="Times New Roman"/>
          <w:b w:val="false"/>
          <w:i w:val="false"/>
          <w:color w:val="000000"/>
          <w:sz w:val="28"/>
        </w:rPr>
        <w:t>
</w:t>
      </w:r>
      <w:r>
        <w:rPr>
          <w:rFonts w:ascii="Times New Roman"/>
          <w:b w:val="false"/>
          <w:i w:val="false"/>
          <w:color w:val="000000"/>
          <w:sz w:val="28"/>
        </w:rPr>
        <w:t>
      23. «Есеп»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тіркеу нөмірі көрсетіледі – заң немесе жеке тұлға тегін берген (алған) мүліктің, алған (төлеген) мүшелік немесе кіру жарналары көрсетіледі;</w:t>
      </w:r>
      <w:r>
        <w:br/>
      </w:r>
      <w:r>
        <w:rPr>
          <w:rFonts w:ascii="Times New Roman"/>
          <w:b w:val="false"/>
          <w:i w:val="false"/>
          <w:color w:val="000000"/>
          <w:sz w:val="28"/>
        </w:rPr>
        <w:t>
</w:t>
      </w:r>
      <w:r>
        <w:rPr>
          <w:rFonts w:ascii="Times New Roman"/>
          <w:b w:val="false"/>
          <w:i w:val="false"/>
          <w:color w:val="000000"/>
          <w:sz w:val="28"/>
        </w:rPr>
        <w:t>
      3) С бағанында заңды тұлғаның бизнес-сәйкестендiру нөмірі немесе В бағанында көрсетілген жеке тұлғаның жеке сәйкестендiру нөмірі көрсетіледі;</w:t>
      </w:r>
      <w:r>
        <w:br/>
      </w:r>
      <w:r>
        <w:rPr>
          <w:rFonts w:ascii="Times New Roman"/>
          <w:b w:val="false"/>
          <w:i w:val="false"/>
          <w:color w:val="000000"/>
          <w:sz w:val="28"/>
        </w:rPr>
        <w:t>
</w:t>
      </w:r>
      <w:r>
        <w:rPr>
          <w:rFonts w:ascii="Times New Roman"/>
          <w:b w:val="false"/>
          <w:i w:val="false"/>
          <w:color w:val="000000"/>
          <w:sz w:val="28"/>
        </w:rPr>
        <w:t xml:space="preserve">
      4) D бағанында осы Қағидалардың 30-тармағына сәйкес резиденттік елінің коды көрсетіледі; </w:t>
      </w:r>
      <w:r>
        <w:br/>
      </w:r>
      <w:r>
        <w:rPr>
          <w:rFonts w:ascii="Times New Roman"/>
          <w:b w:val="false"/>
          <w:i w:val="false"/>
          <w:color w:val="000000"/>
          <w:sz w:val="28"/>
        </w:rPr>
        <w:t>
</w:t>
      </w:r>
      <w:r>
        <w:rPr>
          <w:rFonts w:ascii="Times New Roman"/>
          <w:b w:val="false"/>
          <w:i w:val="false"/>
          <w:color w:val="000000"/>
          <w:sz w:val="28"/>
        </w:rPr>
        <w:t>
      5) Е бағанында мүлікті өтеусіз берген (алған), мүшелік не кіру жарналарын алған (төлеген) резидент еместің резиденттік еліндегі тіркеу нөмірі көрсетіледі;</w:t>
      </w:r>
      <w:r>
        <w:br/>
      </w:r>
      <w:r>
        <w:rPr>
          <w:rFonts w:ascii="Times New Roman"/>
          <w:b w:val="false"/>
          <w:i w:val="false"/>
          <w:color w:val="000000"/>
          <w:sz w:val="28"/>
        </w:rPr>
        <w:t>
</w:t>
      </w:r>
      <w:r>
        <w:rPr>
          <w:rFonts w:ascii="Times New Roman"/>
          <w:b w:val="false"/>
          <w:i w:val="false"/>
          <w:color w:val="000000"/>
          <w:sz w:val="28"/>
        </w:rPr>
        <w:t>
      6) F бағанында өтеусіз алынған (тапсырылған) мүлік түрінің, алынған (төленген) мүшелік не кіру жарналарының коды көрсетіледі. Декларацияны толтыру кезінде өтеусіз алынған (берілген) мүлік түрлерінің, алынған (төленген) мүшелік не кіру жарналарының мынадай кодталуын пайдалану қажет:</w:t>
      </w:r>
      <w:r>
        <w:br/>
      </w:r>
      <w:r>
        <w:rPr>
          <w:rFonts w:ascii="Times New Roman"/>
          <w:b w:val="false"/>
          <w:i w:val="false"/>
          <w:color w:val="000000"/>
          <w:sz w:val="28"/>
        </w:rPr>
        <w:t>
</w:t>
      </w:r>
      <w:r>
        <w:rPr>
          <w:rFonts w:ascii="Times New Roman"/>
          <w:b w:val="false"/>
          <w:i w:val="false"/>
          <w:color w:val="000000"/>
          <w:sz w:val="28"/>
        </w:rPr>
        <w:t>
      1 – қайырымдылық көмек;</w:t>
      </w:r>
      <w:r>
        <w:br/>
      </w:r>
      <w:r>
        <w:rPr>
          <w:rFonts w:ascii="Times New Roman"/>
          <w:b w:val="false"/>
          <w:i w:val="false"/>
          <w:color w:val="000000"/>
          <w:sz w:val="28"/>
        </w:rPr>
        <w:t>
</w:t>
      </w:r>
      <w:r>
        <w:rPr>
          <w:rFonts w:ascii="Times New Roman"/>
          <w:b w:val="false"/>
          <w:i w:val="false"/>
          <w:color w:val="000000"/>
          <w:sz w:val="28"/>
        </w:rPr>
        <w:t>
      2 – демеушілік көмек;</w:t>
      </w:r>
      <w:r>
        <w:br/>
      </w:r>
      <w:r>
        <w:rPr>
          <w:rFonts w:ascii="Times New Roman"/>
          <w:b w:val="false"/>
          <w:i w:val="false"/>
          <w:color w:val="000000"/>
          <w:sz w:val="28"/>
        </w:rPr>
        <w:t>
</w:t>
      </w:r>
      <w:r>
        <w:rPr>
          <w:rFonts w:ascii="Times New Roman"/>
          <w:b w:val="false"/>
          <w:i w:val="false"/>
          <w:color w:val="000000"/>
          <w:sz w:val="28"/>
        </w:rPr>
        <w:t>
      3 – қайырмалдық;</w:t>
      </w:r>
      <w:r>
        <w:br/>
      </w:r>
      <w:r>
        <w:rPr>
          <w:rFonts w:ascii="Times New Roman"/>
          <w:b w:val="false"/>
          <w:i w:val="false"/>
          <w:color w:val="000000"/>
          <w:sz w:val="28"/>
        </w:rPr>
        <w:t>
</w:t>
      </w:r>
      <w:r>
        <w:rPr>
          <w:rFonts w:ascii="Times New Roman"/>
          <w:b w:val="false"/>
          <w:i w:val="false"/>
          <w:color w:val="000000"/>
          <w:sz w:val="28"/>
        </w:rPr>
        <w:t>
      4 – өтеусіз негіздегі аударымдар;</w:t>
      </w:r>
      <w:r>
        <w:br/>
      </w:r>
      <w:r>
        <w:rPr>
          <w:rFonts w:ascii="Times New Roman"/>
          <w:b w:val="false"/>
          <w:i w:val="false"/>
          <w:color w:val="000000"/>
          <w:sz w:val="28"/>
        </w:rPr>
        <w:t>
</w:t>
      </w:r>
      <w:r>
        <w:rPr>
          <w:rFonts w:ascii="Times New Roman"/>
          <w:b w:val="false"/>
          <w:i w:val="false"/>
          <w:color w:val="000000"/>
          <w:sz w:val="28"/>
        </w:rPr>
        <w:t>
      5 – өзге де өтеусіз алынған мүлік;</w:t>
      </w:r>
      <w:r>
        <w:br/>
      </w:r>
      <w:r>
        <w:rPr>
          <w:rFonts w:ascii="Times New Roman"/>
          <w:b w:val="false"/>
          <w:i w:val="false"/>
          <w:color w:val="000000"/>
          <w:sz w:val="28"/>
        </w:rPr>
        <w:t>
</w:t>
      </w:r>
      <w:r>
        <w:rPr>
          <w:rFonts w:ascii="Times New Roman"/>
          <w:b w:val="false"/>
          <w:i w:val="false"/>
          <w:color w:val="000000"/>
          <w:sz w:val="28"/>
        </w:rPr>
        <w:t>
      6 – кіру жарналары;</w:t>
      </w:r>
      <w:r>
        <w:br/>
      </w:r>
      <w:r>
        <w:rPr>
          <w:rFonts w:ascii="Times New Roman"/>
          <w:b w:val="false"/>
          <w:i w:val="false"/>
          <w:color w:val="000000"/>
          <w:sz w:val="28"/>
        </w:rPr>
        <w:t>
</w:t>
      </w:r>
      <w:r>
        <w:rPr>
          <w:rFonts w:ascii="Times New Roman"/>
          <w:b w:val="false"/>
          <w:i w:val="false"/>
          <w:color w:val="000000"/>
          <w:sz w:val="28"/>
        </w:rPr>
        <w:t>
      7 – мүшелік жарналар;</w:t>
      </w:r>
      <w:r>
        <w:br/>
      </w:r>
      <w:r>
        <w:rPr>
          <w:rFonts w:ascii="Times New Roman"/>
          <w:b w:val="false"/>
          <w:i w:val="false"/>
          <w:color w:val="000000"/>
          <w:sz w:val="28"/>
        </w:rPr>
        <w:t>
</w:t>
      </w:r>
      <w:r>
        <w:rPr>
          <w:rFonts w:ascii="Times New Roman"/>
          <w:b w:val="false"/>
          <w:i w:val="false"/>
          <w:color w:val="000000"/>
          <w:sz w:val="28"/>
        </w:rPr>
        <w:t>
      8 – мемлекеттiк әлеуметтiк тапсырысты жүзеге асыруға арналған шарт бойынша табыстар, депозиттер бойынша сыйақы және кондоминиумға қатысушылардың жарналары;</w:t>
      </w:r>
      <w:r>
        <w:br/>
      </w:r>
      <w:r>
        <w:rPr>
          <w:rFonts w:ascii="Times New Roman"/>
          <w:b w:val="false"/>
          <w:i w:val="false"/>
          <w:color w:val="000000"/>
          <w:sz w:val="28"/>
        </w:rPr>
        <w:t>
</w:t>
      </w:r>
      <w:r>
        <w:rPr>
          <w:rFonts w:ascii="Times New Roman"/>
          <w:b w:val="false"/>
          <w:i w:val="false"/>
          <w:color w:val="000000"/>
          <w:sz w:val="28"/>
        </w:rPr>
        <w:t xml:space="preserve">
      7) G бағанында осы Қағидалардың 31-тармағына сәйкес өтеусіз алынған мүліктің коды көрсетіледі. Бұл баған өтеусіз негіздегі аударымдар алынған жағдайда толтырылмайды; </w:t>
      </w:r>
      <w:r>
        <w:br/>
      </w:r>
      <w:r>
        <w:rPr>
          <w:rFonts w:ascii="Times New Roman"/>
          <w:b w:val="false"/>
          <w:i w:val="false"/>
          <w:color w:val="000000"/>
          <w:sz w:val="28"/>
        </w:rPr>
        <w:t>
</w:t>
      </w:r>
      <w:r>
        <w:rPr>
          <w:rFonts w:ascii="Times New Roman"/>
          <w:b w:val="false"/>
          <w:i w:val="false"/>
          <w:color w:val="000000"/>
          <w:sz w:val="28"/>
        </w:rPr>
        <w:t xml:space="preserve">
      8) Н бағанында мүліктің өтеусіз алынғанын (берілгенін), мүшелік не кіру жарналарының алынғанын (төленгенін) растайтын құжаттың нөмірі және күні көрсетіледі; </w:t>
      </w:r>
      <w:r>
        <w:br/>
      </w:r>
      <w:r>
        <w:rPr>
          <w:rFonts w:ascii="Times New Roman"/>
          <w:b w:val="false"/>
          <w:i w:val="false"/>
          <w:color w:val="000000"/>
          <w:sz w:val="28"/>
        </w:rPr>
        <w:t>
</w:t>
      </w:r>
      <w:r>
        <w:rPr>
          <w:rFonts w:ascii="Times New Roman"/>
          <w:b w:val="false"/>
          <w:i w:val="false"/>
          <w:color w:val="000000"/>
          <w:sz w:val="28"/>
        </w:rPr>
        <w:t>
      9) І бағанында өтеусіз алынған мүліктің, алынған мүшелік не кіру жарналарының сомасы (құны) көрсетіледі;</w:t>
      </w:r>
      <w:r>
        <w:br/>
      </w:r>
      <w:r>
        <w:rPr>
          <w:rFonts w:ascii="Times New Roman"/>
          <w:b w:val="false"/>
          <w:i w:val="false"/>
          <w:color w:val="000000"/>
          <w:sz w:val="28"/>
        </w:rPr>
        <w:t>
</w:t>
      </w:r>
      <w:r>
        <w:rPr>
          <w:rFonts w:ascii="Times New Roman"/>
          <w:b w:val="false"/>
          <w:i w:val="false"/>
          <w:color w:val="000000"/>
          <w:sz w:val="28"/>
        </w:rPr>
        <w:t>
      10) J бағанында өтеусіз берілген мүліктің, төленген мүшелік не кіру жарналарының сомасы (құны) көрсетіледі.</w:t>
      </w:r>
    </w:p>
    <w:bookmarkEnd w:id="85"/>
    <w:bookmarkStart w:name="z1992" w:id="86"/>
    <w:p>
      <w:pPr>
        <w:spacing w:after="0"/>
        <w:ind w:left="0"/>
        <w:jc w:val="left"/>
      </w:pPr>
      <w:r>
        <w:rPr>
          <w:rFonts w:ascii="Times New Roman"/>
          <w:b/>
          <w:i w:val="false"/>
          <w:color w:val="000000"/>
        </w:rPr>
        <w:t xml:space="preserve"> 
4. Коммерциялық емес ұйымды ұстау – 130.02-нысанын жасау</w:t>
      </w:r>
    </w:p>
    <w:bookmarkEnd w:id="86"/>
    <w:bookmarkStart w:name="z1993" w:id="87"/>
    <w:p>
      <w:pPr>
        <w:spacing w:after="0"/>
        <w:ind w:left="0"/>
        <w:jc w:val="both"/>
      </w:pPr>
      <w:r>
        <w:rPr>
          <w:rFonts w:ascii="Times New Roman"/>
          <w:b w:val="false"/>
          <w:i w:val="false"/>
          <w:color w:val="000000"/>
          <w:sz w:val="28"/>
        </w:rPr>
        <w:t>
      24. Бұл нысан коммерциялық емес ұйымның шығыстары сомасын айқындауға арналған.</w:t>
      </w:r>
      <w:r>
        <w:br/>
      </w:r>
      <w:r>
        <w:rPr>
          <w:rFonts w:ascii="Times New Roman"/>
          <w:b w:val="false"/>
          <w:i w:val="false"/>
          <w:color w:val="000000"/>
          <w:sz w:val="28"/>
        </w:rPr>
        <w:t>
</w:t>
      </w:r>
      <w:r>
        <w:rPr>
          <w:rFonts w:ascii="Times New Roman"/>
          <w:b w:val="false"/>
          <w:i w:val="false"/>
          <w:color w:val="000000"/>
          <w:sz w:val="28"/>
        </w:rPr>
        <w:t xml:space="preserve">
      25. «Коммерциялық емес ұйымды ұстау» бөлімінде: </w:t>
      </w:r>
      <w:r>
        <w:br/>
      </w:r>
      <w:r>
        <w:rPr>
          <w:rFonts w:ascii="Times New Roman"/>
          <w:b w:val="false"/>
          <w:i w:val="false"/>
          <w:color w:val="000000"/>
          <w:sz w:val="28"/>
        </w:rPr>
        <w:t>
</w:t>
      </w:r>
      <w:r>
        <w:rPr>
          <w:rFonts w:ascii="Times New Roman"/>
          <w:b w:val="false"/>
          <w:i w:val="false"/>
          <w:color w:val="000000"/>
          <w:sz w:val="28"/>
        </w:rPr>
        <w:t xml:space="preserve">
      1) 130.02.001 жолында 130.02.001 І-ден 130.02.001 XVІІ-ге дейінгі жолдардың сомасы ретінде айқындалатын коммерциялық емес ұйымды ұстауға шығыстар сомасы көрсетіледі; </w:t>
      </w:r>
      <w:r>
        <w:br/>
      </w:r>
      <w:r>
        <w:rPr>
          <w:rFonts w:ascii="Times New Roman"/>
          <w:b w:val="false"/>
          <w:i w:val="false"/>
          <w:color w:val="000000"/>
          <w:sz w:val="28"/>
        </w:rPr>
        <w:t>
</w:t>
      </w:r>
      <w:r>
        <w:rPr>
          <w:rFonts w:ascii="Times New Roman"/>
          <w:b w:val="false"/>
          <w:i w:val="false"/>
          <w:color w:val="000000"/>
          <w:sz w:val="28"/>
        </w:rPr>
        <w:t xml:space="preserve">
      2) 130.02.001 І жолында электр энергиясына кеткен шығыстардың сомасы көрсетіледі; </w:t>
      </w:r>
      <w:r>
        <w:br/>
      </w:r>
      <w:r>
        <w:rPr>
          <w:rFonts w:ascii="Times New Roman"/>
          <w:b w:val="false"/>
          <w:i w:val="false"/>
          <w:color w:val="000000"/>
          <w:sz w:val="28"/>
        </w:rPr>
        <w:t>
</w:t>
      </w:r>
      <w:r>
        <w:rPr>
          <w:rFonts w:ascii="Times New Roman"/>
          <w:b w:val="false"/>
          <w:i w:val="false"/>
          <w:color w:val="000000"/>
          <w:sz w:val="28"/>
        </w:rPr>
        <w:t>
      3) 130.02.001 ІІ жолында жылулық энергиясына кеткен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4)130.02.001 ІІІ жолында қаржылық қызметтерге кеткен шығыстардың сомасы көрсетіледі; </w:t>
      </w:r>
      <w:r>
        <w:br/>
      </w:r>
      <w:r>
        <w:rPr>
          <w:rFonts w:ascii="Times New Roman"/>
          <w:b w:val="false"/>
          <w:i w:val="false"/>
          <w:color w:val="000000"/>
          <w:sz w:val="28"/>
        </w:rPr>
        <w:t>
</w:t>
      </w:r>
      <w:r>
        <w:rPr>
          <w:rFonts w:ascii="Times New Roman"/>
          <w:b w:val="false"/>
          <w:i w:val="false"/>
          <w:color w:val="000000"/>
          <w:sz w:val="28"/>
        </w:rPr>
        <w:t>
      5) 130.02.001 ІV жолында жалдау төлемі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6) 130.02.001 V жолында көліктік қызметтерге шығыстарының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7) 130.02.001 VІ жолында байланыс қызметтеріне шығыстарының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8) 130.02.001 VІІ жолында аудиторлық (консультациялық) қызметтерге шығыстар сомасы көрсетіледі; </w:t>
      </w:r>
      <w:r>
        <w:br/>
      </w:r>
      <w:r>
        <w:rPr>
          <w:rFonts w:ascii="Times New Roman"/>
          <w:b w:val="false"/>
          <w:i w:val="false"/>
          <w:color w:val="000000"/>
          <w:sz w:val="28"/>
        </w:rPr>
        <w:t>
</w:t>
      </w:r>
      <w:r>
        <w:rPr>
          <w:rFonts w:ascii="Times New Roman"/>
          <w:b w:val="false"/>
          <w:i w:val="false"/>
          <w:color w:val="000000"/>
          <w:sz w:val="28"/>
        </w:rPr>
        <w:t xml:space="preserve">
      9) 130.02.001 VІІІ жолында күзет қызметтеріне шығыстар сомасы көрсетіледі; </w:t>
      </w:r>
      <w:r>
        <w:br/>
      </w:r>
      <w:r>
        <w:rPr>
          <w:rFonts w:ascii="Times New Roman"/>
          <w:b w:val="false"/>
          <w:i w:val="false"/>
          <w:color w:val="000000"/>
          <w:sz w:val="28"/>
        </w:rPr>
        <w:t>
</w:t>
      </w:r>
      <w:r>
        <w:rPr>
          <w:rFonts w:ascii="Times New Roman"/>
          <w:b w:val="false"/>
          <w:i w:val="false"/>
          <w:color w:val="000000"/>
          <w:sz w:val="28"/>
        </w:rPr>
        <w:t xml:space="preserve">
      10) 130.02.001 ІX жолында адвокаттық қызметтерге шығыстар сомасы көрсетіледі;      </w:t>
      </w:r>
      <w:r>
        <w:br/>
      </w:r>
      <w:r>
        <w:rPr>
          <w:rFonts w:ascii="Times New Roman"/>
          <w:b w:val="false"/>
          <w:i w:val="false"/>
          <w:color w:val="000000"/>
          <w:sz w:val="28"/>
        </w:rPr>
        <w:t>
</w:t>
      </w:r>
      <w:r>
        <w:rPr>
          <w:rFonts w:ascii="Times New Roman"/>
          <w:b w:val="false"/>
          <w:i w:val="false"/>
          <w:color w:val="000000"/>
          <w:sz w:val="28"/>
        </w:rPr>
        <w:t xml:space="preserve">
      11) 130.02.001 X жолында нотариалдық қызметтерге шығыстар сомасы көрсетіледі; </w:t>
      </w:r>
      <w:r>
        <w:br/>
      </w:r>
      <w:r>
        <w:rPr>
          <w:rFonts w:ascii="Times New Roman"/>
          <w:b w:val="false"/>
          <w:i w:val="false"/>
          <w:color w:val="000000"/>
          <w:sz w:val="28"/>
        </w:rPr>
        <w:t>
</w:t>
      </w:r>
      <w:r>
        <w:rPr>
          <w:rFonts w:ascii="Times New Roman"/>
          <w:b w:val="false"/>
          <w:i w:val="false"/>
          <w:color w:val="000000"/>
          <w:sz w:val="28"/>
        </w:rPr>
        <w:t xml:space="preserve">
      12) 130.02.001 XІ жолында негізгі құралдарды жөндеуге шығыстар сомасы көрсетіледі; </w:t>
      </w:r>
      <w:r>
        <w:br/>
      </w:r>
      <w:r>
        <w:rPr>
          <w:rFonts w:ascii="Times New Roman"/>
          <w:b w:val="false"/>
          <w:i w:val="false"/>
          <w:color w:val="000000"/>
          <w:sz w:val="28"/>
        </w:rPr>
        <w:t>
</w:t>
      </w:r>
      <w:r>
        <w:rPr>
          <w:rFonts w:ascii="Times New Roman"/>
          <w:b w:val="false"/>
          <w:i w:val="false"/>
          <w:color w:val="000000"/>
          <w:sz w:val="28"/>
        </w:rPr>
        <w:t xml:space="preserve">
      13) 130.02.001 XІІ жолында салық және бюджетке төленетін басқа да міндетті төлемдер, айыппұлдар және өсімпұлдар сомасы көрсетіледі; </w:t>
      </w:r>
      <w:r>
        <w:br/>
      </w:r>
      <w:r>
        <w:rPr>
          <w:rFonts w:ascii="Times New Roman"/>
          <w:b w:val="false"/>
          <w:i w:val="false"/>
          <w:color w:val="000000"/>
          <w:sz w:val="28"/>
        </w:rPr>
        <w:t>
</w:t>
      </w:r>
      <w:r>
        <w:rPr>
          <w:rFonts w:ascii="Times New Roman"/>
          <w:b w:val="false"/>
          <w:i w:val="false"/>
          <w:color w:val="000000"/>
          <w:sz w:val="28"/>
        </w:rPr>
        <w:t>
      14) 130.02.001 XІІІ жолында Мемлекеттік әлеуметтік сақтандыру қорына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xml:space="preserve">
      15) 130.02.001 XІV жолында айыппұлдардың, өсімпұлдардың, тұрақсыздық айыптарының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16) 130.02.001 XV жолында сақтандыруға кеткен шығыстар сомасы көрсетіледі; </w:t>
      </w:r>
      <w:r>
        <w:br/>
      </w:r>
      <w:r>
        <w:rPr>
          <w:rFonts w:ascii="Times New Roman"/>
          <w:b w:val="false"/>
          <w:i w:val="false"/>
          <w:color w:val="000000"/>
          <w:sz w:val="28"/>
        </w:rPr>
        <w:t>
</w:t>
      </w:r>
      <w:r>
        <w:rPr>
          <w:rFonts w:ascii="Times New Roman"/>
          <w:b w:val="false"/>
          <w:i w:val="false"/>
          <w:color w:val="000000"/>
          <w:sz w:val="28"/>
        </w:rPr>
        <w:t xml:space="preserve">
      17) 130.02.001 XVІ жолында жарнамаға кеткен шығыстардың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18) 130.02.001 XVІІ жолында өзге де шығыстардың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19) 130.02.002 жолында 130.02.002 І және 130.02.002 ІІ жолдарының қосындысымен айқындалатын қызметкерлерге еңбекақы төлеуге және әлеуметтік төлемдерге және оқытуға кеткен шығыстардың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20) 130.02.002 І жолында еңбекақы төлеуге жұмсалатын шығыстардың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21) 130.02.002 ІІ жолында әлеуметтік төлемдерге кеткен шығыстардың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22) 130.02.003 жолында 130.02.001 жолында ескерілмеген және 130.02.003 І, 130.02.003 VІІ, 130.02.003 VІІІ жолдарының қосындысымен айқындалатын коммерциялық емес ұйымды ұстауға кеткен барлық басқа да шығыстардың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23) 130.02.003 І жолында 130.02.003 ІІ-ден 130.02.003 VІ-ға дейінгі жолдардың сомасы ретінде айқындалатын іссапар шығындарының жалпы сомасы көрсетіледі; </w:t>
      </w:r>
      <w:r>
        <w:br/>
      </w:r>
      <w:r>
        <w:rPr>
          <w:rFonts w:ascii="Times New Roman"/>
          <w:b w:val="false"/>
          <w:i w:val="false"/>
          <w:color w:val="000000"/>
          <w:sz w:val="28"/>
        </w:rPr>
        <w:t>
</w:t>
      </w:r>
      <w:r>
        <w:rPr>
          <w:rFonts w:ascii="Times New Roman"/>
          <w:b w:val="false"/>
          <w:i w:val="false"/>
          <w:color w:val="000000"/>
          <w:sz w:val="28"/>
        </w:rPr>
        <w:t>
      24) 130.02.003 ІІ жолында бронь үшін төлеуді қоса алғанда, іссапар орны мен кері жол жүруге іс жүзінде жүргізілген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25) 130.02.003 ІІІ жолында бронь үшін төлеуді қоса алғанда, тұрғын үй жалдауға нақты жүргізілген шығыстардың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26) 130.02.003 ІV және 130.02.003 V жолдарында Қазақстан Республикасы шегінде және одан тыс жерлердегі іссапарлар бойынша төленетін тәуліктік төлемдердің тиісті сомасы көрсетіледі; </w:t>
      </w:r>
      <w:r>
        <w:br/>
      </w:r>
      <w:r>
        <w:rPr>
          <w:rFonts w:ascii="Times New Roman"/>
          <w:b w:val="false"/>
          <w:i w:val="false"/>
          <w:color w:val="000000"/>
          <w:sz w:val="28"/>
        </w:rPr>
        <w:t>
</w:t>
      </w:r>
      <w:r>
        <w:rPr>
          <w:rFonts w:ascii="Times New Roman"/>
          <w:b w:val="false"/>
          <w:i w:val="false"/>
          <w:color w:val="000000"/>
          <w:sz w:val="28"/>
        </w:rPr>
        <w:t>
      27) 130.02.003 VІ жолында салық төлеуші кіру визасын ресімдеу кезінде (виза құны, консулдық қызметтер, міндетті медициналық сақтандыру) жұмсаған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28) 130.02.003 VІІ жолында өкілдік шығыстарының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29) 130.02.003 VІІІ жолында салық кезеңінің шығыстарына жатқызылатын алдағы кезеңдердің шығыстарының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30) 130.02.004 жолында 130.02.001, 130.02.002 және 130.02.003 жолдарының қосындысымен айқындалатын коммерциялық емес ұйымды ұстауға шығыстардың жалпы сомасы көрсетіледі; </w:t>
      </w:r>
      <w:r>
        <w:br/>
      </w:r>
      <w:r>
        <w:rPr>
          <w:rFonts w:ascii="Times New Roman"/>
          <w:b w:val="false"/>
          <w:i w:val="false"/>
          <w:color w:val="000000"/>
          <w:sz w:val="28"/>
        </w:rPr>
        <w:t>
</w:t>
      </w:r>
      <w:r>
        <w:rPr>
          <w:rFonts w:ascii="Times New Roman"/>
          <w:b w:val="false"/>
          <w:i w:val="false"/>
          <w:color w:val="000000"/>
          <w:sz w:val="28"/>
        </w:rPr>
        <w:t xml:space="preserve">
      31) 130.02.005 І жолында салық кезеңі ішіндегі іссапарлардың жалпы саны көрсетіледі; </w:t>
      </w:r>
      <w:r>
        <w:br/>
      </w:r>
      <w:r>
        <w:rPr>
          <w:rFonts w:ascii="Times New Roman"/>
          <w:b w:val="false"/>
          <w:i w:val="false"/>
          <w:color w:val="000000"/>
          <w:sz w:val="28"/>
        </w:rPr>
        <w:t>
</w:t>
      </w:r>
      <w:r>
        <w:rPr>
          <w:rFonts w:ascii="Times New Roman"/>
          <w:b w:val="false"/>
          <w:i w:val="false"/>
          <w:color w:val="000000"/>
          <w:sz w:val="28"/>
        </w:rPr>
        <w:t xml:space="preserve">
      32) 130.02.005 ІІ жолында салық кезеңі ішіндегі іссапарлар күндерінің жалпы саны көрсетіледі. </w:t>
      </w:r>
      <w:r>
        <w:br/>
      </w:r>
      <w:r>
        <w:rPr>
          <w:rFonts w:ascii="Times New Roman"/>
          <w:b w:val="false"/>
          <w:i w:val="false"/>
          <w:color w:val="000000"/>
          <w:sz w:val="28"/>
        </w:rPr>
        <w:t>
</w:t>
      </w:r>
      <w:r>
        <w:rPr>
          <w:rFonts w:ascii="Times New Roman"/>
          <w:b w:val="false"/>
          <w:i w:val="false"/>
          <w:color w:val="000000"/>
          <w:sz w:val="28"/>
        </w:rPr>
        <w:t>
      26. 130.02.004 жолының шамасы 130.00.015 жолына көшіріледі.</w:t>
      </w:r>
    </w:p>
    <w:bookmarkEnd w:id="87"/>
    <w:bookmarkStart w:name="z2028" w:id="88"/>
    <w:p>
      <w:pPr>
        <w:spacing w:after="0"/>
        <w:ind w:left="0"/>
        <w:jc w:val="left"/>
      </w:pPr>
      <w:r>
        <w:rPr>
          <w:rFonts w:ascii="Times New Roman"/>
          <w:b/>
          <w:i w:val="false"/>
          <w:color w:val="000000"/>
        </w:rPr>
        <w:t xml:space="preserve"> 
5. Іс-шараларды ұйымдастыру және өткізу – 130.03-нысанын жасау</w:t>
      </w:r>
    </w:p>
    <w:bookmarkEnd w:id="88"/>
    <w:bookmarkStart w:name="z2029" w:id="89"/>
    <w:p>
      <w:pPr>
        <w:spacing w:after="0"/>
        <w:ind w:left="0"/>
        <w:jc w:val="both"/>
      </w:pPr>
      <w:r>
        <w:rPr>
          <w:rFonts w:ascii="Times New Roman"/>
          <w:b w:val="false"/>
          <w:i w:val="false"/>
          <w:color w:val="000000"/>
          <w:sz w:val="28"/>
        </w:rPr>
        <w:t>
      27. Бұл нысан коммерциялық емес ұйымның қызметіне байланысты әр түрлі іс-шаралар ұйымдастыру және өткізу бойынша шығыстар сомасын айқындауға арналған.</w:t>
      </w:r>
      <w:r>
        <w:br/>
      </w:r>
      <w:r>
        <w:rPr>
          <w:rFonts w:ascii="Times New Roman"/>
          <w:b w:val="false"/>
          <w:i w:val="false"/>
          <w:color w:val="000000"/>
          <w:sz w:val="28"/>
        </w:rPr>
        <w:t>
</w:t>
      </w:r>
      <w:r>
        <w:rPr>
          <w:rFonts w:ascii="Times New Roman"/>
          <w:b w:val="false"/>
          <w:i w:val="false"/>
          <w:color w:val="000000"/>
          <w:sz w:val="28"/>
        </w:rPr>
        <w:t>
      28. «Іс-шараларды ұйымдастыру және өткізу» бөлімінде:</w:t>
      </w:r>
      <w:r>
        <w:br/>
      </w:r>
      <w:r>
        <w:rPr>
          <w:rFonts w:ascii="Times New Roman"/>
          <w:b w:val="false"/>
          <w:i w:val="false"/>
          <w:color w:val="000000"/>
          <w:sz w:val="28"/>
        </w:rPr>
        <w:t>
</w:t>
      </w:r>
      <w:r>
        <w:rPr>
          <w:rFonts w:ascii="Times New Roman"/>
          <w:b w:val="false"/>
          <w:i w:val="false"/>
          <w:color w:val="000000"/>
          <w:sz w:val="28"/>
        </w:rPr>
        <w:t xml:space="preserve">
      130.03.001 жолында іс-шараларды ұйымдастыру мен өткізу бойынша шығыстардың сомасы көрсетіледі. 130.03.001 І-ден 130.04.001 XІ-ге дейінгі жолдарда іс-шаралар түрлері бойынша шығыстар сомасы көрсетіледі. </w:t>
      </w:r>
      <w:r>
        <w:br/>
      </w:r>
      <w:r>
        <w:rPr>
          <w:rFonts w:ascii="Times New Roman"/>
          <w:b w:val="false"/>
          <w:i w:val="false"/>
          <w:color w:val="000000"/>
          <w:sz w:val="28"/>
        </w:rPr>
        <w:t>
</w:t>
      </w:r>
      <w:r>
        <w:rPr>
          <w:rFonts w:ascii="Times New Roman"/>
          <w:b w:val="false"/>
          <w:i w:val="false"/>
          <w:color w:val="000000"/>
          <w:sz w:val="28"/>
        </w:rPr>
        <w:t>
      29. 130.03.001 жолының шамасы 130.00.016 жолына көшіріледі.</w:t>
      </w:r>
    </w:p>
    <w:bookmarkEnd w:id="89"/>
    <w:bookmarkStart w:name="z2033" w:id="90"/>
    <w:p>
      <w:pPr>
        <w:spacing w:after="0"/>
        <w:ind w:left="0"/>
        <w:jc w:val="left"/>
      </w:pPr>
      <w:r>
        <w:rPr>
          <w:rFonts w:ascii="Times New Roman"/>
          <w:b/>
          <w:i w:val="false"/>
          <w:color w:val="000000"/>
        </w:rPr>
        <w:t xml:space="preserve"> 
6. Елдердің кодтары</w:t>
      </w:r>
    </w:p>
    <w:bookmarkEnd w:id="90"/>
    <w:bookmarkStart w:name="z2034" w:id="91"/>
    <w:p>
      <w:pPr>
        <w:spacing w:after="0"/>
        <w:ind w:left="0"/>
        <w:jc w:val="both"/>
      </w:pPr>
      <w:r>
        <w:rPr>
          <w:rFonts w:ascii="Times New Roman"/>
          <w:b w:val="false"/>
          <w:i w:val="false"/>
          <w:color w:val="000000"/>
          <w:sz w:val="28"/>
        </w:rPr>
        <w:t>
      30. Резидент емес салық төлеушінің резиденттік елінің кодын толтыру кезінде Шешімге 22 «Әлем елдерінің жіктемесі» қосымшаға сәйкес елдердің кодталуын пайдалану қажет.</w:t>
      </w:r>
    </w:p>
    <w:bookmarkEnd w:id="91"/>
    <w:bookmarkStart w:name="z2035" w:id="92"/>
    <w:p>
      <w:pPr>
        <w:spacing w:after="0"/>
        <w:ind w:left="0"/>
        <w:jc w:val="left"/>
      </w:pPr>
      <w:r>
        <w:rPr>
          <w:rFonts w:ascii="Times New Roman"/>
          <w:b/>
          <w:i w:val="false"/>
          <w:color w:val="000000"/>
        </w:rPr>
        <w:t xml:space="preserve"> 
7. Мүлік кодтары</w:t>
      </w:r>
    </w:p>
    <w:bookmarkEnd w:id="92"/>
    <w:bookmarkStart w:name="z2036" w:id="93"/>
    <w:p>
      <w:pPr>
        <w:spacing w:after="0"/>
        <w:ind w:left="0"/>
        <w:jc w:val="both"/>
      </w:pPr>
      <w:r>
        <w:rPr>
          <w:rFonts w:ascii="Times New Roman"/>
          <w:b w:val="false"/>
          <w:i w:val="false"/>
          <w:color w:val="000000"/>
          <w:sz w:val="28"/>
        </w:rPr>
        <w:t>
      31. Мүлік кодын толтыру кезінде мынадай кодтауды пайдалану қажет:</w:t>
      </w:r>
      <w:r>
        <w:br/>
      </w:r>
      <w:r>
        <w:rPr>
          <w:rFonts w:ascii="Times New Roman"/>
          <w:b w:val="false"/>
          <w:i w:val="false"/>
          <w:color w:val="000000"/>
          <w:sz w:val="28"/>
        </w:rPr>
        <w:t>
</w:t>
      </w:r>
      <w:r>
        <w:rPr>
          <w:rFonts w:ascii="Times New Roman"/>
          <w:b w:val="false"/>
          <w:i w:val="false"/>
          <w:color w:val="000000"/>
          <w:sz w:val="28"/>
        </w:rPr>
        <w:t>
      01 – ақша;</w:t>
      </w:r>
      <w:r>
        <w:br/>
      </w:r>
      <w:r>
        <w:rPr>
          <w:rFonts w:ascii="Times New Roman"/>
          <w:b w:val="false"/>
          <w:i w:val="false"/>
          <w:color w:val="000000"/>
          <w:sz w:val="28"/>
        </w:rPr>
        <w:t>
</w:t>
      </w:r>
      <w:r>
        <w:rPr>
          <w:rFonts w:ascii="Times New Roman"/>
          <w:b w:val="false"/>
          <w:i w:val="false"/>
          <w:color w:val="000000"/>
          <w:sz w:val="28"/>
        </w:rPr>
        <w:t>
      02 – қаржы инвестициялары;</w:t>
      </w:r>
      <w:r>
        <w:br/>
      </w:r>
      <w:r>
        <w:rPr>
          <w:rFonts w:ascii="Times New Roman"/>
          <w:b w:val="false"/>
          <w:i w:val="false"/>
          <w:color w:val="000000"/>
          <w:sz w:val="28"/>
        </w:rPr>
        <w:t>
</w:t>
      </w:r>
      <w:r>
        <w:rPr>
          <w:rFonts w:ascii="Times New Roman"/>
          <w:b w:val="false"/>
          <w:i w:val="false"/>
          <w:color w:val="000000"/>
          <w:sz w:val="28"/>
        </w:rPr>
        <w:t>
      03 – тауарлық-материалдық қорлар;</w:t>
      </w:r>
      <w:r>
        <w:br/>
      </w:r>
      <w:r>
        <w:rPr>
          <w:rFonts w:ascii="Times New Roman"/>
          <w:b w:val="false"/>
          <w:i w:val="false"/>
          <w:color w:val="000000"/>
          <w:sz w:val="28"/>
        </w:rPr>
        <w:t>
</w:t>
      </w:r>
      <w:r>
        <w:rPr>
          <w:rFonts w:ascii="Times New Roman"/>
          <w:b w:val="false"/>
          <w:i w:val="false"/>
          <w:color w:val="000000"/>
          <w:sz w:val="28"/>
        </w:rPr>
        <w:t>
      04 – негізгі құралдар;</w:t>
      </w:r>
      <w:r>
        <w:br/>
      </w:r>
      <w:r>
        <w:rPr>
          <w:rFonts w:ascii="Times New Roman"/>
          <w:b w:val="false"/>
          <w:i w:val="false"/>
          <w:color w:val="000000"/>
          <w:sz w:val="28"/>
        </w:rPr>
        <w:t>
</w:t>
      </w:r>
      <w:r>
        <w:rPr>
          <w:rFonts w:ascii="Times New Roman"/>
          <w:b w:val="false"/>
          <w:i w:val="false"/>
          <w:color w:val="000000"/>
          <w:sz w:val="28"/>
        </w:rPr>
        <w:t>
      05 – материалдық емес активтер;</w:t>
      </w:r>
      <w:r>
        <w:br/>
      </w:r>
      <w:r>
        <w:rPr>
          <w:rFonts w:ascii="Times New Roman"/>
          <w:b w:val="false"/>
          <w:i w:val="false"/>
          <w:color w:val="000000"/>
          <w:sz w:val="28"/>
        </w:rPr>
        <w:t>
</w:t>
      </w:r>
      <w:r>
        <w:rPr>
          <w:rFonts w:ascii="Times New Roman"/>
          <w:b w:val="false"/>
          <w:i w:val="false"/>
          <w:color w:val="000000"/>
          <w:sz w:val="28"/>
        </w:rPr>
        <w:t>
      06 – қызмет көрсетулер;</w:t>
      </w:r>
      <w:r>
        <w:br/>
      </w:r>
      <w:r>
        <w:rPr>
          <w:rFonts w:ascii="Times New Roman"/>
          <w:b w:val="false"/>
          <w:i w:val="false"/>
          <w:color w:val="000000"/>
          <w:sz w:val="28"/>
        </w:rPr>
        <w:t>
</w:t>
      </w:r>
      <w:r>
        <w:rPr>
          <w:rFonts w:ascii="Times New Roman"/>
          <w:b w:val="false"/>
          <w:i w:val="false"/>
          <w:color w:val="000000"/>
          <w:sz w:val="28"/>
        </w:rPr>
        <w:t>
      07 – жұмыстар;</w:t>
      </w:r>
      <w:r>
        <w:br/>
      </w:r>
      <w:r>
        <w:rPr>
          <w:rFonts w:ascii="Times New Roman"/>
          <w:b w:val="false"/>
          <w:i w:val="false"/>
          <w:color w:val="000000"/>
          <w:sz w:val="28"/>
        </w:rPr>
        <w:t>
</w:t>
      </w:r>
      <w:r>
        <w:rPr>
          <w:rFonts w:ascii="Times New Roman"/>
          <w:b w:val="false"/>
          <w:i w:val="false"/>
          <w:color w:val="000000"/>
          <w:sz w:val="28"/>
        </w:rPr>
        <w:t>
      08 – өзгелері.</w:t>
      </w:r>
    </w:p>
    <w:bookmarkEnd w:id="93"/>
    <w:bookmarkStart w:name="z758" w:id="9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94"/>
    <w:bookmarkStart w:name="z2050" w:id="95"/>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қағидалары</w:t>
      </w:r>
      <w:r>
        <w:br/>
      </w:r>
      <w:r>
        <w:rPr>
          <w:rFonts w:ascii="Times New Roman"/>
          <w:b/>
          <w:i w:val="false"/>
          <w:color w:val="000000"/>
        </w:rPr>
        <w:t>
(140.00-нысан)</w:t>
      </w:r>
    </w:p>
    <w:bookmarkEnd w:id="9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2052" w:id="96"/>
    <w:p>
      <w:pPr>
        <w:spacing w:after="0"/>
        <w:ind w:left="0"/>
        <w:jc w:val="left"/>
      </w:pPr>
      <w:r>
        <w:rPr>
          <w:rFonts w:ascii="Times New Roman"/>
          <w:b/>
          <w:i w:val="false"/>
          <w:color w:val="000000"/>
        </w:rPr>
        <w:t xml:space="preserve"> 
1. Жалпы ережелер</w:t>
      </w:r>
    </w:p>
    <w:bookmarkEnd w:id="96"/>
    <w:bookmarkStart w:name="z2053" w:id="97"/>
    <w:p>
      <w:pPr>
        <w:spacing w:after="0"/>
        <w:ind w:left="0"/>
        <w:jc w:val="both"/>
      </w:pPr>
      <w:r>
        <w:rPr>
          <w:rFonts w:ascii="Times New Roman"/>
          <w:b w:val="false"/>
          <w:i w:val="false"/>
          <w:color w:val="000000"/>
          <w:sz w:val="28"/>
        </w:rPr>
        <w:t>
      1. Осы корпоративтік табыс салығы бойынша салық есептілігін (декларацияны) жасау қағидалары (140.00-нысан)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корпоративтік табыс салығын есептеуге арналған корпоративтік табыс салығы бойынша салық есептілігі нысанын (декларацияны) (бұдан әрі – Декларация) жасау тәртібін айқындайды. Декларацияны:</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сәйкес келетін әлеуметтік салада қызметін жүзеге асыратын ұйымдар;</w:t>
      </w:r>
      <w:r>
        <w:br/>
      </w:r>
      <w:r>
        <w:rPr>
          <w:rFonts w:ascii="Times New Roman"/>
          <w:b w:val="false"/>
          <w:i w:val="false"/>
          <w:color w:val="000000"/>
          <w:sz w:val="28"/>
        </w:rPr>
        <w:t>
</w:t>
      </w:r>
      <w:r>
        <w:rPr>
          <w:rFonts w:ascii="Times New Roman"/>
          <w:b w:val="false"/>
          <w:i w:val="false"/>
          <w:color w:val="000000"/>
          <w:sz w:val="28"/>
        </w:rPr>
        <w:t>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тармақшаларында көрсетілген және Салық кодексінің 135-бабының шарттарына сәйкес келетін дербес білім беру ұйымдары жасайды.</w:t>
      </w:r>
      <w:r>
        <w:br/>
      </w:r>
      <w:r>
        <w:rPr>
          <w:rFonts w:ascii="Times New Roman"/>
          <w:b w:val="false"/>
          <w:i w:val="false"/>
          <w:color w:val="000000"/>
          <w:sz w:val="28"/>
        </w:rPr>
        <w:t>
</w:t>
      </w:r>
      <w:r>
        <w:rPr>
          <w:rFonts w:ascii="Times New Roman"/>
          <w:b w:val="false"/>
          <w:i w:val="false"/>
          <w:color w:val="000000"/>
          <w:sz w:val="28"/>
        </w:rPr>
        <w:t>
      2. Декларация осы Декларацияның өзінен (140.00-нысаны) тұрады.</w:t>
      </w:r>
      <w:r>
        <w:br/>
      </w:r>
      <w:r>
        <w:rPr>
          <w:rFonts w:ascii="Times New Roman"/>
          <w:b w:val="false"/>
          <w:i w:val="false"/>
          <w:color w:val="000000"/>
          <w:sz w:val="28"/>
        </w:rPr>
        <w:t>
</w:t>
      </w:r>
      <w:r>
        <w:rPr>
          <w:rFonts w:ascii="Times New Roman"/>
          <w:b w:val="false"/>
          <w:i w:val="false"/>
          <w:color w:val="000000"/>
          <w:sz w:val="28"/>
        </w:rPr>
        <w:t xml:space="preserve">
      3. Декларация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Осы Қағидаларда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6. Соманың теріс мәні тиісті жолдың (бағанның)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7.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8.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9.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10. «Сәйкестендіру нөмірлерінің ұлттық тізілімдері туралы» Қазақстан Республикасының 2007 жылғы 12 қаңтардағы Заңына (бұдан әрі – Ұлттық тізілімдер туралы заң) сәйкес Декларация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БСН – Ұлттық тізілімдер туралы заңның 3-бабы 4-тармағының 4) тармақшасы қолданысқа енгізілген күннен бастап бизнес-сәйкестендіру нөмірі міндетті түрде толтыруы тиіс.</w:t>
      </w:r>
    </w:p>
    <w:bookmarkEnd w:id="97"/>
    <w:bookmarkStart w:name="z2074" w:id="98"/>
    <w:p>
      <w:pPr>
        <w:spacing w:after="0"/>
        <w:ind w:left="0"/>
        <w:jc w:val="left"/>
      </w:pPr>
      <w:r>
        <w:rPr>
          <w:rFonts w:ascii="Times New Roman"/>
          <w:b/>
          <w:i w:val="false"/>
          <w:color w:val="000000"/>
        </w:rPr>
        <w:t xml:space="preserve"> 
2. Декларацияны жасау (140.00-нысан)</w:t>
      </w:r>
    </w:p>
    <w:bookmarkEnd w:id="98"/>
    <w:bookmarkStart w:name="z2075" w:id="99"/>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Салық міндеттемесін сенімгерлікпен басқарушы орындаған кезде жолда сенімгерлікпен басқарушы салық төлеушінің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немесе В торкөздерінде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9) Декларацияны шарттарға сәйкес келетін салық төлеуші жасайды:</w:t>
      </w:r>
      <w:r>
        <w:br/>
      </w:r>
      <w:r>
        <w:rPr>
          <w:rFonts w:ascii="Times New Roman"/>
          <w:b w:val="false"/>
          <w:i w:val="false"/>
          <w:color w:val="000000"/>
          <w:sz w:val="28"/>
        </w:rPr>
        <w:t>
</w:t>
      </w:r>
      <w:r>
        <w:rPr>
          <w:rFonts w:ascii="Times New Roman"/>
          <w:b w:val="false"/>
          <w:i w:val="false"/>
          <w:color w:val="000000"/>
          <w:sz w:val="28"/>
        </w:rPr>
        <w:t>
      «А» торкөзінде есепті салық кезеңі үшін қызметкерлердің, мүгедек қызметкерлердің жалпы саны және мүгедек қызметкерлердің жалпы қызметкерлер санындағы үлес салмағы көрсетіледі;</w:t>
      </w:r>
      <w:r>
        <w:br/>
      </w:r>
      <w:r>
        <w:rPr>
          <w:rFonts w:ascii="Times New Roman"/>
          <w:b w:val="false"/>
          <w:i w:val="false"/>
          <w:color w:val="000000"/>
          <w:sz w:val="28"/>
        </w:rPr>
        <w:t>
</w:t>
      </w:r>
      <w:r>
        <w:rPr>
          <w:rFonts w:ascii="Times New Roman"/>
          <w:b w:val="false"/>
          <w:i w:val="false"/>
          <w:color w:val="000000"/>
          <w:sz w:val="28"/>
        </w:rPr>
        <w:t>
      «В» торкөзінде салық кезеңі үшін қызметкерлер, мүгедек қызметкерлердің (есту, сөйлеу, сондай-ақ көру қабілетінен айырылған мүгедек қызметкерлер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бойынша жалпы шығыстар сомасы және мүгедек қызметкерлерінің еңбекақысын төлеу бойынша жалпы шығыстардың үлес салмағы көрсетіледі;</w:t>
      </w:r>
      <w:r>
        <w:br/>
      </w:r>
      <w:r>
        <w:rPr>
          <w:rFonts w:ascii="Times New Roman"/>
          <w:b w:val="false"/>
          <w:i w:val="false"/>
          <w:color w:val="000000"/>
          <w:sz w:val="28"/>
        </w:rPr>
        <w:t>
</w:t>
      </w:r>
      <w:r>
        <w:rPr>
          <w:rFonts w:ascii="Times New Roman"/>
          <w:b w:val="false"/>
          <w:i w:val="false"/>
          <w:color w:val="000000"/>
          <w:sz w:val="28"/>
        </w:rPr>
        <w:t>
      «С» торкөзі егер ұйым есту, сөйлеу, көру қабілетінен айырылған мүгедектер жұмыс істейтін мамандандырылған болып табылған жағдайда белгіленеді;</w:t>
      </w:r>
      <w:r>
        <w:br/>
      </w:r>
      <w:r>
        <w:rPr>
          <w:rFonts w:ascii="Times New Roman"/>
          <w:b w:val="false"/>
          <w:i w:val="false"/>
          <w:color w:val="000000"/>
          <w:sz w:val="28"/>
        </w:rPr>
        <w:t>
</w:t>
      </w:r>
      <w:r>
        <w:rPr>
          <w:rFonts w:ascii="Times New Roman"/>
          <w:b w:val="false"/>
          <w:i w:val="false"/>
          <w:color w:val="000000"/>
          <w:sz w:val="28"/>
        </w:rPr>
        <w:t>
      «D» торкөзін:</w:t>
      </w:r>
      <w:r>
        <w:br/>
      </w:r>
      <w:r>
        <w:rPr>
          <w:rFonts w:ascii="Times New Roman"/>
          <w:b w:val="false"/>
          <w:i w:val="false"/>
          <w:color w:val="000000"/>
          <w:sz w:val="28"/>
        </w:rPr>
        <w:t>
</w:t>
      </w:r>
      <w:r>
        <w:rPr>
          <w:rFonts w:ascii="Times New Roman"/>
          <w:b w:val="false"/>
          <w:i w:val="false"/>
          <w:color w:val="000000"/>
          <w:sz w:val="28"/>
        </w:rPr>
        <w:t>
      1) Салық кодексінің 135-бабы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келетін әлеуметтік салада қызметін жүзеге асыратын ұйымдар:</w:t>
      </w:r>
      <w:r>
        <w:br/>
      </w:r>
      <w:r>
        <w:rPr>
          <w:rFonts w:ascii="Times New Roman"/>
          <w:b w:val="false"/>
          <w:i w:val="false"/>
          <w:color w:val="000000"/>
          <w:sz w:val="28"/>
        </w:rPr>
        <w:t>
</w:t>
      </w:r>
      <w:r>
        <w:rPr>
          <w:rFonts w:ascii="Times New Roman"/>
          <w:b w:val="false"/>
          <w:i w:val="false"/>
          <w:color w:val="000000"/>
          <w:sz w:val="28"/>
        </w:rPr>
        <w:t>
      01 – косметологиялық, санаториялық-курорттықтарды қоспағанда, медициналық қызметтер;</w:t>
      </w:r>
      <w:r>
        <w:br/>
      </w:r>
      <w:r>
        <w:rPr>
          <w:rFonts w:ascii="Times New Roman"/>
          <w:b w:val="false"/>
          <w:i w:val="false"/>
          <w:color w:val="000000"/>
          <w:sz w:val="28"/>
        </w:rPr>
        <w:t>
</w:t>
      </w:r>
      <w:r>
        <w:rPr>
          <w:rFonts w:ascii="Times New Roman"/>
          <w:b w:val="false"/>
          <w:i w:val="false"/>
          <w:color w:val="000000"/>
          <w:sz w:val="28"/>
        </w:rPr>
        <w:t>
      02 – қызметтің осы түрлерін жүргізу құқығына тиісті лицензиялар бойынша жүзеге асырылатын мектепке дейінгі тәрбие мен оқыту; бастауыш, негізгі орта, жалпы орта білім беру; техникалық және кәсіптік, орта білімнен кейінгі, жоғары және жоғары оқу орнынан кейінгі білім беру және қосымша білім беру жөнінде қызметтер көрсету;</w:t>
      </w:r>
      <w:r>
        <w:br/>
      </w:r>
      <w:r>
        <w:rPr>
          <w:rFonts w:ascii="Times New Roman"/>
          <w:b w:val="false"/>
          <w:i w:val="false"/>
          <w:color w:val="000000"/>
          <w:sz w:val="28"/>
        </w:rPr>
        <w:t>
</w:t>
      </w:r>
      <w:r>
        <w:rPr>
          <w:rFonts w:ascii="Times New Roman"/>
          <w:b w:val="false"/>
          <w:i w:val="false"/>
          <w:color w:val="000000"/>
          <w:sz w:val="28"/>
        </w:rPr>
        <w:t>
      03 –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(ақпараттар мен насихаттарды таратуды қоспағанда) бойынша қызмет көрсету саласындағы, сондай-ақ балаларды, қарттар мен мүгедектерді әлеуметтік қорғау әлеуметтік қамтамасыз ету саласындағы қызмет;</w:t>
      </w:r>
      <w:r>
        <w:br/>
      </w:r>
      <w:r>
        <w:rPr>
          <w:rFonts w:ascii="Times New Roman"/>
          <w:b w:val="false"/>
          <w:i w:val="false"/>
          <w:color w:val="000000"/>
          <w:sz w:val="28"/>
        </w:rPr>
        <w:t>
</w:t>
      </w:r>
      <w:r>
        <w:rPr>
          <w:rFonts w:ascii="Times New Roman"/>
          <w:b w:val="false"/>
          <w:i w:val="false"/>
          <w:color w:val="000000"/>
          <w:sz w:val="28"/>
        </w:rPr>
        <w:t>
      04 – кітапханалық қызмет көрсету;</w:t>
      </w:r>
      <w:r>
        <w:br/>
      </w:r>
      <w:r>
        <w:rPr>
          <w:rFonts w:ascii="Times New Roman"/>
          <w:b w:val="false"/>
          <w:i w:val="false"/>
          <w:color w:val="000000"/>
          <w:sz w:val="28"/>
        </w:rPr>
        <w:t>
</w:t>
      </w:r>
      <w:r>
        <w:rPr>
          <w:rFonts w:ascii="Times New Roman"/>
          <w:b w:val="false"/>
          <w:i w:val="false"/>
          <w:color w:val="000000"/>
          <w:sz w:val="28"/>
        </w:rPr>
        <w:t>
      2)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тармақшаларында көрсетілген және Салық кодексінің 135-бабының шарттарына сәйкес келетін дербес білім беру ұйымдары белгілейді:</w:t>
      </w:r>
      <w:r>
        <w:br/>
      </w:r>
      <w:r>
        <w:rPr>
          <w:rFonts w:ascii="Times New Roman"/>
          <w:b w:val="false"/>
          <w:i w:val="false"/>
          <w:color w:val="000000"/>
          <w:sz w:val="28"/>
        </w:rPr>
        <w:t>
</w:t>
      </w:r>
      <w:r>
        <w:rPr>
          <w:rFonts w:ascii="Times New Roman"/>
          <w:b w:val="false"/>
          <w:i w:val="false"/>
          <w:color w:val="000000"/>
          <w:sz w:val="28"/>
        </w:rPr>
        <w:t>
      01 – косметологиялық, санаториялық–курорттықтарды қоспағанда, медициналық қызметтер;</w:t>
      </w:r>
      <w:r>
        <w:br/>
      </w:r>
      <w:r>
        <w:rPr>
          <w:rFonts w:ascii="Times New Roman"/>
          <w:b w:val="false"/>
          <w:i w:val="false"/>
          <w:color w:val="000000"/>
          <w:sz w:val="28"/>
        </w:rPr>
        <w:t>
</w:t>
      </w:r>
      <w:r>
        <w:rPr>
          <w:rFonts w:ascii="Times New Roman"/>
          <w:b w:val="false"/>
          <w:i w:val="false"/>
          <w:color w:val="000000"/>
          <w:sz w:val="28"/>
        </w:rPr>
        <w:t>
      02 – мектепке дейінгі тәрбие мен оқыту; бастауыш, негізгі орта, жалпы орта білім беру; техникалық және кәсіптік, орта білімнен кейінгі, жоғары және жоғары оқу орнынан кейінгі білім беру және қосымша білім беру жөнінде қызметтер көрсету;</w:t>
      </w:r>
      <w:r>
        <w:br/>
      </w:r>
      <w:r>
        <w:rPr>
          <w:rFonts w:ascii="Times New Roman"/>
          <w:b w:val="false"/>
          <w:i w:val="false"/>
          <w:color w:val="000000"/>
          <w:sz w:val="28"/>
        </w:rPr>
        <w:t>
</w:t>
      </w:r>
      <w:r>
        <w:rPr>
          <w:rFonts w:ascii="Times New Roman"/>
          <w:b w:val="false"/>
          <w:i w:val="false"/>
          <w:color w:val="000000"/>
          <w:sz w:val="28"/>
        </w:rPr>
        <w:t>
      03 – ғылым (ғылыми зерттеулер жүргізуді, ғылыми зияткерлік меншікті автордың пайдалануын, оның ішінде іске асыруын қоса алғанда) саласындағы қызмет;</w:t>
      </w:r>
      <w:r>
        <w:br/>
      </w:r>
      <w:r>
        <w:rPr>
          <w:rFonts w:ascii="Times New Roman"/>
          <w:b w:val="false"/>
          <w:i w:val="false"/>
          <w:color w:val="000000"/>
          <w:sz w:val="28"/>
        </w:rPr>
        <w:t>
</w:t>
      </w:r>
      <w:r>
        <w:rPr>
          <w:rFonts w:ascii="Times New Roman"/>
          <w:b w:val="false"/>
          <w:i w:val="false"/>
          <w:color w:val="000000"/>
          <w:sz w:val="28"/>
        </w:rPr>
        <w:t>
      12. «Негізгі қызметтен түскен табыстар» бөлімінде:</w:t>
      </w:r>
      <w:r>
        <w:br/>
      </w:r>
      <w:r>
        <w:rPr>
          <w:rFonts w:ascii="Times New Roman"/>
          <w:b w:val="false"/>
          <w:i w:val="false"/>
          <w:color w:val="000000"/>
          <w:sz w:val="28"/>
        </w:rPr>
        <w:t>
</w:t>
      </w:r>
      <w:r>
        <w:rPr>
          <w:rFonts w:ascii="Times New Roman"/>
          <w:b w:val="false"/>
          <w:i w:val="false"/>
          <w:color w:val="000000"/>
          <w:sz w:val="28"/>
        </w:rPr>
        <w:t>
      Салық кодексінің 135-бабы 2-тармағының шарттарына сәйкес келетін әлеуметтік салада қызметін жүзеге асыратын ұйымдардың;</w:t>
      </w:r>
      <w:r>
        <w:br/>
      </w:r>
      <w:r>
        <w:rPr>
          <w:rFonts w:ascii="Times New Roman"/>
          <w:b w:val="false"/>
          <w:i w:val="false"/>
          <w:color w:val="000000"/>
          <w:sz w:val="28"/>
        </w:rPr>
        <w:t>
</w:t>
      </w:r>
      <w:r>
        <w:rPr>
          <w:rFonts w:ascii="Times New Roman"/>
          <w:b w:val="false"/>
          <w:i w:val="false"/>
          <w:color w:val="000000"/>
          <w:sz w:val="28"/>
        </w:rPr>
        <w:t>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және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шарттарына сәйкес келетін дербес білім беру ұйымдарының табыстары көрсетіледі:</w:t>
      </w:r>
      <w:r>
        <w:br/>
      </w:r>
      <w:r>
        <w:rPr>
          <w:rFonts w:ascii="Times New Roman"/>
          <w:b w:val="false"/>
          <w:i w:val="false"/>
          <w:color w:val="000000"/>
          <w:sz w:val="28"/>
        </w:rPr>
        <w:t>
</w:t>
      </w:r>
      <w:r>
        <w:rPr>
          <w:rFonts w:ascii="Times New Roman"/>
          <w:b w:val="false"/>
          <w:i w:val="false"/>
          <w:color w:val="000000"/>
          <w:sz w:val="28"/>
        </w:rPr>
        <w:t>
      1) 140.00.001 жолында салық кезеңі ішінде косметологиялық және санаториялық–курорттық қызмет көрсетулерді қоспағанда медициналық қызмет көрсетуден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 140.00.002 жолында салық кезеңі ішінде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мектепке дейінгі тәрбие және оқыту; бастауыш, негізгі орта, жалпы орта білім беру; қызметтің осы түрлерін жүргізу құқығына тиісті лицензиялары бойынша жүзеге асырылатын техникалық және кәсіптік, орта білімнен кейінгі, жоғары және жоғары оқу орнынан кейінгі білім беру және қосымша білім беру бойынша қызмет көрсетуден алынған табыстардың жалпы сомасы;</w:t>
      </w:r>
      <w:r>
        <w:br/>
      </w:r>
      <w:r>
        <w:rPr>
          <w:rFonts w:ascii="Times New Roman"/>
          <w:b w:val="false"/>
          <w:i w:val="false"/>
          <w:color w:val="000000"/>
          <w:sz w:val="28"/>
        </w:rPr>
        <w:t>
</w:t>
      </w:r>
      <w:r>
        <w:rPr>
          <w:rFonts w:ascii="Times New Roman"/>
          <w:b w:val="false"/>
          <w:i w:val="false"/>
          <w:color w:val="000000"/>
          <w:sz w:val="28"/>
        </w:rPr>
        <w:t>
      Салық кодексінің 135-1-бабы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лицензиясыз қызметін жүзеге асыратын дербес білім беру ұйымдары табыстарының жалпы сомасы;</w:t>
      </w:r>
      <w:r>
        <w:br/>
      </w:r>
      <w:r>
        <w:rPr>
          <w:rFonts w:ascii="Times New Roman"/>
          <w:b w:val="false"/>
          <w:i w:val="false"/>
          <w:color w:val="000000"/>
          <w:sz w:val="28"/>
        </w:rPr>
        <w:t>
</w:t>
      </w:r>
      <w:r>
        <w:rPr>
          <w:rFonts w:ascii="Times New Roman"/>
          <w:b w:val="false"/>
          <w:i w:val="false"/>
          <w:color w:val="000000"/>
          <w:sz w:val="28"/>
        </w:rPr>
        <w:t>
      3) 140.00.003 жолында салық кезеңі ішінде ғылым (ғылыми зерттеулер жүргізуді, ғылыми зияткерлік меншікті автордың пайдалануын, оның ішінде іске асыруын қоса алғанда), спорт (коммерциялық сипаттағы спорттық ойын-сауық шараларынан басқа), мәдениет (кәсіпкерлік қызметтен басқа), Қазақстан Республикасының заңнамасына сәйкес тарихи-мәдени байлықтар объектілерінің тізіліміне немесе Мемлекеттік тарихи және мәдени ескерткіштер тізіміне енгізілген тарихи-мәдени мұралар мен мәдени құндылықтар объектілерін сақтау (ақпараттар мен насихаттарды таратуды қоспағанда) бойынша қызмет көрсету саласындағы, сондай-ақ балаларды, қарттар мен мүгедектерді әлеуметтік қорғау әлеуметтік қамтамасыз ету саласындағы қызметті жүзеге асырудан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4) 140.00.004 жолында салық кезеңі ішінде кітапханалық қызмет көрсету саласында қызметтен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5) 140.00.005 жолында салық кезеңі ішінде өтеусіз алынған мүлік (оның ішінде гранттар, қайырымдылық көмек, өтеусіз негіздегі аударымдар мен қайырмалдықтар) түрінде алынған табыс көрсетіледі;</w:t>
      </w:r>
      <w:r>
        <w:br/>
      </w:r>
      <w:r>
        <w:rPr>
          <w:rFonts w:ascii="Times New Roman"/>
          <w:b w:val="false"/>
          <w:i w:val="false"/>
          <w:color w:val="000000"/>
          <w:sz w:val="28"/>
        </w:rPr>
        <w:t>
</w:t>
      </w:r>
      <w:r>
        <w:rPr>
          <w:rFonts w:ascii="Times New Roman"/>
          <w:b w:val="false"/>
          <w:i w:val="false"/>
          <w:color w:val="000000"/>
          <w:sz w:val="28"/>
        </w:rPr>
        <w:t>
      6) 140.00.006 жолында салық кезеңі ішінде депозиттер бойынша сыйақылар түрінде алынған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7) 140.00.007 жолында негізгі қызметтен алынған табыстардың жалпы сомасы көрсетіледі. 140.00.001-ден 140.00.006-ға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xml:space="preserve">
      13. «Негізгі емес қызметтен түскен табыстар» бөлімінде мынадай табыстар көрсетіледі: </w:t>
      </w:r>
      <w:r>
        <w:br/>
      </w:r>
      <w:r>
        <w:rPr>
          <w:rFonts w:ascii="Times New Roman"/>
          <w:b w:val="false"/>
          <w:i w:val="false"/>
          <w:color w:val="000000"/>
          <w:sz w:val="28"/>
        </w:rPr>
        <w:t>
</w:t>
      </w:r>
      <w:r>
        <w:rPr>
          <w:rFonts w:ascii="Times New Roman"/>
          <w:b w:val="false"/>
          <w:i w:val="false"/>
          <w:color w:val="000000"/>
          <w:sz w:val="28"/>
        </w:rPr>
        <w:t>
      Салық кодексінің 135-бабының </w:t>
      </w:r>
      <w:r>
        <w:rPr>
          <w:rFonts w:ascii="Times New Roman"/>
          <w:b w:val="false"/>
          <w:i w:val="false"/>
          <w:color w:val="000000"/>
          <w:sz w:val="28"/>
        </w:rPr>
        <w:t>2-тармағында</w:t>
      </w:r>
      <w:r>
        <w:rPr>
          <w:rFonts w:ascii="Times New Roman"/>
          <w:b w:val="false"/>
          <w:i w:val="false"/>
          <w:color w:val="000000"/>
          <w:sz w:val="28"/>
        </w:rPr>
        <w:t xml:space="preserve"> ескерілмеген қызмет түрлерін жүзеге асырудан алынған, Салық кодексінің 135-бабы 1 және</w:t>
      </w:r>
      <w:r>
        <w:br/>
      </w:r>
      <w:r>
        <w:rPr>
          <w:rFonts w:ascii="Times New Roman"/>
          <w:b w:val="false"/>
          <w:i w:val="false"/>
          <w:color w:val="000000"/>
          <w:sz w:val="28"/>
        </w:rPr>
        <w:t>
2-тармақтарының талаптарына сәйкес болып табылатын ұйымдардың табыстары;</w:t>
      </w:r>
      <w:r>
        <w:br/>
      </w:r>
      <w:r>
        <w:rPr>
          <w:rFonts w:ascii="Times New Roman"/>
          <w:b w:val="false"/>
          <w:i w:val="false"/>
          <w:color w:val="000000"/>
          <w:sz w:val="28"/>
        </w:rPr>
        <w:t>
</w:t>
      </w:r>
      <w:r>
        <w:rPr>
          <w:rFonts w:ascii="Times New Roman"/>
          <w:b w:val="false"/>
          <w:i w:val="false"/>
          <w:color w:val="000000"/>
          <w:sz w:val="28"/>
        </w:rPr>
        <w:t>
      Салық кодексінің 135-бабы </w:t>
      </w:r>
      <w:r>
        <w:rPr>
          <w:rFonts w:ascii="Times New Roman"/>
          <w:b w:val="false"/>
          <w:i w:val="false"/>
          <w:color w:val="000000"/>
          <w:sz w:val="28"/>
        </w:rPr>
        <w:t>3-тармақтарының</w:t>
      </w:r>
      <w:r>
        <w:rPr>
          <w:rFonts w:ascii="Times New Roman"/>
          <w:b w:val="false"/>
          <w:i w:val="false"/>
          <w:color w:val="000000"/>
          <w:sz w:val="28"/>
        </w:rPr>
        <w:t xml:space="preserve"> талаптарына сәйкес болып табылатын ұйымдардың табыстары;</w:t>
      </w:r>
      <w:r>
        <w:br/>
      </w:r>
      <w:r>
        <w:rPr>
          <w:rFonts w:ascii="Times New Roman"/>
          <w:b w:val="false"/>
          <w:i w:val="false"/>
          <w:color w:val="000000"/>
          <w:sz w:val="28"/>
        </w:rPr>
        <w:t>
</w:t>
      </w:r>
      <w:r>
        <w:rPr>
          <w:rFonts w:ascii="Times New Roman"/>
          <w:b w:val="false"/>
          <w:i w:val="false"/>
          <w:color w:val="000000"/>
          <w:sz w:val="28"/>
        </w:rPr>
        <w:t>
      Салық кодексінің 135-бабының 2-тармағында ескерілмеген қызмет түрлерін жүзеге асырудан алынған, Салық кодексінің </w:t>
      </w:r>
      <w:r>
        <w:rPr>
          <w:rFonts w:ascii="Times New Roman"/>
          <w:b w:val="false"/>
          <w:i w:val="false"/>
          <w:color w:val="000000"/>
          <w:sz w:val="28"/>
        </w:rPr>
        <w:t>135-бабының</w:t>
      </w:r>
      <w:r>
        <w:rPr>
          <w:rFonts w:ascii="Times New Roman"/>
          <w:b w:val="false"/>
          <w:i w:val="false"/>
          <w:color w:val="000000"/>
          <w:sz w:val="28"/>
        </w:rPr>
        <w:t xml:space="preserve"> талаптарына сәйкес болып табылатын, Салық кодексінің 135-1-бабы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тармақшаларында көрсетілген ұйымдардың табыстары:</w:t>
      </w:r>
      <w:r>
        <w:br/>
      </w:r>
      <w:r>
        <w:rPr>
          <w:rFonts w:ascii="Times New Roman"/>
          <w:b w:val="false"/>
          <w:i w:val="false"/>
          <w:color w:val="000000"/>
          <w:sz w:val="28"/>
        </w:rPr>
        <w:t>
</w:t>
      </w:r>
      <w:r>
        <w:rPr>
          <w:rFonts w:ascii="Times New Roman"/>
          <w:b w:val="false"/>
          <w:i w:val="false"/>
          <w:color w:val="000000"/>
          <w:sz w:val="28"/>
        </w:rPr>
        <w:t>
      1) 140.00.008 жолында салық кезеңі ішінде тауарларды (жұмыстарды, қызметтерді) өткізуден алынған кірістер сомасы көрсетіледі;</w:t>
      </w:r>
      <w:r>
        <w:br/>
      </w:r>
      <w:r>
        <w:rPr>
          <w:rFonts w:ascii="Times New Roman"/>
          <w:b w:val="false"/>
          <w:i w:val="false"/>
          <w:color w:val="000000"/>
          <w:sz w:val="28"/>
        </w:rPr>
        <w:t>
</w:t>
      </w:r>
      <w:r>
        <w:rPr>
          <w:rFonts w:ascii="Times New Roman"/>
          <w:b w:val="false"/>
          <w:i w:val="false"/>
          <w:color w:val="000000"/>
          <w:sz w:val="28"/>
        </w:rPr>
        <w:t>
      2) 140.00.009 жолында салық кезеңі ішінде амортизацияға жатпайтын активтерді өткізу кезінде құн өсімінен, сонымен қатар Салық кодексінің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92-баптарында</w:t>
      </w:r>
      <w:r>
        <w:rPr>
          <w:rFonts w:ascii="Times New Roman"/>
          <w:b w:val="false"/>
          <w:i w:val="false"/>
          <w:color w:val="000000"/>
          <w:sz w:val="28"/>
        </w:rPr>
        <w:t xml:space="preserve"> айқындалған тіркелген активтерді шығарудан алынған табыстар сомасы көрсетіледі;</w:t>
      </w:r>
      <w:r>
        <w:br/>
      </w:r>
      <w:r>
        <w:rPr>
          <w:rFonts w:ascii="Times New Roman"/>
          <w:b w:val="false"/>
          <w:i w:val="false"/>
          <w:color w:val="000000"/>
          <w:sz w:val="28"/>
        </w:rPr>
        <w:t>
</w:t>
      </w:r>
      <w:r>
        <w:rPr>
          <w:rFonts w:ascii="Times New Roman"/>
          <w:b w:val="false"/>
          <w:i w:val="false"/>
          <w:color w:val="000000"/>
          <w:sz w:val="28"/>
        </w:rPr>
        <w:t>
      3) 140.00.010 жолында салық кезеңі ішінде Салық кодексінің </w:t>
      </w:r>
      <w:r>
        <w:rPr>
          <w:rFonts w:ascii="Times New Roman"/>
          <w:b w:val="false"/>
          <w:i w:val="false"/>
          <w:color w:val="000000"/>
          <w:sz w:val="28"/>
        </w:rPr>
        <w:t>88-бабында</w:t>
      </w:r>
      <w:r>
        <w:rPr>
          <w:rFonts w:ascii="Times New Roman"/>
          <w:b w:val="false"/>
          <w:i w:val="false"/>
          <w:color w:val="000000"/>
          <w:sz w:val="28"/>
        </w:rPr>
        <w:t xml:space="preserve"> белгіленген міндеттемелерді есептен шығару нәтижесінде алынған кірістер сомасы көрсетіледі. Тарату Декларациясы жасау кезінде осы жол бойынша заңды тұлғаны тарату кезіндегі кредиторлық берешекті есептен шығарудан алынған кіріс те көрсетіледі;</w:t>
      </w:r>
      <w:r>
        <w:br/>
      </w:r>
      <w:r>
        <w:rPr>
          <w:rFonts w:ascii="Times New Roman"/>
          <w:b w:val="false"/>
          <w:i w:val="false"/>
          <w:color w:val="000000"/>
          <w:sz w:val="28"/>
        </w:rPr>
        <w:t>
</w:t>
      </w:r>
      <w:r>
        <w:rPr>
          <w:rFonts w:ascii="Times New Roman"/>
          <w:b w:val="false"/>
          <w:i w:val="false"/>
          <w:color w:val="000000"/>
          <w:sz w:val="28"/>
        </w:rPr>
        <w:t>
      4) 140.00.011 жолында салық кезеңі ішінде мүлікті жалға беруден алынған кіріс сомасы көрсетіледі;</w:t>
      </w:r>
      <w:r>
        <w:br/>
      </w:r>
      <w:r>
        <w:rPr>
          <w:rFonts w:ascii="Times New Roman"/>
          <w:b w:val="false"/>
          <w:i w:val="false"/>
          <w:color w:val="000000"/>
          <w:sz w:val="28"/>
        </w:rPr>
        <w:t>
</w:t>
      </w:r>
      <w:r>
        <w:rPr>
          <w:rFonts w:ascii="Times New Roman"/>
          <w:b w:val="false"/>
          <w:i w:val="false"/>
          <w:color w:val="000000"/>
          <w:sz w:val="28"/>
        </w:rPr>
        <w:t>
      5) 140.00.012 жолында егер сома Салық кодексінің 85-бабының 1-тармағындағы </w:t>
      </w:r>
      <w:r>
        <w:rPr>
          <w:rFonts w:ascii="Times New Roman"/>
          <w:b w:val="false"/>
          <w:i w:val="false"/>
          <w:color w:val="000000"/>
          <w:sz w:val="28"/>
        </w:rPr>
        <w:t>14) тармақшаға</w:t>
      </w:r>
      <w:r>
        <w:rPr>
          <w:rFonts w:ascii="Times New Roman"/>
          <w:b w:val="false"/>
          <w:i w:val="false"/>
          <w:color w:val="000000"/>
          <w:sz w:val="28"/>
        </w:rPr>
        <w:t xml:space="preserve"> сәйкес айқындалған бұрын шегерімге жатқызылмаса, негізсіз бюджеттен қайтарылған айыппұлдардан басқа, сот тағайындаған немесе борышты деп танылған айыппұлдар, өсімдер және санкциялардың басқа да түрлерінің сомасы көрсетіледі; </w:t>
      </w:r>
      <w:r>
        <w:br/>
      </w:r>
      <w:r>
        <w:rPr>
          <w:rFonts w:ascii="Times New Roman"/>
          <w:b w:val="false"/>
          <w:i w:val="false"/>
          <w:color w:val="000000"/>
          <w:sz w:val="28"/>
        </w:rPr>
        <w:t>
</w:t>
      </w:r>
      <w:r>
        <w:rPr>
          <w:rFonts w:ascii="Times New Roman"/>
          <w:b w:val="false"/>
          <w:i w:val="false"/>
          <w:color w:val="000000"/>
          <w:sz w:val="28"/>
        </w:rPr>
        <w:t>
      6) 140.00.013 жолында салық кезеңі ішінде алынған дивидендтердің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7) 140.00.014 жолында салық кезеңі ішінде алынған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8) 140.00.015 жолында оң бағамдық айырманың теріс бағамдық айырмадан арту сомасы көрсетіледі;</w:t>
      </w:r>
      <w:r>
        <w:br/>
      </w:r>
      <w:r>
        <w:rPr>
          <w:rFonts w:ascii="Times New Roman"/>
          <w:b w:val="false"/>
          <w:i w:val="false"/>
          <w:color w:val="000000"/>
          <w:sz w:val="28"/>
        </w:rPr>
        <w:t>
</w:t>
      </w:r>
      <w:r>
        <w:rPr>
          <w:rFonts w:ascii="Times New Roman"/>
          <w:b w:val="false"/>
          <w:i w:val="false"/>
          <w:color w:val="000000"/>
          <w:sz w:val="28"/>
        </w:rPr>
        <w:t>
      9) 140.00.016 жолында Салық кодексінің 85-бабының 1-тармағындағы </w:t>
      </w:r>
      <w:r>
        <w:rPr>
          <w:rFonts w:ascii="Times New Roman"/>
          <w:b w:val="false"/>
          <w:i w:val="false"/>
          <w:color w:val="000000"/>
          <w:sz w:val="28"/>
        </w:rPr>
        <w:t>20) тармақшаға</w:t>
      </w:r>
      <w:r>
        <w:rPr>
          <w:rFonts w:ascii="Times New Roman"/>
          <w:b w:val="false"/>
          <w:i w:val="false"/>
          <w:color w:val="000000"/>
          <w:sz w:val="28"/>
        </w:rPr>
        <w:t xml:space="preserve"> сәйкес айқындалған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10) 140.00.017 жолында 140.011-ден 140.00.019-ға дейінгі жолдарда көрсетілмеген басқа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11) 140.00.018 жолында негізгі емес қызметтен алынған табыстардың жалпы сомасы көрсетіледі. 140.00.008-ден 140.00.017-ге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14. «Табыстардың барлығы» бөлімінде:</w:t>
      </w:r>
      <w:r>
        <w:br/>
      </w:r>
      <w:r>
        <w:rPr>
          <w:rFonts w:ascii="Times New Roman"/>
          <w:b w:val="false"/>
          <w:i w:val="false"/>
          <w:color w:val="000000"/>
          <w:sz w:val="28"/>
        </w:rPr>
        <w:t>
</w:t>
      </w:r>
      <w:r>
        <w:rPr>
          <w:rFonts w:ascii="Times New Roman"/>
          <w:b w:val="false"/>
          <w:i w:val="false"/>
          <w:color w:val="000000"/>
          <w:sz w:val="28"/>
        </w:rPr>
        <w:t>
      1) 140.00.019 жолында 140.00.007 және 140.00.018 жолдардың сомасы ретінде айқындалатын негізгі және негізгі емес қызмет бойынша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 140.00.020 жолында 140.00.007/140.00.019х100 формуласы бойынша айқындалатын жалпы кірістердегі негізгі қызметтен алынған кірістердің үлес салмағы көрсетіледі.</w:t>
      </w:r>
      <w:r>
        <w:br/>
      </w:r>
      <w:r>
        <w:rPr>
          <w:rFonts w:ascii="Times New Roman"/>
          <w:b w:val="false"/>
          <w:i w:val="false"/>
          <w:color w:val="000000"/>
          <w:sz w:val="28"/>
        </w:rPr>
        <w:t>
</w:t>
      </w:r>
      <w:r>
        <w:rPr>
          <w:rFonts w:ascii="Times New Roman"/>
          <w:b w:val="false"/>
          <w:i w:val="false"/>
          <w:color w:val="000000"/>
          <w:sz w:val="28"/>
        </w:rPr>
        <w:t>
      15.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есімі,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кіріс құжаты.</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99"/>
    <w:bookmarkStart w:name="z759" w:id="10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100"/>
    <w:bookmarkStart w:name="z2159" w:id="101"/>
    <w:p>
      <w:pPr>
        <w:spacing w:after="0"/>
        <w:ind w:left="0"/>
        <w:jc w:val="left"/>
      </w:pPr>
      <w:r>
        <w:rPr>
          <w:rFonts w:ascii="Times New Roman"/>
          <w:b/>
          <w:i w:val="false"/>
          <w:color w:val="000000"/>
        </w:rPr>
        <w:t xml:space="preserve"> 
Корпоративтік табыс салығы бойынша салық есептілігін (декларацияны) жасау қағидалары</w:t>
      </w:r>
      <w:r>
        <w:br/>
      </w:r>
      <w:r>
        <w:rPr>
          <w:rFonts w:ascii="Times New Roman"/>
          <w:b/>
          <w:i w:val="false"/>
          <w:color w:val="000000"/>
        </w:rPr>
        <w:t>
(150.00-нысан)</w:t>
      </w:r>
    </w:p>
    <w:bookmarkEnd w:id="10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2161" w:id="102"/>
    <w:p>
      <w:pPr>
        <w:spacing w:after="0"/>
        <w:ind w:left="0"/>
        <w:jc w:val="left"/>
      </w:pPr>
      <w:r>
        <w:rPr>
          <w:rFonts w:ascii="Times New Roman"/>
          <w:b/>
          <w:i w:val="false"/>
          <w:color w:val="000000"/>
        </w:rPr>
        <w:t xml:space="preserve"> 
1. Жалпы ережелер </w:t>
      </w:r>
    </w:p>
    <w:bookmarkEnd w:id="102"/>
    <w:bookmarkStart w:name="z2162" w:id="103"/>
    <w:p>
      <w:pPr>
        <w:spacing w:after="0"/>
        <w:ind w:left="0"/>
        <w:jc w:val="both"/>
      </w:pPr>
      <w:r>
        <w:rPr>
          <w:rFonts w:ascii="Times New Roman"/>
          <w:b w:val="false"/>
          <w:i w:val="false"/>
          <w:color w:val="000000"/>
          <w:sz w:val="28"/>
        </w:rPr>
        <w:t>
      1. Осы корпоративтік табыс салығы бойынша салық есептілігін (декларацияны) жасау қағидалары (150.00-нысан)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корпоративтік табыс салығын есептеуге арналған корпоративтік табыс салығы бойынша салық есептілігі нысанын (декларация) (бұдан әрі – Декларация) жасау тәртібін айқындайды. Декларацияны:</w:t>
      </w:r>
      <w:r>
        <w:br/>
      </w:r>
      <w:r>
        <w:rPr>
          <w:rFonts w:ascii="Times New Roman"/>
          <w:b w:val="false"/>
          <w:i w:val="false"/>
          <w:color w:val="000000"/>
          <w:sz w:val="28"/>
        </w:rPr>
        <w:t>
</w:t>
      </w:r>
      <w:r>
        <w:rPr>
          <w:rFonts w:ascii="Times New Roman"/>
          <w:b w:val="false"/>
          <w:i w:val="false"/>
          <w:color w:val="000000"/>
          <w:sz w:val="28"/>
        </w:rPr>
        <w:t>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пайдаланушыларды;</w:t>
      </w:r>
      <w:r>
        <w:br/>
      </w:r>
      <w:r>
        <w:rPr>
          <w:rFonts w:ascii="Times New Roman"/>
          <w:b w:val="false"/>
          <w:i w:val="false"/>
          <w:color w:val="000000"/>
          <w:sz w:val="28"/>
        </w:rPr>
        <w:t>
</w:t>
      </w:r>
      <w:r>
        <w:rPr>
          <w:rFonts w:ascii="Times New Roman"/>
          <w:b w:val="false"/>
          <w:i w:val="false"/>
          <w:color w:val="000000"/>
          <w:sz w:val="28"/>
        </w:rPr>
        <w:t xml:space="preserve">
      тек кең таралған пайдалы қазбаларды, жер асты суларын, емдік балшықтарды барлау және (немесе) өндіруді, сондай-ақ барлаумен және (немесе) өндірумен байланысты емес жер асты ғимараттарының құрылысын және (немесе) пайдалануды жүзеге асыратын жер қойнауын пайдаланушыларды қоспағанда, жер қойнауын пайдаланушылар жасайды. </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(150.00-нысан) және салық міндеттемесінің есептелуі туралы ақпаратты егжей-тегжейлі көрсетуге арналған қосымшалардан (150.01-ден 150.10-ға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xml:space="preserve">
      6. Декларацияға қосымшалар оларда көрсетілуге тиіс деректер болмаған жағдайда толтырылмайды. </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жолдардан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xml:space="preserve">
      1) қағаз тасығышта – қара не көк сиялы қаламмен немесе қаламұшпен, баспаханалық бас әріптермен немесе баспа құрылғысын пайдалана отырып толтырылады; </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 </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 нысандар екі данада толтырылып,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xml:space="preserve">
      2) хабарламасы бар тапсырысты хатпен пошта арқылы қағаз тасығышта – салық төлеуші пошта немесе өзге байланыс ұйымының хабарламасын алады; </w:t>
      </w:r>
      <w:r>
        <w:br/>
      </w:r>
      <w:r>
        <w:rPr>
          <w:rFonts w:ascii="Times New Roman"/>
          <w:b w:val="false"/>
          <w:i w:val="false"/>
          <w:color w:val="000000"/>
          <w:sz w:val="28"/>
        </w:rPr>
        <w:t>
</w:t>
      </w:r>
      <w:r>
        <w:rPr>
          <w:rFonts w:ascii="Times New Roman"/>
          <w:b w:val="false"/>
          <w:i w:val="false"/>
          <w:color w:val="000000"/>
          <w:sz w:val="28"/>
        </w:rPr>
        <w:t xml:space="preserve">
      3) электронды түрде – салық төлеуші (салық агенті) салық қызметі органдарының салық есептілігін қабылдау жүйесінен электронды түрде қабылданғаны немесе қабылданбағаны туралы хабарлама алады. </w:t>
      </w:r>
      <w:r>
        <w:br/>
      </w:r>
      <w:r>
        <w:rPr>
          <w:rFonts w:ascii="Times New Roman"/>
          <w:b w:val="false"/>
          <w:i w:val="false"/>
          <w:color w:val="000000"/>
          <w:sz w:val="28"/>
        </w:rPr>
        <w:t>
</w:t>
      </w:r>
      <w:r>
        <w:rPr>
          <w:rFonts w:ascii="Times New Roman"/>
          <w:b w:val="false"/>
          <w:i w:val="false"/>
          <w:color w:val="000000"/>
          <w:sz w:val="28"/>
        </w:rPr>
        <w:t xml:space="preserve">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деректері көрсетіледі. </w:t>
      </w:r>
      <w:r>
        <w:br/>
      </w:r>
      <w:r>
        <w:rPr>
          <w:rFonts w:ascii="Times New Roman"/>
          <w:b w:val="false"/>
          <w:i w:val="false"/>
          <w:color w:val="000000"/>
          <w:sz w:val="28"/>
        </w:rPr>
        <w:t>
</w:t>
      </w:r>
      <w:r>
        <w:rPr>
          <w:rFonts w:ascii="Times New Roman"/>
          <w:b w:val="false"/>
          <w:i w:val="false"/>
          <w:color w:val="000000"/>
          <w:sz w:val="28"/>
        </w:rPr>
        <w:t xml:space="preserve">
      14. Декларацияда (150.00-нысан) жер қойнауын пайдаланушының жалпы қызметі бойынша алған немесе шеккен есепті салық кезеңіндегі барлық табыстары мен шығыстары көрсетіледі. Бұл ретте 150.00 Декларациясының табыстары мен шығыстарының 150.00.001–150.00.065 жолдары 150.01 және 150.02 нысаны қосымшаларының сәйкес жолдарының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Жер қойнауын пайдаланушының жалпы қызметі бойынша корпоративтік табыс салығы бойынша салық міндеттемесінің есебі келісімшарттан тыс қызмет бойынша есептелген корпоративтік табыс салығы мен жер қойнауын пайдалануға арналған әрбір келісімшарт бойынша корпоративтік табыс салығының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әрбір келісімшарт бойынша корпоративтік табыс салығының сомасы 150.01-нысанында белгіленген тәртіпте айқындалады.</w:t>
      </w:r>
      <w:r>
        <w:br/>
      </w:r>
      <w:r>
        <w:rPr>
          <w:rFonts w:ascii="Times New Roman"/>
          <w:b w:val="false"/>
          <w:i w:val="false"/>
          <w:color w:val="000000"/>
          <w:sz w:val="28"/>
        </w:rPr>
        <w:t>
</w:t>
      </w:r>
      <w:r>
        <w:rPr>
          <w:rFonts w:ascii="Times New Roman"/>
          <w:b w:val="false"/>
          <w:i w:val="false"/>
          <w:color w:val="000000"/>
          <w:sz w:val="28"/>
        </w:rPr>
        <w:t>
      Жер қойнауын пайдаланушы келісімшарттан тыс қызметі бойынша корпоративтік табыс салығының сомасын 150.02 нысанында белгіленген тәртіпте айқындайды.</w:t>
      </w:r>
      <w:r>
        <w:br/>
      </w:r>
      <w:r>
        <w:rPr>
          <w:rFonts w:ascii="Times New Roman"/>
          <w:b w:val="false"/>
          <w:i w:val="false"/>
          <w:color w:val="000000"/>
          <w:sz w:val="28"/>
        </w:rPr>
        <w:t>
</w:t>
      </w:r>
      <w:r>
        <w:rPr>
          <w:rFonts w:ascii="Times New Roman"/>
          <w:b w:val="false"/>
          <w:i w:val="false"/>
          <w:color w:val="000000"/>
          <w:sz w:val="28"/>
        </w:rPr>
        <w:t>
      15. «Сәйкестендіру нөмірлерінің ұлттық тізілімдері туралы» Қазақстан Республикасының 2007 жылғы 12 қаңтардағы Заңына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БСН – Ұлттық тізілімдер туралы заңның 3-бабы 4-тармағының 4) тармақшасы қолданысқа енгізілген күннен бастап бизнес-сәйкестендіру нөмірі міндетті түрде толтыруы тиіс.</w:t>
      </w:r>
    </w:p>
    <w:bookmarkEnd w:id="103"/>
    <w:bookmarkStart w:name="z2191" w:id="104"/>
    <w:p>
      <w:pPr>
        <w:spacing w:after="0"/>
        <w:ind w:left="0"/>
        <w:jc w:val="left"/>
      </w:pPr>
      <w:r>
        <w:rPr>
          <w:rFonts w:ascii="Times New Roman"/>
          <w:b/>
          <w:i w:val="false"/>
          <w:color w:val="000000"/>
        </w:rPr>
        <w:t xml:space="preserve"> 
2. Декларацияны жасау (150.00-нысан) </w:t>
      </w:r>
    </w:p>
    <w:bookmarkEnd w:id="104"/>
    <w:bookmarkStart w:name="z2192" w:id="105"/>
    <w:p>
      <w:pPr>
        <w:spacing w:after="0"/>
        <w:ind w:left="0"/>
        <w:jc w:val="both"/>
      </w:pPr>
      <w:r>
        <w:rPr>
          <w:rFonts w:ascii="Times New Roman"/>
          <w:b w:val="false"/>
          <w:i w:val="false"/>
          <w:color w:val="000000"/>
          <w:sz w:val="28"/>
        </w:rPr>
        <w:t>
      16.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бизнес-сәйкестендіру нөмірі. Салық міндеттемесін сенімгерлікпен басқарушы орындаған кезде жолда сенімгерлікпен басқарушы сенімгерлікпен басқарушы салық төлеушінің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(жыл) – Декларация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w:t>
      </w:r>
      <w:r>
        <w:rPr>
          <w:rFonts w:ascii="Times New Roman"/>
          <w:b w:val="false"/>
          <w:i w:val="false"/>
          <w:color w:val="000000"/>
          <w:sz w:val="28"/>
        </w:rPr>
        <w:t xml:space="preserve">
      Осы Қағидалардың 56-тармағына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8) табыс етілген қосымшалар.</w:t>
      </w:r>
      <w:r>
        <w:br/>
      </w:r>
      <w:r>
        <w:rPr>
          <w:rFonts w:ascii="Times New Roman"/>
          <w:b w:val="false"/>
          <w:i w:val="false"/>
          <w:color w:val="000000"/>
          <w:sz w:val="28"/>
        </w:rPr>
        <w:t>
</w:t>
      </w:r>
      <w:r>
        <w:rPr>
          <w:rFonts w:ascii="Times New Roman"/>
          <w:b w:val="false"/>
          <w:i w:val="false"/>
          <w:color w:val="000000"/>
          <w:sz w:val="28"/>
        </w:rPr>
        <w:t>
      Салық төлеуші табыс еткен Декларацияға қосымшалардың нөмірі белгіленеді;</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w:t>
      </w:r>
      <w:r>
        <w:rPr>
          <w:rFonts w:ascii="Times New Roman"/>
          <w:b w:val="false"/>
          <w:i w:val="false"/>
          <w:color w:val="000000"/>
          <w:sz w:val="28"/>
        </w:rPr>
        <w:t>
      А торкөзін Қазақстан Республикасының резидент салық төлеушісі белгілейді;</w:t>
      </w:r>
      <w:r>
        <w:br/>
      </w:r>
      <w:r>
        <w:rPr>
          <w:rFonts w:ascii="Times New Roman"/>
          <w:b w:val="false"/>
          <w:i w:val="false"/>
          <w:color w:val="000000"/>
          <w:sz w:val="28"/>
        </w:rPr>
        <w:t>
</w:t>
      </w:r>
      <w:r>
        <w:rPr>
          <w:rFonts w:ascii="Times New Roman"/>
          <w:b w:val="false"/>
          <w:i w:val="false"/>
          <w:color w:val="000000"/>
          <w:sz w:val="28"/>
        </w:rPr>
        <w:t>
      В торкөзін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10) резиденттік елінің коды мен салықтық тіркеу нөмірі;</w:t>
      </w:r>
      <w:r>
        <w:br/>
      </w:r>
      <w:r>
        <w:rPr>
          <w:rFonts w:ascii="Times New Roman"/>
          <w:b w:val="false"/>
          <w:i w:val="false"/>
          <w:color w:val="000000"/>
          <w:sz w:val="28"/>
        </w:rPr>
        <w:t>
</w:t>
      </w: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w:t>
      </w:r>
      <w:r>
        <w:rPr>
          <w:rFonts w:ascii="Times New Roman"/>
          <w:b w:val="false"/>
          <w:i w:val="false"/>
          <w:color w:val="000000"/>
          <w:sz w:val="28"/>
        </w:rPr>
        <w:t>
      А жолында осы Қағидалардың 57-тармағына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11) Қазақстан Республикасы шегінен тыс жерлерде тұрақты мекемесінің бар-жоғы.</w:t>
      </w:r>
      <w:r>
        <w:br/>
      </w:r>
      <w:r>
        <w:rPr>
          <w:rFonts w:ascii="Times New Roman"/>
          <w:b w:val="false"/>
          <w:i w:val="false"/>
          <w:color w:val="000000"/>
          <w:sz w:val="28"/>
        </w:rPr>
        <w:t>
</w:t>
      </w: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r>
        <w:br/>
      </w:r>
      <w:r>
        <w:rPr>
          <w:rFonts w:ascii="Times New Roman"/>
          <w:b w:val="false"/>
          <w:i w:val="false"/>
          <w:color w:val="000000"/>
          <w:sz w:val="28"/>
        </w:rPr>
        <w:t>
</w:t>
      </w:r>
      <w:r>
        <w:rPr>
          <w:rFonts w:ascii="Times New Roman"/>
          <w:b w:val="false"/>
          <w:i w:val="false"/>
          <w:color w:val="000000"/>
          <w:sz w:val="28"/>
        </w:rPr>
        <w:t>
      17.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150.00.001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2) 150.00.002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w:t>
      </w:r>
      <w:r>
        <w:br/>
      </w:r>
      <w:r>
        <w:rPr>
          <w:rFonts w:ascii="Times New Roman"/>
          <w:b w:val="false"/>
          <w:i w:val="false"/>
          <w:color w:val="000000"/>
          <w:sz w:val="28"/>
        </w:rPr>
        <w:t>
</w:t>
      </w:r>
      <w:r>
        <w:rPr>
          <w:rFonts w:ascii="Times New Roman"/>
          <w:b w:val="false"/>
          <w:i w:val="false"/>
          <w:color w:val="000000"/>
          <w:sz w:val="28"/>
        </w:rPr>
        <w:t>
      3) 150.00.003 жолында алдыңғы салық кезеңінен көшірілген залалдар ескеріле отырып, туынды қаржы құралдар, оның ішінде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150.00.004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150.00.005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r>
        <w:br/>
      </w:r>
      <w:r>
        <w:rPr>
          <w:rFonts w:ascii="Times New Roman"/>
          <w:b w:val="false"/>
          <w:i w:val="false"/>
          <w:color w:val="000000"/>
          <w:sz w:val="28"/>
        </w:rPr>
        <w:t>
</w:t>
      </w:r>
      <w:r>
        <w:rPr>
          <w:rFonts w:ascii="Times New Roman"/>
          <w:b w:val="false"/>
          <w:i w:val="false"/>
          <w:color w:val="000000"/>
          <w:sz w:val="28"/>
        </w:rPr>
        <w:t>
      6) 150.00.006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7) 150.00.007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8) 150.00.008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түскен табыс көрсетіледі;</w:t>
      </w:r>
      <w:r>
        <w:br/>
      </w:r>
      <w:r>
        <w:rPr>
          <w:rFonts w:ascii="Times New Roman"/>
          <w:b w:val="false"/>
          <w:i w:val="false"/>
          <w:color w:val="000000"/>
          <w:sz w:val="28"/>
        </w:rPr>
        <w:t>
</w:t>
      </w:r>
      <w:r>
        <w:rPr>
          <w:rFonts w:ascii="Times New Roman"/>
          <w:b w:val="false"/>
          <w:i w:val="false"/>
          <w:color w:val="000000"/>
          <w:sz w:val="28"/>
        </w:rPr>
        <w:t>
      9) 150.00.009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10) 150.00.010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 тарату қорының қаражаттарын мақсатсыз пайдалану мөлшері көрсетіледі;</w:t>
      </w:r>
      <w:r>
        <w:br/>
      </w:r>
      <w:r>
        <w:rPr>
          <w:rFonts w:ascii="Times New Roman"/>
          <w:b w:val="false"/>
          <w:i w:val="false"/>
          <w:color w:val="000000"/>
          <w:sz w:val="28"/>
        </w:rPr>
        <w:t>
</w:t>
      </w:r>
      <w:r>
        <w:rPr>
          <w:rFonts w:ascii="Times New Roman"/>
          <w:b w:val="false"/>
          <w:i w:val="false"/>
          <w:color w:val="000000"/>
          <w:sz w:val="28"/>
        </w:rPr>
        <w:t>
      11) 150.00.011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r>
        <w:br/>
      </w:r>
      <w:r>
        <w:rPr>
          <w:rFonts w:ascii="Times New Roman"/>
          <w:b w:val="false"/>
          <w:i w:val="false"/>
          <w:color w:val="000000"/>
          <w:sz w:val="28"/>
        </w:rPr>
        <w:t>
</w:t>
      </w:r>
      <w:r>
        <w:rPr>
          <w:rFonts w:ascii="Times New Roman"/>
          <w:b w:val="false"/>
          <w:i w:val="false"/>
          <w:color w:val="000000"/>
          <w:sz w:val="28"/>
        </w:rPr>
        <w:t>
      12) 150.00.012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және Салық кодексінің 85-бабы 1-тармағының 17),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 xml:space="preserve">тармақшаларына сәйкес жылдық жиынтық табысқа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 </w:t>
      </w:r>
      <w:r>
        <w:br/>
      </w:r>
      <w:r>
        <w:rPr>
          <w:rFonts w:ascii="Times New Roman"/>
          <w:b w:val="false"/>
          <w:i w:val="false"/>
          <w:color w:val="000000"/>
          <w:sz w:val="28"/>
        </w:rPr>
        <w:t>
</w:t>
      </w:r>
      <w:r>
        <w:rPr>
          <w:rFonts w:ascii="Times New Roman"/>
          <w:b w:val="false"/>
          <w:i w:val="false"/>
          <w:color w:val="000000"/>
          <w:sz w:val="28"/>
        </w:rPr>
        <w:t>
      13) 150.00.013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r>
        <w:br/>
      </w:r>
      <w:r>
        <w:rPr>
          <w:rFonts w:ascii="Times New Roman"/>
          <w:b w:val="false"/>
          <w:i w:val="false"/>
          <w:color w:val="000000"/>
          <w:sz w:val="28"/>
        </w:rPr>
        <w:t>
</w:t>
      </w:r>
      <w:r>
        <w:rPr>
          <w:rFonts w:ascii="Times New Roman"/>
          <w:b w:val="false"/>
          <w:i w:val="false"/>
          <w:color w:val="000000"/>
          <w:sz w:val="28"/>
        </w:rPr>
        <w:t>
      14) 150.00.014 жолында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r>
        <w:br/>
      </w:r>
      <w:r>
        <w:rPr>
          <w:rFonts w:ascii="Times New Roman"/>
          <w:b w:val="false"/>
          <w:i w:val="false"/>
          <w:color w:val="000000"/>
          <w:sz w:val="28"/>
        </w:rPr>
        <w:t>
</w:t>
      </w:r>
      <w:r>
        <w:rPr>
          <w:rFonts w:ascii="Times New Roman"/>
          <w:b w:val="false"/>
          <w:i w:val="false"/>
          <w:color w:val="000000"/>
          <w:sz w:val="28"/>
        </w:rPr>
        <w:t>
      15) 150.00.015 жолында Салық кодексіне сәйкес жылдық жиынтық табысқа енгізілетін салық төлеушінің өзге де табыстары көрсетіледі;</w:t>
      </w:r>
      <w:r>
        <w:br/>
      </w:r>
      <w:r>
        <w:rPr>
          <w:rFonts w:ascii="Times New Roman"/>
          <w:b w:val="false"/>
          <w:i w:val="false"/>
          <w:color w:val="000000"/>
          <w:sz w:val="28"/>
        </w:rPr>
        <w:t>
</w:t>
      </w:r>
      <w:r>
        <w:rPr>
          <w:rFonts w:ascii="Times New Roman"/>
          <w:b w:val="false"/>
          <w:i w:val="false"/>
          <w:color w:val="000000"/>
          <w:sz w:val="28"/>
        </w:rPr>
        <w:t>
      16) 150.00.016 жолында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17) 150.00.017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және Енгізу туралы заңының 3–1-бабына сәйкес жылдық жиынтық табысты түзетудің жалпы сомасы көрсетіледі;</w:t>
      </w:r>
      <w:r>
        <w:br/>
      </w:r>
      <w:r>
        <w:rPr>
          <w:rFonts w:ascii="Times New Roman"/>
          <w:b w:val="false"/>
          <w:i w:val="false"/>
          <w:color w:val="000000"/>
          <w:sz w:val="28"/>
        </w:rPr>
        <w:t>
</w:t>
      </w:r>
      <w:r>
        <w:rPr>
          <w:rFonts w:ascii="Times New Roman"/>
          <w:b w:val="false"/>
          <w:i w:val="false"/>
          <w:color w:val="000000"/>
          <w:sz w:val="28"/>
        </w:rPr>
        <w:t>
      18) 150.00.018 жолында тауарлық-материалдық запастарды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19) 150.00.019 жолында 150.00.016 жолы мен 150.00.017 жолдарының сомасының айырмасы ретінде айқындалған, 150.00.018 жолына ұлғайтылған (егер бұл жолдың мағынасы оң болған жағдайда) немесе 150.01.018 жолына азайтылған (егер бұл жолдың мағынасы теріс болған жағдайда) (150.00.016 – 150.00.017 + 150.00.018) түзету ескеріле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18. «Шегерімдер» бөлімінде:</w:t>
      </w:r>
      <w:r>
        <w:br/>
      </w:r>
      <w:r>
        <w:rPr>
          <w:rFonts w:ascii="Times New Roman"/>
          <w:b w:val="false"/>
          <w:i w:val="false"/>
          <w:color w:val="000000"/>
          <w:sz w:val="28"/>
        </w:rPr>
        <w:t>
</w:t>
      </w:r>
      <w:r>
        <w:rPr>
          <w:rFonts w:ascii="Times New Roman"/>
          <w:b w:val="false"/>
          <w:i w:val="false"/>
          <w:color w:val="000000"/>
          <w:sz w:val="28"/>
        </w:rPr>
        <w:t xml:space="preserve">
      1) 150.00.020 жолында 150.00.020 I алу 150.00.020 II қосу 150.00.020 III қосу 150.00.020 IV қосу 150.00.020 V алу 150.00.020 VI алу 150.00.020 VII алу 150.00.020 VIII алу 150.00.020 IX ретінде айқындалатын, Салық кодексінің 100-бабы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 </w:t>
      </w:r>
      <w:r>
        <w:br/>
      </w:r>
      <w:r>
        <w:rPr>
          <w:rFonts w:ascii="Times New Roman"/>
          <w:b w:val="false"/>
          <w:i w:val="false"/>
          <w:color w:val="000000"/>
          <w:sz w:val="28"/>
        </w:rPr>
        <w:t>
</w:t>
      </w:r>
      <w:r>
        <w:rPr>
          <w:rFonts w:ascii="Times New Roman"/>
          <w:b w:val="false"/>
          <w:i w:val="false"/>
          <w:color w:val="000000"/>
          <w:sz w:val="28"/>
        </w:rPr>
        <w:t xml:space="preserve">
      150.00.020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w:t>
      </w:r>
      <w:r>
        <w:br/>
      </w:r>
      <w:r>
        <w:rPr>
          <w:rFonts w:ascii="Times New Roman"/>
          <w:b w:val="false"/>
          <w:i w:val="false"/>
          <w:color w:val="000000"/>
          <w:sz w:val="28"/>
        </w:rPr>
        <w:t>
</w:t>
      </w:r>
      <w:r>
        <w:rPr>
          <w:rFonts w:ascii="Times New Roman"/>
          <w:b w:val="false"/>
          <w:i w:val="false"/>
          <w:color w:val="000000"/>
          <w:sz w:val="28"/>
        </w:rPr>
        <w:t>
      150.00.020 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150.00.020 II жолы тиісті салық кезеңінің соңына бухгалтерлік есеп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150.00.020 III жолында салық төлеуші салық кезеңінің барысында келіп түскен ТМҚ, оның ішінде сатып алған, тегін алған, бірігу жолымен қайта ұйымдастыруға байланысты алынған, жарғылық капиталға салым ретінде алынған, және де басқа да негіздемемен келіп түскен,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150.00.020 жолынан бастап 150.00.038 жолдар бойынша шегерімге жатқызылатын шығыстарды қамтымауы тиіс. 150.00.020 III А бастап 150.00.020 III H дейінгі жолдар мәндерінің қосындысымен айқындалады:</w:t>
      </w:r>
      <w:r>
        <w:br/>
      </w:r>
      <w:r>
        <w:rPr>
          <w:rFonts w:ascii="Times New Roman"/>
          <w:b w:val="false"/>
          <w:i w:val="false"/>
          <w:color w:val="000000"/>
          <w:sz w:val="28"/>
        </w:rPr>
        <w:t>
</w:t>
      </w:r>
      <w:r>
        <w:rPr>
          <w:rFonts w:ascii="Times New Roman"/>
          <w:b w:val="false"/>
          <w:i w:val="false"/>
          <w:color w:val="000000"/>
          <w:sz w:val="28"/>
        </w:rPr>
        <w:t>
      150.00.020 III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w:t>
      </w:r>
      <w:r>
        <w:rPr>
          <w:rFonts w:ascii="Times New Roman"/>
          <w:b w:val="false"/>
          <w:i w:val="false"/>
          <w:color w:val="000000"/>
          <w:sz w:val="28"/>
        </w:rPr>
        <w:t xml:space="preserve">
      150.00.020 III B қаржылық қызмет көрсетулердің құны көрсетіледі; </w:t>
      </w:r>
      <w:r>
        <w:br/>
      </w:r>
      <w:r>
        <w:rPr>
          <w:rFonts w:ascii="Times New Roman"/>
          <w:b w:val="false"/>
          <w:i w:val="false"/>
          <w:color w:val="000000"/>
          <w:sz w:val="28"/>
        </w:rPr>
        <w:t>
</w:t>
      </w:r>
      <w:r>
        <w:rPr>
          <w:rFonts w:ascii="Times New Roman"/>
          <w:b w:val="false"/>
          <w:i w:val="false"/>
          <w:color w:val="000000"/>
          <w:sz w:val="28"/>
        </w:rPr>
        <w:t>
      150.00.020 III C жарнамалық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150.00.020 III D консультация қызметтер құны көрсетіледі;</w:t>
      </w:r>
      <w:r>
        <w:br/>
      </w:r>
      <w:r>
        <w:rPr>
          <w:rFonts w:ascii="Times New Roman"/>
          <w:b w:val="false"/>
          <w:i w:val="false"/>
          <w:color w:val="000000"/>
          <w:sz w:val="28"/>
        </w:rPr>
        <w:t>
</w:t>
      </w:r>
      <w:r>
        <w:rPr>
          <w:rFonts w:ascii="Times New Roman"/>
          <w:b w:val="false"/>
          <w:i w:val="false"/>
          <w:color w:val="000000"/>
          <w:sz w:val="28"/>
        </w:rPr>
        <w:t>
      150.00.020 III Е маркетинг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150.00.020 III F дизайнерлік қызметтер құны көрсетіледі;</w:t>
      </w:r>
      <w:r>
        <w:br/>
      </w:r>
      <w:r>
        <w:rPr>
          <w:rFonts w:ascii="Times New Roman"/>
          <w:b w:val="false"/>
          <w:i w:val="false"/>
          <w:color w:val="000000"/>
          <w:sz w:val="28"/>
        </w:rPr>
        <w:t>
</w:t>
      </w:r>
      <w:r>
        <w:rPr>
          <w:rFonts w:ascii="Times New Roman"/>
          <w:b w:val="false"/>
          <w:i w:val="false"/>
          <w:color w:val="000000"/>
          <w:sz w:val="28"/>
        </w:rPr>
        <w:t>
      150.00.020 III G инжиниринг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150.00.020 III Н басқа да жұмыстар мен қызмет көрсетулерді сатып алуға шығыстар көрсетіледі;</w:t>
      </w:r>
      <w:r>
        <w:br/>
      </w:r>
      <w:r>
        <w:rPr>
          <w:rFonts w:ascii="Times New Roman"/>
          <w:b w:val="false"/>
          <w:i w:val="false"/>
          <w:color w:val="000000"/>
          <w:sz w:val="28"/>
        </w:rPr>
        <w:t>
</w:t>
      </w:r>
      <w:r>
        <w:rPr>
          <w:rFonts w:ascii="Times New Roman"/>
          <w:b w:val="false"/>
          <w:i w:val="false"/>
          <w:color w:val="000000"/>
          <w:sz w:val="28"/>
        </w:rPr>
        <w:t>
      150.00.020 IV жолында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w:t>
      </w:r>
      <w:r>
        <w:br/>
      </w:r>
      <w:r>
        <w:rPr>
          <w:rFonts w:ascii="Times New Roman"/>
          <w:b w:val="false"/>
          <w:i w:val="false"/>
          <w:color w:val="000000"/>
          <w:sz w:val="28"/>
        </w:rPr>
        <w:t>
</w:t>
      </w:r>
      <w:r>
        <w:rPr>
          <w:rFonts w:ascii="Times New Roman"/>
          <w:b w:val="false"/>
          <w:i w:val="false"/>
          <w:color w:val="000000"/>
          <w:sz w:val="28"/>
        </w:rPr>
        <w:t>
      150.00.026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r>
        <w:br/>
      </w:r>
      <w:r>
        <w:rPr>
          <w:rFonts w:ascii="Times New Roman"/>
          <w:b w:val="false"/>
          <w:i w:val="false"/>
          <w:color w:val="000000"/>
          <w:sz w:val="28"/>
        </w:rPr>
        <w:t>
</w:t>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w:t>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w:t>
      </w:r>
      <w:r>
        <w:rPr>
          <w:rFonts w:ascii="Times New Roman"/>
          <w:b w:val="false"/>
          <w:i w:val="false"/>
          <w:color w:val="000000"/>
          <w:sz w:val="28"/>
        </w:rPr>
        <w:t>
      150.00.020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150.00.020 VI жолында тіркелген активтер және жалға алынған негізгі құралдар бойынша кейінгі шығыстар болып танылған жүргізілетін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150.00.020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150.00.020 VIII жолында 150.00.020 VI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150.00.020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 150.00.021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150.00.022 жолында қосылған құн салығының сомасы көрсетіледі, ол барабар әдісін қолдануға байланысты шегерімге есептеуге жатпайды және Салық кодексінің 100-бабы </w:t>
      </w:r>
      <w:r>
        <w:rPr>
          <w:rFonts w:ascii="Times New Roman"/>
          <w:b w:val="false"/>
          <w:i w:val="false"/>
          <w:color w:val="000000"/>
          <w:sz w:val="28"/>
        </w:rPr>
        <w:t>12-тармағының</w:t>
      </w:r>
      <w:r>
        <w:rPr>
          <w:rFonts w:ascii="Times New Roman"/>
          <w:b w:val="false"/>
          <w:i w:val="false"/>
          <w:color w:val="000000"/>
          <w:sz w:val="28"/>
        </w:rPr>
        <w:t xml:space="preserve"> екінші бөліміне сәйкес шегерімге жатады;</w:t>
      </w:r>
      <w:r>
        <w:br/>
      </w:r>
      <w:r>
        <w:rPr>
          <w:rFonts w:ascii="Times New Roman"/>
          <w:b w:val="false"/>
          <w:i w:val="false"/>
          <w:color w:val="000000"/>
          <w:sz w:val="28"/>
        </w:rPr>
        <w:t>
</w:t>
      </w:r>
      <w:r>
        <w:rPr>
          <w:rFonts w:ascii="Times New Roman"/>
          <w:b w:val="false"/>
          <w:i w:val="false"/>
          <w:color w:val="000000"/>
          <w:sz w:val="28"/>
        </w:rPr>
        <w:t>
      4) 150.00.023 жолында 2009 жылдың 1 қаңтарына қалыптасқан, есептелген қосылған құн салығының сомасынан есепке жатқызылған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5) 150.00.024 жолында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6) 150.00.025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w:t>
      </w:r>
      <w:r>
        <w:rPr>
          <w:rFonts w:ascii="Times New Roman"/>
          <w:b w:val="false"/>
          <w:i w:val="false"/>
          <w:color w:val="000000"/>
          <w:sz w:val="28"/>
        </w:rPr>
        <w:t>14-бабына</w:t>
      </w:r>
      <w:r>
        <w:rPr>
          <w:rFonts w:ascii="Times New Roman"/>
          <w:b w:val="false"/>
          <w:i w:val="false"/>
          <w:color w:val="000000"/>
          <w:sz w:val="28"/>
        </w:rPr>
        <w:t xml:space="preserve"> сәйкес шегерімге жатқызылатын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7) 150.00.026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8) 150.00.027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9) 150.00.028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r>
        <w:br/>
      </w:r>
      <w:r>
        <w:rPr>
          <w:rFonts w:ascii="Times New Roman"/>
          <w:b w:val="false"/>
          <w:i w:val="false"/>
          <w:color w:val="000000"/>
          <w:sz w:val="28"/>
        </w:rPr>
        <w:t>
</w:t>
      </w:r>
      <w:r>
        <w:rPr>
          <w:rFonts w:ascii="Times New Roman"/>
          <w:b w:val="false"/>
          <w:i w:val="false"/>
          <w:color w:val="000000"/>
          <w:sz w:val="28"/>
        </w:rPr>
        <w:t>
      10) 150.00.029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мен тарату қорларына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11) 150.00.030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12) 150.00.031 жолында жинақтаушы сақтандыру шарттары бойынша сақтандыру сыйлықақыларды қоспағанда, Салық кодексінің 109-бабы</w:t>
      </w:r>
      <w:r>
        <w:br/>
      </w:r>
      <w:r>
        <w:rPr>
          <w:rFonts w:ascii="Times New Roman"/>
          <w:b w:val="false"/>
          <w:i w:val="false"/>
          <w:color w:val="000000"/>
          <w:sz w:val="28"/>
        </w:rPr>
        <w:t>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13) 150.00.032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w:t>
      </w:r>
      <w:r>
        <w:br/>
      </w:r>
      <w:r>
        <w:rPr>
          <w:rFonts w:ascii="Times New Roman"/>
          <w:b w:val="false"/>
          <w:i w:val="false"/>
          <w:color w:val="000000"/>
          <w:sz w:val="28"/>
        </w:rPr>
        <w:t>
</w:t>
      </w:r>
      <w:r>
        <w:rPr>
          <w:rFonts w:ascii="Times New Roman"/>
          <w:b w:val="false"/>
          <w:i w:val="false"/>
          <w:color w:val="000000"/>
          <w:sz w:val="28"/>
        </w:rPr>
        <w:t>
      14) 150.00.033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w:t>
      </w:r>
      <w:r>
        <w:br/>
      </w:r>
      <w:r>
        <w:rPr>
          <w:rFonts w:ascii="Times New Roman"/>
          <w:b w:val="false"/>
          <w:i w:val="false"/>
          <w:color w:val="000000"/>
          <w:sz w:val="28"/>
        </w:rPr>
        <w:t>
</w:t>
      </w:r>
      <w:r>
        <w:rPr>
          <w:rFonts w:ascii="Times New Roman"/>
          <w:b w:val="false"/>
          <w:i w:val="false"/>
          <w:color w:val="000000"/>
          <w:sz w:val="28"/>
        </w:rPr>
        <w:t>
      15) 150.00.034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16) 150.00.035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17) 150.00.036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150.00.036 І жолында Салық кодексінің 117-бабы </w:t>
      </w:r>
      <w:r>
        <w:rPr>
          <w:rFonts w:ascii="Times New Roman"/>
          <w:b w:val="false"/>
          <w:i w:val="false"/>
          <w:color w:val="000000"/>
          <w:sz w:val="28"/>
        </w:rPr>
        <w:t>10-тармағына</w:t>
      </w:r>
      <w:r>
        <w:rPr>
          <w:rFonts w:ascii="Times New Roman"/>
          <w:b w:val="false"/>
          <w:i w:val="false"/>
          <w:color w:val="000000"/>
          <w:sz w:val="28"/>
        </w:rPr>
        <w:t xml:space="preserve"> және 120-баптың 2-1-тармағына сәйкес салық есебі жүргізілетін, «Инвестициялар туралы» Қазақстан Республикасының 2003 жылғы 8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Инвестициялар туралы Заң)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r>
        <w:br/>
      </w:r>
      <w:r>
        <w:rPr>
          <w:rFonts w:ascii="Times New Roman"/>
          <w:b w:val="false"/>
          <w:i w:val="false"/>
          <w:color w:val="000000"/>
          <w:sz w:val="28"/>
        </w:rPr>
        <w:t>
</w:t>
      </w:r>
      <w:r>
        <w:rPr>
          <w:rFonts w:ascii="Times New Roman"/>
          <w:b w:val="false"/>
          <w:i w:val="false"/>
          <w:color w:val="000000"/>
          <w:sz w:val="28"/>
        </w:rPr>
        <w:t>
      18) 150.00.037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сондай-ақ Енгізу туралы заңның 15-бабына сәйкес инвестициялық салық преференциялары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19) 150.00.038 жолында Салық кодексіне сәйкес шегерімге жатқызылатын өзге де шығыстар көрсетіледі. Бұл жол өзіне 150.00.038 І жолын да қамтиды:</w:t>
      </w:r>
      <w:r>
        <w:br/>
      </w:r>
      <w:r>
        <w:rPr>
          <w:rFonts w:ascii="Times New Roman"/>
          <w:b w:val="false"/>
          <w:i w:val="false"/>
          <w:color w:val="000000"/>
          <w:sz w:val="28"/>
        </w:rPr>
        <w:t>
</w:t>
      </w:r>
      <w:r>
        <w:rPr>
          <w:rFonts w:ascii="Times New Roman"/>
          <w:b w:val="false"/>
          <w:i w:val="false"/>
          <w:color w:val="000000"/>
          <w:sz w:val="28"/>
        </w:rPr>
        <w:t>
      150.00.038 I жолында резидент емес заңды тұлға басқарушылық және жалпы әкімшілік шығыстары көрсетiледi;</w:t>
      </w:r>
      <w:r>
        <w:br/>
      </w:r>
      <w:r>
        <w:rPr>
          <w:rFonts w:ascii="Times New Roman"/>
          <w:b w:val="false"/>
          <w:i w:val="false"/>
          <w:color w:val="000000"/>
          <w:sz w:val="28"/>
        </w:rPr>
        <w:t>
</w:t>
      </w:r>
      <w:r>
        <w:rPr>
          <w:rFonts w:ascii="Times New Roman"/>
          <w:b w:val="false"/>
          <w:i w:val="false"/>
          <w:color w:val="000000"/>
          <w:sz w:val="28"/>
        </w:rPr>
        <w:t>
      20) 150.00.039 шегерімге жатқызылуы тиіс сома көрсетіледі. Бұл жолға 150.00.035 І жолы немесе 150.00.039 ІІ немесе 150.00.039 ІІІ жолы көшіріледі:</w:t>
      </w:r>
      <w:r>
        <w:br/>
      </w:r>
      <w:r>
        <w:rPr>
          <w:rFonts w:ascii="Times New Roman"/>
          <w:b w:val="false"/>
          <w:i w:val="false"/>
          <w:color w:val="000000"/>
          <w:sz w:val="28"/>
        </w:rPr>
        <w:t>
</w:t>
      </w:r>
      <w:r>
        <w:rPr>
          <w:rFonts w:ascii="Times New Roman"/>
          <w:b w:val="false"/>
          <w:i w:val="false"/>
          <w:color w:val="000000"/>
          <w:sz w:val="28"/>
        </w:rPr>
        <w:t>
      150.00.039 І жолында шегерімге жатқызылатын шығыстардың жалпы сомасы көрсетіледі. 150.00.020-дан 150.00.038-ге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150.00.039 ІІ жолында бір мезгілде 130.00-нысан бойынша корпоративтік табыс салығы бойынша декларацияны табыс ететін және есепке алудың бөлек әдісін қолданатын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r>
        <w:br/>
      </w:r>
      <w:r>
        <w:rPr>
          <w:rFonts w:ascii="Times New Roman"/>
          <w:b w:val="false"/>
          <w:i w:val="false"/>
          <w:color w:val="000000"/>
          <w:sz w:val="28"/>
        </w:rPr>
        <w:t>
</w:t>
      </w:r>
      <w:r>
        <w:rPr>
          <w:rFonts w:ascii="Times New Roman"/>
          <w:b w:val="false"/>
          <w:i w:val="false"/>
          <w:color w:val="000000"/>
          <w:sz w:val="28"/>
        </w:rPr>
        <w:t>
      150.00.039 ІІІ жолында Қазақстан Республикасының шегінен тыс тұрақты мекеме(лері)сі бар резиденттер шегерімге жатқызуы тиіс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19.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150.00.040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150.00.040 І және 150.00.040 ІІ жолдарының сомасын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150.00.040 І жолында Салық кодексінің 131, 132-баптарына сәйкес жүргізілетін табыстарды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150.00.040 ІІ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20. «Трансферттік баға белгілеу туралы Заңына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150.00.041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150.00.042 жолында Трансферттік баға белгілеу туралы Заңға сәйкес айқындалатын, шегерімдерді түзетудің сомасы көрсетіледі. Бұл жол «-» белгісінсіз толтырылады.</w:t>
      </w:r>
      <w:r>
        <w:br/>
      </w:r>
      <w:r>
        <w:rPr>
          <w:rFonts w:ascii="Times New Roman"/>
          <w:b w:val="false"/>
          <w:i w:val="false"/>
          <w:color w:val="000000"/>
          <w:sz w:val="28"/>
        </w:rPr>
        <w:t>
</w:t>
      </w:r>
      <w:r>
        <w:rPr>
          <w:rFonts w:ascii="Times New Roman"/>
          <w:b w:val="false"/>
          <w:i w:val="false"/>
          <w:color w:val="000000"/>
          <w:sz w:val="28"/>
        </w:rPr>
        <w:t>
      21. «Салық салынатын табысты есептеу» бөлімінде:</w:t>
      </w:r>
      <w:r>
        <w:br/>
      </w:r>
      <w:r>
        <w:rPr>
          <w:rFonts w:ascii="Times New Roman"/>
          <w:b w:val="false"/>
          <w:i w:val="false"/>
          <w:color w:val="000000"/>
          <w:sz w:val="28"/>
        </w:rPr>
        <w:t>
</w:t>
      </w:r>
      <w:r>
        <w:rPr>
          <w:rFonts w:ascii="Times New Roman"/>
          <w:b w:val="false"/>
          <w:i w:val="false"/>
          <w:color w:val="000000"/>
          <w:sz w:val="28"/>
        </w:rPr>
        <w:t>
      1) 150.00.043 жолында салық салынатын табыс (залал) сомасы көрсетіледі. 150.01.042 және 150.02.036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150.00.044 жолында резидент – салық төлеушінің Қазақстан Республикасынан тыс көздерден алған табыстарының сомасы көрсетіледі. 150.00.044 жол анықтамалық сипатқа ие. Бұл жол өзіне 150.00.044 І жолын да қамтиды:</w:t>
      </w:r>
      <w:r>
        <w:br/>
      </w:r>
      <w:r>
        <w:rPr>
          <w:rFonts w:ascii="Times New Roman"/>
          <w:b w:val="false"/>
          <w:i w:val="false"/>
          <w:color w:val="000000"/>
          <w:sz w:val="28"/>
        </w:rPr>
        <w:t>
</w:t>
      </w:r>
      <w:r>
        <w:rPr>
          <w:rFonts w:ascii="Times New Roman"/>
          <w:b w:val="false"/>
          <w:i w:val="false"/>
          <w:color w:val="000000"/>
          <w:sz w:val="28"/>
        </w:rPr>
        <w:t>
      150.00.044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150.08-нысаны G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150.00.044 І жолының мәні салық салынатын табысты есептеуге қосылады;</w:t>
      </w:r>
      <w:r>
        <w:br/>
      </w:r>
      <w:r>
        <w:rPr>
          <w:rFonts w:ascii="Times New Roman"/>
          <w:b w:val="false"/>
          <w:i w:val="false"/>
          <w:color w:val="000000"/>
          <w:sz w:val="28"/>
        </w:rPr>
        <w:t>
</w:t>
      </w:r>
      <w:r>
        <w:rPr>
          <w:rFonts w:ascii="Times New Roman"/>
          <w:b w:val="false"/>
          <w:i w:val="false"/>
          <w:color w:val="000000"/>
          <w:sz w:val="28"/>
        </w:rPr>
        <w:t>
      3) 150.00.045 жолында Салық кодексінің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213-баптарына</w:t>
      </w:r>
      <w:r>
        <w:rPr>
          <w:rFonts w:ascii="Times New Roman"/>
          <w:b w:val="false"/>
          <w:i w:val="false"/>
          <w:color w:val="000000"/>
          <w:sz w:val="28"/>
        </w:rPr>
        <w:t>, 2-баптың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4) 150.00.046 жолында халықаралық салық салу ерекшелігі есепке ала отырып, салық салынатын табыс (залал) сомасы көрсетіледі. 150.01.045 және 150.02.039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 150.00.047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r>
        <w:br/>
      </w:r>
      <w:r>
        <w:rPr>
          <w:rFonts w:ascii="Times New Roman"/>
          <w:b w:val="false"/>
          <w:i w:val="false"/>
          <w:color w:val="000000"/>
          <w:sz w:val="28"/>
        </w:rPr>
        <w:t>
</w:t>
      </w:r>
      <w:r>
        <w:rPr>
          <w:rFonts w:ascii="Times New Roman"/>
          <w:b w:val="false"/>
          <w:i w:val="false"/>
          <w:color w:val="000000"/>
          <w:sz w:val="28"/>
        </w:rPr>
        <w:t>
      6) 150.00.048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3-2-бабына сәйкес салық салу табысын кеміту сомасы көрсетіледі. 150.00.048 А және 150.00.048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150.00.048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r>
        <w:br/>
      </w:r>
      <w:r>
        <w:rPr>
          <w:rFonts w:ascii="Times New Roman"/>
          <w:b w:val="false"/>
          <w:i w:val="false"/>
          <w:color w:val="000000"/>
          <w:sz w:val="28"/>
        </w:rPr>
        <w:t>
</w:t>
      </w:r>
      <w:r>
        <w:rPr>
          <w:rFonts w:ascii="Times New Roman"/>
          <w:b w:val="false"/>
          <w:i w:val="false"/>
          <w:color w:val="000000"/>
          <w:sz w:val="28"/>
        </w:rPr>
        <w:t>
      150.00.048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немесе Енгізу туралы заңның 3-2-бабына сәйкес салық төлеуші салық салу табысын кемітуге құқылы табыстар көрсетіледі;</w:t>
      </w:r>
      <w:r>
        <w:br/>
      </w:r>
      <w:r>
        <w:rPr>
          <w:rFonts w:ascii="Times New Roman"/>
          <w:b w:val="false"/>
          <w:i w:val="false"/>
          <w:color w:val="000000"/>
          <w:sz w:val="28"/>
        </w:rPr>
        <w:t>
</w:t>
      </w:r>
      <w:r>
        <w:rPr>
          <w:rFonts w:ascii="Times New Roman"/>
          <w:b w:val="false"/>
          <w:i w:val="false"/>
          <w:color w:val="000000"/>
          <w:sz w:val="28"/>
        </w:rPr>
        <w:t>
      7) 150.00.049 жолында Салық кодексінің 133-бабына сәйкес жүргізілетін азайту ескерілген салық салынатын табыс көрсетіледі. 150.01.048 және 150.02.042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8) 150.00.050 жолында Салық кодексінің 137-бабы 1-тармағына және Енгізу туралы заңның </w:t>
      </w:r>
      <w:r>
        <w:rPr>
          <w:rFonts w:ascii="Times New Roman"/>
          <w:b w:val="false"/>
          <w:i w:val="false"/>
          <w:color w:val="000000"/>
          <w:sz w:val="28"/>
        </w:rPr>
        <w:t>15-1-бабына</w:t>
      </w:r>
      <w:r>
        <w:rPr>
          <w:rFonts w:ascii="Times New Roman"/>
          <w:b w:val="false"/>
          <w:i w:val="false"/>
          <w:color w:val="000000"/>
          <w:sz w:val="28"/>
        </w:rPr>
        <w:t xml:space="preserve">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150.00.051 жолында көшірілген залалдар қосылған салық салынатын табыс көрсетіледі. 150.01.050 және 150.02.044 жолдарының сомасы ретінде айқындалады;22.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150.00.052 жолында Енгізу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 көрсетіледі; </w:t>
      </w:r>
      <w:r>
        <w:br/>
      </w:r>
      <w:r>
        <w:rPr>
          <w:rFonts w:ascii="Times New Roman"/>
          <w:b w:val="false"/>
          <w:i w:val="false"/>
          <w:color w:val="000000"/>
          <w:sz w:val="28"/>
        </w:rPr>
        <w:t>
</w:t>
      </w:r>
      <w:r>
        <w:rPr>
          <w:rFonts w:ascii="Times New Roman"/>
          <w:b w:val="false"/>
          <w:i w:val="false"/>
          <w:color w:val="000000"/>
          <w:sz w:val="28"/>
        </w:rPr>
        <w:t>
      2) 150.00.053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3) 150.00.054 жолда шетел салығын есепке жатқызу ескерілген корпоративтік табыс салығы сомасы көрсетіледі;</w:t>
      </w:r>
      <w:r>
        <w:br/>
      </w:r>
      <w:r>
        <w:rPr>
          <w:rFonts w:ascii="Times New Roman"/>
          <w:b w:val="false"/>
          <w:i w:val="false"/>
          <w:color w:val="000000"/>
          <w:sz w:val="28"/>
        </w:rPr>
        <w:t>
</w:t>
      </w:r>
      <w:r>
        <w:rPr>
          <w:rFonts w:ascii="Times New Roman"/>
          <w:b w:val="false"/>
          <w:i w:val="false"/>
          <w:color w:val="000000"/>
          <w:sz w:val="28"/>
        </w:rPr>
        <w:t>
      4) 150.00.055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150.00.056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150.00.056 жолында II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150.00.057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7) 150.00.058 жолында салық кезеңі үшін есептелген корпоративтік табыс салығының сомасы көрсетіледі. 150.00.058 және 150.00.051 жолдарының туындысы ретінде айқындалады: </w:t>
      </w:r>
      <w:r>
        <w:br/>
      </w:r>
      <w:r>
        <w:rPr>
          <w:rFonts w:ascii="Times New Roman"/>
          <w:b w:val="false"/>
          <w:i w:val="false"/>
          <w:color w:val="000000"/>
          <w:sz w:val="28"/>
        </w:rPr>
        <w:t>
</w:t>
      </w:r>
      <w:r>
        <w:rPr>
          <w:rFonts w:ascii="Times New Roman"/>
          <w:b w:val="false"/>
          <w:i w:val="false"/>
          <w:color w:val="000000"/>
          <w:sz w:val="28"/>
        </w:rPr>
        <w:t>
      150.00.058 I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көрсетіледі.салығының түрлерінің сомасы көрсетіледі. (150.01.057 + 150.02.051 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150.00.058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150.02.051 ІІ жолының мәні ретінде айқындалады; </w:t>
      </w:r>
      <w:r>
        <w:br/>
      </w:r>
      <w:r>
        <w:rPr>
          <w:rFonts w:ascii="Times New Roman"/>
          <w:b w:val="false"/>
          <w:i w:val="false"/>
          <w:color w:val="000000"/>
          <w:sz w:val="28"/>
        </w:rPr>
        <w:t>
</w:t>
      </w:r>
      <w:r>
        <w:rPr>
          <w:rFonts w:ascii="Times New Roman"/>
          <w:b w:val="false"/>
          <w:i w:val="false"/>
          <w:color w:val="000000"/>
          <w:sz w:val="28"/>
        </w:rPr>
        <w:t>
      150.00.058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150.00.058 IV жолында Қазақстан Республикасының Инвестициялар туралы </w:t>
      </w:r>
      <w:r>
        <w:rPr>
          <w:rFonts w:ascii="Times New Roman"/>
          <w:b w:val="false"/>
          <w:i w:val="false"/>
          <w:color w:val="000000"/>
          <w:sz w:val="28"/>
        </w:rPr>
        <w:t>Заңына</w:t>
      </w:r>
      <w:r>
        <w:rPr>
          <w:rFonts w:ascii="Times New Roman"/>
          <w:b w:val="false"/>
          <w:i w:val="false"/>
          <w:color w:val="000000"/>
          <w:sz w:val="28"/>
        </w:rPr>
        <w:t xml:space="preserve">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w:t>
      </w:r>
      <w:r>
        <w:br/>
      </w:r>
      <w:r>
        <w:rPr>
          <w:rFonts w:ascii="Times New Roman"/>
          <w:b w:val="false"/>
          <w:i w:val="false"/>
          <w:color w:val="000000"/>
          <w:sz w:val="28"/>
        </w:rPr>
        <w:t>
</w:t>
      </w:r>
      <w:r>
        <w:rPr>
          <w:rFonts w:ascii="Times New Roman"/>
          <w:b w:val="false"/>
          <w:i w:val="false"/>
          <w:color w:val="000000"/>
          <w:sz w:val="28"/>
        </w:rPr>
        <w:t>
      150.00.058 V жолында Салық кодексінің </w:t>
      </w:r>
      <w:r>
        <w:rPr>
          <w:rFonts w:ascii="Times New Roman"/>
          <w:b w:val="false"/>
          <w:i w:val="false"/>
          <w:color w:val="000000"/>
          <w:sz w:val="28"/>
        </w:rPr>
        <w:t>151-бабына</w:t>
      </w:r>
      <w:r>
        <w:rPr>
          <w:rFonts w:ascii="Times New Roman"/>
          <w:b w:val="false"/>
          <w:i w:val="false"/>
          <w:color w:val="000000"/>
          <w:sz w:val="28"/>
        </w:rPr>
        <w:t xml:space="preserve"> сәйкес салық кезеңі үшін есептелген корпоративтік табыс салығының сомасының кемітілуі көрсетіледі. Салық кодексінің </w:t>
      </w:r>
      <w:r>
        <w:rPr>
          <w:rFonts w:ascii="Times New Roman"/>
          <w:b w:val="false"/>
          <w:i w:val="false"/>
          <w:color w:val="000000"/>
          <w:sz w:val="28"/>
        </w:rPr>
        <w:t>150-бабында</w:t>
      </w:r>
      <w:r>
        <w:rPr>
          <w:rFonts w:ascii="Times New Roman"/>
          <w:b w:val="false"/>
          <w:i w:val="false"/>
          <w:color w:val="000000"/>
          <w:sz w:val="28"/>
        </w:rPr>
        <w:t xml:space="preserve"> белгіленген шарттарға сәйкес келетін және арнайы экономикалық аймақта қызметін жүзеге асыратын салық төлеушілер толтырады. Бұл жолға 150.02.051 V жолының мәні көшіріледі;</w:t>
      </w:r>
      <w:r>
        <w:br/>
      </w:r>
      <w:r>
        <w:rPr>
          <w:rFonts w:ascii="Times New Roman"/>
          <w:b w:val="false"/>
          <w:i w:val="false"/>
          <w:color w:val="000000"/>
          <w:sz w:val="28"/>
        </w:rPr>
        <w:t>
</w:t>
      </w:r>
      <w:r>
        <w:rPr>
          <w:rFonts w:ascii="Times New Roman"/>
          <w:b w:val="false"/>
          <w:i w:val="false"/>
          <w:color w:val="000000"/>
          <w:sz w:val="28"/>
        </w:rPr>
        <w:t>
      8) 150.00.059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w:t>
      </w:r>
      <w:r>
        <w:br/>
      </w:r>
      <w:r>
        <w:rPr>
          <w:rFonts w:ascii="Times New Roman"/>
          <w:b w:val="false"/>
          <w:i w:val="false"/>
          <w:color w:val="000000"/>
          <w:sz w:val="28"/>
        </w:rPr>
        <w:t>
</w:t>
      </w:r>
      <w:r>
        <w:rPr>
          <w:rFonts w:ascii="Times New Roman"/>
          <w:b w:val="false"/>
          <w:i w:val="false"/>
          <w:color w:val="000000"/>
          <w:sz w:val="28"/>
        </w:rPr>
        <w:t>
      9) 150.00.060 жолында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150.00.060 І жолында 150.00.052 х 15% жолының туындысы ретінде айқындалатын 15 пайыздық ставка бойынша Салық кодексінің 199-бабы 1-тармағына сәйкес есептелген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150.00.060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150.00.060 ІІІ жолы егер 150.00.060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w:t>
      </w:r>
      <w:r>
        <w:rPr>
          <w:rFonts w:ascii="Times New Roman"/>
          <w:b w:val="false"/>
          <w:i w:val="false"/>
          <w:color w:val="000000"/>
          <w:sz w:val="28"/>
        </w:rPr>
        <w:t>
      150.00.060 ІV жолы егер 150.01.060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10) 150.00.061 жолында есептелген корпоративтік табыс салығының жиынтық сомасы көрсетіледі. 150.01.060 және 150.02.054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23.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тапсырылған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адамның аты-жөні» жолда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105"/>
    <w:bookmarkStart w:name="z2343" w:id="106"/>
    <w:p>
      <w:pPr>
        <w:spacing w:after="0"/>
        <w:ind w:left="0"/>
        <w:jc w:val="left"/>
      </w:pPr>
      <w:r>
        <w:rPr>
          <w:rFonts w:ascii="Times New Roman"/>
          <w:b/>
          <w:i w:val="false"/>
          <w:color w:val="000000"/>
        </w:rPr>
        <w:t xml:space="preserve"> 
3. Жер қойнауын пайдалануға арналған әрбір келісімшарт, кен орны (кен орындар тобы, кен орнының бөлігі) бойынша корпоративтік табыс салығын есептеу бойынша салық салу объектілері және (немесе) салық салуға байланысты объектілер туралы – 150.01-нысанын жасау</w:t>
      </w:r>
    </w:p>
    <w:bookmarkEnd w:id="106"/>
    <w:bookmarkStart w:name="z2344" w:id="107"/>
    <w:p>
      <w:pPr>
        <w:spacing w:after="0"/>
        <w:ind w:left="0"/>
        <w:jc w:val="both"/>
      </w:pPr>
      <w:r>
        <w:rPr>
          <w:rFonts w:ascii="Times New Roman"/>
          <w:b w:val="false"/>
          <w:i w:val="false"/>
          <w:color w:val="000000"/>
          <w:sz w:val="28"/>
        </w:rPr>
        <w:t>
      24. Бұл нысан Салық кодексінің </w:t>
      </w:r>
      <w:r>
        <w:rPr>
          <w:rFonts w:ascii="Times New Roman"/>
          <w:b w:val="false"/>
          <w:i w:val="false"/>
          <w:color w:val="000000"/>
          <w:sz w:val="28"/>
        </w:rPr>
        <w:t>310-бабында</w:t>
      </w:r>
      <w:r>
        <w:rPr>
          <w:rFonts w:ascii="Times New Roman"/>
          <w:b w:val="false"/>
          <w:i w:val="false"/>
          <w:color w:val="000000"/>
          <w:sz w:val="28"/>
        </w:rPr>
        <w:t xml:space="preserve"> белгіленген негізгі принциптерге сәйкес жер қойнауын пайдаланушының жер қойнауын пайдалануға арналған әрбір келісімшарт, кен орны (кен орындар тобы, кен орнының бөлігі) бойынша корпоративтік табыс салығын есептеуі бойынша салық салу объектілері және (немесе) салық салуға байланысты объектілері туралы мәліметін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Жер қойнауын пайдалануға арналған бірнеше келісімшарт болған жағдайда, бұл нысан әрбір келісімшарт бойынша жеке толтырылады. </w:t>
      </w:r>
      <w:r>
        <w:br/>
      </w:r>
      <w:r>
        <w:rPr>
          <w:rFonts w:ascii="Times New Roman"/>
          <w:b w:val="false"/>
          <w:i w:val="false"/>
          <w:color w:val="000000"/>
          <w:sz w:val="28"/>
        </w:rPr>
        <w:t>
</w:t>
      </w:r>
      <w:r>
        <w:rPr>
          <w:rFonts w:ascii="Times New Roman"/>
          <w:b w:val="false"/>
          <w:i w:val="false"/>
          <w:color w:val="000000"/>
          <w:sz w:val="28"/>
        </w:rPr>
        <w:t xml:space="preserve">
      25.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w:t>
      </w:r>
      <w:r>
        <w:rPr>
          <w:rFonts w:ascii="Times New Roman"/>
          <w:b w:val="false"/>
          <w:i w:val="false"/>
          <w:color w:val="000000"/>
          <w:sz w:val="28"/>
        </w:rPr>
        <w:t>
      1) келісімшарттың нөмірі мен күні. А бағанында жер қойнауын пайдалануға арналған келісімшарттың тіркеу нөмірі көрсетіледі, В бағанында жер қойнауын пайдалануға арналған келісімшартты тіркеу күні көрсетіледі;</w:t>
      </w:r>
      <w:r>
        <w:br/>
      </w:r>
      <w:r>
        <w:rPr>
          <w:rFonts w:ascii="Times New Roman"/>
          <w:b w:val="false"/>
          <w:i w:val="false"/>
          <w:color w:val="000000"/>
          <w:sz w:val="28"/>
        </w:rPr>
        <w:t>
</w:t>
      </w:r>
      <w:r>
        <w:rPr>
          <w:rFonts w:ascii="Times New Roman"/>
          <w:b w:val="false"/>
          <w:i w:val="false"/>
          <w:color w:val="000000"/>
          <w:sz w:val="28"/>
        </w:rPr>
        <w:t>
      2) кен орындарының атауы – жер қойнауын пайдалануға арналған келісімшартқа сәйкес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26. «Жылдық жиынтық табыс» бөлімінде: </w:t>
      </w:r>
      <w:r>
        <w:br/>
      </w:r>
      <w:r>
        <w:rPr>
          <w:rFonts w:ascii="Times New Roman"/>
          <w:b w:val="false"/>
          <w:i w:val="false"/>
          <w:color w:val="000000"/>
          <w:sz w:val="28"/>
        </w:rPr>
        <w:t>
</w:t>
      </w:r>
      <w:r>
        <w:rPr>
          <w:rFonts w:ascii="Times New Roman"/>
          <w:b w:val="false"/>
          <w:i w:val="false"/>
          <w:color w:val="000000"/>
          <w:sz w:val="28"/>
        </w:rPr>
        <w:t>
      1) 150.01.001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тауарларды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2) 150.01.002 жолында жер қойнауын пайдалануға арналған келісімшарт аясында қолданылатын, амортизациялауға жатпайтын активтерді өткізуден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w:t>
      </w:r>
      <w:r>
        <w:br/>
      </w:r>
      <w:r>
        <w:rPr>
          <w:rFonts w:ascii="Times New Roman"/>
          <w:b w:val="false"/>
          <w:i w:val="false"/>
          <w:color w:val="000000"/>
          <w:sz w:val="28"/>
        </w:rPr>
        <w:t>
</w:t>
      </w:r>
      <w:r>
        <w:rPr>
          <w:rFonts w:ascii="Times New Roman"/>
          <w:b w:val="false"/>
          <w:i w:val="false"/>
          <w:color w:val="000000"/>
          <w:sz w:val="28"/>
        </w:rPr>
        <w:t>
      3) 150.01.003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 </w:t>
      </w:r>
      <w:r>
        <w:br/>
      </w:r>
      <w:r>
        <w:rPr>
          <w:rFonts w:ascii="Times New Roman"/>
          <w:b w:val="false"/>
          <w:i w:val="false"/>
          <w:color w:val="000000"/>
          <w:sz w:val="28"/>
        </w:rPr>
        <w:t>
</w:t>
      </w:r>
      <w:r>
        <w:rPr>
          <w:rFonts w:ascii="Times New Roman"/>
          <w:b w:val="false"/>
          <w:i w:val="false"/>
          <w:color w:val="000000"/>
          <w:sz w:val="28"/>
        </w:rPr>
        <w:t>
      4) 150.01.004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 </w:t>
      </w:r>
      <w:r>
        <w:br/>
      </w:r>
      <w:r>
        <w:rPr>
          <w:rFonts w:ascii="Times New Roman"/>
          <w:b w:val="false"/>
          <w:i w:val="false"/>
          <w:color w:val="000000"/>
          <w:sz w:val="28"/>
        </w:rPr>
        <w:t>
</w:t>
      </w:r>
      <w:r>
        <w:rPr>
          <w:rFonts w:ascii="Times New Roman"/>
          <w:b w:val="false"/>
          <w:i w:val="false"/>
          <w:color w:val="000000"/>
          <w:sz w:val="28"/>
        </w:rPr>
        <w:t>
      5) 150.01.005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 </w:t>
      </w:r>
      <w:r>
        <w:br/>
      </w:r>
      <w:r>
        <w:rPr>
          <w:rFonts w:ascii="Times New Roman"/>
          <w:b w:val="false"/>
          <w:i w:val="false"/>
          <w:color w:val="000000"/>
          <w:sz w:val="28"/>
        </w:rPr>
        <w:t>
</w:t>
      </w:r>
      <w:r>
        <w:rPr>
          <w:rFonts w:ascii="Times New Roman"/>
          <w:b w:val="false"/>
          <w:i w:val="false"/>
          <w:color w:val="000000"/>
          <w:sz w:val="28"/>
        </w:rPr>
        <w:t>
      6) 150.01.006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түсетін табыс көрсетіледі. Бұл жолда жер қойнауын пайдалануға арналған келісімшарт аясында тіркелген активтерді шығарудан түсетін табыс көрсетіледі; </w:t>
      </w:r>
      <w:r>
        <w:br/>
      </w:r>
      <w:r>
        <w:rPr>
          <w:rFonts w:ascii="Times New Roman"/>
          <w:b w:val="false"/>
          <w:i w:val="false"/>
          <w:color w:val="000000"/>
          <w:sz w:val="28"/>
        </w:rPr>
        <w:t>
</w:t>
      </w:r>
      <w:r>
        <w:rPr>
          <w:rFonts w:ascii="Times New Roman"/>
          <w:b w:val="false"/>
          <w:i w:val="false"/>
          <w:color w:val="000000"/>
          <w:sz w:val="28"/>
        </w:rPr>
        <w:t>
      7) 150.01.007 жолында Салық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айқындалатын геологиялық зерттеуге және табиғи ресурстарды өндіруге дайындық жұмыстарына шығыстарды, сондай-ақ жер қойнауын пайдаланушылардың басқа да шығыстарын түзетуден түсетін табыс көрсетіледі; </w:t>
      </w:r>
      <w:r>
        <w:br/>
      </w:r>
      <w:r>
        <w:rPr>
          <w:rFonts w:ascii="Times New Roman"/>
          <w:b w:val="false"/>
          <w:i w:val="false"/>
          <w:color w:val="000000"/>
          <w:sz w:val="28"/>
        </w:rPr>
        <w:t>
</w:t>
      </w:r>
      <w:r>
        <w:rPr>
          <w:rFonts w:ascii="Times New Roman"/>
          <w:b w:val="false"/>
          <w:i w:val="false"/>
          <w:color w:val="000000"/>
          <w:sz w:val="28"/>
        </w:rPr>
        <w:t>
      8) 150.01.008 жолында Салық кодексінің </w:t>
      </w:r>
      <w:r>
        <w:rPr>
          <w:rFonts w:ascii="Times New Roman"/>
          <w:b w:val="false"/>
          <w:i w:val="false"/>
          <w:color w:val="000000"/>
          <w:sz w:val="28"/>
        </w:rPr>
        <w:t>94-бабына</w:t>
      </w:r>
      <w:r>
        <w:rPr>
          <w:rFonts w:ascii="Times New Roman"/>
          <w:b w:val="false"/>
          <w:i w:val="false"/>
          <w:color w:val="000000"/>
          <w:sz w:val="28"/>
        </w:rPr>
        <w:t xml:space="preserve"> сәйкес айқындалатын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түсетін табыс көрсетіледі; </w:t>
      </w:r>
      <w:r>
        <w:br/>
      </w:r>
      <w:r>
        <w:rPr>
          <w:rFonts w:ascii="Times New Roman"/>
          <w:b w:val="false"/>
          <w:i w:val="false"/>
          <w:color w:val="000000"/>
          <w:sz w:val="28"/>
        </w:rPr>
        <w:t>
</w:t>
      </w:r>
      <w:r>
        <w:rPr>
          <w:rFonts w:ascii="Times New Roman"/>
          <w:b w:val="false"/>
          <w:i w:val="false"/>
          <w:color w:val="000000"/>
          <w:sz w:val="28"/>
        </w:rPr>
        <w:t>
      9) 150.01.009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айқындалатын жер қойнауын пайдаланушының тарату қорының қаражаттарын мақсатсыз пайдалану мөлшері көрсетіледі. Бұл жол жер қойнауын пайдаланушының тарату қорының және қалдықтарды орналастыру полигондарын жою қорының қаражаттарын мақсатсыз пайдалану қаражаттарының сомасын қосады. Бұл жолға осы келісімшарт бойынша</w:t>
      </w:r>
      <w:r>
        <w:br/>
      </w:r>
      <w:r>
        <w:rPr>
          <w:rFonts w:ascii="Times New Roman"/>
          <w:b w:val="false"/>
          <w:i w:val="false"/>
          <w:color w:val="000000"/>
          <w:sz w:val="28"/>
        </w:rPr>
        <w:t xml:space="preserve">
100.05 нысаны J бағанының қорытынды мәні көшіріледі; </w:t>
      </w:r>
      <w:r>
        <w:br/>
      </w:r>
      <w:r>
        <w:rPr>
          <w:rFonts w:ascii="Times New Roman"/>
          <w:b w:val="false"/>
          <w:i w:val="false"/>
          <w:color w:val="000000"/>
          <w:sz w:val="28"/>
        </w:rPr>
        <w:t>
</w:t>
      </w:r>
      <w:r>
        <w:rPr>
          <w:rFonts w:ascii="Times New Roman"/>
          <w:b w:val="false"/>
          <w:i w:val="false"/>
          <w:color w:val="000000"/>
          <w:sz w:val="28"/>
        </w:rPr>
        <w:t>
      10) 150.01.010 жолында Салық кодексінің 85-бабы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жылдық жиынтық табысқа енгізілетін депозит, борышты бағалы қағаз, вексель, исламдық жалға беру сертификаты бойынша сыйақылардың жалпы сомасы көрсетіледі. Бұл жолда Жер қойнауын пайдалануға арналған келісімшарт аясында алынған сыйақылар бойынша табыс көрсетіледі; </w:t>
      </w:r>
      <w:r>
        <w:br/>
      </w:r>
      <w:r>
        <w:rPr>
          <w:rFonts w:ascii="Times New Roman"/>
          <w:b w:val="false"/>
          <w:i w:val="false"/>
          <w:color w:val="000000"/>
          <w:sz w:val="28"/>
        </w:rPr>
        <w:t>
</w:t>
      </w:r>
      <w:r>
        <w:rPr>
          <w:rFonts w:ascii="Times New Roman"/>
          <w:b w:val="false"/>
          <w:i w:val="false"/>
          <w:color w:val="000000"/>
          <w:sz w:val="28"/>
        </w:rPr>
        <w:t>
      11) 150.01.011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енгізілетін оң бағамдық айырма сомасының қаржы есептілігінің халықаралық стандарттарына және Салық кодексінің 85-бабы 1-тармағының 17), 18) және </w:t>
      </w:r>
      <w:r>
        <w:rPr>
          <w:rFonts w:ascii="Times New Roman"/>
          <w:b w:val="false"/>
          <w:i w:val="false"/>
          <w:color w:val="000000"/>
          <w:sz w:val="28"/>
        </w:rPr>
        <w:t>20 тармақшаларына</w:t>
      </w:r>
      <w:r>
        <w:rPr>
          <w:rFonts w:ascii="Times New Roman"/>
          <w:b w:val="false"/>
          <w:i w:val="false"/>
          <w:color w:val="000000"/>
          <w:sz w:val="28"/>
        </w:rPr>
        <w:t xml:space="preserve"> сәйкес жылдық жиынтық табысқа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 </w:t>
      </w:r>
      <w:r>
        <w:br/>
      </w:r>
      <w:r>
        <w:rPr>
          <w:rFonts w:ascii="Times New Roman"/>
          <w:b w:val="false"/>
          <w:i w:val="false"/>
          <w:color w:val="000000"/>
          <w:sz w:val="28"/>
        </w:rPr>
        <w:t>
</w:t>
      </w:r>
      <w:r>
        <w:rPr>
          <w:rFonts w:ascii="Times New Roman"/>
          <w:b w:val="false"/>
          <w:i w:val="false"/>
          <w:color w:val="000000"/>
          <w:sz w:val="28"/>
        </w:rPr>
        <w:t>
      12) 150.01.012 жолында оң бағамдық айырма сомасының теріс бағамдық айырма сомасынан асып кетуі түріндегі тартылған жалпы және жанама табыстардың сомасы көрсетіледі. Бағамдық айырма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табысты қамтитын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айқындалады; </w:t>
      </w:r>
      <w:r>
        <w:br/>
      </w:r>
      <w:r>
        <w:rPr>
          <w:rFonts w:ascii="Times New Roman"/>
          <w:b w:val="false"/>
          <w:i w:val="false"/>
          <w:color w:val="000000"/>
          <w:sz w:val="28"/>
        </w:rPr>
        <w:t>
</w:t>
      </w:r>
      <w:r>
        <w:rPr>
          <w:rFonts w:ascii="Times New Roman"/>
          <w:b w:val="false"/>
          <w:i w:val="false"/>
          <w:color w:val="000000"/>
          <w:sz w:val="28"/>
        </w:rPr>
        <w:t>
      13) 150.01.013 жолында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 </w:t>
      </w:r>
      <w:r>
        <w:br/>
      </w:r>
      <w:r>
        <w:rPr>
          <w:rFonts w:ascii="Times New Roman"/>
          <w:b w:val="false"/>
          <w:i w:val="false"/>
          <w:color w:val="000000"/>
          <w:sz w:val="28"/>
        </w:rPr>
        <w:t>
</w:t>
      </w:r>
      <w:r>
        <w:rPr>
          <w:rFonts w:ascii="Times New Roman"/>
          <w:b w:val="false"/>
          <w:i w:val="false"/>
          <w:color w:val="000000"/>
          <w:sz w:val="28"/>
        </w:rPr>
        <w:t xml:space="preserve">
      14) 150.01.014 жолында Салық кодексіне сәйкес жылдық жиынтық табысқа енгізілетін салық төлеушінің өзге де табыстары көрсетіледі; </w:t>
      </w:r>
      <w:r>
        <w:br/>
      </w:r>
      <w:r>
        <w:rPr>
          <w:rFonts w:ascii="Times New Roman"/>
          <w:b w:val="false"/>
          <w:i w:val="false"/>
          <w:color w:val="000000"/>
          <w:sz w:val="28"/>
        </w:rPr>
        <w:t>
</w:t>
      </w:r>
      <w:r>
        <w:rPr>
          <w:rFonts w:ascii="Times New Roman"/>
          <w:b w:val="false"/>
          <w:i w:val="false"/>
          <w:color w:val="000000"/>
          <w:sz w:val="28"/>
        </w:rPr>
        <w:t xml:space="preserve">
      15) 150.01.015 жолында 150.01.001-ден 150.01.014-ке дейінгі жолдарды қосумен айқындалатын, жылдық жиынтық табыстың жалпы сомасы көрсетіледі; </w:t>
      </w:r>
      <w:r>
        <w:br/>
      </w:r>
      <w:r>
        <w:rPr>
          <w:rFonts w:ascii="Times New Roman"/>
          <w:b w:val="false"/>
          <w:i w:val="false"/>
          <w:color w:val="000000"/>
          <w:sz w:val="28"/>
        </w:rPr>
        <w:t>
</w:t>
      </w:r>
      <w:r>
        <w:rPr>
          <w:rFonts w:ascii="Times New Roman"/>
          <w:b w:val="false"/>
          <w:i w:val="false"/>
          <w:color w:val="000000"/>
          <w:sz w:val="28"/>
        </w:rPr>
        <w:t>
      16) 150.01.016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немесе Енгізу туралы заңның 3-1-бабына сәйкес жылдық жиынтық табысты түзетудің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17) 150.01.017 жолында тауарлық-материалдық қорларды бағалаудың өзге әдісіне көшу кезінде қалыптасқан оң немесе теріс айырмасы көрсетіледі; </w:t>
      </w:r>
      <w:r>
        <w:br/>
      </w:r>
      <w:r>
        <w:rPr>
          <w:rFonts w:ascii="Times New Roman"/>
          <w:b w:val="false"/>
          <w:i w:val="false"/>
          <w:color w:val="000000"/>
          <w:sz w:val="28"/>
        </w:rPr>
        <w:t>
</w:t>
      </w:r>
      <w:r>
        <w:rPr>
          <w:rFonts w:ascii="Times New Roman"/>
          <w:b w:val="false"/>
          <w:i w:val="false"/>
          <w:color w:val="000000"/>
          <w:sz w:val="28"/>
        </w:rPr>
        <w:t xml:space="preserve">
      18) 150.01.018 жолында 150.01.015 жолы мен 150.01.016 жолдарының сомасының айырмасы ретінде айқындалған, 150.01.017 жолына ұлғайтылған (егер бұл жолдың мәні оң болған жағдайда) немесе 150.01.017 жолына азайтылған (егер бұл жолдың мағынасы теріс болған жағдайда) (150.01.015 – 150.01.016 + 150.01.017) түзетуді ескергендегі жылдық жиынтық табыс көрсетіледі. </w:t>
      </w:r>
      <w:r>
        <w:br/>
      </w:r>
      <w:r>
        <w:rPr>
          <w:rFonts w:ascii="Times New Roman"/>
          <w:b w:val="false"/>
          <w:i w:val="false"/>
          <w:color w:val="000000"/>
          <w:sz w:val="28"/>
        </w:rPr>
        <w:t>
</w:t>
      </w:r>
      <w:r>
        <w:rPr>
          <w:rFonts w:ascii="Times New Roman"/>
          <w:b w:val="false"/>
          <w:i w:val="false"/>
          <w:color w:val="000000"/>
          <w:sz w:val="28"/>
        </w:rPr>
        <w:t>
      27. «Шегерімдер» бөлімінде:</w:t>
      </w:r>
      <w:r>
        <w:br/>
      </w:r>
      <w:r>
        <w:rPr>
          <w:rFonts w:ascii="Times New Roman"/>
          <w:b w:val="false"/>
          <w:i w:val="false"/>
          <w:color w:val="000000"/>
          <w:sz w:val="28"/>
        </w:rPr>
        <w:t>
</w:t>
      </w:r>
      <w:r>
        <w:rPr>
          <w:rFonts w:ascii="Times New Roman"/>
          <w:b w:val="false"/>
          <w:i w:val="false"/>
          <w:color w:val="000000"/>
          <w:sz w:val="28"/>
        </w:rPr>
        <w:t>
      1) 150.01.019 жолында 150.01.019 I алу 150.01.019 II қосу 150.01.019 III қосу 150.01.019 IV қосу 150.01.019 V алу 150.01.019 VI алу 150.01.019 VII алу 150.01.019 VIII алу 150.01.019 IX ретінде айқындалатын,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алынған және өтеусіз алынған жұмыстар, қызмет көрсетулердің құны көрсетіледі. </w:t>
      </w:r>
      <w:r>
        <w:br/>
      </w:r>
      <w:r>
        <w:rPr>
          <w:rFonts w:ascii="Times New Roman"/>
          <w:b w:val="false"/>
          <w:i w:val="false"/>
          <w:color w:val="000000"/>
          <w:sz w:val="28"/>
        </w:rPr>
        <w:t>
</w:t>
      </w:r>
      <w:r>
        <w:rPr>
          <w:rFonts w:ascii="Times New Roman"/>
          <w:b w:val="false"/>
          <w:i w:val="false"/>
          <w:color w:val="000000"/>
          <w:sz w:val="28"/>
        </w:rPr>
        <w:t xml:space="preserve">
      150.01.019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 </w:t>
      </w:r>
      <w:r>
        <w:br/>
      </w:r>
      <w:r>
        <w:rPr>
          <w:rFonts w:ascii="Times New Roman"/>
          <w:b w:val="false"/>
          <w:i w:val="false"/>
          <w:color w:val="000000"/>
          <w:sz w:val="28"/>
        </w:rPr>
        <w:t>
</w:t>
      </w:r>
      <w:r>
        <w:rPr>
          <w:rFonts w:ascii="Times New Roman"/>
          <w:b w:val="false"/>
          <w:i w:val="false"/>
          <w:color w:val="000000"/>
          <w:sz w:val="28"/>
        </w:rPr>
        <w:t>
      150.01.019 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150.01.019 II жолы тиісті салық кезеңінің соңына бухгалтерлік есеп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150.01.019 III жолында салық төлеуші салық кезеңінің барысында келіп түскен ТМҚ, оның ішінде сатып алған, тегін алған, бірігу жолымен қайта ұйымдастыруға байланысты алынған, жарғылық капиталға салым ретінде алынған, және де басқа да негіздемемен келіп түскен,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150.01.020 жолынан бастап 150.01.037 жолдар бойынша шегерімге жатқызылатын шығыстарды қамтымауы тиіс. 150.01.019 III А бастап 150.01.019 III H дейінгі жолдар мәндерінің қосындысымен айқындалады:</w:t>
      </w:r>
      <w:r>
        <w:br/>
      </w:r>
      <w:r>
        <w:rPr>
          <w:rFonts w:ascii="Times New Roman"/>
          <w:b w:val="false"/>
          <w:i w:val="false"/>
          <w:color w:val="000000"/>
          <w:sz w:val="28"/>
        </w:rPr>
        <w:t>
</w:t>
      </w:r>
      <w:r>
        <w:rPr>
          <w:rFonts w:ascii="Times New Roman"/>
          <w:b w:val="false"/>
          <w:i w:val="false"/>
          <w:color w:val="000000"/>
          <w:sz w:val="28"/>
        </w:rPr>
        <w:t>
      150.01.019 III А жолында салық төлеушінің есепті салық кезеңде сатып алған, өтеусіз алған ТМҚ құны көрсетіледі;</w:t>
      </w:r>
      <w:r>
        <w:br/>
      </w:r>
      <w:r>
        <w:rPr>
          <w:rFonts w:ascii="Times New Roman"/>
          <w:b w:val="false"/>
          <w:i w:val="false"/>
          <w:color w:val="000000"/>
          <w:sz w:val="28"/>
        </w:rPr>
        <w:t>
</w:t>
      </w:r>
      <w:r>
        <w:rPr>
          <w:rFonts w:ascii="Times New Roman"/>
          <w:b w:val="false"/>
          <w:i w:val="false"/>
          <w:color w:val="000000"/>
          <w:sz w:val="28"/>
        </w:rPr>
        <w:t>
      150.01.019 III B қаржылық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xml:space="preserve">
      150.01.019 III C жарнамалық қызмет көрсетулердің құны көрсетіледі; </w:t>
      </w:r>
      <w:r>
        <w:br/>
      </w:r>
      <w:r>
        <w:rPr>
          <w:rFonts w:ascii="Times New Roman"/>
          <w:b w:val="false"/>
          <w:i w:val="false"/>
          <w:color w:val="000000"/>
          <w:sz w:val="28"/>
        </w:rPr>
        <w:t>
</w:t>
      </w:r>
      <w:r>
        <w:rPr>
          <w:rFonts w:ascii="Times New Roman"/>
          <w:b w:val="false"/>
          <w:i w:val="false"/>
          <w:color w:val="000000"/>
          <w:sz w:val="28"/>
        </w:rPr>
        <w:t xml:space="preserve">
      150.01.019 III D консультация қызметтер құны көрсетіледі; </w:t>
      </w:r>
      <w:r>
        <w:br/>
      </w:r>
      <w:r>
        <w:rPr>
          <w:rFonts w:ascii="Times New Roman"/>
          <w:b w:val="false"/>
          <w:i w:val="false"/>
          <w:color w:val="000000"/>
          <w:sz w:val="28"/>
        </w:rPr>
        <w:t>
</w:t>
      </w:r>
      <w:r>
        <w:rPr>
          <w:rFonts w:ascii="Times New Roman"/>
          <w:b w:val="false"/>
          <w:i w:val="false"/>
          <w:color w:val="000000"/>
          <w:sz w:val="28"/>
        </w:rPr>
        <w:t xml:space="preserve">
      150.01.019 III Е маркетинг қызметтер құны көрсетіледі; </w:t>
      </w:r>
      <w:r>
        <w:br/>
      </w:r>
      <w:r>
        <w:rPr>
          <w:rFonts w:ascii="Times New Roman"/>
          <w:b w:val="false"/>
          <w:i w:val="false"/>
          <w:color w:val="000000"/>
          <w:sz w:val="28"/>
        </w:rPr>
        <w:t>
</w:t>
      </w:r>
      <w:r>
        <w:rPr>
          <w:rFonts w:ascii="Times New Roman"/>
          <w:b w:val="false"/>
          <w:i w:val="false"/>
          <w:color w:val="000000"/>
          <w:sz w:val="28"/>
        </w:rPr>
        <w:t xml:space="preserve">
      150.01.019 III F дизайнерлік қызметтер құны көрсетіледі; </w:t>
      </w:r>
      <w:r>
        <w:br/>
      </w:r>
      <w:r>
        <w:rPr>
          <w:rFonts w:ascii="Times New Roman"/>
          <w:b w:val="false"/>
          <w:i w:val="false"/>
          <w:color w:val="000000"/>
          <w:sz w:val="28"/>
        </w:rPr>
        <w:t>
</w:t>
      </w:r>
      <w:r>
        <w:rPr>
          <w:rFonts w:ascii="Times New Roman"/>
          <w:b w:val="false"/>
          <w:i w:val="false"/>
          <w:color w:val="000000"/>
          <w:sz w:val="28"/>
        </w:rPr>
        <w:t>
      150.01.019 III G инжиниринг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150.01.019 III Н басқа да жұмыстар мен қызмет көрсетулерді сатып алуға шығыстар көрсетіледі;</w:t>
      </w:r>
      <w:r>
        <w:br/>
      </w:r>
      <w:r>
        <w:rPr>
          <w:rFonts w:ascii="Times New Roman"/>
          <w:b w:val="false"/>
          <w:i w:val="false"/>
          <w:color w:val="000000"/>
          <w:sz w:val="28"/>
        </w:rPr>
        <w:t>
</w:t>
      </w:r>
      <w:r>
        <w:rPr>
          <w:rFonts w:ascii="Times New Roman"/>
          <w:b w:val="false"/>
          <w:i w:val="false"/>
          <w:color w:val="000000"/>
          <w:sz w:val="28"/>
        </w:rPr>
        <w:t>
      150.01.019 IV жолында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 </w:t>
      </w:r>
      <w:r>
        <w:br/>
      </w:r>
      <w:r>
        <w:rPr>
          <w:rFonts w:ascii="Times New Roman"/>
          <w:b w:val="false"/>
          <w:i w:val="false"/>
          <w:color w:val="000000"/>
          <w:sz w:val="28"/>
        </w:rPr>
        <w:t>
</w:t>
      </w:r>
      <w:r>
        <w:rPr>
          <w:rFonts w:ascii="Times New Roman"/>
          <w:b w:val="false"/>
          <w:i w:val="false"/>
          <w:color w:val="000000"/>
          <w:sz w:val="28"/>
        </w:rPr>
        <w:t>
      150.01.025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r>
        <w:br/>
      </w:r>
      <w:r>
        <w:rPr>
          <w:rFonts w:ascii="Times New Roman"/>
          <w:b w:val="false"/>
          <w:i w:val="false"/>
          <w:color w:val="000000"/>
          <w:sz w:val="28"/>
        </w:rPr>
        <w:t>
</w:t>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w:t>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w:t>
      </w:r>
      <w:r>
        <w:rPr>
          <w:rFonts w:ascii="Times New Roman"/>
          <w:b w:val="false"/>
          <w:i w:val="false"/>
          <w:color w:val="000000"/>
          <w:sz w:val="28"/>
        </w:rPr>
        <w:t>
      150.01.019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150.01.019 VI жолында тіркелген активтер және жалға алынған негізгі құралдар бойынша кейінгі шығыстар болып танылған жүргізілетін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150.01.019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150.01.019 VIII жолында 150.01.019 VI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150.01.019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 150.01.020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150.01.021 жолында қосылған құн салығының сомасы көрсетіледі, ол барабар әдісін қолдануға байланысты шегерімге есептеуге жатпайды және Салық кодексінің 100-бабы </w:t>
      </w:r>
      <w:r>
        <w:rPr>
          <w:rFonts w:ascii="Times New Roman"/>
          <w:b w:val="false"/>
          <w:i w:val="false"/>
          <w:color w:val="000000"/>
          <w:sz w:val="28"/>
        </w:rPr>
        <w:t>12-тармағының</w:t>
      </w:r>
      <w:r>
        <w:rPr>
          <w:rFonts w:ascii="Times New Roman"/>
          <w:b w:val="false"/>
          <w:i w:val="false"/>
          <w:color w:val="000000"/>
          <w:sz w:val="28"/>
        </w:rPr>
        <w:t xml:space="preserve"> екінші бөліміне сәйкес шегерімге жатады;</w:t>
      </w:r>
      <w:r>
        <w:br/>
      </w:r>
      <w:r>
        <w:rPr>
          <w:rFonts w:ascii="Times New Roman"/>
          <w:b w:val="false"/>
          <w:i w:val="false"/>
          <w:color w:val="000000"/>
          <w:sz w:val="28"/>
        </w:rPr>
        <w:t>
</w:t>
      </w:r>
      <w:r>
        <w:rPr>
          <w:rFonts w:ascii="Times New Roman"/>
          <w:b w:val="false"/>
          <w:i w:val="false"/>
          <w:color w:val="000000"/>
          <w:sz w:val="28"/>
        </w:rPr>
        <w:t>
      4) 150.01.022 жолында 2009 жылдың 1 қаңтарына қалыптасқан, есептелген қосылған құн салығының сомасынан есепке жатқызылған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5) 150.01.023 жолында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6) 150.01.024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7) 150.01.025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8) 150.01.026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 және Салық кодексінің 88-бабына сәйкес бұрын табыс деп танылған, Салық кодексінің 104-бабы екінші бөліміне сәйкес шегерімге жатқызылатын төленген міндеттемелер көрсетіледі;</w:t>
      </w:r>
      <w:r>
        <w:br/>
      </w:r>
      <w:r>
        <w:rPr>
          <w:rFonts w:ascii="Times New Roman"/>
          <w:b w:val="false"/>
          <w:i w:val="false"/>
          <w:color w:val="000000"/>
          <w:sz w:val="28"/>
        </w:rPr>
        <w:t>
</w:t>
      </w:r>
      <w:r>
        <w:rPr>
          <w:rFonts w:ascii="Times New Roman"/>
          <w:b w:val="false"/>
          <w:i w:val="false"/>
          <w:color w:val="000000"/>
          <w:sz w:val="28"/>
        </w:rPr>
        <w:t>
      9) 150.01.027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r>
        <w:br/>
      </w:r>
      <w:r>
        <w:rPr>
          <w:rFonts w:ascii="Times New Roman"/>
          <w:b w:val="false"/>
          <w:i w:val="false"/>
          <w:color w:val="000000"/>
          <w:sz w:val="28"/>
        </w:rPr>
        <w:t>
</w:t>
      </w:r>
      <w:r>
        <w:rPr>
          <w:rFonts w:ascii="Times New Roman"/>
          <w:b w:val="false"/>
          <w:i w:val="false"/>
          <w:color w:val="000000"/>
          <w:sz w:val="28"/>
        </w:rPr>
        <w:t>
      10) 150.01.028 жолында Салық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шегерімге жатқызылатын кен орындарын әзірлеу салдарларын жоюға жұмсалған шығыстар көрсетіледі. Бұл жол өзіне тарату қорына және қалдықтарды орналастыру полигондарының тарату қорына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11) 150.01.029 жолында Салық кодексінің </w:t>
      </w:r>
      <w:r>
        <w:rPr>
          <w:rFonts w:ascii="Times New Roman"/>
          <w:b w:val="false"/>
          <w:i w:val="false"/>
          <w:color w:val="000000"/>
          <w:sz w:val="28"/>
        </w:rPr>
        <w:t>108-бабына</w:t>
      </w:r>
      <w:r>
        <w:rPr>
          <w:rFonts w:ascii="Times New Roman"/>
          <w:b w:val="false"/>
          <w:i w:val="false"/>
          <w:color w:val="000000"/>
          <w:sz w:val="28"/>
        </w:rPr>
        <w:t xml:space="preserve"> сәйкес шегерімге жатқызылатын ғылыми-зерттеу және ғылыми технологиялық жұмыстарға шығыстар көрсетіледі;</w:t>
      </w:r>
      <w:r>
        <w:br/>
      </w:r>
      <w:r>
        <w:rPr>
          <w:rFonts w:ascii="Times New Roman"/>
          <w:b w:val="false"/>
          <w:i w:val="false"/>
          <w:color w:val="000000"/>
          <w:sz w:val="28"/>
        </w:rPr>
        <w:t>
</w:t>
      </w:r>
      <w:r>
        <w:rPr>
          <w:rFonts w:ascii="Times New Roman"/>
          <w:b w:val="false"/>
          <w:i w:val="false"/>
          <w:color w:val="000000"/>
          <w:sz w:val="28"/>
        </w:rPr>
        <w:t>
      12) 150.01.030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13) 150.01.031 жолында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геологиялық зерттеу мен табиғи ресурстарды өндіруге дайындық жұмыстарына шыққан шығыстар мен жер қойнауын пайдаланушылардың басқа да шығыстары көрсетiледi. Бұл жолға осы келісімшарт бойынша 150.03-нысанының АА және АС бағандарының мәні көшіріледі;</w:t>
      </w:r>
      <w:r>
        <w:br/>
      </w:r>
      <w:r>
        <w:rPr>
          <w:rFonts w:ascii="Times New Roman"/>
          <w:b w:val="false"/>
          <w:i w:val="false"/>
          <w:color w:val="000000"/>
          <w:sz w:val="28"/>
        </w:rPr>
        <w:t>
</w:t>
      </w:r>
      <w:r>
        <w:rPr>
          <w:rFonts w:ascii="Times New Roman"/>
          <w:b w:val="false"/>
          <w:i w:val="false"/>
          <w:color w:val="000000"/>
          <w:sz w:val="28"/>
        </w:rPr>
        <w:t>
      14) 150.01.032 жолында Салық кодексінің 112-бабы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қазақстандық кадрларды оқытуға және өңірлердің әлеуметтік саласын дамытуға жұмсалған жер қойнауын пайдаланушының шығыстары көрсетіледі (коммерциялық табудан кейін өндіруді бастаған сәттен бастап);</w:t>
      </w:r>
      <w:r>
        <w:br/>
      </w:r>
      <w:r>
        <w:rPr>
          <w:rFonts w:ascii="Times New Roman"/>
          <w:b w:val="false"/>
          <w:i w:val="false"/>
          <w:color w:val="000000"/>
          <w:sz w:val="28"/>
        </w:rPr>
        <w:t>
</w:t>
      </w:r>
      <w:r>
        <w:rPr>
          <w:rFonts w:ascii="Times New Roman"/>
          <w:b w:val="false"/>
          <w:i w:val="false"/>
          <w:color w:val="000000"/>
          <w:sz w:val="28"/>
        </w:rPr>
        <w:t>
      15) 150.01.033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асып кету сомасы көрсетіледі;</w:t>
      </w:r>
      <w:r>
        <w:br/>
      </w:r>
      <w:r>
        <w:rPr>
          <w:rFonts w:ascii="Times New Roman"/>
          <w:b w:val="false"/>
          <w:i w:val="false"/>
          <w:color w:val="000000"/>
          <w:sz w:val="28"/>
        </w:rPr>
        <w:t>
</w:t>
      </w:r>
      <w:r>
        <w:rPr>
          <w:rFonts w:ascii="Times New Roman"/>
          <w:b w:val="false"/>
          <w:i w:val="false"/>
          <w:color w:val="000000"/>
          <w:sz w:val="28"/>
        </w:rPr>
        <w:t>
      16) 150.01.034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17) 150.01.035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-баптарына сәйкес жүргізілетін тіркелген активтер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150.01.035 І жолында Салық кодексінің 117-бабы 10-тармағына және 120-баптың </w:t>
      </w:r>
      <w:r>
        <w:rPr>
          <w:rFonts w:ascii="Times New Roman"/>
          <w:b w:val="false"/>
          <w:i w:val="false"/>
          <w:color w:val="000000"/>
          <w:sz w:val="28"/>
        </w:rPr>
        <w:t>2-1-тармағына</w:t>
      </w:r>
      <w:r>
        <w:rPr>
          <w:rFonts w:ascii="Times New Roman"/>
          <w:b w:val="false"/>
          <w:i w:val="false"/>
          <w:color w:val="000000"/>
          <w:sz w:val="28"/>
        </w:rPr>
        <w:t xml:space="preserve"> сәйкес салық есебі жүргізілетін,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r>
        <w:br/>
      </w:r>
      <w:r>
        <w:rPr>
          <w:rFonts w:ascii="Times New Roman"/>
          <w:b w:val="false"/>
          <w:i w:val="false"/>
          <w:color w:val="000000"/>
          <w:sz w:val="28"/>
        </w:rPr>
        <w:t>
</w:t>
      </w:r>
      <w:r>
        <w:rPr>
          <w:rFonts w:ascii="Times New Roman"/>
          <w:b w:val="false"/>
          <w:i w:val="false"/>
          <w:color w:val="000000"/>
          <w:sz w:val="28"/>
        </w:rPr>
        <w:t>
      18) 150.01.036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-баптарына, сондай-ақ Енгізу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инвестициялық салық преференциялары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19) 150.01.037 жолында Салық кодексіне сәйкес шегерімге жатқызылатын өзге де шығыстар көрсетіледі. Бұл жол өзіне 150.01.037 І жолын да қамтиды:</w:t>
      </w:r>
      <w:r>
        <w:br/>
      </w:r>
      <w:r>
        <w:rPr>
          <w:rFonts w:ascii="Times New Roman"/>
          <w:b w:val="false"/>
          <w:i w:val="false"/>
          <w:color w:val="000000"/>
          <w:sz w:val="28"/>
        </w:rPr>
        <w:t>
</w:t>
      </w:r>
      <w:r>
        <w:rPr>
          <w:rFonts w:ascii="Times New Roman"/>
          <w:b w:val="false"/>
          <w:i w:val="false"/>
          <w:color w:val="000000"/>
          <w:sz w:val="28"/>
        </w:rPr>
        <w:t>
      150.01.037 I жолында резидент емес заңды тұлға басқару және жалпы әкімшілік шығыстары көрсетiледi;</w:t>
      </w:r>
      <w:r>
        <w:br/>
      </w:r>
      <w:r>
        <w:rPr>
          <w:rFonts w:ascii="Times New Roman"/>
          <w:b w:val="false"/>
          <w:i w:val="false"/>
          <w:color w:val="000000"/>
          <w:sz w:val="28"/>
        </w:rPr>
        <w:t>
</w:t>
      </w:r>
      <w:r>
        <w:rPr>
          <w:rFonts w:ascii="Times New Roman"/>
          <w:b w:val="false"/>
          <w:i w:val="false"/>
          <w:color w:val="000000"/>
          <w:sz w:val="28"/>
        </w:rPr>
        <w:t>
      20) 150.01.038 жолында шегерімге жатқызылуы тиіс жалпы сома көрсетіледі. 150.01.019-дан 150.01.037-ге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28.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150.01.039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150.01.039 І және 150.01.039 ІІ жолдарының сомасын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150.01.039 І жолында Салық кодексінің 131, 132-баптарына сәйкес жүргізілетін табыстарды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150.01.039 ІІ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29. «Трансферттік баға белгілеу туралы заңға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150.01.040 жолында Трансферттік баға белгілеу туралы заңға сәйкес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 150.01.041 жолында Трансферттік баға белгілеу туралы заңға сәйкес айқындалатын, шегерімдерді түзетудің сомасы көрсетіледі. Бұл жол «-» белгісінсіз толтырылады.</w:t>
      </w:r>
      <w:r>
        <w:br/>
      </w:r>
      <w:r>
        <w:rPr>
          <w:rFonts w:ascii="Times New Roman"/>
          <w:b w:val="false"/>
          <w:i w:val="false"/>
          <w:color w:val="000000"/>
          <w:sz w:val="28"/>
        </w:rPr>
        <w:t>
</w:t>
      </w:r>
      <w:r>
        <w:rPr>
          <w:rFonts w:ascii="Times New Roman"/>
          <w:b w:val="false"/>
          <w:i w:val="false"/>
          <w:color w:val="000000"/>
          <w:sz w:val="28"/>
        </w:rPr>
        <w:t>
      30. «Салық салынатын табысты есептеу» бөлімінде:</w:t>
      </w:r>
      <w:r>
        <w:br/>
      </w:r>
      <w:r>
        <w:rPr>
          <w:rFonts w:ascii="Times New Roman"/>
          <w:b w:val="false"/>
          <w:i w:val="false"/>
          <w:color w:val="000000"/>
          <w:sz w:val="28"/>
        </w:rPr>
        <w:t>
</w:t>
      </w:r>
      <w:r>
        <w:rPr>
          <w:rFonts w:ascii="Times New Roman"/>
          <w:b w:val="false"/>
          <w:i w:val="false"/>
          <w:color w:val="000000"/>
          <w:sz w:val="28"/>
        </w:rPr>
        <w:t>
      1) 150.01.042 жолында салық салынатын табыс (залал) сомасы көрсетіледі. 150.01.018 алу 150.01.038 қосу 150.01.039 қосу 150.01.040 қосу 150.01.041 ретінде айқындалады.</w:t>
      </w:r>
      <w:r>
        <w:br/>
      </w:r>
      <w:r>
        <w:rPr>
          <w:rFonts w:ascii="Times New Roman"/>
          <w:b w:val="false"/>
          <w:i w:val="false"/>
          <w:color w:val="000000"/>
          <w:sz w:val="28"/>
        </w:rPr>
        <w:t>
</w:t>
      </w:r>
      <w:r>
        <w:rPr>
          <w:rFonts w:ascii="Times New Roman"/>
          <w:b w:val="false"/>
          <w:i w:val="false"/>
          <w:color w:val="000000"/>
          <w:sz w:val="28"/>
        </w:rPr>
        <w:t>
      Егер 150.01.042 жолының теріс (залал) мәні болса, онда бұл жол бойынша мәні 150.00.042 жолына көшірілмейді;</w:t>
      </w:r>
      <w:r>
        <w:br/>
      </w:r>
      <w:r>
        <w:rPr>
          <w:rFonts w:ascii="Times New Roman"/>
          <w:b w:val="false"/>
          <w:i w:val="false"/>
          <w:color w:val="000000"/>
          <w:sz w:val="28"/>
        </w:rPr>
        <w:t>
</w:t>
      </w:r>
      <w:r>
        <w:rPr>
          <w:rFonts w:ascii="Times New Roman"/>
          <w:b w:val="false"/>
          <w:i w:val="false"/>
          <w:color w:val="000000"/>
          <w:sz w:val="28"/>
        </w:rPr>
        <w:t>
      2) 150.01.043 жолында резидент – салық төлеушінің Қазақстан Республикасынан тыс көздерден алған табыстарының сомасы көрсетіледі. 150.01.043 жол анықтамалық сипатқа ие. Бұл жол өзіне 150.01.043 І жолын да қамтиды:</w:t>
      </w:r>
      <w:r>
        <w:br/>
      </w:r>
      <w:r>
        <w:rPr>
          <w:rFonts w:ascii="Times New Roman"/>
          <w:b w:val="false"/>
          <w:i w:val="false"/>
          <w:color w:val="000000"/>
          <w:sz w:val="28"/>
        </w:rPr>
        <w:t>
</w:t>
      </w:r>
      <w:r>
        <w:rPr>
          <w:rFonts w:ascii="Times New Roman"/>
          <w:b w:val="false"/>
          <w:i w:val="false"/>
          <w:color w:val="000000"/>
          <w:sz w:val="28"/>
        </w:rPr>
        <w:t>
      150.01.043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w:t>
      </w:r>
      <w:r>
        <w:br/>
      </w:r>
      <w:r>
        <w:rPr>
          <w:rFonts w:ascii="Times New Roman"/>
          <w:b w:val="false"/>
          <w:i w:val="false"/>
          <w:color w:val="000000"/>
          <w:sz w:val="28"/>
        </w:rPr>
        <w:t>
</w:t>
      </w:r>
      <w:r>
        <w:rPr>
          <w:rFonts w:ascii="Times New Roman"/>
          <w:b w:val="false"/>
          <w:i w:val="false"/>
          <w:color w:val="000000"/>
          <w:sz w:val="28"/>
        </w:rPr>
        <w:t>
      150.01.043 І жолының мәні салық салынатын табысты есептеуге қосылады;</w:t>
      </w:r>
      <w:r>
        <w:br/>
      </w:r>
      <w:r>
        <w:rPr>
          <w:rFonts w:ascii="Times New Roman"/>
          <w:b w:val="false"/>
          <w:i w:val="false"/>
          <w:color w:val="000000"/>
          <w:sz w:val="28"/>
        </w:rPr>
        <w:t>
</w:t>
      </w:r>
      <w:r>
        <w:rPr>
          <w:rFonts w:ascii="Times New Roman"/>
          <w:b w:val="false"/>
          <w:i w:val="false"/>
          <w:color w:val="000000"/>
          <w:sz w:val="28"/>
        </w:rPr>
        <w:t>
      3) 150.01.044 жолында Салық кодексінің 2-баптың </w:t>
      </w:r>
      <w:r>
        <w:rPr>
          <w:rFonts w:ascii="Times New Roman"/>
          <w:b w:val="false"/>
          <w:i w:val="false"/>
          <w:color w:val="000000"/>
          <w:sz w:val="28"/>
        </w:rPr>
        <w:t>5-тармағына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4) 150.01.045 жолында халықаралық салық салу ерекшелігі есепке ала отырып, салық салынатын табыс (залал) сомасы көрсетіледі. 150.01.044 жолын алып тастаумен, 150.01.042 және 150.01.043 I жолдарының сомасы ретінде айқындалады. Егер 150.01.045 жолының теріс (залал) мәні болса, онда бұл жол бойынша мәні 150.00.046 жолына көшірілмейді;</w:t>
      </w:r>
      <w:r>
        <w:br/>
      </w:r>
      <w:r>
        <w:rPr>
          <w:rFonts w:ascii="Times New Roman"/>
          <w:b w:val="false"/>
          <w:i w:val="false"/>
          <w:color w:val="000000"/>
          <w:sz w:val="28"/>
        </w:rPr>
        <w:t>
</w:t>
      </w:r>
      <w:r>
        <w:rPr>
          <w:rFonts w:ascii="Times New Roman"/>
          <w:b w:val="false"/>
          <w:i w:val="false"/>
          <w:color w:val="000000"/>
          <w:sz w:val="28"/>
        </w:rPr>
        <w:t>
      5) 150.01.046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r>
        <w:br/>
      </w:r>
      <w:r>
        <w:rPr>
          <w:rFonts w:ascii="Times New Roman"/>
          <w:b w:val="false"/>
          <w:i w:val="false"/>
          <w:color w:val="000000"/>
          <w:sz w:val="28"/>
        </w:rPr>
        <w:t>
</w:t>
      </w:r>
      <w:r>
        <w:rPr>
          <w:rFonts w:ascii="Times New Roman"/>
          <w:b w:val="false"/>
          <w:i w:val="false"/>
          <w:color w:val="000000"/>
          <w:sz w:val="28"/>
        </w:rPr>
        <w:t>
      6) 150.01.047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салық салынатын табысын кеміту сомасы көрсетіледі. 150.01.047 А және 150.01.047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150.01.047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салынатын табысын кемітуге құқылы шығыстар көрсетіледі;</w:t>
      </w:r>
      <w:r>
        <w:br/>
      </w:r>
      <w:r>
        <w:rPr>
          <w:rFonts w:ascii="Times New Roman"/>
          <w:b w:val="false"/>
          <w:i w:val="false"/>
          <w:color w:val="000000"/>
          <w:sz w:val="28"/>
        </w:rPr>
        <w:t>
</w:t>
      </w:r>
      <w:r>
        <w:rPr>
          <w:rFonts w:ascii="Times New Roman"/>
          <w:b w:val="false"/>
          <w:i w:val="false"/>
          <w:color w:val="000000"/>
          <w:sz w:val="28"/>
        </w:rPr>
        <w:t>
      150.01.047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немесе Енгізу туралы заңның 3–2-бабына сәйкес салық төлеуші салық салынатын табысын кемітуге құқылы табыстар көрсетіледі;</w:t>
      </w:r>
      <w:r>
        <w:br/>
      </w:r>
      <w:r>
        <w:rPr>
          <w:rFonts w:ascii="Times New Roman"/>
          <w:b w:val="false"/>
          <w:i w:val="false"/>
          <w:color w:val="000000"/>
          <w:sz w:val="28"/>
        </w:rPr>
        <w:t>
</w:t>
      </w:r>
      <w:r>
        <w:rPr>
          <w:rFonts w:ascii="Times New Roman"/>
          <w:b w:val="false"/>
          <w:i w:val="false"/>
          <w:color w:val="000000"/>
          <w:sz w:val="28"/>
        </w:rPr>
        <w:t>
      7) 150.01.048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150.01.045 және 150.01.047 жолдарының айырмасы ретінде айқындалады. Егер 150.01.047 жолы 150.01.045 жолынан артық болса, 150.00.048 жолында нөл көрсетіледі;</w:t>
      </w:r>
      <w:r>
        <w:br/>
      </w:r>
      <w:r>
        <w:rPr>
          <w:rFonts w:ascii="Times New Roman"/>
          <w:b w:val="false"/>
          <w:i w:val="false"/>
          <w:color w:val="000000"/>
          <w:sz w:val="28"/>
        </w:rPr>
        <w:t>
</w:t>
      </w:r>
      <w:r>
        <w:rPr>
          <w:rFonts w:ascii="Times New Roman"/>
          <w:b w:val="false"/>
          <w:i w:val="false"/>
          <w:color w:val="000000"/>
          <w:sz w:val="28"/>
        </w:rPr>
        <w:t>
      8) 150.01.049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15-1-бабына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150.01.050 жолында көшірілген залалдар қосылған салық салынатын табыс көрсетіледі. 150.01.048 және 150.01.049 жолдарының айырмасы ретінде айқындалады. Егер 150.01.049 жолы 150.01.048 жолынан артық болса, 150.01.050 жолында нөл көрсетіледі.</w:t>
      </w:r>
      <w:r>
        <w:br/>
      </w:r>
      <w:r>
        <w:rPr>
          <w:rFonts w:ascii="Times New Roman"/>
          <w:b w:val="false"/>
          <w:i w:val="false"/>
          <w:color w:val="000000"/>
          <w:sz w:val="28"/>
        </w:rPr>
        <w:t>
</w:t>
      </w:r>
      <w:r>
        <w:rPr>
          <w:rFonts w:ascii="Times New Roman"/>
          <w:b w:val="false"/>
          <w:i w:val="false"/>
          <w:color w:val="000000"/>
          <w:sz w:val="28"/>
        </w:rPr>
        <w:t>
      31.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150.01.051 жолында Енгізу туралы заңның 4-бабына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 көрсетіледі; </w:t>
      </w:r>
      <w:r>
        <w:br/>
      </w:r>
      <w:r>
        <w:rPr>
          <w:rFonts w:ascii="Times New Roman"/>
          <w:b w:val="false"/>
          <w:i w:val="false"/>
          <w:color w:val="000000"/>
          <w:sz w:val="28"/>
        </w:rPr>
        <w:t>
</w:t>
      </w:r>
      <w:r>
        <w:rPr>
          <w:rFonts w:ascii="Times New Roman"/>
          <w:b w:val="false"/>
          <w:i w:val="false"/>
          <w:color w:val="000000"/>
          <w:sz w:val="28"/>
        </w:rPr>
        <w:t>
      2) 150.01.052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3) 150.01.053 жолында шетел салығын есепке жатқызу ескерілген корпоративтік табыс салығы сомасы көрсетіледі. 150.01.050 және 150.01.051 жолдары мен 150.01.052 жолы туындысының айырмасы ретінде айқындалады. Егер 150.01.052 жолы 150.01.050 және 150.01.051 жолдарының туындысынан артық болса, 150.01.053 жолында нөл көрсетіледі;</w:t>
      </w:r>
      <w:r>
        <w:br/>
      </w:r>
      <w:r>
        <w:rPr>
          <w:rFonts w:ascii="Times New Roman"/>
          <w:b w:val="false"/>
          <w:i w:val="false"/>
          <w:color w:val="000000"/>
          <w:sz w:val="28"/>
        </w:rPr>
        <w:t>
</w:t>
      </w:r>
      <w:r>
        <w:rPr>
          <w:rFonts w:ascii="Times New Roman"/>
          <w:b w:val="false"/>
          <w:i w:val="false"/>
          <w:color w:val="000000"/>
          <w:sz w:val="28"/>
        </w:rPr>
        <w:t>
      4) 150.01.054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150.01.055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150.01.055 II жолында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150.01.056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150.01.057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айқындалатын салық кезеңі үшін есептелген корпоративтік табыс салығының сомасы көрсетіледі. 150.01.053, 150.01.054, 150.01.055 I, 150.01.055 II, 150.01.056 жолдарының айырмасы ретінде айқындалады. Бұл жолдың мәні 150.00.057 І жолына көшіріледі;</w:t>
      </w:r>
      <w:r>
        <w:br/>
      </w:r>
      <w:r>
        <w:rPr>
          <w:rFonts w:ascii="Times New Roman"/>
          <w:b w:val="false"/>
          <w:i w:val="false"/>
          <w:color w:val="000000"/>
          <w:sz w:val="28"/>
        </w:rPr>
        <w:t>
</w:t>
      </w:r>
      <w:r>
        <w:rPr>
          <w:rFonts w:ascii="Times New Roman"/>
          <w:b w:val="false"/>
          <w:i w:val="false"/>
          <w:color w:val="000000"/>
          <w:sz w:val="28"/>
        </w:rPr>
        <w:t>
      8) 150.01.058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150.01.050 және 150.01.057 жолдарының айырмасы ретінде айқындалады. Бұл жолдың мәні 150.00.058 жолына көшіріледі;</w:t>
      </w:r>
      <w:r>
        <w:br/>
      </w:r>
      <w:r>
        <w:rPr>
          <w:rFonts w:ascii="Times New Roman"/>
          <w:b w:val="false"/>
          <w:i w:val="false"/>
          <w:color w:val="000000"/>
          <w:sz w:val="28"/>
        </w:rPr>
        <w:t>
</w:t>
      </w:r>
      <w:r>
        <w:rPr>
          <w:rFonts w:ascii="Times New Roman"/>
          <w:b w:val="false"/>
          <w:i w:val="false"/>
          <w:color w:val="000000"/>
          <w:sz w:val="28"/>
        </w:rPr>
        <w:t>
      9) 150.01.059 жолында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150.01.059 І жолында 15 пайыз ставкасы бойынша Салық кодексінің 199-бабы 1-тармағына сәйкес есептелген таза табысқа корпоративтік табыс салығының сомасы көрсетіледі (150.01.058 х 15%);</w:t>
      </w:r>
      <w:r>
        <w:br/>
      </w:r>
      <w:r>
        <w:rPr>
          <w:rFonts w:ascii="Times New Roman"/>
          <w:b w:val="false"/>
          <w:i w:val="false"/>
          <w:color w:val="000000"/>
          <w:sz w:val="28"/>
        </w:rPr>
        <w:t>
</w:t>
      </w:r>
      <w:r>
        <w:rPr>
          <w:rFonts w:ascii="Times New Roman"/>
          <w:b w:val="false"/>
          <w:i w:val="false"/>
          <w:color w:val="000000"/>
          <w:sz w:val="28"/>
        </w:rPr>
        <w:t>
      150.01.059 ІІ жолында Салық кодексінің 212-бабына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150.01.059 ІІІ жолы егер 150.01.059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w:t>
      </w:r>
      <w:r>
        <w:rPr>
          <w:rFonts w:ascii="Times New Roman"/>
          <w:b w:val="false"/>
          <w:i w:val="false"/>
          <w:color w:val="000000"/>
          <w:sz w:val="28"/>
        </w:rPr>
        <w:t>
      150.01.059 ІV жолы егер 150.01.059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xml:space="preserve">
      10) 150.01.060 жолында есептелген корпоративтік табыс салығының жиынтық сомасы көрсетіледі. 150.01.057, 150.01.059 I және 150.01.059 II жолдарының сомасы ретінде айқындалады. Бұл жолдың </w:t>
      </w:r>
    </w:p>
    <w:bookmarkEnd w:id="107"/>
    <w:bookmarkStart w:name="z2457" w:id="108"/>
    <w:p>
      <w:pPr>
        <w:spacing w:after="0"/>
        <w:ind w:left="0"/>
        <w:jc w:val="left"/>
      </w:pPr>
      <w:r>
        <w:rPr>
          <w:rFonts w:ascii="Times New Roman"/>
          <w:b/>
          <w:i w:val="false"/>
          <w:color w:val="000000"/>
        </w:rPr>
        <w:t xml:space="preserve"> 
4. Келісімшарттан тыс қызмет бойынша корпоративтік табыс салығын есептеу бойынша салық салу объектілері және (немесе) салық салуға байланысты объектілер туралы – 150.02-нысанын жасау</w:t>
      </w:r>
    </w:p>
    <w:bookmarkEnd w:id="108"/>
    <w:bookmarkStart w:name="z2458" w:id="109"/>
    <w:p>
      <w:pPr>
        <w:spacing w:after="0"/>
        <w:ind w:left="0"/>
        <w:jc w:val="both"/>
      </w:pPr>
      <w:r>
        <w:rPr>
          <w:rFonts w:ascii="Times New Roman"/>
          <w:b w:val="false"/>
          <w:i w:val="false"/>
          <w:color w:val="000000"/>
          <w:sz w:val="28"/>
        </w:rPr>
        <w:t>
      32. Бұл нысан жер қойнауын пайдаланушының Салық кодексінің </w:t>
      </w:r>
      <w:r>
        <w:rPr>
          <w:rFonts w:ascii="Times New Roman"/>
          <w:b w:val="false"/>
          <w:i w:val="false"/>
          <w:color w:val="000000"/>
          <w:sz w:val="28"/>
        </w:rPr>
        <w:t>310-бабының</w:t>
      </w:r>
      <w:r>
        <w:rPr>
          <w:rFonts w:ascii="Times New Roman"/>
          <w:b w:val="false"/>
          <w:i w:val="false"/>
          <w:color w:val="000000"/>
          <w:sz w:val="28"/>
        </w:rPr>
        <w:t xml:space="preserve"> ережелерін ескере отырып, келісімшарттан тыс қызмет бойынша, оның ішінде кең таралған пайдалы қазбаларды, жер асты суларын, емдік балшықтарды барлауға және (немесе) өндіруге, сондай-ақ барлауға және (немесе) өндіруге байланысты емес құрылысқа және (немесе) пайдалануға арналған келісімшарттар шеңберіндегі қызмет бойынша корпоративтік табыс салығын есептеу бойынша салық салу объектілері және (немесе) салық салуға байланысты объектілер туралы ақпаратты көрсетуіне арналған. </w:t>
      </w:r>
      <w:r>
        <w:br/>
      </w:r>
      <w:r>
        <w:rPr>
          <w:rFonts w:ascii="Times New Roman"/>
          <w:b w:val="false"/>
          <w:i w:val="false"/>
          <w:color w:val="000000"/>
          <w:sz w:val="28"/>
        </w:rPr>
        <w:t>
</w:t>
      </w:r>
      <w:r>
        <w:rPr>
          <w:rFonts w:ascii="Times New Roman"/>
          <w:b w:val="false"/>
          <w:i w:val="false"/>
          <w:color w:val="000000"/>
          <w:sz w:val="28"/>
        </w:rPr>
        <w:t>
      33. «Жылдық жиынтық табыс» бөлімінде:</w:t>
      </w:r>
      <w:r>
        <w:br/>
      </w:r>
      <w:r>
        <w:rPr>
          <w:rFonts w:ascii="Times New Roman"/>
          <w:b w:val="false"/>
          <w:i w:val="false"/>
          <w:color w:val="000000"/>
          <w:sz w:val="28"/>
        </w:rPr>
        <w:t>
</w:t>
      </w:r>
      <w:r>
        <w:rPr>
          <w:rFonts w:ascii="Times New Roman"/>
          <w:b w:val="false"/>
          <w:i w:val="false"/>
          <w:color w:val="000000"/>
          <w:sz w:val="28"/>
        </w:rPr>
        <w:t>
      1) 150.02.001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өткізуден түскен табыс көрсетіледі;</w:t>
      </w:r>
      <w:r>
        <w:br/>
      </w:r>
      <w:r>
        <w:rPr>
          <w:rFonts w:ascii="Times New Roman"/>
          <w:b w:val="false"/>
          <w:i w:val="false"/>
          <w:color w:val="000000"/>
          <w:sz w:val="28"/>
        </w:rPr>
        <w:t>
</w:t>
      </w:r>
      <w:r>
        <w:rPr>
          <w:rFonts w:ascii="Times New Roman"/>
          <w:b w:val="false"/>
          <w:i w:val="false"/>
          <w:color w:val="000000"/>
          <w:sz w:val="28"/>
        </w:rPr>
        <w:t>
      2) 150.02.002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құн өсімінен түсетін табыс көрсетіледі; </w:t>
      </w:r>
      <w:r>
        <w:br/>
      </w:r>
      <w:r>
        <w:rPr>
          <w:rFonts w:ascii="Times New Roman"/>
          <w:b w:val="false"/>
          <w:i w:val="false"/>
          <w:color w:val="000000"/>
          <w:sz w:val="28"/>
        </w:rPr>
        <w:t>
</w:t>
      </w:r>
      <w:r>
        <w:rPr>
          <w:rFonts w:ascii="Times New Roman"/>
          <w:b w:val="false"/>
          <w:i w:val="false"/>
          <w:color w:val="000000"/>
          <w:sz w:val="28"/>
        </w:rPr>
        <w:t>
      3) 150.02.003 жолында алдыңғы салық кезеңінен көшірілген залалдар ескеріле отырып, туынды қаржы құралдар, оның ішінде своп бойынша табыс көрсетіледі;</w:t>
      </w:r>
      <w:r>
        <w:br/>
      </w:r>
      <w:r>
        <w:rPr>
          <w:rFonts w:ascii="Times New Roman"/>
          <w:b w:val="false"/>
          <w:i w:val="false"/>
          <w:color w:val="000000"/>
          <w:sz w:val="28"/>
        </w:rPr>
        <w:t>
</w:t>
      </w:r>
      <w:r>
        <w:rPr>
          <w:rFonts w:ascii="Times New Roman"/>
          <w:b w:val="false"/>
          <w:i w:val="false"/>
          <w:color w:val="000000"/>
          <w:sz w:val="28"/>
        </w:rPr>
        <w:t>
      4) 150.02.004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міндеттемелерді есептен шығарудан табыс көрсетіледі;</w:t>
      </w:r>
      <w:r>
        <w:br/>
      </w:r>
      <w:r>
        <w:rPr>
          <w:rFonts w:ascii="Times New Roman"/>
          <w:b w:val="false"/>
          <w:i w:val="false"/>
          <w:color w:val="000000"/>
          <w:sz w:val="28"/>
        </w:rPr>
        <w:t>
</w:t>
      </w:r>
      <w:r>
        <w:rPr>
          <w:rFonts w:ascii="Times New Roman"/>
          <w:b w:val="false"/>
          <w:i w:val="false"/>
          <w:color w:val="000000"/>
          <w:sz w:val="28"/>
        </w:rPr>
        <w:t>
      5) 150.02.005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күмәнді міндеттемелер бойынша табыс көрсетіледі;</w:t>
      </w:r>
      <w:r>
        <w:br/>
      </w:r>
      <w:r>
        <w:rPr>
          <w:rFonts w:ascii="Times New Roman"/>
          <w:b w:val="false"/>
          <w:i w:val="false"/>
          <w:color w:val="000000"/>
          <w:sz w:val="28"/>
        </w:rPr>
        <w:t>
</w:t>
      </w:r>
      <w:r>
        <w:rPr>
          <w:rFonts w:ascii="Times New Roman"/>
          <w:b w:val="false"/>
          <w:i w:val="false"/>
          <w:color w:val="000000"/>
          <w:sz w:val="28"/>
        </w:rPr>
        <w:t>
      6) 150.02.006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талап ету құқығын беруден түскен табыс көрсетіледі;</w:t>
      </w:r>
      <w:r>
        <w:br/>
      </w:r>
      <w:r>
        <w:rPr>
          <w:rFonts w:ascii="Times New Roman"/>
          <w:b w:val="false"/>
          <w:i w:val="false"/>
          <w:color w:val="000000"/>
          <w:sz w:val="28"/>
        </w:rPr>
        <w:t>
</w:t>
      </w:r>
      <w:r>
        <w:rPr>
          <w:rFonts w:ascii="Times New Roman"/>
          <w:b w:val="false"/>
          <w:i w:val="false"/>
          <w:color w:val="000000"/>
          <w:sz w:val="28"/>
        </w:rPr>
        <w:t>
      7) 150.02.007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 шығарудан түскен табыс көрсетіледі;</w:t>
      </w:r>
      <w:r>
        <w:br/>
      </w:r>
      <w:r>
        <w:rPr>
          <w:rFonts w:ascii="Times New Roman"/>
          <w:b w:val="false"/>
          <w:i w:val="false"/>
          <w:color w:val="000000"/>
          <w:sz w:val="28"/>
        </w:rPr>
        <w:t>
</w:t>
      </w:r>
      <w:r>
        <w:rPr>
          <w:rFonts w:ascii="Times New Roman"/>
          <w:b w:val="false"/>
          <w:i w:val="false"/>
          <w:color w:val="000000"/>
          <w:sz w:val="28"/>
        </w:rPr>
        <w:t>
      8) 150.02.008 жолында Салық кодексінің 85-бабы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жылдық жиынтық табысқа енгізілген егер бұрын шегерімге жатқызылмаса, бұрын негізсіз бюджеттен қайтарылған айыппұлдардан басқа, сот таңылған немесе борышты деп танылған айыппұлдар, өсімақылар және санкциялардың басқа да түрлері көрсетіледі;</w:t>
      </w:r>
      <w:r>
        <w:br/>
      </w:r>
      <w:r>
        <w:rPr>
          <w:rFonts w:ascii="Times New Roman"/>
          <w:b w:val="false"/>
          <w:i w:val="false"/>
          <w:color w:val="000000"/>
          <w:sz w:val="28"/>
        </w:rPr>
        <w:t>
</w:t>
      </w:r>
      <w:r>
        <w:rPr>
          <w:rFonts w:ascii="Times New Roman"/>
          <w:b w:val="false"/>
          <w:i w:val="false"/>
          <w:color w:val="000000"/>
          <w:sz w:val="28"/>
        </w:rPr>
        <w:t>
      9) 150.02.009 жолында Салық кодексінің 85-бабы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жылдық жиынтық табысқа енгізілген дивидендтер және Салық кодексінің 85-бабы 1-тармағының 17), 18) және 20 тармақшаларына сәйкес жылдық жиынтық табысқа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10) 150.02.010 жолында Салық кодексінің 85-бабы 1-тармағының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жылдық жиынтық табысқа енгізілген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оң бағамдық айырма сомасының теріс бағамдық айырма сомасынан асып кетуі көрсетіледі;</w:t>
      </w:r>
      <w:r>
        <w:br/>
      </w:r>
      <w:r>
        <w:rPr>
          <w:rFonts w:ascii="Times New Roman"/>
          <w:b w:val="false"/>
          <w:i w:val="false"/>
          <w:color w:val="000000"/>
          <w:sz w:val="28"/>
        </w:rPr>
        <w:t>
</w:t>
      </w:r>
      <w:r>
        <w:rPr>
          <w:rFonts w:ascii="Times New Roman"/>
          <w:b w:val="false"/>
          <w:i w:val="false"/>
          <w:color w:val="000000"/>
          <w:sz w:val="28"/>
        </w:rPr>
        <w:t>
      11) 150.02.011 жолында Салық кодексінің 85-бабы 1-тармағының</w:t>
      </w:r>
      <w:r>
        <w:br/>
      </w:r>
      <w:r>
        <w:rPr>
          <w:rFonts w:ascii="Times New Roman"/>
          <w:b w:val="false"/>
          <w:i w:val="false"/>
          <w:color w:val="000000"/>
          <w:sz w:val="28"/>
        </w:rPr>
        <w:t>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r>
        <w:br/>
      </w:r>
      <w:r>
        <w:rPr>
          <w:rFonts w:ascii="Times New Roman"/>
          <w:b w:val="false"/>
          <w:i w:val="false"/>
          <w:color w:val="000000"/>
          <w:sz w:val="28"/>
        </w:rPr>
        <w:t>
</w:t>
      </w:r>
      <w:r>
        <w:rPr>
          <w:rFonts w:ascii="Times New Roman"/>
          <w:b w:val="false"/>
          <w:i w:val="false"/>
          <w:color w:val="000000"/>
          <w:sz w:val="28"/>
        </w:rPr>
        <w:t>
      12) 150.02.012 жолында Салық кодексіне сәйкес жылдық жиынтық табысқа енгізілетін салық төлеушінің өзге де табыстары көрсетіледі;</w:t>
      </w:r>
      <w:r>
        <w:br/>
      </w:r>
      <w:r>
        <w:rPr>
          <w:rFonts w:ascii="Times New Roman"/>
          <w:b w:val="false"/>
          <w:i w:val="false"/>
          <w:color w:val="000000"/>
          <w:sz w:val="28"/>
        </w:rPr>
        <w:t>
</w:t>
      </w:r>
      <w:r>
        <w:rPr>
          <w:rFonts w:ascii="Times New Roman"/>
          <w:b w:val="false"/>
          <w:i w:val="false"/>
          <w:color w:val="000000"/>
          <w:sz w:val="28"/>
        </w:rPr>
        <w:t>
      13) 150.02.013 жолында 150.02.001-ден 150.02.012-ге дейінгі жолдардың сомасы ретінде айқындалатын жылдық жиынтық табыстың жалпы сомасы көрсетіледі;</w:t>
      </w:r>
      <w:r>
        <w:br/>
      </w:r>
      <w:r>
        <w:rPr>
          <w:rFonts w:ascii="Times New Roman"/>
          <w:b w:val="false"/>
          <w:i w:val="false"/>
          <w:color w:val="000000"/>
          <w:sz w:val="28"/>
        </w:rPr>
        <w:t>
</w:t>
      </w:r>
      <w:r>
        <w:rPr>
          <w:rFonts w:ascii="Times New Roman"/>
          <w:b w:val="false"/>
          <w:i w:val="false"/>
          <w:color w:val="000000"/>
          <w:sz w:val="28"/>
        </w:rPr>
        <w:t>
      14) 150.02.014 жолында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және Енгізу туралы заңының 3-1-бабына сәйкес жылдық жиынтық табысты түзетудің жалпы сомасы көрсетіледі;</w:t>
      </w:r>
      <w:r>
        <w:br/>
      </w:r>
      <w:r>
        <w:rPr>
          <w:rFonts w:ascii="Times New Roman"/>
          <w:b w:val="false"/>
          <w:i w:val="false"/>
          <w:color w:val="000000"/>
          <w:sz w:val="28"/>
        </w:rPr>
        <w:t>
</w:t>
      </w:r>
      <w:r>
        <w:rPr>
          <w:rFonts w:ascii="Times New Roman"/>
          <w:b w:val="false"/>
          <w:i w:val="false"/>
          <w:color w:val="000000"/>
          <w:sz w:val="28"/>
        </w:rPr>
        <w:t>
      15) 150.02.015 жолында тауарлық-материалдық запастарды бағалаудың өзге әдісіне көшу кезінде қалыптасқан оң немесе теріс айырма көрсетіледі;</w:t>
      </w:r>
      <w:r>
        <w:br/>
      </w:r>
      <w:r>
        <w:rPr>
          <w:rFonts w:ascii="Times New Roman"/>
          <w:b w:val="false"/>
          <w:i w:val="false"/>
          <w:color w:val="000000"/>
          <w:sz w:val="28"/>
        </w:rPr>
        <w:t>
</w:t>
      </w:r>
      <w:r>
        <w:rPr>
          <w:rFonts w:ascii="Times New Roman"/>
          <w:b w:val="false"/>
          <w:i w:val="false"/>
          <w:color w:val="000000"/>
          <w:sz w:val="28"/>
        </w:rPr>
        <w:t>
      16) 150.02.016 жолында 150.02.013 жолы мен 150.02.014 жолы сомасының айырмасы ретінде айқындалған, 150.02.015 жолына ұлғайтылған (егер бұл жолдың мағынасы оң болған жағдайда) немесе 150.01.015 жолына азайтылған (егер бұл жолдың мағынасы теріс болған жағдайда) түзету ескеріле отырып,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34. «Шегерімдер» бөлімінде:</w:t>
      </w:r>
      <w:r>
        <w:br/>
      </w:r>
      <w:r>
        <w:rPr>
          <w:rFonts w:ascii="Times New Roman"/>
          <w:b w:val="false"/>
          <w:i w:val="false"/>
          <w:color w:val="000000"/>
          <w:sz w:val="28"/>
        </w:rPr>
        <w:t>
</w:t>
      </w:r>
      <w:r>
        <w:rPr>
          <w:rFonts w:ascii="Times New Roman"/>
          <w:b w:val="false"/>
          <w:i w:val="false"/>
          <w:color w:val="000000"/>
          <w:sz w:val="28"/>
        </w:rPr>
        <w:t>
      1) 150.02.017 жолда 150.02.017 I алу 150.02.017 II қосу 150.02.017 III қосу 150.02.017 IV қосу 150.02.017 V алу 150.02.017 VI алу 150.02.017 VII алу 150.02.017 VIII алу 150.02.017 IX ретінде айқындалатын, Салық кодексінің 100-бабы 1-тармағына сәйкес шегерімге жатқызылатын сатылған (жұмсалған) тауарлардың, сатып алынған және өтеусіз алынған жұмыстар,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150.02.017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r>
        <w:br/>
      </w:r>
      <w:r>
        <w:rPr>
          <w:rFonts w:ascii="Times New Roman"/>
          <w:b w:val="false"/>
          <w:i w:val="false"/>
          <w:color w:val="000000"/>
          <w:sz w:val="28"/>
        </w:rPr>
        <w:t>
</w:t>
      </w:r>
      <w:r>
        <w:rPr>
          <w:rFonts w:ascii="Times New Roman"/>
          <w:b w:val="false"/>
          <w:i w:val="false"/>
          <w:color w:val="000000"/>
          <w:sz w:val="28"/>
        </w:rPr>
        <w:t>
      150.02.017 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150.02.017 II жолы тиісті салық кезеңінің соңына бухгалтерлік есеп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150.02.017 III жолында салық төлеуші салық кезеңінің барысында келіп түскен ТМҚ, оның ішінде сатып алған, тегін алған, бірігу жолымен қайта ұйымдастыруға байланысты алынған, жарғылық капиталға салым ретінде алынған, және де басқа да негіздемемен келіп түскен, тарапты ұйымдар, жеке кәсіпкерлер, жеке нотариустар, адвокаттар орындаған жұмыстар мен көрсеткен қызметтердің құны көрсетіледі. Осы жолда келтірілген деректер Декларацияның 150.02.017 жолынан бастап 150.02.038 жолдар бойынша шегерімге жатқызылатын шығыстарды қамтымауы тиіс. 150.02.017 III А бастап 150.02.017 III H дейінгі жолдар мәндерінің қосындысымен айқындалады:</w:t>
      </w:r>
      <w:r>
        <w:br/>
      </w:r>
      <w:r>
        <w:rPr>
          <w:rFonts w:ascii="Times New Roman"/>
          <w:b w:val="false"/>
          <w:i w:val="false"/>
          <w:color w:val="000000"/>
          <w:sz w:val="28"/>
        </w:rPr>
        <w:t>
</w:t>
      </w:r>
      <w:r>
        <w:rPr>
          <w:rFonts w:ascii="Times New Roman"/>
          <w:b w:val="false"/>
          <w:i w:val="false"/>
          <w:color w:val="000000"/>
          <w:sz w:val="28"/>
        </w:rPr>
        <w:t>
      150.02.017 III А жолында салық төлеуші есепті салық кезеңінде сатып алған, өтеусіз алған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150.02.017 III B қаржылық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150.02.017 III C жарнамалық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xml:space="preserve">
      150.02.017 III D консультация қызметтер құны көрсетіледі; </w:t>
      </w:r>
      <w:r>
        <w:br/>
      </w:r>
      <w:r>
        <w:rPr>
          <w:rFonts w:ascii="Times New Roman"/>
          <w:b w:val="false"/>
          <w:i w:val="false"/>
          <w:color w:val="000000"/>
          <w:sz w:val="28"/>
        </w:rPr>
        <w:t>
</w:t>
      </w:r>
      <w:r>
        <w:rPr>
          <w:rFonts w:ascii="Times New Roman"/>
          <w:b w:val="false"/>
          <w:i w:val="false"/>
          <w:color w:val="000000"/>
          <w:sz w:val="28"/>
        </w:rPr>
        <w:t xml:space="preserve">
      150.02.017 III Е маркетинг қызметтер құны көрсетіледі; </w:t>
      </w:r>
      <w:r>
        <w:br/>
      </w:r>
      <w:r>
        <w:rPr>
          <w:rFonts w:ascii="Times New Roman"/>
          <w:b w:val="false"/>
          <w:i w:val="false"/>
          <w:color w:val="000000"/>
          <w:sz w:val="28"/>
        </w:rPr>
        <w:t>
</w:t>
      </w:r>
      <w:r>
        <w:rPr>
          <w:rFonts w:ascii="Times New Roman"/>
          <w:b w:val="false"/>
          <w:i w:val="false"/>
          <w:color w:val="000000"/>
          <w:sz w:val="28"/>
        </w:rPr>
        <w:t xml:space="preserve">
      150.02.017 III F дизайнерлік қызметтер құны көрсетіледі; </w:t>
      </w:r>
      <w:r>
        <w:br/>
      </w:r>
      <w:r>
        <w:rPr>
          <w:rFonts w:ascii="Times New Roman"/>
          <w:b w:val="false"/>
          <w:i w:val="false"/>
          <w:color w:val="000000"/>
          <w:sz w:val="28"/>
        </w:rPr>
        <w:t>
</w:t>
      </w:r>
      <w:r>
        <w:rPr>
          <w:rFonts w:ascii="Times New Roman"/>
          <w:b w:val="false"/>
          <w:i w:val="false"/>
          <w:color w:val="000000"/>
          <w:sz w:val="28"/>
        </w:rPr>
        <w:t>
      150.02.017 III G инжиниринг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150.02.017 III Н басқа да жұмыстар мен қызмет көрсетулерді сатып алуға шығыстар көрсетіледі;</w:t>
      </w:r>
      <w:r>
        <w:br/>
      </w:r>
      <w:r>
        <w:rPr>
          <w:rFonts w:ascii="Times New Roman"/>
          <w:b w:val="false"/>
          <w:i w:val="false"/>
          <w:color w:val="000000"/>
          <w:sz w:val="28"/>
        </w:rPr>
        <w:t>
</w:t>
      </w:r>
      <w:r>
        <w:rPr>
          <w:rFonts w:ascii="Times New Roman"/>
          <w:b w:val="false"/>
          <w:i w:val="false"/>
          <w:color w:val="000000"/>
          <w:sz w:val="28"/>
        </w:rPr>
        <w:t>
      150.02.017 IV жолында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 </w:t>
      </w:r>
      <w:r>
        <w:br/>
      </w:r>
      <w:r>
        <w:rPr>
          <w:rFonts w:ascii="Times New Roman"/>
          <w:b w:val="false"/>
          <w:i w:val="false"/>
          <w:color w:val="000000"/>
          <w:sz w:val="28"/>
        </w:rPr>
        <w:t>
</w:t>
      </w:r>
      <w:r>
        <w:rPr>
          <w:rFonts w:ascii="Times New Roman"/>
          <w:b w:val="false"/>
          <w:i w:val="false"/>
          <w:color w:val="000000"/>
          <w:sz w:val="28"/>
        </w:rPr>
        <w:t>
      150.02.026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r>
        <w:br/>
      </w:r>
      <w:r>
        <w:rPr>
          <w:rFonts w:ascii="Times New Roman"/>
          <w:b w:val="false"/>
          <w:i w:val="false"/>
          <w:color w:val="000000"/>
          <w:sz w:val="28"/>
        </w:rPr>
        <w:t>
</w:t>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w:t>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w:t>
      </w:r>
      <w:r>
        <w:rPr>
          <w:rFonts w:ascii="Times New Roman"/>
          <w:b w:val="false"/>
          <w:i w:val="false"/>
          <w:color w:val="000000"/>
          <w:sz w:val="28"/>
        </w:rPr>
        <w:t>
      150.02.017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150.02.017 VI жолында тіркелген активтер және жалға алынған негізгі құралдар бойынша кейінгі шығыстар болып танылған жүргізілетін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150.02.017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150.02.017 VIII жолында 150.02.017 VI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150.02.017 ІX жолында алдағы кезеңдердің шығыстары ретінде танылатын және кейінгі салық кезеңдерінде шегерімдерге жатқызылуы тиіс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 150.02.018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150.02.019 жолында қосылған құн салығының сомасы көрсетіледі, ол барабар әдісін қолдануға байланысты шегерімге есептеуге жатпайды және Салық кодексінің 100-бабы </w:t>
      </w:r>
      <w:r>
        <w:rPr>
          <w:rFonts w:ascii="Times New Roman"/>
          <w:b w:val="false"/>
          <w:i w:val="false"/>
          <w:color w:val="000000"/>
          <w:sz w:val="28"/>
        </w:rPr>
        <w:t>12-тармағының</w:t>
      </w:r>
      <w:r>
        <w:rPr>
          <w:rFonts w:ascii="Times New Roman"/>
          <w:b w:val="false"/>
          <w:i w:val="false"/>
          <w:color w:val="000000"/>
          <w:sz w:val="28"/>
        </w:rPr>
        <w:t xml:space="preserve"> екінші бөліміне сәйкес шегерімге жатады;</w:t>
      </w:r>
      <w:r>
        <w:br/>
      </w:r>
      <w:r>
        <w:rPr>
          <w:rFonts w:ascii="Times New Roman"/>
          <w:b w:val="false"/>
          <w:i w:val="false"/>
          <w:color w:val="000000"/>
          <w:sz w:val="28"/>
        </w:rPr>
        <w:t>
</w:t>
      </w:r>
      <w:r>
        <w:rPr>
          <w:rFonts w:ascii="Times New Roman"/>
          <w:b w:val="false"/>
          <w:i w:val="false"/>
          <w:color w:val="000000"/>
          <w:sz w:val="28"/>
        </w:rPr>
        <w:t>
      4) 150.02.020 жолында 2009 жылдың 1 қаңтарына қалыптасқан, есептелген қосылған құн салығының сомасынан есепке жатқызылған және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шегерімге жатқызылатын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5) 150.02.021 жолында Салық кодексінің 100-бабы 14-1-тармағына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6) 150.02.022 жолында Салық кодексінің </w:t>
      </w:r>
      <w:r>
        <w:rPr>
          <w:rFonts w:ascii="Times New Roman"/>
          <w:b w:val="false"/>
          <w:i w:val="false"/>
          <w:color w:val="000000"/>
          <w:sz w:val="28"/>
        </w:rPr>
        <w:t>103-бабына</w:t>
      </w:r>
      <w:r>
        <w:rPr>
          <w:rFonts w:ascii="Times New Roman"/>
          <w:b w:val="false"/>
          <w:i w:val="false"/>
          <w:color w:val="000000"/>
          <w:sz w:val="28"/>
        </w:rPr>
        <w:t>, Енгізу туралы заңның 14-бабына сәйкес шегерімге жатқызылатын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7) 150.02.023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8) 150.02.024 жолында Салық кодексінің </w:t>
      </w:r>
      <w:r>
        <w:rPr>
          <w:rFonts w:ascii="Times New Roman"/>
          <w:b w:val="false"/>
          <w:i w:val="false"/>
          <w:color w:val="000000"/>
          <w:sz w:val="28"/>
        </w:rPr>
        <w:t>104-бабы</w:t>
      </w:r>
      <w:r>
        <w:rPr>
          <w:rFonts w:ascii="Times New Roman"/>
          <w:b w:val="false"/>
          <w:i w:val="false"/>
          <w:color w:val="000000"/>
          <w:sz w:val="28"/>
        </w:rPr>
        <w:t xml:space="preserve"> екінші бөліміне сәйкес шегерімге жатқызылатын, оның ішінде Салық кодексінің 104-бабының екінші бөліміне сәйкес шегерімге жатқызылатын, Салық кодексінің 88-бабына сәйкес бұрын табыс деп танылған төленген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9) 150.02.025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r>
        <w:br/>
      </w:r>
      <w:r>
        <w:rPr>
          <w:rFonts w:ascii="Times New Roman"/>
          <w:b w:val="false"/>
          <w:i w:val="false"/>
          <w:color w:val="000000"/>
          <w:sz w:val="28"/>
        </w:rPr>
        <w:t>
</w:t>
      </w:r>
      <w:r>
        <w:rPr>
          <w:rFonts w:ascii="Times New Roman"/>
          <w:b w:val="false"/>
          <w:i w:val="false"/>
          <w:color w:val="000000"/>
          <w:sz w:val="28"/>
        </w:rPr>
        <w:t>
      10) 150.02.026 жолында жинақтаушы сақтандыру шарттары бойынша сақтандыру сыйлықақыларды қоспағанда, Салық кодексінің 109-бабы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сақтандыру шарттары бойынша төленуі тиіс немесе төленген сақтандыру сыйлықақылары көрсетіледі;</w:t>
      </w:r>
      <w:r>
        <w:br/>
      </w:r>
      <w:r>
        <w:rPr>
          <w:rFonts w:ascii="Times New Roman"/>
          <w:b w:val="false"/>
          <w:i w:val="false"/>
          <w:color w:val="000000"/>
          <w:sz w:val="28"/>
        </w:rPr>
        <w:t>
</w:t>
      </w:r>
      <w:r>
        <w:rPr>
          <w:rFonts w:ascii="Times New Roman"/>
          <w:b w:val="false"/>
          <w:i w:val="false"/>
          <w:color w:val="000000"/>
          <w:sz w:val="28"/>
        </w:rPr>
        <w:t>
      11) 150.02.027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12) 150.02.028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 көрсетіледі;</w:t>
      </w:r>
      <w:r>
        <w:br/>
      </w:r>
      <w:r>
        <w:rPr>
          <w:rFonts w:ascii="Times New Roman"/>
          <w:b w:val="false"/>
          <w:i w:val="false"/>
          <w:color w:val="000000"/>
          <w:sz w:val="28"/>
        </w:rPr>
        <w:t>
</w:t>
      </w:r>
      <w:r>
        <w:rPr>
          <w:rFonts w:ascii="Times New Roman"/>
          <w:b w:val="false"/>
          <w:i w:val="false"/>
          <w:color w:val="000000"/>
          <w:sz w:val="28"/>
        </w:rPr>
        <w:t>
      13) 150.02.029 жолында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жүргізілетін тіркелген активтер бойынша шегерімдер көрсетіледі:</w:t>
      </w:r>
      <w:r>
        <w:br/>
      </w:r>
      <w:r>
        <w:rPr>
          <w:rFonts w:ascii="Times New Roman"/>
          <w:b w:val="false"/>
          <w:i w:val="false"/>
          <w:color w:val="000000"/>
          <w:sz w:val="28"/>
        </w:rPr>
        <w:t>
</w:t>
      </w:r>
      <w:r>
        <w:rPr>
          <w:rFonts w:ascii="Times New Roman"/>
          <w:b w:val="false"/>
          <w:i w:val="false"/>
          <w:color w:val="000000"/>
          <w:sz w:val="28"/>
        </w:rPr>
        <w:t>
      150.02.029 І жолында Салық кодексінің 117-бабы 10-тармағына және 120-баптың 2-1-тармағына сәйкес салық есебі жүргізілетін, Инвестициялар туралы Заңға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r>
        <w:br/>
      </w:r>
      <w:r>
        <w:rPr>
          <w:rFonts w:ascii="Times New Roman"/>
          <w:b w:val="false"/>
          <w:i w:val="false"/>
          <w:color w:val="000000"/>
          <w:sz w:val="28"/>
        </w:rPr>
        <w:t>
</w:t>
      </w:r>
      <w:r>
        <w:rPr>
          <w:rFonts w:ascii="Times New Roman"/>
          <w:b w:val="false"/>
          <w:i w:val="false"/>
          <w:color w:val="000000"/>
          <w:sz w:val="28"/>
        </w:rPr>
        <w:t>
      14) 150.02.030 жолында Салық кодексінің </w:t>
      </w:r>
      <w:r>
        <w:rPr>
          <w:rFonts w:ascii="Times New Roman"/>
          <w:b w:val="false"/>
          <w:i w:val="false"/>
          <w:color w:val="000000"/>
          <w:sz w:val="28"/>
        </w:rPr>
        <w:t>123</w:t>
      </w:r>
      <w:r>
        <w:rPr>
          <w:rFonts w:ascii="Times New Roman"/>
          <w:b w:val="false"/>
          <w:i w:val="false"/>
          <w:color w:val="000000"/>
          <w:sz w:val="28"/>
        </w:rPr>
        <w:t xml:space="preserve"> – </w:t>
      </w:r>
      <w:r>
        <w:rPr>
          <w:rFonts w:ascii="Times New Roman"/>
          <w:b w:val="false"/>
          <w:i w:val="false"/>
          <w:color w:val="000000"/>
          <w:sz w:val="28"/>
        </w:rPr>
        <w:t>125-баптарына</w:t>
      </w:r>
      <w:r>
        <w:rPr>
          <w:rFonts w:ascii="Times New Roman"/>
          <w:b w:val="false"/>
          <w:i w:val="false"/>
          <w:color w:val="000000"/>
          <w:sz w:val="28"/>
        </w:rPr>
        <w:t xml:space="preserve">, сондай-ақ Енгізу туралы заңның 15-бабына сәйкес инвестициялық салық преференциялары бойынша шегерімдер көрсетіледі; </w:t>
      </w:r>
      <w:r>
        <w:br/>
      </w:r>
      <w:r>
        <w:rPr>
          <w:rFonts w:ascii="Times New Roman"/>
          <w:b w:val="false"/>
          <w:i w:val="false"/>
          <w:color w:val="000000"/>
          <w:sz w:val="28"/>
        </w:rPr>
        <w:t>
</w:t>
      </w:r>
      <w:r>
        <w:rPr>
          <w:rFonts w:ascii="Times New Roman"/>
          <w:b w:val="false"/>
          <w:i w:val="false"/>
          <w:color w:val="000000"/>
          <w:sz w:val="28"/>
        </w:rPr>
        <w:t>
      15) 150.02.031 жолында Салық кодексіне сәйкес шегерімге жатқызылатын өзге де шығыстар көрсетіледі;</w:t>
      </w:r>
      <w:r>
        <w:br/>
      </w:r>
      <w:r>
        <w:rPr>
          <w:rFonts w:ascii="Times New Roman"/>
          <w:b w:val="false"/>
          <w:i w:val="false"/>
          <w:color w:val="000000"/>
          <w:sz w:val="28"/>
        </w:rPr>
        <w:t>
</w:t>
      </w:r>
      <w:r>
        <w:rPr>
          <w:rFonts w:ascii="Times New Roman"/>
          <w:b w:val="false"/>
          <w:i w:val="false"/>
          <w:color w:val="000000"/>
          <w:sz w:val="28"/>
        </w:rPr>
        <w:t>
      150.02.031 жолына оның ішінде Салық кодексiнiң </w:t>
      </w:r>
      <w:r>
        <w:rPr>
          <w:rFonts w:ascii="Times New Roman"/>
          <w:b w:val="false"/>
          <w:i w:val="false"/>
          <w:color w:val="000000"/>
          <w:sz w:val="28"/>
        </w:rPr>
        <w:t>107</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112-баптарына</w:t>
      </w:r>
      <w:r>
        <w:rPr>
          <w:rFonts w:ascii="Times New Roman"/>
          <w:b w:val="false"/>
          <w:i w:val="false"/>
          <w:color w:val="000000"/>
          <w:sz w:val="28"/>
        </w:rPr>
        <w:t xml:space="preserve"> сәйкес шегерімге жатқызылатын кең таралған пайдалы қазбаларды, жерасты суларын, емдiк балшықты өндіру жөнiндегi келiсiмшарттар шеңберiнде, сондай-ақ барлауға және (немесе) өндіруге байланысты емес жерасты құрылыстарын салуға және (немесе) пайдалануға кеткен шығындар қосылады. </w:t>
      </w:r>
      <w:r>
        <w:br/>
      </w:r>
      <w:r>
        <w:rPr>
          <w:rFonts w:ascii="Times New Roman"/>
          <w:b w:val="false"/>
          <w:i w:val="false"/>
          <w:color w:val="000000"/>
          <w:sz w:val="28"/>
        </w:rPr>
        <w:t>
</w:t>
      </w:r>
      <w:r>
        <w:rPr>
          <w:rFonts w:ascii="Times New Roman"/>
          <w:b w:val="false"/>
          <w:i w:val="false"/>
          <w:color w:val="000000"/>
          <w:sz w:val="28"/>
        </w:rPr>
        <w:t>
      Бұл жол өзіне басқарушылық және жалпы әкімшілік шығыстары көрсетiлетiн 150.02.031 I жолын да қамтиды;</w:t>
      </w:r>
      <w:r>
        <w:br/>
      </w:r>
      <w:r>
        <w:rPr>
          <w:rFonts w:ascii="Times New Roman"/>
          <w:b w:val="false"/>
          <w:i w:val="false"/>
          <w:color w:val="000000"/>
          <w:sz w:val="28"/>
        </w:rPr>
        <w:t>
</w:t>
      </w:r>
      <w:r>
        <w:rPr>
          <w:rFonts w:ascii="Times New Roman"/>
          <w:b w:val="false"/>
          <w:i w:val="false"/>
          <w:color w:val="000000"/>
          <w:sz w:val="28"/>
        </w:rPr>
        <w:t xml:space="preserve">
      16) 150.02.032 шегерімге жатқызылуы тиіс сома көрсетіледі. </w:t>
      </w:r>
      <w:r>
        <w:br/>
      </w:r>
      <w:r>
        <w:rPr>
          <w:rFonts w:ascii="Times New Roman"/>
          <w:b w:val="false"/>
          <w:i w:val="false"/>
          <w:color w:val="000000"/>
          <w:sz w:val="28"/>
        </w:rPr>
        <w:t>
</w:t>
      </w:r>
      <w:r>
        <w:rPr>
          <w:rFonts w:ascii="Times New Roman"/>
          <w:b w:val="false"/>
          <w:i w:val="false"/>
          <w:color w:val="000000"/>
          <w:sz w:val="28"/>
        </w:rPr>
        <w:t>
      150.02.032 І жолында шегерімге жатқызылатын шығыстардың жалпы сомасы көрсетіледі. 150.02.017-ден 150.02.031-ге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150.02.032 ІІ жолында бір мезгілде 130.00–нысан бойынша корпоративтік табыс салығы бойынша декларацияны табыс ететін және есепке алудың бөлек әдісін қолданатын коммерциялық емес ұйымдардың Салық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шегерімге жатқызылатын шығыстарының сомасы көрсетіледі. Бұл жолға 130.00.029 жолы көшіріледі;</w:t>
      </w:r>
      <w:r>
        <w:br/>
      </w:r>
      <w:r>
        <w:rPr>
          <w:rFonts w:ascii="Times New Roman"/>
          <w:b w:val="false"/>
          <w:i w:val="false"/>
          <w:color w:val="000000"/>
          <w:sz w:val="28"/>
        </w:rPr>
        <w:t>
</w:t>
      </w:r>
      <w:r>
        <w:rPr>
          <w:rFonts w:ascii="Times New Roman"/>
          <w:b w:val="false"/>
          <w:i w:val="false"/>
          <w:color w:val="000000"/>
          <w:sz w:val="28"/>
        </w:rPr>
        <w:t>
      150.02.032 ІІІ жолында Қазақстан Республикасының шегінен тыс тұрақты мекеме(лері)сі бар резиденттер шегерімге жатқызуы тиіс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35.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150.02.033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табыстар мен шегерімдерді түзетулердің жалпы сомасы көрсетіледі. 150.02.033 І және 150.02.033 ІІ жолдарының сомасын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150.02.033 І жолында Салық кодексінің 131, 132-баптарына сәйкес жүргізілетін табыстарды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150.02.033 ІІ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жүргізілетін шегерімдерді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36. «Трансферттік баға белгілеу туралы заңға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150.02.034 жолында Трансферттік баға белгілеу туралы заңға сәйкес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 150.00.035 жолында Трансферттік баға белгілеу туралы заңға сәйкес айқындалатын, шегерімдерді түзетудің сомасы көрсетіледі. Бұл жол «-» белгісінсіз толтырылады.</w:t>
      </w:r>
      <w:r>
        <w:br/>
      </w:r>
      <w:r>
        <w:rPr>
          <w:rFonts w:ascii="Times New Roman"/>
          <w:b w:val="false"/>
          <w:i w:val="false"/>
          <w:color w:val="000000"/>
          <w:sz w:val="28"/>
        </w:rPr>
        <w:t>
</w:t>
      </w:r>
      <w:r>
        <w:rPr>
          <w:rFonts w:ascii="Times New Roman"/>
          <w:b w:val="false"/>
          <w:i w:val="false"/>
          <w:color w:val="000000"/>
          <w:sz w:val="28"/>
        </w:rPr>
        <w:t>
      37. «Салық салынатын табысты есептеу» бөлімінде:</w:t>
      </w:r>
      <w:r>
        <w:br/>
      </w:r>
      <w:r>
        <w:rPr>
          <w:rFonts w:ascii="Times New Roman"/>
          <w:b w:val="false"/>
          <w:i w:val="false"/>
          <w:color w:val="000000"/>
          <w:sz w:val="28"/>
        </w:rPr>
        <w:t>
</w:t>
      </w:r>
      <w:r>
        <w:rPr>
          <w:rFonts w:ascii="Times New Roman"/>
          <w:b w:val="false"/>
          <w:i w:val="false"/>
          <w:color w:val="000000"/>
          <w:sz w:val="28"/>
        </w:rPr>
        <w:t>
      1) 150.02.036 жолында салық салынатын табыс (залал) сомасы көрсетіледі. 150.02.033, 150.02.034 және 150.02.035 жолдарына ұлғайтылған 150.02.016 және 150.00.032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150.02.037 жолында резидент салық төлеушінің Қазақстан Республикасынан тыс көздерден алған табыстарының сомасы көрсетіледі. 150.02.037 жол анықтамалық сипатқа ие. Бұл жол өзіне 150.02.037 І жолын да қамтиды:</w:t>
      </w:r>
      <w:r>
        <w:br/>
      </w:r>
      <w:r>
        <w:rPr>
          <w:rFonts w:ascii="Times New Roman"/>
          <w:b w:val="false"/>
          <w:i w:val="false"/>
          <w:color w:val="000000"/>
          <w:sz w:val="28"/>
        </w:rPr>
        <w:t>
</w:t>
      </w:r>
      <w:r>
        <w:rPr>
          <w:rFonts w:ascii="Times New Roman"/>
          <w:b w:val="false"/>
          <w:i w:val="false"/>
          <w:color w:val="000000"/>
          <w:sz w:val="28"/>
        </w:rPr>
        <w:t>
      150.02.037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150.08-нысаны G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150.02.037 І жолының мәні салық салынатын табысты есептеуге қосылады;</w:t>
      </w:r>
      <w:r>
        <w:br/>
      </w:r>
      <w:r>
        <w:rPr>
          <w:rFonts w:ascii="Times New Roman"/>
          <w:b w:val="false"/>
          <w:i w:val="false"/>
          <w:color w:val="000000"/>
          <w:sz w:val="28"/>
        </w:rPr>
        <w:t>
</w:t>
      </w:r>
      <w:r>
        <w:rPr>
          <w:rFonts w:ascii="Times New Roman"/>
          <w:b w:val="false"/>
          <w:i w:val="false"/>
          <w:color w:val="000000"/>
          <w:sz w:val="28"/>
        </w:rPr>
        <w:t>
      3) 150.02.038 жолында Салық кодексінің 2-баптың </w:t>
      </w:r>
      <w:r>
        <w:rPr>
          <w:rFonts w:ascii="Times New Roman"/>
          <w:b w:val="false"/>
          <w:i w:val="false"/>
          <w:color w:val="000000"/>
          <w:sz w:val="28"/>
        </w:rPr>
        <w:t>5-тармағына</w:t>
      </w:r>
      <w:r>
        <w:rPr>
          <w:rFonts w:ascii="Times New Roman"/>
          <w:b w:val="false"/>
          <w:i w:val="false"/>
          <w:color w:val="000000"/>
          <w:sz w:val="28"/>
        </w:rPr>
        <w:t>, 212, 213-баптарына сәйкес халықаралық шарттарға сәйкес салық салудан босатылуы тиіс табыс сомасы көрсетіледі;</w:t>
      </w:r>
      <w:r>
        <w:br/>
      </w:r>
      <w:r>
        <w:rPr>
          <w:rFonts w:ascii="Times New Roman"/>
          <w:b w:val="false"/>
          <w:i w:val="false"/>
          <w:color w:val="000000"/>
          <w:sz w:val="28"/>
        </w:rPr>
        <w:t>
</w:t>
      </w:r>
      <w:r>
        <w:rPr>
          <w:rFonts w:ascii="Times New Roman"/>
          <w:b w:val="false"/>
          <w:i w:val="false"/>
          <w:color w:val="000000"/>
          <w:sz w:val="28"/>
        </w:rPr>
        <w:t>
      4) 150.02.039 жолында халықаралық салық салу ерекшелігі есепке ала отырып, салық салынатын табыс (залал) сомасы көрсетіледі. 150.02.035 жолын алып тастаумен, 150.02.036 және 150.02.037 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 150.02.040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w:t>
      </w:r>
      <w:r>
        <w:br/>
      </w:r>
      <w:r>
        <w:rPr>
          <w:rFonts w:ascii="Times New Roman"/>
          <w:b w:val="false"/>
          <w:i w:val="false"/>
          <w:color w:val="000000"/>
          <w:sz w:val="28"/>
        </w:rPr>
        <w:t>
</w:t>
      </w:r>
      <w:r>
        <w:rPr>
          <w:rFonts w:ascii="Times New Roman"/>
          <w:b w:val="false"/>
          <w:i w:val="false"/>
          <w:color w:val="000000"/>
          <w:sz w:val="28"/>
        </w:rPr>
        <w:t>
      6) 150.02.041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немесе Енгізу туралы заңның 3-2-бабына сәйкес салық салу табысын кеміту сомасы көрсетіледі. 150.02.041 А және 150.02.041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150.02.041 А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төлеуші салық салу табысын кемітуге құқылы шығыстар көрсетіледі;</w:t>
      </w:r>
      <w:r>
        <w:br/>
      </w:r>
      <w:r>
        <w:rPr>
          <w:rFonts w:ascii="Times New Roman"/>
          <w:b w:val="false"/>
          <w:i w:val="false"/>
          <w:color w:val="000000"/>
          <w:sz w:val="28"/>
        </w:rPr>
        <w:t>
</w:t>
      </w:r>
      <w:r>
        <w:rPr>
          <w:rFonts w:ascii="Times New Roman"/>
          <w:b w:val="false"/>
          <w:i w:val="false"/>
          <w:color w:val="000000"/>
          <w:sz w:val="28"/>
        </w:rPr>
        <w:t>
      150.02.041 В жолында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немесе Енгізу туралы заңның 3-2-бабына сәйкес салық төлеуші салық салу табысын кемітуге құқылы табыстар көрсетіледі;</w:t>
      </w:r>
      <w:r>
        <w:br/>
      </w:r>
      <w:r>
        <w:rPr>
          <w:rFonts w:ascii="Times New Roman"/>
          <w:b w:val="false"/>
          <w:i w:val="false"/>
          <w:color w:val="000000"/>
          <w:sz w:val="28"/>
        </w:rPr>
        <w:t>
</w:t>
      </w:r>
      <w:r>
        <w:rPr>
          <w:rFonts w:ascii="Times New Roman"/>
          <w:b w:val="false"/>
          <w:i w:val="false"/>
          <w:color w:val="000000"/>
          <w:sz w:val="28"/>
        </w:rPr>
        <w:t>
      7) 150.02.042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салық салынатын табыс көрсетіледі. 150.02.039 және 150.02.041 жолдарының айырмашылығы ретінде анықталады. Егер 150.02.041 жолы 150.02.039 жолынан артық болса, 150.00.042 жолда нөл көрсетіледі;</w:t>
      </w:r>
      <w:r>
        <w:br/>
      </w:r>
      <w:r>
        <w:rPr>
          <w:rFonts w:ascii="Times New Roman"/>
          <w:b w:val="false"/>
          <w:i w:val="false"/>
          <w:color w:val="000000"/>
          <w:sz w:val="28"/>
        </w:rPr>
        <w:t>
</w:t>
      </w:r>
      <w:r>
        <w:rPr>
          <w:rFonts w:ascii="Times New Roman"/>
          <w:b w:val="false"/>
          <w:i w:val="false"/>
          <w:color w:val="000000"/>
          <w:sz w:val="28"/>
        </w:rPr>
        <w:t>
      8) 150.00.043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және Енгізу туралы заңның 15-1-бабына сәйкес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150.00.044 жолында көшірілген залалдар қосылған салық салынатын табыс көрсетіледі. Егер 150.02.042 жолында оң мән көрсетілген жағдайда толтырылады. 150.02.042 және 150.00.043 жолдары сомасының айырмашылығы ретінде айқындалады. Егер 150.02.043 жолы 150.02.042 жолынан артық болса, 150.02.044 жолда нөл көрсетіледі.</w:t>
      </w:r>
      <w:r>
        <w:br/>
      </w:r>
      <w:r>
        <w:rPr>
          <w:rFonts w:ascii="Times New Roman"/>
          <w:b w:val="false"/>
          <w:i w:val="false"/>
          <w:color w:val="000000"/>
          <w:sz w:val="28"/>
        </w:rPr>
        <w:t>
</w:t>
      </w:r>
      <w:r>
        <w:rPr>
          <w:rFonts w:ascii="Times New Roman"/>
          <w:b w:val="false"/>
          <w:i w:val="false"/>
          <w:color w:val="000000"/>
          <w:sz w:val="28"/>
        </w:rPr>
        <w:t>
      38.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150.02.045 жолында Енгізу туралы заңның 4-бабына сәйкес немесе Салық кодексінің 147-бабы </w:t>
      </w:r>
      <w:r>
        <w:rPr>
          <w:rFonts w:ascii="Times New Roman"/>
          <w:b w:val="false"/>
          <w:i w:val="false"/>
          <w:color w:val="000000"/>
          <w:sz w:val="28"/>
        </w:rPr>
        <w:t>2-тармағына</w:t>
      </w:r>
      <w:r>
        <w:rPr>
          <w:rFonts w:ascii="Times New Roman"/>
          <w:b w:val="false"/>
          <w:i w:val="false"/>
          <w:color w:val="000000"/>
          <w:sz w:val="28"/>
        </w:rPr>
        <w:t xml:space="preserve"> сәйкес корпоративтік табыс салығының ставкасы пайызда көрсетіледі; </w:t>
      </w:r>
      <w:r>
        <w:br/>
      </w:r>
      <w:r>
        <w:rPr>
          <w:rFonts w:ascii="Times New Roman"/>
          <w:b w:val="false"/>
          <w:i w:val="false"/>
          <w:color w:val="000000"/>
          <w:sz w:val="28"/>
        </w:rPr>
        <w:t>
</w:t>
      </w:r>
      <w:r>
        <w:rPr>
          <w:rFonts w:ascii="Times New Roman"/>
          <w:b w:val="false"/>
          <w:i w:val="false"/>
          <w:color w:val="000000"/>
          <w:sz w:val="28"/>
        </w:rPr>
        <w:t>
      2) 150.02.046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корпоративтік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w:t>
      </w:r>
      <w:r>
        <w:br/>
      </w:r>
      <w:r>
        <w:rPr>
          <w:rFonts w:ascii="Times New Roman"/>
          <w:b w:val="false"/>
          <w:i w:val="false"/>
          <w:color w:val="000000"/>
          <w:sz w:val="28"/>
        </w:rPr>
        <w:t>
</w:t>
      </w:r>
      <w:r>
        <w:rPr>
          <w:rFonts w:ascii="Times New Roman"/>
          <w:b w:val="false"/>
          <w:i w:val="false"/>
          <w:color w:val="000000"/>
          <w:sz w:val="28"/>
        </w:rPr>
        <w:t>
      3) 150.02.047 жолында шетел салығын есепке жатқызу ескерілген корпоративтік табыс салығы сомасы көрсетіледі. 150.02.044 және 150.02.045 жолдарының және 150.02.046 жолында туындысының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4) 150.02.048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корпоративтік табыс салығының сомасына кемітілетін салық кезеңінде ұтыс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150.02.049 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150.02.049 жолында II Салық кодексінің 139-бабы 2-тармағына сәйкес бюджетке төленуі тиіс корпоративтік табыс салығының сомасына кемітілетін салық кезеңінде сыйақы түріндегі табыстан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150.02.050 жолында Салық кодексінің </w:t>
      </w:r>
      <w:r>
        <w:rPr>
          <w:rFonts w:ascii="Times New Roman"/>
          <w:b w:val="false"/>
          <w:i w:val="false"/>
          <w:color w:val="000000"/>
          <w:sz w:val="28"/>
        </w:rPr>
        <w:t>200-бабына</w:t>
      </w:r>
      <w:r>
        <w:rPr>
          <w:rFonts w:ascii="Times New Roman"/>
          <w:b w:val="false"/>
          <w:i w:val="false"/>
          <w:color w:val="000000"/>
          <w:sz w:val="28"/>
        </w:rPr>
        <w:t xml:space="preserve"> сәйкес табыстың төлем көзінен ұсталған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150.02.051 жолында 150.02.051 I және 150.02.051 II және 150.02.051 III және 150.02.051 IV және 150.02.051 V жолдарының айырмашылығы ретінде айқындалатын салық кезеңі үшін есептелген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150.02.051 I жолында Салық кодексінің </w:t>
      </w:r>
      <w:r>
        <w:rPr>
          <w:rFonts w:ascii="Times New Roman"/>
          <w:b w:val="false"/>
          <w:i w:val="false"/>
          <w:color w:val="000000"/>
          <w:sz w:val="28"/>
        </w:rPr>
        <w:t>139-бабына</w:t>
      </w:r>
      <w:r>
        <w:rPr>
          <w:rFonts w:ascii="Times New Roman"/>
          <w:b w:val="false"/>
          <w:i w:val="false"/>
          <w:color w:val="000000"/>
          <w:sz w:val="28"/>
        </w:rPr>
        <w:t xml:space="preserve"> сәйкес салық кезеңі үшін есептелген корпоративтік табыс салығының сомасы көрсетіледі.салығының түрлерінің сомасы көрсетіледі. 150.02.047, 150.02.048, 150.02.049 I, 150.02.049 II, 150.02.050 жолдарының айырмасы ретінде айқындалады. Егер алынған айырма нөлден төмен болса, онда 150.02.058 I жолда нөл көрсетіледі. Бұл жолдың мәні 150.02.058 І жолына көшіріледі;</w:t>
      </w:r>
      <w:r>
        <w:br/>
      </w:r>
      <w:r>
        <w:rPr>
          <w:rFonts w:ascii="Times New Roman"/>
          <w:b w:val="false"/>
          <w:i w:val="false"/>
          <w:color w:val="000000"/>
          <w:sz w:val="28"/>
        </w:rPr>
        <w:t>
</w:t>
      </w:r>
      <w:r>
        <w:rPr>
          <w:rFonts w:ascii="Times New Roman"/>
          <w:b w:val="false"/>
          <w:i w:val="false"/>
          <w:color w:val="000000"/>
          <w:sz w:val="28"/>
        </w:rPr>
        <w:t>
      150.02.051 ІІ жолында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салық кезеңі үшін есептелген корпоративтік табыс салығының азайту сомасы көрсетіледі.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452-баптарында</w:t>
      </w:r>
      <w:r>
        <w:rPr>
          <w:rFonts w:ascii="Times New Roman"/>
          <w:b w:val="false"/>
          <w:i w:val="false"/>
          <w:color w:val="000000"/>
          <w:sz w:val="28"/>
        </w:rPr>
        <w:t xml:space="preserve"> көзделген арнаулы салық режимі шеңберінде қызметін жүзеге асыратын салық төлеушілер толтырады. 150.02.051 І жолының мәні ретінде айқындалады. Бұл жолдың мәні 150.02.058 ІІ жолына көшіріледі;</w:t>
      </w:r>
      <w:r>
        <w:br/>
      </w:r>
      <w:r>
        <w:rPr>
          <w:rFonts w:ascii="Times New Roman"/>
          <w:b w:val="false"/>
          <w:i w:val="false"/>
          <w:color w:val="000000"/>
          <w:sz w:val="28"/>
        </w:rPr>
        <w:t>
</w:t>
      </w:r>
      <w:r>
        <w:rPr>
          <w:rFonts w:ascii="Times New Roman"/>
          <w:b w:val="false"/>
          <w:i w:val="false"/>
          <w:color w:val="000000"/>
          <w:sz w:val="28"/>
        </w:rPr>
        <w:t>
      150.02.051 ІІІ жолында инвестициялар бойынша уәкілетті органмен жасасқан келісімшартқа сәйкес стандартты салық жеңілдіктерін қолдануға байланысты кемітілген корпоративтік табыс салығының сомасы көрсетіледі. Бұл жолдың мәні 150.02.058 ІІІ жолына көшіріледі;</w:t>
      </w:r>
      <w:r>
        <w:br/>
      </w:r>
      <w:r>
        <w:rPr>
          <w:rFonts w:ascii="Times New Roman"/>
          <w:b w:val="false"/>
          <w:i w:val="false"/>
          <w:color w:val="000000"/>
          <w:sz w:val="28"/>
        </w:rPr>
        <w:t>
</w:t>
      </w:r>
      <w:r>
        <w:rPr>
          <w:rFonts w:ascii="Times New Roman"/>
          <w:b w:val="false"/>
          <w:i w:val="false"/>
          <w:color w:val="000000"/>
          <w:sz w:val="28"/>
        </w:rPr>
        <w:t>
      150.02.051 IV жолында Қазақстан Республикасының Инвестициялар туралы Заңына сәйкес салық төлеуші инвестициялар бойынша мемлекеттік уәкілетті органмен 2009 жылдың 1 қаңтарына дейін жасасқан келісімшарт негізінде есептелген корпоративтік табыс салығына кемітуге құқылы сома көрсетіледі. Бұл жолға 150.02.058 IV жолының мәні көшіріледі;</w:t>
      </w:r>
      <w:r>
        <w:br/>
      </w:r>
      <w:r>
        <w:rPr>
          <w:rFonts w:ascii="Times New Roman"/>
          <w:b w:val="false"/>
          <w:i w:val="false"/>
          <w:color w:val="000000"/>
          <w:sz w:val="28"/>
        </w:rPr>
        <w:t>
</w:t>
      </w:r>
      <w:r>
        <w:rPr>
          <w:rFonts w:ascii="Times New Roman"/>
          <w:b w:val="false"/>
          <w:i w:val="false"/>
          <w:color w:val="000000"/>
          <w:sz w:val="28"/>
        </w:rPr>
        <w:t xml:space="preserve">
      150.02.051 V жолында 150.02.051 I жолынан 100% ретінде айқындалатын Салық кодексінің 151-бабына сәйкес салық кезеңі үшін есептелген корпоративтік табыс салығының сомасының кемітілуі көрсетіледі. Бұл жолға 150.02.051 V жолының мәні көшіріледі; </w:t>
      </w:r>
      <w:r>
        <w:br/>
      </w:r>
      <w:r>
        <w:rPr>
          <w:rFonts w:ascii="Times New Roman"/>
          <w:b w:val="false"/>
          <w:i w:val="false"/>
          <w:color w:val="000000"/>
          <w:sz w:val="28"/>
        </w:rPr>
        <w:t>
</w:t>
      </w:r>
      <w:r>
        <w:rPr>
          <w:rFonts w:ascii="Times New Roman"/>
          <w:b w:val="false"/>
          <w:i w:val="false"/>
          <w:color w:val="000000"/>
          <w:sz w:val="28"/>
        </w:rPr>
        <w:t>
      8) 150.02.052 жолында Салық кодексінің 199-бабы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тұрақты мекеме арқылы қызметінен түскен резидент емес заңды тұлғаның таза табысы көрсетіледі. 150.02.044 және 150.02.051 жолдарының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9) 150.02.053 жолында таза табысқа корпоративтік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150.02.053 І жолында 150.02.052 жолының 15% ретінде айқындалатын, Салық кодексінің 199-бабы 1-тармағына сәйкес 15 пайыз ставка бойынша есептелген таза табысқа корпоративтік табыс салығының сомасы көрсетіледі. Бұл жолдың мәні 150.02.060 І жолына көшіріледі;</w:t>
      </w:r>
      <w:r>
        <w:br/>
      </w:r>
      <w:r>
        <w:rPr>
          <w:rFonts w:ascii="Times New Roman"/>
          <w:b w:val="false"/>
          <w:i w:val="false"/>
          <w:color w:val="000000"/>
          <w:sz w:val="28"/>
        </w:rPr>
        <w:t>
</w:t>
      </w:r>
      <w:r>
        <w:rPr>
          <w:rFonts w:ascii="Times New Roman"/>
          <w:b w:val="false"/>
          <w:i w:val="false"/>
          <w:color w:val="000000"/>
          <w:sz w:val="28"/>
        </w:rPr>
        <w:t>
      150.02.053 ІІ жолында Салық кодексінің </w:t>
      </w:r>
      <w:r>
        <w:rPr>
          <w:rFonts w:ascii="Times New Roman"/>
          <w:b w:val="false"/>
          <w:i w:val="false"/>
          <w:color w:val="000000"/>
          <w:sz w:val="28"/>
        </w:rPr>
        <w:t>212-бабына</w:t>
      </w:r>
      <w:r>
        <w:rPr>
          <w:rFonts w:ascii="Times New Roman"/>
          <w:b w:val="false"/>
          <w:i w:val="false"/>
          <w:color w:val="000000"/>
          <w:sz w:val="28"/>
        </w:rPr>
        <w:t xml:space="preserve"> сәйкес халықаралық шартта көзделген ставка бойынша есептелген таза табысқа корпоративтік табыс салығының сомасы көрсетіледі. Егер салық төлеуші таза табысқа корпоративтік табыс салығына қатысты халықаралық шарт ережесін қолданса, таза табысқа корпоративтік табыс салығының ставкасы көрсетіледі. Бұл жолдың мәні 150.02.060 ІІ жолына көшіріледі;</w:t>
      </w:r>
      <w:r>
        <w:br/>
      </w:r>
      <w:r>
        <w:rPr>
          <w:rFonts w:ascii="Times New Roman"/>
          <w:b w:val="false"/>
          <w:i w:val="false"/>
          <w:color w:val="000000"/>
          <w:sz w:val="28"/>
        </w:rPr>
        <w:t>
</w:t>
      </w:r>
      <w:r>
        <w:rPr>
          <w:rFonts w:ascii="Times New Roman"/>
          <w:b w:val="false"/>
          <w:i w:val="false"/>
          <w:color w:val="000000"/>
          <w:sz w:val="28"/>
        </w:rPr>
        <w:t>
      150.02.053 ІІІ жолы егер 150.02.053 ІІ жолы толтырылған жағдайда толтырылады. Бұл жолға осы Қағидалардың 57-тармағына сәйкес Қазақстан Республикасы аталған халықаралық шарт жасасқан елдің коды көрсетіледі;</w:t>
      </w:r>
      <w:r>
        <w:br/>
      </w:r>
      <w:r>
        <w:rPr>
          <w:rFonts w:ascii="Times New Roman"/>
          <w:b w:val="false"/>
          <w:i w:val="false"/>
          <w:color w:val="000000"/>
          <w:sz w:val="28"/>
        </w:rPr>
        <w:t>
</w:t>
      </w:r>
      <w:r>
        <w:rPr>
          <w:rFonts w:ascii="Times New Roman"/>
          <w:b w:val="false"/>
          <w:i w:val="false"/>
          <w:color w:val="000000"/>
          <w:sz w:val="28"/>
        </w:rPr>
        <w:t>
      150.02.053 ІV жолы егер 150.01.053 ІІ жолы толтырылған жағдайда толтырылады. Бұл жолға аталған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10) 150.02.054 жолында есептелген корпоративтік табыс салығының жиынтық сомасы көрсетіледі. (150.02.051 + 150.02.053 I немесе 150.02.053II) ретінде айқындалады. Бұл жолдың мәні 150.00.061 жолына көшіріледі.</w:t>
      </w:r>
    </w:p>
    <w:bookmarkEnd w:id="109"/>
    <w:bookmarkStart w:name="z2572" w:id="110"/>
    <w:p>
      <w:pPr>
        <w:spacing w:after="0"/>
        <w:ind w:left="0"/>
        <w:jc w:val="left"/>
      </w:pPr>
      <w:r>
        <w:rPr>
          <w:rFonts w:ascii="Times New Roman"/>
          <w:b/>
          <w:i w:val="false"/>
          <w:color w:val="000000"/>
        </w:rPr>
        <w:t xml:space="preserve"> 
5. Геологиялық зерттеуге, барлауға және табиғи ресурстарды өндіруге дайындық жұмыстарына шығыстар және жер қойнауын пайдаланушылардың басқа да шығыстары – 150.04-нысанын жасау</w:t>
      </w:r>
    </w:p>
    <w:bookmarkEnd w:id="110"/>
    <w:bookmarkStart w:name="z2573" w:id="111"/>
    <w:p>
      <w:pPr>
        <w:spacing w:after="0"/>
        <w:ind w:left="0"/>
        <w:jc w:val="both"/>
      </w:pPr>
      <w:r>
        <w:rPr>
          <w:rFonts w:ascii="Times New Roman"/>
          <w:b w:val="false"/>
          <w:i w:val="false"/>
          <w:color w:val="000000"/>
          <w:sz w:val="28"/>
        </w:rPr>
        <w:t>
      39. Бұл нысан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шегерімдерге жатқызылуға жататын, жер қойнауын пайдаланушының коммерциялық табудан кейін өндіру басталған уақытқа дейінгі геологиялық зерттеуге, барлауға, табиғи ресурстарды өндіруге дайындық жұмыстарына жұмсаған шығыстарын және кең таралған пайдалы қазбаларды, жерасты суларын, емдік балшықты өндіруді, сондай-ақ барлауды және (немесе) өндірумен байланысты емес жерасты құрылыстарын салуды және (немесе) пайдалануды жүзеге асыратын жер қойнауын пайдаланушының басқа да шығыстарын айқындауға арналған.</w:t>
      </w:r>
      <w:r>
        <w:br/>
      </w:r>
      <w:r>
        <w:rPr>
          <w:rFonts w:ascii="Times New Roman"/>
          <w:b w:val="false"/>
          <w:i w:val="false"/>
          <w:color w:val="000000"/>
          <w:sz w:val="28"/>
        </w:rPr>
        <w:t>
</w:t>
      </w:r>
      <w:r>
        <w:rPr>
          <w:rFonts w:ascii="Times New Roman"/>
          <w:b w:val="false"/>
          <w:i w:val="false"/>
          <w:color w:val="000000"/>
          <w:sz w:val="28"/>
        </w:rPr>
        <w:t>
      40.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xml:space="preserve">
      2) В бағанында жер қойнауын пайдалануға арналған келісімшарттың нөмірі мен күні көрсетіледі; </w:t>
      </w:r>
      <w:r>
        <w:br/>
      </w:r>
      <w:r>
        <w:rPr>
          <w:rFonts w:ascii="Times New Roman"/>
          <w:b w:val="false"/>
          <w:i w:val="false"/>
          <w:color w:val="000000"/>
          <w:sz w:val="28"/>
        </w:rPr>
        <w:t>
</w:t>
      </w:r>
      <w:r>
        <w:rPr>
          <w:rFonts w:ascii="Times New Roman"/>
          <w:b w:val="false"/>
          <w:i w:val="false"/>
          <w:color w:val="000000"/>
          <w:sz w:val="28"/>
        </w:rPr>
        <w:t>
      3) С бағанында геологиялық зерттеуге арналған шығыстар көрсетіледі;</w:t>
      </w:r>
      <w:r>
        <w:br/>
      </w:r>
      <w:r>
        <w:rPr>
          <w:rFonts w:ascii="Times New Roman"/>
          <w:b w:val="false"/>
          <w:i w:val="false"/>
          <w:color w:val="000000"/>
          <w:sz w:val="28"/>
        </w:rPr>
        <w:t>
</w:t>
      </w:r>
      <w:r>
        <w:rPr>
          <w:rFonts w:ascii="Times New Roman"/>
          <w:b w:val="false"/>
          <w:i w:val="false"/>
          <w:color w:val="000000"/>
          <w:sz w:val="28"/>
        </w:rPr>
        <w:t xml:space="preserve">
      4) D бағанында бағалау, орналасу бойынша шығыстарды қоса алғандағы, барлауға және пайдалы қазбаларды өндіруге дайындық жұмыстарына арналған шығыстар көрсетіледі; </w:t>
      </w:r>
      <w:r>
        <w:br/>
      </w:r>
      <w:r>
        <w:rPr>
          <w:rFonts w:ascii="Times New Roman"/>
          <w:b w:val="false"/>
          <w:i w:val="false"/>
          <w:color w:val="000000"/>
          <w:sz w:val="28"/>
        </w:rPr>
        <w:t>
</w:t>
      </w:r>
      <w:r>
        <w:rPr>
          <w:rFonts w:ascii="Times New Roman"/>
          <w:b w:val="false"/>
          <w:i w:val="false"/>
          <w:color w:val="000000"/>
          <w:sz w:val="28"/>
        </w:rPr>
        <w:t xml:space="preserve">
      5) Е бағанында жалпы әкімшілік шығыстар көрсетіледі; </w:t>
      </w:r>
      <w:r>
        <w:br/>
      </w:r>
      <w:r>
        <w:rPr>
          <w:rFonts w:ascii="Times New Roman"/>
          <w:b w:val="false"/>
          <w:i w:val="false"/>
          <w:color w:val="000000"/>
          <w:sz w:val="28"/>
        </w:rPr>
        <w:t>
</w:t>
      </w:r>
      <w:r>
        <w:rPr>
          <w:rFonts w:ascii="Times New Roman"/>
          <w:b w:val="false"/>
          <w:i w:val="false"/>
          <w:color w:val="000000"/>
          <w:sz w:val="28"/>
        </w:rPr>
        <w:t xml:space="preserve">
      6) F бағанында төленген қол қою бонусының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7) G бағанында төленген коммерциялық табу бонусының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8) Н бағанында салық кезеңі үшін қазақстандық кадрларды оқытуға, аймақтардың әлеуметтік салаларын дамытуға нақты жұмсалған шығыстар; </w:t>
      </w:r>
      <w:r>
        <w:br/>
      </w:r>
      <w:r>
        <w:rPr>
          <w:rFonts w:ascii="Times New Roman"/>
          <w:b w:val="false"/>
          <w:i w:val="false"/>
          <w:color w:val="000000"/>
          <w:sz w:val="28"/>
        </w:rPr>
        <w:t>
</w:t>
      </w:r>
      <w:r>
        <w:rPr>
          <w:rFonts w:ascii="Times New Roman"/>
          <w:b w:val="false"/>
          <w:i w:val="false"/>
          <w:color w:val="000000"/>
          <w:sz w:val="28"/>
        </w:rPr>
        <w:t xml:space="preserve">
      9) І бағанында салық кезеңі үшін келісімшарт шеңберінде айқындалған қазақстандық кадрларды оқытуға, аймақтардың әлеуметтік саласын дамытуға арналған шығыстар сомасы көрсетіледі; </w:t>
      </w:r>
      <w:r>
        <w:br/>
      </w:r>
      <w:r>
        <w:rPr>
          <w:rFonts w:ascii="Times New Roman"/>
          <w:b w:val="false"/>
          <w:i w:val="false"/>
          <w:color w:val="000000"/>
          <w:sz w:val="28"/>
        </w:rPr>
        <w:t>
</w:t>
      </w:r>
      <w:r>
        <w:rPr>
          <w:rFonts w:ascii="Times New Roman"/>
          <w:b w:val="false"/>
          <w:i w:val="false"/>
          <w:color w:val="000000"/>
          <w:sz w:val="28"/>
        </w:rPr>
        <w:t>
      10) J бағанында қазақстандық кадрларды оқытуға, аймақтардың әлеуметтік саласын дамытуға арналған шегерімге жатқызылатын шығыстардың сомасы көрсетіледі; Бұл жолға Н және I бағандарының ең кіші мәндері көшіріледі;</w:t>
      </w:r>
      <w:r>
        <w:br/>
      </w:r>
      <w:r>
        <w:rPr>
          <w:rFonts w:ascii="Times New Roman"/>
          <w:b w:val="false"/>
          <w:i w:val="false"/>
          <w:color w:val="000000"/>
          <w:sz w:val="28"/>
        </w:rPr>
        <w:t>
</w:t>
      </w:r>
      <w:r>
        <w:rPr>
          <w:rFonts w:ascii="Times New Roman"/>
          <w:b w:val="false"/>
          <w:i w:val="false"/>
          <w:color w:val="000000"/>
          <w:sz w:val="28"/>
        </w:rPr>
        <w:t xml:space="preserve">
      11) К бағанында бағанында негізгі құралдарды сатып алу бойынша шығыстар көрсетіледі; </w:t>
      </w:r>
      <w:r>
        <w:br/>
      </w:r>
      <w:r>
        <w:rPr>
          <w:rFonts w:ascii="Times New Roman"/>
          <w:b w:val="false"/>
          <w:i w:val="false"/>
          <w:color w:val="000000"/>
          <w:sz w:val="28"/>
        </w:rPr>
        <w:t>
</w:t>
      </w:r>
      <w:r>
        <w:rPr>
          <w:rFonts w:ascii="Times New Roman"/>
          <w:b w:val="false"/>
          <w:i w:val="false"/>
          <w:color w:val="000000"/>
          <w:sz w:val="28"/>
        </w:rPr>
        <w:t xml:space="preserve">
      12) L бағанында бағанында жер қойнауын пайдалану құқығын сатып алуға байланысты жұмсалған материалдық емес активтерді сатып алуға арналған шығыстар көрсетіледі; </w:t>
      </w:r>
      <w:r>
        <w:br/>
      </w:r>
      <w:r>
        <w:rPr>
          <w:rFonts w:ascii="Times New Roman"/>
          <w:b w:val="false"/>
          <w:i w:val="false"/>
          <w:color w:val="000000"/>
          <w:sz w:val="28"/>
        </w:rPr>
        <w:t>
</w:t>
      </w:r>
      <w:r>
        <w:rPr>
          <w:rFonts w:ascii="Times New Roman"/>
          <w:b w:val="false"/>
          <w:i w:val="false"/>
          <w:color w:val="000000"/>
          <w:sz w:val="28"/>
        </w:rPr>
        <w:t xml:space="preserve">
      13) М бағанында өзге де материалдық емес активтерді сатып алу бойынша шығыстар көрсетіледі; </w:t>
      </w:r>
      <w:r>
        <w:br/>
      </w:r>
      <w:r>
        <w:rPr>
          <w:rFonts w:ascii="Times New Roman"/>
          <w:b w:val="false"/>
          <w:i w:val="false"/>
          <w:color w:val="000000"/>
          <w:sz w:val="28"/>
        </w:rPr>
        <w:t>
</w:t>
      </w:r>
      <w:r>
        <w:rPr>
          <w:rFonts w:ascii="Times New Roman"/>
          <w:b w:val="false"/>
          <w:i w:val="false"/>
          <w:color w:val="000000"/>
          <w:sz w:val="28"/>
        </w:rPr>
        <w:t>
      14) N бағанында Салық кодексінің </w:t>
      </w:r>
      <w:r>
        <w:rPr>
          <w:rFonts w:ascii="Times New Roman"/>
          <w:b w:val="false"/>
          <w:i w:val="false"/>
          <w:color w:val="000000"/>
          <w:sz w:val="28"/>
        </w:rPr>
        <w:t>111-бабына</w:t>
      </w:r>
      <w:r>
        <w:rPr>
          <w:rFonts w:ascii="Times New Roman"/>
          <w:b w:val="false"/>
          <w:i w:val="false"/>
          <w:color w:val="000000"/>
          <w:sz w:val="28"/>
        </w:rPr>
        <w:t xml:space="preserve"> сәйкес шегерімге жатқызылатын өзге де шығыстар көрсетіледі; </w:t>
      </w:r>
      <w:r>
        <w:br/>
      </w:r>
      <w:r>
        <w:rPr>
          <w:rFonts w:ascii="Times New Roman"/>
          <w:b w:val="false"/>
          <w:i w:val="false"/>
          <w:color w:val="000000"/>
          <w:sz w:val="28"/>
        </w:rPr>
        <w:t>
</w:t>
      </w:r>
      <w:r>
        <w:rPr>
          <w:rFonts w:ascii="Times New Roman"/>
          <w:b w:val="false"/>
          <w:i w:val="false"/>
          <w:color w:val="000000"/>
          <w:sz w:val="28"/>
        </w:rPr>
        <w:t xml:space="preserve">
      15) О бағанында жер қойнауын пайдаланушының коммерциялық табудан кейін өндіруді бастаған кезге дейінгі шығыстарының жалпы сомасы көрсетіледі. С-дан G-ға дейінгі және J-ден N-ге дейінгі бағандарының сомасы ретінде айқындалады ((С-дан G-ға дейінгі сома) қосу (J-ден N-ға дейінгі сома)); </w:t>
      </w:r>
      <w:r>
        <w:br/>
      </w:r>
      <w:r>
        <w:rPr>
          <w:rFonts w:ascii="Times New Roman"/>
          <w:b w:val="false"/>
          <w:i w:val="false"/>
          <w:color w:val="000000"/>
          <w:sz w:val="28"/>
        </w:rPr>
        <w:t>
</w:t>
      </w:r>
      <w:r>
        <w:rPr>
          <w:rFonts w:ascii="Times New Roman"/>
          <w:b w:val="false"/>
          <w:i w:val="false"/>
          <w:color w:val="000000"/>
          <w:sz w:val="28"/>
        </w:rPr>
        <w:t>
      16) P бағанында Салық кодексінің </w:t>
      </w:r>
      <w:r>
        <w:rPr>
          <w:rFonts w:ascii="Times New Roman"/>
          <w:b w:val="false"/>
          <w:i w:val="false"/>
          <w:color w:val="000000"/>
          <w:sz w:val="28"/>
        </w:rPr>
        <w:t>99-бабына</w:t>
      </w:r>
      <w:r>
        <w:rPr>
          <w:rFonts w:ascii="Times New Roman"/>
          <w:b w:val="false"/>
          <w:i w:val="false"/>
          <w:color w:val="000000"/>
          <w:sz w:val="28"/>
        </w:rPr>
        <w:t xml:space="preserve"> немесе Енгізу туралы заңның 3-1-бабына сәйкес жылдық жиынтық табыстан алып тастауға жататын табыстарды қоспағанда, коммерциялық табудан кейін өндіруді бастаған кезге дейін геологиялық зерттеу, барлау және табиғи ресурстарды өндіруге дайындық жұмыстарын жүргізу кезеңінде жасалған келісімшарт шеңберінде жүзеге асыратын қызметі бойынша жер қойнауын пайдаланушы алған табыстары көрсетіледі;</w:t>
      </w:r>
      <w:r>
        <w:br/>
      </w:r>
      <w:r>
        <w:rPr>
          <w:rFonts w:ascii="Times New Roman"/>
          <w:b w:val="false"/>
          <w:i w:val="false"/>
          <w:color w:val="000000"/>
          <w:sz w:val="28"/>
        </w:rPr>
        <w:t>
</w:t>
      </w:r>
      <w:r>
        <w:rPr>
          <w:rFonts w:ascii="Times New Roman"/>
          <w:b w:val="false"/>
          <w:i w:val="false"/>
          <w:color w:val="000000"/>
          <w:sz w:val="28"/>
        </w:rPr>
        <w:t>
      17) Q бағанында коммерциялық табудан кейін өндіруді бастаған кезге дейін өндірілген пайдалы қазбаларды өткізу кезінде алынған табыстар көрсетіледі;</w:t>
      </w:r>
      <w:r>
        <w:br/>
      </w:r>
      <w:r>
        <w:rPr>
          <w:rFonts w:ascii="Times New Roman"/>
          <w:b w:val="false"/>
          <w:i w:val="false"/>
          <w:color w:val="000000"/>
          <w:sz w:val="28"/>
        </w:rPr>
        <w:t>
</w:t>
      </w:r>
      <w:r>
        <w:rPr>
          <w:rFonts w:ascii="Times New Roman"/>
          <w:b w:val="false"/>
          <w:i w:val="false"/>
          <w:color w:val="000000"/>
          <w:sz w:val="28"/>
        </w:rPr>
        <w:t>
      18) R бағанында жер қойнауын пайдалану құқығының бір бөлігін сатудан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19) S бағанында табыстардің жалпы сомасы көрсетіледі. P-дан R-ға дейінгі бағандарының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20) Т бағанында шығындар, шығарылған моментке дейiн жиналған салық кезеңдерiне сомасы көрсетiледi олжа саудалық табудан кейiн бастады. O және S бағандарының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21) U бағанында салық кезеңiнiң басына жиналған шығындардың тобының құн балансы көрсетiледi;</w:t>
      </w:r>
      <w:r>
        <w:br/>
      </w:r>
      <w:r>
        <w:rPr>
          <w:rFonts w:ascii="Times New Roman"/>
          <w:b w:val="false"/>
          <w:i w:val="false"/>
          <w:color w:val="000000"/>
          <w:sz w:val="28"/>
        </w:rPr>
        <w:t>
</w:t>
      </w:r>
      <w:r>
        <w:rPr>
          <w:rFonts w:ascii="Times New Roman"/>
          <w:b w:val="false"/>
          <w:i w:val="false"/>
          <w:color w:val="000000"/>
          <w:sz w:val="28"/>
        </w:rPr>
        <w:t>
      22) V бағанында Салық кодексінің 116-бабы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көрсетілген активтер бойынша коммерциялық табудан кейін пайдалы қазбаларды өндіру басталған сәттен жұмсалған кейінгі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23) W бағанында салық кезеңiнiң ішінде жиналған шығындар тобынан кеткен активтерiнiң құны көрсетiледi; </w:t>
      </w:r>
      <w:r>
        <w:br/>
      </w:r>
      <w:r>
        <w:rPr>
          <w:rFonts w:ascii="Times New Roman"/>
          <w:b w:val="false"/>
          <w:i w:val="false"/>
          <w:color w:val="000000"/>
          <w:sz w:val="28"/>
        </w:rPr>
        <w:t>
</w:t>
      </w:r>
      <w:r>
        <w:rPr>
          <w:rFonts w:ascii="Times New Roman"/>
          <w:b w:val="false"/>
          <w:i w:val="false"/>
          <w:color w:val="000000"/>
          <w:sz w:val="28"/>
        </w:rPr>
        <w:t>
      24) Х бағанында W бағанын алып тастаумен U, Т және</w:t>
      </w:r>
      <w:r>
        <w:br/>
      </w:r>
      <w:r>
        <w:rPr>
          <w:rFonts w:ascii="Times New Roman"/>
          <w:b w:val="false"/>
          <w:i w:val="false"/>
          <w:color w:val="000000"/>
          <w:sz w:val="28"/>
        </w:rPr>
        <w:t>
V бағанындарының сомасы ретінде айқындалатын кейінгі шығыстарды ескергендегі амортизацияланатын активтер тобы бойынша жинақталған шығыстардың жалпы сомасы көрсетіледі. Бұл ретте жолдардың сомасында теріс мән болса, 150.03 нысаны бойынша ары қарай есептеу тоқтатылады;</w:t>
      </w:r>
      <w:r>
        <w:br/>
      </w:r>
      <w:r>
        <w:rPr>
          <w:rFonts w:ascii="Times New Roman"/>
          <w:b w:val="false"/>
          <w:i w:val="false"/>
          <w:color w:val="000000"/>
          <w:sz w:val="28"/>
        </w:rPr>
        <w:t>
</w:t>
      </w:r>
      <w:r>
        <w:rPr>
          <w:rFonts w:ascii="Times New Roman"/>
          <w:b w:val="false"/>
          <w:i w:val="false"/>
          <w:color w:val="000000"/>
          <w:sz w:val="28"/>
        </w:rPr>
        <w:t>
      25) Y бағанында 25 пайыз мөлшерiнде Салық кодексiнiң 111-бабы </w:t>
      </w:r>
      <w:r>
        <w:rPr>
          <w:rFonts w:ascii="Times New Roman"/>
          <w:b w:val="false"/>
          <w:i w:val="false"/>
          <w:color w:val="000000"/>
          <w:sz w:val="28"/>
        </w:rPr>
        <w:t>1-тармағында</w:t>
      </w:r>
      <w:r>
        <w:rPr>
          <w:rFonts w:ascii="Times New Roman"/>
          <w:b w:val="false"/>
          <w:i w:val="false"/>
          <w:color w:val="000000"/>
          <w:sz w:val="28"/>
        </w:rPr>
        <w:t xml:space="preserve"> айқындалған амортизацияның шектi нормасы көрсетiлген;</w:t>
      </w:r>
      <w:r>
        <w:br/>
      </w:r>
      <w:r>
        <w:rPr>
          <w:rFonts w:ascii="Times New Roman"/>
          <w:b w:val="false"/>
          <w:i w:val="false"/>
          <w:color w:val="000000"/>
          <w:sz w:val="28"/>
        </w:rPr>
        <w:t>
</w:t>
      </w:r>
      <w:r>
        <w:rPr>
          <w:rFonts w:ascii="Times New Roman"/>
          <w:b w:val="false"/>
          <w:i w:val="false"/>
          <w:color w:val="000000"/>
          <w:sz w:val="28"/>
        </w:rPr>
        <w:t>
      26) Z бағанында Y бағаны көрcетiлген амортизацияға көбiрек шектi норма болуы керек болатын амортизацияның қолданылатын нормасы көрсетiледi;</w:t>
      </w:r>
      <w:r>
        <w:br/>
      </w:r>
      <w:r>
        <w:rPr>
          <w:rFonts w:ascii="Times New Roman"/>
          <w:b w:val="false"/>
          <w:i w:val="false"/>
          <w:color w:val="000000"/>
          <w:sz w:val="28"/>
        </w:rPr>
        <w:t>
</w:t>
      </w:r>
      <w:r>
        <w:rPr>
          <w:rFonts w:ascii="Times New Roman"/>
          <w:b w:val="false"/>
          <w:i w:val="false"/>
          <w:color w:val="000000"/>
          <w:sz w:val="28"/>
        </w:rPr>
        <w:t>
      27) АА бағанында шегерме әкетiлетiн сома көрсетiледi. Y және XZ бағандарының көбейтумен айқындалады;</w:t>
      </w:r>
      <w:r>
        <w:br/>
      </w:r>
      <w:r>
        <w:rPr>
          <w:rFonts w:ascii="Times New Roman"/>
          <w:b w:val="false"/>
          <w:i w:val="false"/>
          <w:color w:val="000000"/>
          <w:sz w:val="28"/>
        </w:rPr>
        <w:t>
</w:t>
      </w:r>
      <w:r>
        <w:rPr>
          <w:rFonts w:ascii="Times New Roman"/>
          <w:b w:val="false"/>
          <w:i w:val="false"/>
          <w:color w:val="000000"/>
          <w:sz w:val="28"/>
        </w:rPr>
        <w:t>
      28) AB бағанында шығындардың келесi салық кезең алып жүруге болатын сомасы көрсетiледi. X және AA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29) AС бағанында Салық кодексінің 111-бабы </w:t>
      </w:r>
      <w:r>
        <w:rPr>
          <w:rFonts w:ascii="Times New Roman"/>
          <w:b w:val="false"/>
          <w:i w:val="false"/>
          <w:color w:val="000000"/>
          <w:sz w:val="28"/>
        </w:rPr>
        <w:t>1-тармағының</w:t>
      </w:r>
      <w:r>
        <w:rPr>
          <w:rFonts w:ascii="Times New Roman"/>
          <w:b w:val="false"/>
          <w:i w:val="false"/>
          <w:color w:val="000000"/>
          <w:sz w:val="28"/>
        </w:rPr>
        <w:t xml:space="preserve"> 2-бөлігіне сәйкес шегерімге жатқызылатын, соңғы салық кезеңінің соңына қалыптасқан амортизацияланатын активтер тобының құндық теңгерімі көрсетіледі.</w:t>
      </w:r>
    </w:p>
    <w:bookmarkEnd w:id="111"/>
    <w:bookmarkStart w:name="z2608" w:id="112"/>
    <w:p>
      <w:pPr>
        <w:spacing w:after="0"/>
        <w:ind w:left="0"/>
        <w:jc w:val="left"/>
      </w:pPr>
      <w:r>
        <w:rPr>
          <w:rFonts w:ascii="Times New Roman"/>
          <w:b/>
          <w:i w:val="false"/>
          <w:color w:val="000000"/>
        </w:rPr>
        <w:t xml:space="preserve"> 
6. Сатылған тауарлар, орындалған жұмыстар, көрсетілген қызметтер бойынша ҚҚС төлеушi болып табылмайтын салық төлеушiлердiң шығыстары – 150.04-нысанын жасау</w:t>
      </w:r>
    </w:p>
    <w:bookmarkEnd w:id="112"/>
    <w:bookmarkStart w:name="z2609" w:id="113"/>
    <w:p>
      <w:pPr>
        <w:spacing w:after="0"/>
        <w:ind w:left="0"/>
        <w:jc w:val="both"/>
      </w:pPr>
      <w:r>
        <w:rPr>
          <w:rFonts w:ascii="Times New Roman"/>
          <w:b w:val="false"/>
          <w:i w:val="false"/>
          <w:color w:val="000000"/>
          <w:sz w:val="28"/>
        </w:rPr>
        <w:t>
      41.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r>
        <w:br/>
      </w:r>
      <w:r>
        <w:rPr>
          <w:rFonts w:ascii="Times New Roman"/>
          <w:b w:val="false"/>
          <w:i w:val="false"/>
          <w:color w:val="000000"/>
          <w:sz w:val="28"/>
        </w:rPr>
        <w:t>
</w:t>
      </w:r>
      <w:r>
        <w:rPr>
          <w:rFonts w:ascii="Times New Roman"/>
          <w:b w:val="false"/>
          <w:i w:val="false"/>
          <w:color w:val="000000"/>
          <w:sz w:val="28"/>
        </w:rPr>
        <w:t>
      42.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СТН көрсетіледі;</w:t>
      </w:r>
      <w:r>
        <w:br/>
      </w:r>
      <w:r>
        <w:rPr>
          <w:rFonts w:ascii="Times New Roman"/>
          <w:b w:val="false"/>
          <w:i w:val="false"/>
          <w:color w:val="000000"/>
          <w:sz w:val="28"/>
        </w:rPr>
        <w:t>
</w:t>
      </w:r>
      <w:r>
        <w:rPr>
          <w:rFonts w:ascii="Times New Roman"/>
          <w:b w:val="false"/>
          <w:i w:val="false"/>
          <w:color w:val="000000"/>
          <w:sz w:val="28"/>
        </w:rPr>
        <w:t>
      3) С бағанында контрагенттің БСН (ЖСН) көрсетіледі;</w:t>
      </w:r>
      <w:r>
        <w:br/>
      </w:r>
      <w:r>
        <w:rPr>
          <w:rFonts w:ascii="Times New Roman"/>
          <w:b w:val="false"/>
          <w:i w:val="false"/>
          <w:color w:val="000000"/>
          <w:sz w:val="28"/>
        </w:rPr>
        <w:t>
</w:t>
      </w:r>
      <w:r>
        <w:rPr>
          <w:rFonts w:ascii="Times New Roman"/>
          <w:b w:val="false"/>
          <w:i w:val="false"/>
          <w:color w:val="000000"/>
          <w:sz w:val="28"/>
        </w:rPr>
        <w:t>
      4) D бағанында осы Қағидалардың 57-тармағына сәйкес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шығыс түрлерінің коды көрсетіледі:</w:t>
      </w:r>
      <w:r>
        <w:br/>
      </w:r>
      <w:r>
        <w:rPr>
          <w:rFonts w:ascii="Times New Roman"/>
          <w:b w:val="false"/>
          <w:i w:val="false"/>
          <w:color w:val="000000"/>
          <w:sz w:val="28"/>
        </w:rPr>
        <w:t>
</w:t>
      </w:r>
      <w:r>
        <w:rPr>
          <w:rFonts w:ascii="Times New Roman"/>
          <w:b w:val="false"/>
          <w:i w:val="false"/>
          <w:color w:val="000000"/>
          <w:sz w:val="28"/>
        </w:rPr>
        <w:t>
      1 – қаржы қызметтері;</w:t>
      </w:r>
      <w:r>
        <w:br/>
      </w:r>
      <w:r>
        <w:rPr>
          <w:rFonts w:ascii="Times New Roman"/>
          <w:b w:val="false"/>
          <w:i w:val="false"/>
          <w:color w:val="000000"/>
          <w:sz w:val="28"/>
        </w:rPr>
        <w:t>
</w:t>
      </w:r>
      <w:r>
        <w:rPr>
          <w:rFonts w:ascii="Times New Roman"/>
          <w:b w:val="false"/>
          <w:i w:val="false"/>
          <w:color w:val="000000"/>
          <w:sz w:val="28"/>
        </w:rPr>
        <w:t>
      2 – жарнамалық қызметтер;</w:t>
      </w:r>
      <w:r>
        <w:br/>
      </w:r>
      <w:r>
        <w:rPr>
          <w:rFonts w:ascii="Times New Roman"/>
          <w:b w:val="false"/>
          <w:i w:val="false"/>
          <w:color w:val="000000"/>
          <w:sz w:val="28"/>
        </w:rPr>
        <w:t>
</w:t>
      </w:r>
      <w:r>
        <w:rPr>
          <w:rFonts w:ascii="Times New Roman"/>
          <w:b w:val="false"/>
          <w:i w:val="false"/>
          <w:color w:val="000000"/>
          <w:sz w:val="28"/>
        </w:rPr>
        <w:t>
      3 – консультациялық қызметтер;</w:t>
      </w:r>
      <w:r>
        <w:br/>
      </w:r>
      <w:r>
        <w:rPr>
          <w:rFonts w:ascii="Times New Roman"/>
          <w:b w:val="false"/>
          <w:i w:val="false"/>
          <w:color w:val="000000"/>
          <w:sz w:val="28"/>
        </w:rPr>
        <w:t>
</w:t>
      </w:r>
      <w:r>
        <w:rPr>
          <w:rFonts w:ascii="Times New Roman"/>
          <w:b w:val="false"/>
          <w:i w:val="false"/>
          <w:color w:val="000000"/>
          <w:sz w:val="28"/>
        </w:rPr>
        <w:t>
      4 – маркетингтік қызметтер;</w:t>
      </w:r>
      <w:r>
        <w:br/>
      </w:r>
      <w:r>
        <w:rPr>
          <w:rFonts w:ascii="Times New Roman"/>
          <w:b w:val="false"/>
          <w:i w:val="false"/>
          <w:color w:val="000000"/>
          <w:sz w:val="28"/>
        </w:rPr>
        <w:t>
</w:t>
      </w:r>
      <w:r>
        <w:rPr>
          <w:rFonts w:ascii="Times New Roman"/>
          <w:b w:val="false"/>
          <w:i w:val="false"/>
          <w:color w:val="000000"/>
          <w:sz w:val="28"/>
        </w:rPr>
        <w:t>
      5 – дизайнерлік қызметтер;</w:t>
      </w:r>
      <w:r>
        <w:br/>
      </w:r>
      <w:r>
        <w:rPr>
          <w:rFonts w:ascii="Times New Roman"/>
          <w:b w:val="false"/>
          <w:i w:val="false"/>
          <w:color w:val="000000"/>
          <w:sz w:val="28"/>
        </w:rPr>
        <w:t>
</w:t>
      </w:r>
      <w:r>
        <w:rPr>
          <w:rFonts w:ascii="Times New Roman"/>
          <w:b w:val="false"/>
          <w:i w:val="false"/>
          <w:color w:val="000000"/>
          <w:sz w:val="28"/>
        </w:rPr>
        <w:t>
      7 – инжинирингтік қызметтер;</w:t>
      </w:r>
      <w:r>
        <w:br/>
      </w:r>
      <w:r>
        <w:rPr>
          <w:rFonts w:ascii="Times New Roman"/>
          <w:b w:val="false"/>
          <w:i w:val="false"/>
          <w:color w:val="000000"/>
          <w:sz w:val="28"/>
        </w:rPr>
        <w:t>
</w:t>
      </w:r>
      <w:r>
        <w:rPr>
          <w:rFonts w:ascii="Times New Roman"/>
          <w:b w:val="false"/>
          <w:i w:val="false"/>
          <w:color w:val="000000"/>
          <w:sz w:val="28"/>
        </w:rPr>
        <w:t>
      8 – өзгелері;</w:t>
      </w:r>
      <w:r>
        <w:br/>
      </w:r>
      <w:r>
        <w:rPr>
          <w:rFonts w:ascii="Times New Roman"/>
          <w:b w:val="false"/>
          <w:i w:val="false"/>
          <w:color w:val="000000"/>
          <w:sz w:val="28"/>
        </w:rPr>
        <w:t>
</w:t>
      </w:r>
      <w:r>
        <w:rPr>
          <w:rFonts w:ascii="Times New Roman"/>
          <w:b w:val="false"/>
          <w:i w:val="false"/>
          <w:color w:val="000000"/>
          <w:sz w:val="28"/>
        </w:rPr>
        <w:t>
      7) G бағанында сатып алынған тауарлар (жұмыстар, қызметтер) бойынша құны көрсетіледі.</w:t>
      </w:r>
    </w:p>
    <w:bookmarkEnd w:id="113"/>
    <w:bookmarkStart w:name="z2625" w:id="114"/>
    <w:p>
      <w:pPr>
        <w:spacing w:after="0"/>
        <w:ind w:left="0"/>
        <w:jc w:val="left"/>
      </w:pPr>
      <w:r>
        <w:rPr>
          <w:rFonts w:ascii="Times New Roman"/>
          <w:b/>
          <w:i w:val="false"/>
          <w:color w:val="000000"/>
        </w:rPr>
        <w:t xml:space="preserve"> 
7. Тіркелген активтер бойынша шегерімдер – 150.05-нысанын жасау</w:t>
      </w:r>
    </w:p>
    <w:bookmarkEnd w:id="114"/>
    <w:bookmarkStart w:name="z2626" w:id="115"/>
    <w:p>
      <w:pPr>
        <w:spacing w:after="0"/>
        <w:ind w:left="0"/>
        <w:jc w:val="both"/>
      </w:pPr>
      <w:r>
        <w:rPr>
          <w:rFonts w:ascii="Times New Roman"/>
          <w:b w:val="false"/>
          <w:i w:val="false"/>
          <w:color w:val="000000"/>
          <w:sz w:val="28"/>
        </w:rPr>
        <w:t>
      43.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1-тармағына сәйкес кейінгі салық кезеңдеріне көшірілетін 1-топтың тіркелген активтерін шығарудан залалды айқындауға арналған.</w:t>
      </w:r>
      <w:r>
        <w:br/>
      </w:r>
      <w:r>
        <w:rPr>
          <w:rFonts w:ascii="Times New Roman"/>
          <w:b w:val="false"/>
          <w:i w:val="false"/>
          <w:color w:val="000000"/>
          <w:sz w:val="28"/>
        </w:rPr>
        <w:t>
</w:t>
      </w:r>
      <w:r>
        <w:rPr>
          <w:rFonts w:ascii="Times New Roman"/>
          <w:b w:val="false"/>
          <w:i w:val="false"/>
          <w:color w:val="000000"/>
          <w:sz w:val="28"/>
        </w:rPr>
        <w:t>
      Жер қойнауын пайдаланушы жалпы және жанама тіркелген активтер бойынша шегерімдерді, сондай-ақ ол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салық есебі саясатында жер қойнауын пайдаланушының қабылдаған бөлек салық есебін жүргізудің бір немесе бірнеше әдістерінің негізінде жер қойнауын пайдалануға арналған келісімшарт (келісімшарттар) арасындағы бірнеше жер қойнауын пайдалануға арналған келісімшартпен және (немесе) келісімшарт және келісімшарттан тыс қызметпен байланысты, жалға алынатын негізгі құралдарға қатысты жүргізген кейінгі шығыстарды өз бетінше бөледі.</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келісімшарттарға бөлінген жалпы және жанама тіркелген активтер бойынша, сондай-ақ жер қойнауын пайдаланушының жалға алатын негізгі құралдарға қатысты жүргізгеннен кейінгі шығыстары бойынша шегерімдер әрбір жер қойнауын пайдалануға арналған келісімшарт бойынша 150.01-нысанда келісімшарттан тыс қызметке бөлінген бөлігінде шегерімдер сомасы 150.02-нысанда көрсетіледі.</w:t>
      </w:r>
      <w:r>
        <w:br/>
      </w:r>
      <w:r>
        <w:rPr>
          <w:rFonts w:ascii="Times New Roman"/>
          <w:b w:val="false"/>
          <w:i w:val="false"/>
          <w:color w:val="000000"/>
          <w:sz w:val="28"/>
        </w:rPr>
        <w:t>
</w:t>
      </w:r>
      <w:r>
        <w:rPr>
          <w:rFonts w:ascii="Times New Roman"/>
          <w:b w:val="false"/>
          <w:i w:val="false"/>
          <w:color w:val="000000"/>
          <w:sz w:val="28"/>
        </w:rPr>
        <w:t>
      44. «Жалпы және жанама тіркелген активтер бойынша шегерімдер» бөлімінде:</w:t>
      </w:r>
      <w:r>
        <w:br/>
      </w:r>
      <w:r>
        <w:rPr>
          <w:rFonts w:ascii="Times New Roman"/>
          <w:b w:val="false"/>
          <w:i w:val="false"/>
          <w:color w:val="000000"/>
          <w:sz w:val="28"/>
        </w:rPr>
        <w:t>
</w:t>
      </w:r>
      <w:r>
        <w:rPr>
          <w:rFonts w:ascii="Times New Roman"/>
          <w:b w:val="false"/>
          <w:i w:val="false"/>
          <w:color w:val="000000"/>
          <w:sz w:val="28"/>
        </w:rPr>
        <w:t>
      1) 150.05.001 жолында салық кезеңнің басына топтардың құндық теңгерімнің жалпы сомасы көрсетіледі. 150.05.001 І-ден 150.05.001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150.05.001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 топ жалпы және жанама тіркелген активтерінің кіші топтары бойынша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150.05.001 ІІ жолында Салық кодексінің 117-бабының 7-тармағына сәйкес анықталған салық кезеңнің басына ІІ топтың жалпы және жанама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150.05.001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басына ІII топтың жалпы және жанама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150.05.001 ІV жолында Салық кодексінің 117-бабының 7-тармағына сәйкес анықталған салық кезеңнің басына ІV топтың жалпы және жанама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2) 150.05.002 жолында салық кезеңінде келіп түскен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жалпы және жанама тіркелген активтердің құны көрсетіледі. 150.05.002 І-ден 150.05.002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150.05.002 І жолында келіп түскен І топтың жалпы және жанама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150.05.002 ІІ жолында келіп түскен ІІ топтың жалпы және жанама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150.05.002 ІІІ жолында келіп түскен ІІІ топтың жалпы және жанама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150.05.002 ІV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ІV топтың жалпы және жанама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3) 150.05.003 жолында шығарылған жалпы және жанама тіркелген активтердің құны көрсетіледі. 150.05.003 І-ден 150.05.003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150.05.003 І жолында І топтың шығарылған жалпы және жанама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150.05.003 ІІ жолында ІІ топтың шығарылған жалпы және жанама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150.05.003 ІІІ жолында ІІІ топтың шығарылған жалпы және жанама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150.05.003 ІV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ІV топтың шығарылған жалпы және жанама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4) 150.05.004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150.05.004 І-ден 150.05.004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150.05.004 І жолында Салық кодексінің 122-бабының 3-тармағына сәйкес кіші топтардың құндық теңгерімін ұлғайтуға жатқызылатын І–топтың жалпы және жанама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150.05.004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ІІ топтың жалпы және жанама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150.05.004 ІІІ жолында Салық кодексінің 122-бабының 3-тармағына сәйкес топтардың құндық теңгерімін ұлғайтуға жатқызылатын ІII топтың жалпы және жанама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150.05.004 ІV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 топтың жалпы және жанама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5) 150.05.005 жолында салық кезеңнің аяғына топтардың құндық теңгерімнің жалпы сомасы көрсетіледі. 150.05.005 І-ден 150.05.005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150.05.005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аяғына І топ жалпы және жанама тіркелген активтерінің кіші топтары бойынша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150.05.005 ІІ жолында Салық кодексінің 117-бабының 7-тармағына сәйкес анықталған салық кезеңнің аяғына ІІ топтың жалпы және жанама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150.05.005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анықталған салық кезеңнің аяғына ІII топтың жалпы және жанама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150.05.005 ІV жолында Салық кодексінің 117-бабының 7-тармағына сәйкес анықталған салық кезеңнің аяғына ІV топтың жалпы және жанама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6) 150.05.006 жолында Салық кодексінің 120-бабы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2–1-тармақтарына</w:t>
      </w:r>
      <w:r>
        <w:rPr>
          <w:rFonts w:ascii="Times New Roman"/>
          <w:b w:val="false"/>
          <w:i w:val="false"/>
          <w:color w:val="000000"/>
          <w:sz w:val="28"/>
        </w:rPr>
        <w:t xml:space="preserve"> сәйкес салық кезеңінің қорытындысы бойынша есептелген жалпы және жанама тіркелген активтер бойынша амортизациялық аударымдар көрсетіледі. 150.05.006 І-ден 150.05.006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150.05.006 І жолында Салық кодексінің 120-бабы 2, 2-1-тармақтарына сәйкес есептелінген І топтың жалпы және жанама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150.05.006 ІІ жолында Салық кодексінің 120-бабы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2-1-тармақтарына</w:t>
      </w:r>
      <w:r>
        <w:rPr>
          <w:rFonts w:ascii="Times New Roman"/>
          <w:b w:val="false"/>
          <w:i w:val="false"/>
          <w:color w:val="000000"/>
          <w:sz w:val="28"/>
        </w:rPr>
        <w:t xml:space="preserve"> сәйкес есептелінген ІІ топтың жалпы және жанама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150.05.006 ІІІ жолында Салық кодексінің 120-бабы 2, 2-1-тармақтарына сәйкес есептелінген ІІІ топтың жалпы және жанама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150.05.006 ІV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ІV топтың жалпы және жанама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7) 150.05.007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150.05.007 І-ден 100.16.007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150.05.007 І жолында І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150.05.007 ІІ жолында ІІ 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150.05.007 ІІІ жолында ІІІ топтың жалпы және жанама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150.05.007 ІV жолында ІV топтың жалпы және жанама тіркелген активтері бойынша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8) 150.05.008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1 және 2-тармақтарына сәйкес шегерімге жатқызылатын (ІІ, ІІІ, ІV топтары) немесе залал деп танылатын (І тобы) барлық жалпы және жанама тіркелген активтерді шығару кезіндегі топтардың (кіші топтардың) құндық теңгерімі көрсетіледі. 150.05.008 І-ден 150.05.008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150.05.008 І жолында Салық кодексінің 121-бабының 3-тармағын ескере, Салық кодексінің 121-бабы 1-тармағына сәйкес залал деп танылатын І топтың шығарылған жалпы және жанама тіркелген активтерінің (өтеусіз бергенді қоспағанда) кіші топтарының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150.05.008 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150.05.008 ІІІ жолында Салық кодексінің 121-бабының 3-тармағын ескере,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ІІІ–топтың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150.05.008 ІV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2-тармағына сәйкес шегерімге жатқызылатын топтардың барлық жалпы және жанама тіркелген активтерінің шығарылуы (өтеусіз бергенді қоспағанда) кезіндегі ІV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9) 150.05.009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оптың (кіші топтың) құндық теңгерімі көрсетіледі. 150.05.009 І-ден 150.05.009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150.05.009 І жолында Салық кодексінің 121-бабы 4-тармағына сәйкес шегерімге жатқызылатын І топтың жалпы және жанама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150.05.009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жалпы және жанама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150.05.009 ІІІ жолында Салық кодексінің 121-бабы 4-тармағына сәйкес шегерімге жатқызылатын ІІІ топтың жалпы және жанама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150.05.009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жалпы және жанама тіркелген активтері бойынша Қазақстан Республикасының республикалық бюджет туралы заңнамасында белгіленген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 150.05.010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кейінгі шығыстар көрсетіледі. 150.05.010 І-ден 150.05.010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150.05.010 І жолында Салық кодексінің 122-бабының 2-тармағына сәйкес шегерімге жатқызылатын І топтың жанама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150.05.010 ІІ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ІІ топтың жанама тіркелген активтері бойынша жұмсалатын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150.05.010 ІІІ жолында Салық кодексінің 122-бабының 2-тармағына сәйкес шегерімге жатқызылатын ІІІ топтың жанама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150.05.010 ІV жолында Салық кодексінің 122-бабының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ІV топтың жанама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11) 150.05.011 жолында жанама тіркелген активтер бойынша салық кезеңінің шегерімдерінің жалпы сомасы көрсетіледі. 150.05.011 І-ден 150.05.011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150.05.011 І жолында І топтың жалпы және жанама тіркелген активтері бойынша шегерімдер көрсетіледі. 150.05.006 І, 150.05.007 І, 150.05.009 І, 150.05.010 І жолдарының сомасы ретінде айқындалады (150.05.006 І + 150.05.007 І + 150.05.009 І + 150.05.010 І);</w:t>
      </w:r>
      <w:r>
        <w:br/>
      </w:r>
      <w:r>
        <w:rPr>
          <w:rFonts w:ascii="Times New Roman"/>
          <w:b w:val="false"/>
          <w:i w:val="false"/>
          <w:color w:val="000000"/>
          <w:sz w:val="28"/>
        </w:rPr>
        <w:t>
</w:t>
      </w:r>
      <w:r>
        <w:rPr>
          <w:rFonts w:ascii="Times New Roman"/>
          <w:b w:val="false"/>
          <w:i w:val="false"/>
          <w:color w:val="000000"/>
          <w:sz w:val="28"/>
        </w:rPr>
        <w:t>
      150.05.011 ІІ жолында ІІ–топтың тіркелген активтері бойынша шегерімдер көрсетіледі. 150.05.006 II, 150.05.007 II, 150.05.008 II, 150.05.009 II, 150.05.010 II жолдарының сомасы ретінде айқындалады (150.05.006 II + 150.05.007 II + 150.05.008 II + 150.05.009 II + 150.05.010 II);</w:t>
      </w:r>
      <w:r>
        <w:br/>
      </w:r>
      <w:r>
        <w:rPr>
          <w:rFonts w:ascii="Times New Roman"/>
          <w:b w:val="false"/>
          <w:i w:val="false"/>
          <w:color w:val="000000"/>
          <w:sz w:val="28"/>
        </w:rPr>
        <w:t>
</w:t>
      </w:r>
      <w:r>
        <w:rPr>
          <w:rFonts w:ascii="Times New Roman"/>
          <w:b w:val="false"/>
          <w:i w:val="false"/>
          <w:color w:val="000000"/>
          <w:sz w:val="28"/>
        </w:rPr>
        <w:t>
      150.05.011 ІІІ жолында ІІІ–топтың тіркелген активтері бойынша шегерімдер көрсетіледі. 150.05.006 III, 150.05.007 III, 150.05.008 III, 150.05.009 III, 150.05.010 III жолдарының сомасы ретінде айқындалады (150.05.006 III + 150.05.007 III + 150.05.008 III + 150.05.009 III + 150.05.010 III);</w:t>
      </w:r>
      <w:r>
        <w:br/>
      </w:r>
      <w:r>
        <w:rPr>
          <w:rFonts w:ascii="Times New Roman"/>
          <w:b w:val="false"/>
          <w:i w:val="false"/>
          <w:color w:val="000000"/>
          <w:sz w:val="28"/>
        </w:rPr>
        <w:t>
</w:t>
      </w:r>
      <w:r>
        <w:rPr>
          <w:rFonts w:ascii="Times New Roman"/>
          <w:b w:val="false"/>
          <w:i w:val="false"/>
          <w:color w:val="000000"/>
          <w:sz w:val="28"/>
        </w:rPr>
        <w:t>
      150.05.011 ІV жолында ІV топтың тіркелген активтері бойынша шегерімдер көрсетіледі. 150.05.006 IV, 150.05.007 IV, 150.05.008 IV, 150.05.009 IV, 150.05.010 IV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12) 150.05.012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жалға алушы жалға алынған негізгі құралдарға қатысты жүргізген кейінгі шығыстарының сомасы көрсетіледі.</w:t>
      </w:r>
    </w:p>
    <w:bookmarkEnd w:id="115"/>
    <w:bookmarkStart w:name="z2686" w:id="116"/>
    <w:p>
      <w:pPr>
        <w:spacing w:after="0"/>
        <w:ind w:left="0"/>
        <w:jc w:val="left"/>
      </w:pPr>
      <w:r>
        <w:rPr>
          <w:rFonts w:ascii="Times New Roman"/>
          <w:b/>
          <w:i w:val="false"/>
          <w:color w:val="000000"/>
        </w:rPr>
        <w:t xml:space="preserve"> 
8. Резидент еместің басқарушылық және жалпы әкімшілік шығыстары – 150.06-нысанын жасау</w:t>
      </w:r>
    </w:p>
    <w:bookmarkEnd w:id="116"/>
    <w:bookmarkStart w:name="z2687" w:id="117"/>
    <w:p>
      <w:pPr>
        <w:spacing w:after="0"/>
        <w:ind w:left="0"/>
        <w:jc w:val="both"/>
      </w:pPr>
      <w:r>
        <w:rPr>
          <w:rFonts w:ascii="Times New Roman"/>
          <w:b w:val="false"/>
          <w:i w:val="false"/>
          <w:color w:val="000000"/>
          <w:sz w:val="28"/>
        </w:rPr>
        <w:t>
      45. Бұл нысан Салық кодексінің </w:t>
      </w:r>
      <w:r>
        <w:rPr>
          <w:rFonts w:ascii="Times New Roman"/>
          <w:b w:val="false"/>
          <w:i w:val="false"/>
          <w:color w:val="000000"/>
          <w:sz w:val="28"/>
        </w:rPr>
        <w:t>208</w:t>
      </w:r>
      <w:r>
        <w:rPr>
          <w:rFonts w:ascii="Times New Roman"/>
          <w:b w:val="false"/>
          <w:i w:val="false"/>
          <w:color w:val="000000"/>
          <w:sz w:val="28"/>
        </w:rPr>
        <w:t xml:space="preserve"> – </w:t>
      </w:r>
      <w:r>
        <w:rPr>
          <w:rFonts w:ascii="Times New Roman"/>
          <w:b w:val="false"/>
          <w:i w:val="false"/>
          <w:color w:val="000000"/>
          <w:sz w:val="28"/>
        </w:rPr>
        <w:t>211-баптарына</w:t>
      </w:r>
      <w:r>
        <w:rPr>
          <w:rFonts w:ascii="Times New Roman"/>
          <w:b w:val="false"/>
          <w:i w:val="false"/>
          <w:color w:val="000000"/>
          <w:sz w:val="28"/>
        </w:rPr>
        <w:t xml:space="preserve"> сәйкес шегерімге жатқызылатын басқару және жалпы әкімшілік шығыстар сомасын айқындауға арналған және Қазақстан Республикасымен жасасқан қосарланған салық салуды болдырмау және табыстарға немесе мүлікке (капиталға) салық салудан жалтарудың алдын алу туралы халықаралық шарттың (бұдан әрі – халықаралық шарт) ережелерін қолдануға құқығы бар, қызметін Қазақстан Республикасында тұрақты мекеме арқылы жүзеге асыратын резидент емес толтырады.</w:t>
      </w:r>
      <w:r>
        <w:br/>
      </w:r>
      <w:r>
        <w:rPr>
          <w:rFonts w:ascii="Times New Roman"/>
          <w:b w:val="false"/>
          <w:i w:val="false"/>
          <w:color w:val="000000"/>
          <w:sz w:val="28"/>
        </w:rPr>
        <w:t>
</w:t>
      </w:r>
      <w:r>
        <w:rPr>
          <w:rFonts w:ascii="Times New Roman"/>
          <w:b w:val="false"/>
          <w:i w:val="false"/>
          <w:color w:val="000000"/>
          <w:sz w:val="28"/>
        </w:rPr>
        <w:t>
      46. «Қосымша ақпарат» бөлімінде:</w:t>
      </w:r>
      <w:r>
        <w:br/>
      </w:r>
      <w:r>
        <w:rPr>
          <w:rFonts w:ascii="Times New Roman"/>
          <w:b w:val="false"/>
          <w:i w:val="false"/>
          <w:color w:val="000000"/>
          <w:sz w:val="28"/>
        </w:rPr>
        <w:t>
</w:t>
      </w:r>
      <w:r>
        <w:rPr>
          <w:rFonts w:ascii="Times New Roman"/>
          <w:b w:val="false"/>
          <w:i w:val="false"/>
          <w:color w:val="000000"/>
          <w:sz w:val="28"/>
        </w:rPr>
        <w:t>
      1) шығыстарды шегерімге жатқызудың қолданылатын әдісі.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шығыстарды шегерімге жатқызу кезінде қолданылатын әдіс белгіленеді:</w:t>
      </w:r>
      <w:r>
        <w:br/>
      </w:r>
      <w:r>
        <w:rPr>
          <w:rFonts w:ascii="Times New Roman"/>
          <w:b w:val="false"/>
          <w:i w:val="false"/>
          <w:color w:val="000000"/>
          <w:sz w:val="28"/>
        </w:rPr>
        <w:t>
</w:t>
      </w:r>
      <w:r>
        <w:rPr>
          <w:rFonts w:ascii="Times New Roman"/>
          <w:b w:val="false"/>
          <w:i w:val="false"/>
          <w:color w:val="000000"/>
          <w:sz w:val="28"/>
        </w:rPr>
        <w:t>
      А торкөзі егер барабар бөлу әдісі қолданылса, белгіленеді;</w:t>
      </w:r>
      <w:r>
        <w:br/>
      </w:r>
      <w:r>
        <w:rPr>
          <w:rFonts w:ascii="Times New Roman"/>
          <w:b w:val="false"/>
          <w:i w:val="false"/>
          <w:color w:val="000000"/>
          <w:sz w:val="28"/>
        </w:rPr>
        <w:t>
</w:t>
      </w:r>
      <w:r>
        <w:rPr>
          <w:rFonts w:ascii="Times New Roman"/>
          <w:b w:val="false"/>
          <w:i w:val="false"/>
          <w:color w:val="000000"/>
          <w:sz w:val="28"/>
        </w:rPr>
        <w:t>
      В торкөзі егер тікелей бөлу әдісі қолданылады;</w:t>
      </w:r>
      <w:r>
        <w:br/>
      </w:r>
      <w:r>
        <w:rPr>
          <w:rFonts w:ascii="Times New Roman"/>
          <w:b w:val="false"/>
          <w:i w:val="false"/>
          <w:color w:val="000000"/>
          <w:sz w:val="28"/>
        </w:rPr>
        <w:t>
</w:t>
      </w:r>
      <w:r>
        <w:rPr>
          <w:rFonts w:ascii="Times New Roman"/>
          <w:b w:val="false"/>
          <w:i w:val="false"/>
          <w:color w:val="000000"/>
          <w:sz w:val="28"/>
        </w:rPr>
        <w:t>
      2) барабар бөлу әдісін қолдану кезінде есептік көрсеткішті есептеу тәсілі. Қолданылатын есептік көрсеткішті есептеу тәсілі белгіленеді:</w:t>
      </w:r>
      <w:r>
        <w:br/>
      </w:r>
      <w:r>
        <w:rPr>
          <w:rFonts w:ascii="Times New Roman"/>
          <w:b w:val="false"/>
          <w:i w:val="false"/>
          <w:color w:val="000000"/>
          <w:sz w:val="28"/>
        </w:rPr>
        <w:t>
</w:t>
      </w:r>
      <w:r>
        <w:rPr>
          <w:rFonts w:ascii="Times New Roman"/>
          <w:b w:val="false"/>
          <w:i w:val="false"/>
          <w:color w:val="000000"/>
          <w:sz w:val="28"/>
        </w:rPr>
        <w:t>
      А торкөзі егер Салық кодексінің 209-бабы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r>
        <w:br/>
      </w:r>
      <w:r>
        <w:rPr>
          <w:rFonts w:ascii="Times New Roman"/>
          <w:b w:val="false"/>
          <w:i w:val="false"/>
          <w:color w:val="000000"/>
          <w:sz w:val="28"/>
        </w:rPr>
        <w:t>
</w:t>
      </w:r>
      <w:r>
        <w:rPr>
          <w:rFonts w:ascii="Times New Roman"/>
          <w:b w:val="false"/>
          <w:i w:val="false"/>
          <w:color w:val="000000"/>
          <w:sz w:val="28"/>
        </w:rPr>
        <w:t>
      В торкөзі егер Салық кодексінің 209-бабы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айқындалған есептік көрсеткішті есептеу тәсілі қолданылса, белгіленеді;</w:t>
      </w:r>
      <w:r>
        <w:br/>
      </w:r>
      <w:r>
        <w:rPr>
          <w:rFonts w:ascii="Times New Roman"/>
          <w:b w:val="false"/>
          <w:i w:val="false"/>
          <w:color w:val="000000"/>
          <w:sz w:val="28"/>
        </w:rPr>
        <w:t>
</w:t>
      </w:r>
      <w:r>
        <w:rPr>
          <w:rFonts w:ascii="Times New Roman"/>
          <w:b w:val="false"/>
          <w:i w:val="false"/>
          <w:color w:val="000000"/>
          <w:sz w:val="28"/>
        </w:rPr>
        <w:t>
      3) халықаралық шарт жасасқан резиденттік елінің коды. Қазақстан Республикасы қолданылатын халықаралық шарт жасасқан осы Қағидалардың 57-тармағына сәйкес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4) салық кезеңі. Халықаралық шарт жасасқан елдегі салық кезеңінің басталу және аяқталу күні белгіленеді;</w:t>
      </w:r>
      <w:r>
        <w:br/>
      </w:r>
      <w:r>
        <w:rPr>
          <w:rFonts w:ascii="Times New Roman"/>
          <w:b w:val="false"/>
          <w:i w:val="false"/>
          <w:color w:val="000000"/>
          <w:sz w:val="28"/>
        </w:rPr>
        <w:t>
</w:t>
      </w:r>
      <w:r>
        <w:rPr>
          <w:rFonts w:ascii="Times New Roman"/>
          <w:b w:val="false"/>
          <w:i w:val="false"/>
          <w:color w:val="000000"/>
          <w:sz w:val="28"/>
        </w:rPr>
        <w:t>
      5) салық кезеңінің түзету коэффициенті (коэффициенттері) (бұдан әрі – СКТК). Салық кодексінің 210-бабына сәйкес қолданылған жағдайда К (К1 және К2) түзету коэффициентінің (коэффициенттері) мөлшері белгіленеді.</w:t>
      </w:r>
      <w:r>
        <w:br/>
      </w:r>
      <w:r>
        <w:rPr>
          <w:rFonts w:ascii="Times New Roman"/>
          <w:b w:val="false"/>
          <w:i w:val="false"/>
          <w:color w:val="000000"/>
          <w:sz w:val="28"/>
        </w:rPr>
        <w:t>
</w:t>
      </w:r>
      <w:r>
        <w:rPr>
          <w:rFonts w:ascii="Times New Roman"/>
          <w:b w:val="false"/>
          <w:i w:val="false"/>
          <w:color w:val="000000"/>
          <w:sz w:val="28"/>
        </w:rPr>
        <w:t>
      47.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тиісті көрсеткіштер айқындалған;</w:t>
      </w:r>
      <w:r>
        <w:br/>
      </w:r>
      <w:r>
        <w:rPr>
          <w:rFonts w:ascii="Times New Roman"/>
          <w:b w:val="false"/>
          <w:i w:val="false"/>
          <w:color w:val="000000"/>
          <w:sz w:val="28"/>
        </w:rPr>
        <w:t>
</w:t>
      </w:r>
      <w:r>
        <w:rPr>
          <w:rFonts w:ascii="Times New Roman"/>
          <w:b w:val="false"/>
          <w:i w:val="false"/>
          <w:color w:val="000000"/>
          <w:sz w:val="28"/>
        </w:rPr>
        <w:t>
      3) С бағанында СКТК (пайдаланылған кезде) ескеріле отырып, резидент емес салық төлеуші және Қазақстан Республикасында орналасқан тұрақты мекеме алған (алуы тиіс) жылдық жиынтық табыс сомасы көрсетіледі;</w:t>
      </w:r>
      <w:r>
        <w:br/>
      </w:r>
      <w:r>
        <w:rPr>
          <w:rFonts w:ascii="Times New Roman"/>
          <w:b w:val="false"/>
          <w:i w:val="false"/>
          <w:color w:val="000000"/>
          <w:sz w:val="28"/>
        </w:rPr>
        <w:t>
</w:t>
      </w:r>
      <w:r>
        <w:rPr>
          <w:rFonts w:ascii="Times New Roman"/>
          <w:b w:val="false"/>
          <w:i w:val="false"/>
          <w:color w:val="000000"/>
          <w:sz w:val="28"/>
        </w:rPr>
        <w:t>
      4) D бағанында СКТК (пайдаланылған кезде) ескеріле отырып, резидент емес заңды тұлғаның және Қазақстан Республикасында орналасқан тұрақты мекеменің негізгі құралдарының бастапқы (ағымдағы) құнының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СКТК (пайдаланылған кезде) ескеріле отырып, резидент емес салық төлеушінің және Қазақстан Республикасында орналасқан тұрақты мекеменің қызметкерлеріне еңбекақы төлеу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6) F бағанында қолданылатын тәсіл бойынша есептелген есептік көрсеткіш мөлшері көрсетіледі. Есептік көрсеткіш Қазақстан Республикасындағы тұрақты мекеме арқылы қызметтен салыстырмалы көрсеткіштердің барабар бөлу әдісін қолдану кезінде есептік көрсеткішті есептеу тәсілін қолдануға байланысты 4С жолында немесе 4С, 4D, 4Е жолдарының сомасының 3-ке қатынасы ((4С + 4D + 4Е)/3) ретінде айқындалатын резидент еместің салыстырмалы көрсеткіштеріне қатынасын білдіреді;</w:t>
      </w:r>
      <w:r>
        <w:br/>
      </w:r>
      <w:r>
        <w:rPr>
          <w:rFonts w:ascii="Times New Roman"/>
          <w:b w:val="false"/>
          <w:i w:val="false"/>
          <w:color w:val="000000"/>
          <w:sz w:val="28"/>
        </w:rPr>
        <w:t>
</w:t>
      </w:r>
      <w:r>
        <w:rPr>
          <w:rFonts w:ascii="Times New Roman"/>
          <w:b w:val="false"/>
          <w:i w:val="false"/>
          <w:color w:val="000000"/>
          <w:sz w:val="28"/>
        </w:rPr>
        <w:t>
      Есептік көрсеткіштерді айқындау кезінде мыңдық үлестер көрсетіледі;</w:t>
      </w:r>
      <w:r>
        <w:br/>
      </w:r>
      <w:r>
        <w:rPr>
          <w:rFonts w:ascii="Times New Roman"/>
          <w:b w:val="false"/>
          <w:i w:val="false"/>
          <w:color w:val="000000"/>
          <w:sz w:val="28"/>
        </w:rPr>
        <w:t>
</w:t>
      </w:r>
      <w:r>
        <w:rPr>
          <w:rFonts w:ascii="Times New Roman"/>
          <w:b w:val="false"/>
          <w:i w:val="false"/>
          <w:color w:val="000000"/>
          <w:sz w:val="28"/>
        </w:rPr>
        <w:t>
      7) G бағанында резидент еместің басқарушылық және жалпы әкімшілік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8) Н бағанында G бағанында көрсетілген шығындар ескеріле отырып, салық төлеуші шығынының жалпы сомасы көрсетіледі.</w:t>
      </w:r>
    </w:p>
    <w:bookmarkEnd w:id="117"/>
    <w:bookmarkStart w:name="z2710" w:id="118"/>
    <w:p>
      <w:pPr>
        <w:spacing w:after="0"/>
        <w:ind w:left="0"/>
        <w:jc w:val="left"/>
      </w:pPr>
      <w:r>
        <w:rPr>
          <w:rFonts w:ascii="Times New Roman"/>
          <w:b/>
          <w:i w:val="false"/>
          <w:color w:val="000000"/>
        </w:rPr>
        <w:t xml:space="preserve"> 
9. Стандартты салық жеңілдіктерін алған кезде салық міндеттемесін есептеу – 150.07-нысанын жасау</w:t>
      </w:r>
    </w:p>
    <w:bookmarkEnd w:id="118"/>
    <w:bookmarkStart w:name="z2711" w:id="119"/>
    <w:p>
      <w:pPr>
        <w:spacing w:after="0"/>
        <w:ind w:left="0"/>
        <w:jc w:val="both"/>
      </w:pPr>
      <w:r>
        <w:rPr>
          <w:rFonts w:ascii="Times New Roman"/>
          <w:b w:val="false"/>
          <w:i w:val="false"/>
          <w:color w:val="000000"/>
          <w:sz w:val="28"/>
        </w:rPr>
        <w:t>
      48. Бұл нысан салық төлеушінің инвестициялар бойынша уәкілетті органмен жасасқан келісімшартқа сәйкес стандартты салық жеңілдіктерін алған кезде корпоративтік табыс салығының сомасын есептеуіне арналған.</w:t>
      </w:r>
      <w:r>
        <w:br/>
      </w:r>
      <w:r>
        <w:rPr>
          <w:rFonts w:ascii="Times New Roman"/>
          <w:b w:val="false"/>
          <w:i w:val="false"/>
          <w:color w:val="000000"/>
          <w:sz w:val="28"/>
        </w:rPr>
        <w:t>
</w:t>
      </w:r>
      <w:r>
        <w:rPr>
          <w:rFonts w:ascii="Times New Roman"/>
          <w:b w:val="false"/>
          <w:i w:val="false"/>
          <w:color w:val="000000"/>
          <w:sz w:val="28"/>
        </w:rPr>
        <w:t>
      49. «Корпоративтік табыс салығы сомасының есебі» бөлімінде:</w:t>
      </w:r>
      <w:r>
        <w:br/>
      </w:r>
      <w:r>
        <w:rPr>
          <w:rFonts w:ascii="Times New Roman"/>
          <w:b w:val="false"/>
          <w:i w:val="false"/>
          <w:color w:val="000000"/>
          <w:sz w:val="28"/>
        </w:rPr>
        <w:t>
</w:t>
      </w:r>
      <w:r>
        <w:rPr>
          <w:rFonts w:ascii="Times New Roman"/>
          <w:b w:val="false"/>
          <w:i w:val="false"/>
          <w:color w:val="000000"/>
          <w:sz w:val="28"/>
        </w:rPr>
        <w:t>
      1) 150.07.001 жолында инвестициялар бойынша уәкілетті органмен келісімшарт жасасудың алдағы жылының үш салық кезеңі ішінде ең көп болып табылатын салық салынатын табыс көрсетіледі;</w:t>
      </w:r>
      <w:r>
        <w:br/>
      </w:r>
      <w:r>
        <w:rPr>
          <w:rFonts w:ascii="Times New Roman"/>
          <w:b w:val="false"/>
          <w:i w:val="false"/>
          <w:color w:val="000000"/>
          <w:sz w:val="28"/>
        </w:rPr>
        <w:t>
</w:t>
      </w:r>
      <w:r>
        <w:rPr>
          <w:rFonts w:ascii="Times New Roman"/>
          <w:b w:val="false"/>
          <w:i w:val="false"/>
          <w:color w:val="000000"/>
          <w:sz w:val="28"/>
        </w:rPr>
        <w:t>
      2) 150.07.002 жолында салық салынатын табыс инвестициялар бойынша уәкілетті органмен келісімшарт жасасудың алдағы жылының үш салық кезеңі ішінде ең көп болып табылатын салық кезеңінің жылы көрсетіледі;</w:t>
      </w:r>
      <w:r>
        <w:br/>
      </w:r>
      <w:r>
        <w:rPr>
          <w:rFonts w:ascii="Times New Roman"/>
          <w:b w:val="false"/>
          <w:i w:val="false"/>
          <w:color w:val="000000"/>
          <w:sz w:val="28"/>
        </w:rPr>
        <w:t>
</w:t>
      </w:r>
      <w:r>
        <w:rPr>
          <w:rFonts w:ascii="Times New Roman"/>
          <w:b w:val="false"/>
          <w:i w:val="false"/>
          <w:color w:val="000000"/>
          <w:sz w:val="28"/>
        </w:rPr>
        <w:t>
      3) 150.07.003 жолында салық кезеңіне қатынасы 150.07.002 жолында көрсетілген жылдың инфляциясының орташа жылдық индексі көрсетіледі;</w:t>
      </w:r>
      <w:r>
        <w:br/>
      </w:r>
      <w:r>
        <w:rPr>
          <w:rFonts w:ascii="Times New Roman"/>
          <w:b w:val="false"/>
          <w:i w:val="false"/>
          <w:color w:val="000000"/>
          <w:sz w:val="28"/>
        </w:rPr>
        <w:t>
</w:t>
      </w:r>
      <w:r>
        <w:rPr>
          <w:rFonts w:ascii="Times New Roman"/>
          <w:b w:val="false"/>
          <w:i w:val="false"/>
          <w:color w:val="000000"/>
          <w:sz w:val="28"/>
        </w:rPr>
        <w:t>
      4) 150.07.004 жолында инфляция индексі ескеріле отырып, 150.07.001 жолында көрсетілген ең көп салық салынатын табыс сомасы көрсетіледі және 150.07.001 және 150.07.001 жолдарының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5) 150.07.005 жолында оған сәйкес стандартты салық жеңілдіктер берілген келісімшарт қолданылатын салық кезеңіндегі ай саны көрсетіледі;</w:t>
      </w:r>
      <w:r>
        <w:br/>
      </w:r>
      <w:r>
        <w:rPr>
          <w:rFonts w:ascii="Times New Roman"/>
          <w:b w:val="false"/>
          <w:i w:val="false"/>
          <w:color w:val="000000"/>
          <w:sz w:val="28"/>
        </w:rPr>
        <w:t>
</w:t>
      </w:r>
      <w:r>
        <w:rPr>
          <w:rFonts w:ascii="Times New Roman"/>
          <w:b w:val="false"/>
          <w:i w:val="false"/>
          <w:color w:val="000000"/>
          <w:sz w:val="28"/>
        </w:rPr>
        <w:t>
      6) 150.07.006 жолында инфляцияның орташа жылдық индексі мен салық кезеңіндегі келісімшарт қолданысы айларының саны ескеріле отырып, ең көп салық салынатын табыс сомасы көрсетіледі және 150.07.004 және 150.07.005 жолдарының туындысының 12-ге қатынасы ретінде айқындалады;</w:t>
      </w:r>
      <w:r>
        <w:br/>
      </w:r>
      <w:r>
        <w:rPr>
          <w:rFonts w:ascii="Times New Roman"/>
          <w:b w:val="false"/>
          <w:i w:val="false"/>
          <w:color w:val="000000"/>
          <w:sz w:val="28"/>
        </w:rPr>
        <w:t>
</w:t>
      </w:r>
      <w:r>
        <w:rPr>
          <w:rFonts w:ascii="Times New Roman"/>
          <w:b w:val="false"/>
          <w:i w:val="false"/>
          <w:color w:val="000000"/>
          <w:sz w:val="28"/>
        </w:rPr>
        <w:t>
      7) 150.07.007 жолында оған сәйкес стандартты салық жеңілдіктері алынған келісімшарт бойынша қызметтен алынған салық кезеңі үшін салық салынатын табыс сомасы көрсетіледі. Бұл ретте салық төлеуші өзге де қызметті жүзеге асырған жағдайда бөлек есеп жүргізуге міндетті;</w:t>
      </w:r>
      <w:r>
        <w:br/>
      </w:r>
      <w:r>
        <w:rPr>
          <w:rFonts w:ascii="Times New Roman"/>
          <w:b w:val="false"/>
          <w:i w:val="false"/>
          <w:color w:val="000000"/>
          <w:sz w:val="28"/>
        </w:rPr>
        <w:t>
</w:t>
      </w:r>
      <w:r>
        <w:rPr>
          <w:rFonts w:ascii="Times New Roman"/>
          <w:b w:val="false"/>
          <w:i w:val="false"/>
          <w:color w:val="000000"/>
          <w:sz w:val="28"/>
        </w:rPr>
        <w:t>
      8) 150.07.008 жолында 150.07.005 және 150.07.002 жолдарының айырмасы ретінде айқындалатын, келісімшарт бойынша қызметтен алынған салық салынатын табыстың (150.07.001 жолы бойынша көрсетілуге жататын салық салынатын табыс болмаған жағдайда – салық салынатын табыс) жеңілдік берілген өсімінің сомасы көрсетіледі;</w:t>
      </w:r>
      <w:r>
        <w:br/>
      </w:r>
      <w:r>
        <w:rPr>
          <w:rFonts w:ascii="Times New Roman"/>
          <w:b w:val="false"/>
          <w:i w:val="false"/>
          <w:color w:val="000000"/>
          <w:sz w:val="28"/>
        </w:rPr>
        <w:t>
</w:t>
      </w:r>
      <w:r>
        <w:rPr>
          <w:rFonts w:ascii="Times New Roman"/>
          <w:b w:val="false"/>
          <w:i w:val="false"/>
          <w:color w:val="000000"/>
          <w:sz w:val="28"/>
        </w:rPr>
        <w:t>
      9) 150.07.009 жолында келісімшартқа сәйкес корпоративтік табыс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10) 150.07.010 жолында келісімшартқа сәйкес есептелген корпоративтік табыс салығының сомасы көрсетіледі.</w:t>
      </w:r>
    </w:p>
    <w:bookmarkEnd w:id="119"/>
    <w:bookmarkStart w:name="z2724" w:id="120"/>
    <w:p>
      <w:pPr>
        <w:spacing w:after="0"/>
        <w:ind w:left="0"/>
        <w:jc w:val="left"/>
      </w:pPr>
      <w:r>
        <w:rPr>
          <w:rFonts w:ascii="Times New Roman"/>
          <w:b/>
          <w:i w:val="false"/>
          <w:color w:val="000000"/>
        </w:rPr>
        <w:t xml:space="preserve"> 
10.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150.08-нысанын жасау</w:t>
      </w:r>
    </w:p>
    <w:bookmarkEnd w:id="120"/>
    <w:bookmarkStart w:name="z2725" w:id="121"/>
    <w:p>
      <w:pPr>
        <w:spacing w:after="0"/>
        <w:ind w:left="0"/>
        <w:jc w:val="both"/>
      </w:pPr>
      <w:r>
        <w:rPr>
          <w:rFonts w:ascii="Times New Roman"/>
          <w:b w:val="false"/>
          <w:i w:val="false"/>
          <w:color w:val="000000"/>
          <w:sz w:val="28"/>
        </w:rPr>
        <w:t>
      50.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7-бөлімінде айқындалған халықаралық салық салу ерекшеліктеріне сәйкес.</w:t>
      </w:r>
      <w:r>
        <w:br/>
      </w:r>
      <w:r>
        <w:rPr>
          <w:rFonts w:ascii="Times New Roman"/>
          <w:b w:val="false"/>
          <w:i w:val="false"/>
          <w:color w:val="000000"/>
          <w:sz w:val="28"/>
        </w:rPr>
        <w:t>
</w:t>
      </w:r>
      <w:r>
        <w:rPr>
          <w:rFonts w:ascii="Times New Roman"/>
          <w:b w:val="false"/>
          <w:i w:val="false"/>
          <w:color w:val="000000"/>
          <w:sz w:val="28"/>
        </w:rPr>
        <w:t>
      51.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xml:space="preserve">
      2) В бағанында осы Қағидалардың 56-тармағына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 </w:t>
      </w:r>
      <w:r>
        <w:br/>
      </w:r>
      <w:r>
        <w:rPr>
          <w:rFonts w:ascii="Times New Roman"/>
          <w:b w:val="false"/>
          <w:i w:val="false"/>
          <w:color w:val="000000"/>
          <w:sz w:val="28"/>
        </w:rPr>
        <w:t>
</w:t>
      </w: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Қағидалардың 55-тармағының 2) тармақшасына сәйкес резидент салық төлеуші тұрақты мекемеге байланысты емес шетел көздерінен алған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осы Қағидалардың 56-тармағына сәйкес табыс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жарғылық капиталындағы немесе дауыс беретін акцияларының қатысу үлесі, өзге жағдайларда табысты төлейтін резидент еместің жарғылық капиталындағы қатысу үлесі көрсетіледі, пайыз түрінде;</w:t>
      </w:r>
      <w:r>
        <w:br/>
      </w:r>
      <w:r>
        <w:rPr>
          <w:rFonts w:ascii="Times New Roman"/>
          <w:b w:val="false"/>
          <w:i w:val="false"/>
          <w:color w:val="000000"/>
          <w:sz w:val="28"/>
        </w:rPr>
        <w:t>
</w:t>
      </w:r>
      <w:r>
        <w:rPr>
          <w:rFonts w:ascii="Times New Roman"/>
          <w:b w:val="false"/>
          <w:i w:val="false"/>
          <w:color w:val="000000"/>
          <w:sz w:val="28"/>
        </w:rPr>
        <w:t>
      7) G бағанында резидент салық төлеушіге тиесілі, салық салуда жеңілдігі бар мемлекетте тіркелген резидент емес заңды тұлғаның қайта есептеу жүргізілген күнге айырбастау валютасының нарықтық бағамы бойынша ұлттық валютада қайта есептелген пайданың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8) Н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 </w:t>
      </w:r>
      <w:r>
        <w:br/>
      </w:r>
      <w:r>
        <w:rPr>
          <w:rFonts w:ascii="Times New Roman"/>
          <w:b w:val="false"/>
          <w:i w:val="false"/>
          <w:color w:val="000000"/>
          <w:sz w:val="28"/>
        </w:rPr>
        <w:t>
</w:t>
      </w:r>
      <w:r>
        <w:rPr>
          <w:rFonts w:ascii="Times New Roman"/>
          <w:b w:val="false"/>
          <w:i w:val="false"/>
          <w:color w:val="000000"/>
          <w:sz w:val="28"/>
        </w:rPr>
        <w:t>
      9) І бағанында резидент салық төлеушінің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10) J бағанында Қазақстан Республикасының заңнамасы бойынша есептелген шетелдегі тұрақты мекеме арқылы қызметтен түскен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11) K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корпоративті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r>
        <w:br/>
      </w:r>
      <w:r>
        <w:rPr>
          <w:rFonts w:ascii="Times New Roman"/>
          <w:b w:val="false"/>
          <w:i w:val="false"/>
          <w:color w:val="000000"/>
          <w:sz w:val="28"/>
        </w:rPr>
        <w:t>
</w:t>
      </w:r>
      <w:r>
        <w:rPr>
          <w:rFonts w:ascii="Times New Roman"/>
          <w:b w:val="false"/>
          <w:i w:val="false"/>
          <w:color w:val="000000"/>
          <w:sz w:val="28"/>
        </w:rPr>
        <w:t>
      А-дан G-ге дейінгі бағандар Салық кодексінің 224-бабына сәйкес толтырылады. А-дан E-ге дейінгі, H-тан J-ге дейінгі бағандары Салық кодексінің 221, 222-баптарына сәйкес толтырылады. А-дан E, H, J, K F-ке дейінгі бағандар Салық кодексінің 223-бабына сәйкес толтырылады.</w:t>
      </w:r>
      <w:r>
        <w:br/>
      </w:r>
      <w:r>
        <w:rPr>
          <w:rFonts w:ascii="Times New Roman"/>
          <w:b w:val="false"/>
          <w:i w:val="false"/>
          <w:color w:val="000000"/>
          <w:sz w:val="28"/>
        </w:rPr>
        <w:t>
</w:t>
      </w:r>
      <w:r>
        <w:rPr>
          <w:rFonts w:ascii="Times New Roman"/>
          <w:b w:val="false"/>
          <w:i w:val="false"/>
          <w:color w:val="000000"/>
          <w:sz w:val="28"/>
        </w:rPr>
        <w:t>
      G бағанының жиынтық мәні 150.00.044 І жолына көшіріледі.</w:t>
      </w:r>
      <w:r>
        <w:br/>
      </w:r>
      <w:r>
        <w:rPr>
          <w:rFonts w:ascii="Times New Roman"/>
          <w:b w:val="false"/>
          <w:i w:val="false"/>
          <w:color w:val="000000"/>
          <w:sz w:val="28"/>
        </w:rPr>
        <w:t>
</w:t>
      </w:r>
      <w:r>
        <w:rPr>
          <w:rFonts w:ascii="Times New Roman"/>
          <w:b w:val="false"/>
          <w:i w:val="false"/>
          <w:color w:val="000000"/>
          <w:sz w:val="28"/>
        </w:rPr>
        <w:t>
      K бағанының жиынтық мәні 150.00.053 жолына көшіріледі. </w:t>
      </w:r>
    </w:p>
    <w:bookmarkEnd w:id="121"/>
    <w:bookmarkStart w:name="z2741" w:id="122"/>
    <w:p>
      <w:pPr>
        <w:spacing w:after="0"/>
        <w:ind w:left="0"/>
        <w:jc w:val="left"/>
      </w:pPr>
      <w:r>
        <w:rPr>
          <w:rFonts w:ascii="Times New Roman"/>
          <w:b/>
          <w:i w:val="false"/>
          <w:color w:val="000000"/>
        </w:rPr>
        <w:t xml:space="preserve"> 
11. Халықаралық шартқа сәйкес салық салудан босатылуы тиіс табыс – 150.09-нысанын жасау</w:t>
      </w:r>
    </w:p>
    <w:bookmarkEnd w:id="122"/>
    <w:bookmarkStart w:name="z2742" w:id="123"/>
    <w:p>
      <w:pPr>
        <w:spacing w:after="0"/>
        <w:ind w:left="0"/>
        <w:jc w:val="both"/>
      </w:pPr>
      <w:r>
        <w:rPr>
          <w:rFonts w:ascii="Times New Roman"/>
          <w:b w:val="false"/>
          <w:i w:val="false"/>
          <w:color w:val="000000"/>
          <w:sz w:val="28"/>
        </w:rPr>
        <w:t>
      52.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213-баптарына</w:t>
      </w:r>
      <w:r>
        <w:rPr>
          <w:rFonts w:ascii="Times New Roman"/>
          <w:b w:val="false"/>
          <w:i w:val="false"/>
          <w:color w:val="000000"/>
          <w:sz w:val="28"/>
        </w:rPr>
        <w:t xml:space="preserve"> сәйкес халықаралық шарттарға сәйкес Қазақстан Республикасы жасаған халықаралық шарттарға сәйкес салық салудан босатылуы тиіс табысты айқындауға арналған.</w:t>
      </w:r>
      <w:r>
        <w:br/>
      </w:r>
      <w:r>
        <w:rPr>
          <w:rFonts w:ascii="Times New Roman"/>
          <w:b w:val="false"/>
          <w:i w:val="false"/>
          <w:color w:val="000000"/>
          <w:sz w:val="28"/>
        </w:rPr>
        <w:t>
</w:t>
      </w:r>
      <w:r>
        <w:rPr>
          <w:rFonts w:ascii="Times New Roman"/>
          <w:b w:val="false"/>
          <w:i w:val="false"/>
          <w:color w:val="000000"/>
          <w:sz w:val="28"/>
        </w:rPr>
        <w:t>
      53.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58-тармағына сәйкес халықаралық шарт түрінің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осы Қағидалардың 91-тармағына сәйкес халықаралық шарт жасалған елдің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 </w:t>
      </w:r>
    </w:p>
    <w:bookmarkEnd w:id="123"/>
    <w:bookmarkStart w:name="z2749" w:id="124"/>
    <w:p>
      <w:pPr>
        <w:spacing w:after="0"/>
        <w:ind w:left="0"/>
        <w:jc w:val="left"/>
      </w:pPr>
      <w:r>
        <w:rPr>
          <w:rFonts w:ascii="Times New Roman"/>
          <w:b/>
          <w:i w:val="false"/>
          <w:color w:val="000000"/>
        </w:rPr>
        <w:t xml:space="preserve"> 
12. Жылдық қаржы есептемесінің құрамдас бөліктері туралы мәліметтер – 150.10-нысанын жасау </w:t>
      </w:r>
    </w:p>
    <w:bookmarkEnd w:id="124"/>
    <w:bookmarkStart w:name="z2750" w:id="125"/>
    <w:p>
      <w:pPr>
        <w:spacing w:after="0"/>
        <w:ind w:left="0"/>
        <w:jc w:val="both"/>
      </w:pPr>
      <w:r>
        <w:rPr>
          <w:rFonts w:ascii="Times New Roman"/>
          <w:b w:val="false"/>
          <w:i w:val="false"/>
          <w:color w:val="000000"/>
          <w:sz w:val="28"/>
        </w:rPr>
        <w:t>
      54. Бұл нысанды салық төлеуші халықаралық стандарттарға және Қазақстан Республикасының бухгалтерлік есеп және қаржылық есептілік жөніндегі заңнамасына сәйкес есепті салық кезеңі үшін әзірленген бухгалтерлік есептің деректері негізінде толтырады.</w:t>
      </w:r>
    </w:p>
    <w:bookmarkEnd w:id="125"/>
    <w:bookmarkStart w:name="z2751" w:id="126"/>
    <w:p>
      <w:pPr>
        <w:spacing w:after="0"/>
        <w:ind w:left="0"/>
        <w:jc w:val="left"/>
      </w:pPr>
      <w:r>
        <w:rPr>
          <w:rFonts w:ascii="Times New Roman"/>
          <w:b/>
          <w:i w:val="false"/>
          <w:color w:val="000000"/>
        </w:rPr>
        <w:t xml:space="preserve"> 
13. Табыстардың, валюталардың, халықаралық келісімдер түрлерінің кодтары</w:t>
      </w:r>
    </w:p>
    <w:bookmarkEnd w:id="126"/>
    <w:bookmarkStart w:name="z2752" w:id="127"/>
    <w:p>
      <w:pPr>
        <w:spacing w:after="0"/>
        <w:ind w:left="0"/>
        <w:jc w:val="both"/>
      </w:pPr>
      <w:r>
        <w:rPr>
          <w:rFonts w:ascii="Times New Roman"/>
          <w:b w:val="false"/>
          <w:i w:val="false"/>
          <w:color w:val="000000"/>
          <w:sz w:val="28"/>
        </w:rPr>
        <w:t>
      55. Декларация толтыру кезінде мынадай табыс түрлерін кодтауды пайдалану қажет.</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табыстар:</w:t>
      </w:r>
      <w:r>
        <w:br/>
      </w:r>
      <w:r>
        <w:rPr>
          <w:rFonts w:ascii="Times New Roman"/>
          <w:b w:val="false"/>
          <w:i w:val="false"/>
          <w:color w:val="000000"/>
          <w:sz w:val="28"/>
        </w:rPr>
        <w:t>
</w:t>
      </w:r>
      <w:r>
        <w:rPr>
          <w:rFonts w:ascii="Times New Roman"/>
          <w:b w:val="false"/>
          <w:i w:val="false"/>
          <w:color w:val="000000"/>
          <w:sz w:val="28"/>
        </w:rPr>
        <w:t>
      1010 – Қазақстан Республикасының аумағына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w:t>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1018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табыстары;</w:t>
      </w:r>
      <w:r>
        <w:br/>
      </w:r>
      <w:r>
        <w:rPr>
          <w:rFonts w:ascii="Times New Roman"/>
          <w:b w:val="false"/>
          <w:i w:val="false"/>
          <w:color w:val="000000"/>
          <w:sz w:val="28"/>
        </w:rPr>
        <w:t>
</w:t>
      </w:r>
      <w:r>
        <w:rPr>
          <w:rFonts w:ascii="Times New Roman"/>
          <w:b w:val="false"/>
          <w:i w:val="false"/>
          <w:color w:val="000000"/>
          <w:sz w:val="28"/>
        </w:rPr>
        <w:t>
      1031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r>
        <w:br/>
      </w:r>
      <w:r>
        <w:rPr>
          <w:rFonts w:ascii="Times New Roman"/>
          <w:b w:val="false"/>
          <w:i w:val="false"/>
          <w:color w:val="000000"/>
          <w:sz w:val="28"/>
        </w:rPr>
        <w:t>
</w:t>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1041 – резидент шығарған бағалы қағаздарды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1043 – егер резидент емес заңды тұлғаның осындай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 </w:t>
      </w:r>
      <w:r>
        <w:br/>
      </w:r>
      <w:r>
        <w:rPr>
          <w:rFonts w:ascii="Times New Roman"/>
          <w:b w:val="false"/>
          <w:i w:val="false"/>
          <w:color w:val="000000"/>
          <w:sz w:val="28"/>
        </w:rPr>
        <w:t>
</w:t>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1039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1050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w:t>
      </w: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1120 – резиденттен алынатын роялти түріндегі табыстар;</w:t>
      </w:r>
      <w:r>
        <w:br/>
      </w:r>
      <w:r>
        <w:rPr>
          <w:rFonts w:ascii="Times New Roman"/>
          <w:b w:val="false"/>
          <w:i w:val="false"/>
          <w:color w:val="000000"/>
          <w:sz w:val="28"/>
        </w:rPr>
        <w:t>
</w:t>
      </w: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1118 – Қазақстан Республикасында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1160 –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w:t>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w:t>
      </w: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1218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r>
        <w:br/>
      </w:r>
      <w:r>
        <w:rPr>
          <w:rFonts w:ascii="Times New Roman"/>
          <w:b w:val="false"/>
          <w:i w:val="false"/>
          <w:color w:val="000000"/>
          <w:sz w:val="28"/>
        </w:rPr>
        <w:t>
</w:t>
      </w:r>
      <w:r>
        <w:rPr>
          <w:rFonts w:ascii="Times New Roman"/>
          <w:b w:val="false"/>
          <w:i w:val="false"/>
          <w:color w:val="000000"/>
          <w:sz w:val="28"/>
        </w:rPr>
        <w:t>
      1240 – резидент төлейтiн ұтыстар;</w:t>
      </w:r>
      <w:r>
        <w:br/>
      </w:r>
      <w:r>
        <w:rPr>
          <w:rFonts w:ascii="Times New Roman"/>
          <w:b w:val="false"/>
          <w:i w:val="false"/>
          <w:color w:val="000000"/>
          <w:sz w:val="28"/>
        </w:rPr>
        <w:t>
</w:t>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w:t>
      </w:r>
      <w:r>
        <w:rPr>
          <w:rFonts w:ascii="Times New Roman"/>
          <w:b w:val="false"/>
          <w:i w:val="false"/>
          <w:color w:val="000000"/>
          <w:sz w:val="28"/>
        </w:rPr>
        <w:t>
      1250 – Қазақстан Республикасында тәуелсiз жеке (кәсiби)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1180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w:t>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1318 –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r>
        <w:br/>
      </w:r>
      <w:r>
        <w:rPr>
          <w:rFonts w:ascii="Times New Roman"/>
          <w:b w:val="false"/>
          <w:i w:val="false"/>
          <w:color w:val="000000"/>
          <w:sz w:val="28"/>
        </w:rPr>
        <w:t>
</w:t>
      </w: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көздерден табыстар:</w:t>
      </w:r>
      <w:r>
        <w:br/>
      </w:r>
      <w:r>
        <w:rPr>
          <w:rFonts w:ascii="Times New Roman"/>
          <w:b w:val="false"/>
          <w:i w:val="false"/>
          <w:color w:val="000000"/>
          <w:sz w:val="28"/>
        </w:rPr>
        <w:t>
</w:t>
      </w: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2021 – резидент емеске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2018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резидент еместен резидент алатын осындай мемлекетте жұмыстарды орындаудан, қызметтерді көрсетуден, тауарларды сатудан түскен табыстар, сондай-ақ өзге де табыстар;</w:t>
      </w:r>
      <w:r>
        <w:br/>
      </w:r>
      <w:r>
        <w:rPr>
          <w:rFonts w:ascii="Times New Roman"/>
          <w:b w:val="false"/>
          <w:i w:val="false"/>
          <w:color w:val="000000"/>
          <w:sz w:val="28"/>
        </w:rPr>
        <w:t>
</w:t>
      </w: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2041 – резидент емес шығарған бағалы қағаздарды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xml:space="preserve">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 </w:t>
      </w:r>
      <w:r>
        <w:br/>
      </w:r>
      <w:r>
        <w:rPr>
          <w:rFonts w:ascii="Times New Roman"/>
          <w:b w:val="false"/>
          <w:i w:val="false"/>
          <w:color w:val="000000"/>
          <w:sz w:val="28"/>
        </w:rPr>
        <w:t>
</w:t>
      </w: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2050 – резиденттің мiндеттемелерiн, оның iшiнде Қазақстан Республикасының шегінен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өсiмақылар);</w:t>
      </w:r>
      <w:r>
        <w:br/>
      </w:r>
      <w:r>
        <w:rPr>
          <w:rFonts w:ascii="Times New Roman"/>
          <w:b w:val="false"/>
          <w:i w:val="false"/>
          <w:color w:val="000000"/>
          <w:sz w:val="28"/>
        </w:rPr>
        <w:t>
</w:t>
      </w:r>
      <w:r>
        <w:rPr>
          <w:rFonts w:ascii="Times New Roman"/>
          <w:b w:val="false"/>
          <w:i w:val="false"/>
          <w:color w:val="000000"/>
          <w:sz w:val="28"/>
        </w:rPr>
        <w:t>
      2080 – резидент емес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2081 – Қазақстан Республикасынан тыс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2090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үшін Қазақстан Республикасынан тыс жерлерде салық міндеттемесін орындау жүктелмеген резидент емес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w:t>
      </w:r>
      <w:r>
        <w:rPr>
          <w:rFonts w:ascii="Times New Roman"/>
          <w:b w:val="false"/>
          <w:i w:val="false"/>
          <w:color w:val="000000"/>
          <w:sz w:val="28"/>
        </w:rPr>
        <w:t>
      2100 – резидент еместен алынан борыштық бағалы қағаздарды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2110 – резидент емес эмитенттен алынатын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2120 –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2118 – Қазақстан Республикасының шегінен тыс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2150 – Қазақстан Республикасының шегінен тыс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2151 – Қазақстан Республикасының шегінен тыс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2161 – резидент еместен алынатын, Қазақстан Республикасының шегінен тыс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2170 – Қазақстан Республикасының шегінен тыс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емес жеке тұлғаның табысі;</w:t>
      </w:r>
      <w:r>
        <w:br/>
      </w:r>
      <w:r>
        <w:rPr>
          <w:rFonts w:ascii="Times New Roman"/>
          <w:b w:val="false"/>
          <w:i w:val="false"/>
          <w:color w:val="000000"/>
          <w:sz w:val="28"/>
        </w:rPr>
        <w:t>
</w:t>
      </w: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Республикасының шегінен тыс қызметтен түсетін резидент жеке тұлғаның табысы;</w:t>
      </w:r>
      <w:r>
        <w:br/>
      </w:r>
      <w:r>
        <w:rPr>
          <w:rFonts w:ascii="Times New Roman"/>
          <w:b w:val="false"/>
          <w:i w:val="false"/>
          <w:color w:val="000000"/>
          <w:sz w:val="28"/>
        </w:rPr>
        <w:t>
</w:t>
      </w: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2200 – резидент жеке тұлғаның Қазақстан Республикасының шегінен тыс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2220 – резидент емес жинақтаушы зейнетақы қорлары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2218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r>
        <w:br/>
      </w:r>
      <w:r>
        <w:rPr>
          <w:rFonts w:ascii="Times New Roman"/>
          <w:b w:val="false"/>
          <w:i w:val="false"/>
          <w:color w:val="000000"/>
          <w:sz w:val="28"/>
        </w:rPr>
        <w:t>
</w:t>
      </w:r>
      <w:r>
        <w:rPr>
          <w:rFonts w:ascii="Times New Roman"/>
          <w:b w:val="false"/>
          <w:i w:val="false"/>
          <w:color w:val="000000"/>
          <w:sz w:val="28"/>
        </w:rPr>
        <w:t>
      2240 – резидент еместер төлейтiн ұтыстар;</w:t>
      </w:r>
      <w:r>
        <w:br/>
      </w:r>
      <w:r>
        <w:rPr>
          <w:rFonts w:ascii="Times New Roman"/>
          <w:b w:val="false"/>
          <w:i w:val="false"/>
          <w:color w:val="000000"/>
          <w:sz w:val="28"/>
        </w:rPr>
        <w:t>
</w:t>
      </w:r>
      <w:r>
        <w:rPr>
          <w:rFonts w:ascii="Times New Roman"/>
          <w:b w:val="false"/>
          <w:i w:val="false"/>
          <w:color w:val="000000"/>
          <w:sz w:val="28"/>
        </w:rPr>
        <w:t>
      2250 – Қазақстан Республикасынан тыс жеке (кәсiби) тәуелсiз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2261 – Қазақстан Республикасынан тыс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2270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2280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2290 –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2180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w:t>
      </w: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2320 – Қазақстан Республикасының шегінен тыс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2318 – Қазақстан Республикасынан тыс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2350 – Қазақстан Республикасының шегінен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2360 – Қазақстан Республикасының шегінен тыс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2370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заңнамасының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2390 – Қазақстан Республикасының шегінен тыс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w:t>
      </w:r>
      <w:r>
        <w:rPr>
          <w:rFonts w:ascii="Times New Roman"/>
          <w:b w:val="false"/>
          <w:i w:val="false"/>
          <w:color w:val="000000"/>
          <w:sz w:val="28"/>
        </w:rPr>
        <w:t>
      2420 – Қазақстан Республикасының шегінен тыс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56. Валюта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«Валюталар жіктеуіші» қосымшасына сәйкес валюталардың кодын пайдалану қажет.</w:t>
      </w:r>
      <w:r>
        <w:br/>
      </w:r>
      <w:r>
        <w:rPr>
          <w:rFonts w:ascii="Times New Roman"/>
          <w:b w:val="false"/>
          <w:i w:val="false"/>
          <w:color w:val="000000"/>
          <w:sz w:val="28"/>
        </w:rPr>
        <w:t>
</w:t>
      </w:r>
      <w:r>
        <w:rPr>
          <w:rFonts w:ascii="Times New Roman"/>
          <w:b w:val="false"/>
          <w:i w:val="false"/>
          <w:color w:val="000000"/>
          <w:sz w:val="28"/>
        </w:rPr>
        <w:t>
      57. Ел кодын толтыру кезінде Шешімнің «Әлем елдерінің» 22–қосымшасына сәйкес елдердің кодын пайдалану қажет.</w:t>
      </w:r>
      <w:r>
        <w:br/>
      </w:r>
      <w:r>
        <w:rPr>
          <w:rFonts w:ascii="Times New Roman"/>
          <w:b w:val="false"/>
          <w:i w:val="false"/>
          <w:color w:val="000000"/>
          <w:sz w:val="28"/>
        </w:rPr>
        <w:t>
</w:t>
      </w:r>
      <w:r>
        <w:rPr>
          <w:rFonts w:ascii="Times New Roman"/>
          <w:b w:val="false"/>
          <w:i w:val="false"/>
          <w:color w:val="000000"/>
          <w:sz w:val="28"/>
        </w:rPr>
        <w:t>
      58. Декларацияны толтыру кезінде халықаралық шарт (келісім) түрлерінің мынадай кодтарын пайдалану қажет:</w:t>
      </w:r>
      <w:r>
        <w:br/>
      </w:r>
      <w:r>
        <w:rPr>
          <w:rFonts w:ascii="Times New Roman"/>
          <w:b w:val="false"/>
          <w:i w:val="false"/>
          <w:color w:val="000000"/>
          <w:sz w:val="28"/>
        </w:rPr>
        <w:t>
</w:t>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w:t>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w:t>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w:t>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w:t>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w:t>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w:t>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w:t>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w:t>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w:t>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w:t>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w:t>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w:t>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w:t>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w:t>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w:t>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w:t>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w:t>
      </w:r>
      <w:r>
        <w:rPr>
          <w:rFonts w:ascii="Times New Roman"/>
          <w:b w:val="false"/>
          <w:i w:val="false"/>
          <w:color w:val="000000"/>
          <w:sz w:val="28"/>
        </w:rPr>
        <w:t>
      18 – Әуе қатынасы туралы келісім;</w:t>
      </w:r>
      <w:r>
        <w:br/>
      </w:r>
      <w:r>
        <w:rPr>
          <w:rFonts w:ascii="Times New Roman"/>
          <w:b w:val="false"/>
          <w:i w:val="false"/>
          <w:color w:val="000000"/>
          <w:sz w:val="28"/>
        </w:rPr>
        <w:t>
</w:t>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w:t>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w:t>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w:t>
      </w:r>
      <w:r>
        <w:rPr>
          <w:rFonts w:ascii="Times New Roman"/>
          <w:b w:val="false"/>
          <w:i w:val="false"/>
          <w:color w:val="000000"/>
          <w:sz w:val="28"/>
        </w:rPr>
        <w:t>
      22 – Өзге де халықаралық шарттар (келісімдер, конвенциялар).</w:t>
      </w:r>
    </w:p>
    <w:bookmarkEnd w:id="127"/>
    <w:bookmarkStart w:name="z760" w:id="1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128"/>
    <w:bookmarkStart w:name="z2905" w:id="129"/>
    <w:p>
      <w:pPr>
        <w:spacing w:after="0"/>
        <w:ind w:left="0"/>
        <w:jc w:val="left"/>
      </w:pPr>
      <w:r>
        <w:rPr>
          <w:rFonts w:ascii="Times New Roman"/>
          <w:b/>
          <w:i w:val="false"/>
          <w:color w:val="000000"/>
        </w:rPr>
        <w:t xml:space="preserve">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w:t>
      </w:r>
    </w:p>
    <w:bookmarkEnd w:id="12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2906" w:id="130"/>
    <w:p>
      <w:pPr>
        <w:spacing w:after="0"/>
        <w:ind w:left="0"/>
        <w:jc w:val="left"/>
      </w:pPr>
      <w:r>
        <w:rPr>
          <w:rFonts w:ascii="Times New Roman"/>
          <w:b/>
          <w:i w:val="false"/>
          <w:color w:val="000000"/>
        </w:rPr>
        <w:t xml:space="preserve"> 
1. Жалпы ережелер</w:t>
      </w:r>
    </w:p>
    <w:bookmarkEnd w:id="130"/>
    <w:bookmarkStart w:name="z2907" w:id="131"/>
    <w:p>
      <w:pPr>
        <w:spacing w:after="0"/>
        <w:ind w:left="0"/>
        <w:jc w:val="both"/>
      </w:pPr>
      <w:r>
        <w:rPr>
          <w:rFonts w:ascii="Times New Roman"/>
          <w:b w:val="false"/>
          <w:i w:val="false"/>
          <w:color w:val="000000"/>
          <w:sz w:val="28"/>
        </w:rPr>
        <w:t>
      1. Осы Қазақстан Республикасының азаматтары бойынша жеке табыс салығы және әлеуметтік салық бойынша салық есептілігін (декларацияны) жасау қағидалары (200.00-нысан) (бұдан әрі – Қағидалары)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(бұдан әрі – Міндетті әлеуметтік сақтандыру туралы заң) 2003 жылғы 25 сәуірдегі Қазақстан Республикасының Заңдарына сәйкес әзірленген.</w:t>
      </w:r>
      <w:r>
        <w:br/>
      </w:r>
      <w:r>
        <w:rPr>
          <w:rFonts w:ascii="Times New Roman"/>
          <w:b w:val="false"/>
          <w:i w:val="false"/>
          <w:color w:val="000000"/>
          <w:sz w:val="28"/>
        </w:rPr>
        <w:t>
</w:t>
      </w:r>
      <w:r>
        <w:rPr>
          <w:rFonts w:ascii="Times New Roman"/>
          <w:b w:val="false"/>
          <w:i w:val="false"/>
          <w:color w:val="000000"/>
          <w:sz w:val="28"/>
        </w:rPr>
        <w:t>
      Қағидалар жеке табыс салығын, әлеуметтік салықтарды есептеуге, сондай-ақ жинақтаушы зейнетақы қорына мiндетті зейнетақы жарналарының (бұдан әрі – мiндетті зейнетақы жарналары) сомаларын есептеуге, ұстауға (қоса есептеуге) және аударуға, Мемлекеттік әлеуметтік сақтандыру қорына әлеуметтiк аударымдар (бұдан әрі – әлеуметтік аударымдар) сомаларын есептеуге және қоса есептеуге арналған жеке табыс салығы мен әлеуметтік салық бойынша салық есептілігі нысанын (декларацияны) жасау тәртібін (бұдан әрі – Декларация) айқындайды.</w:t>
      </w:r>
      <w:r>
        <w:br/>
      </w:r>
      <w:r>
        <w:rPr>
          <w:rFonts w:ascii="Times New Roman"/>
          <w:b w:val="false"/>
          <w:i w:val="false"/>
          <w:color w:val="000000"/>
          <w:sz w:val="28"/>
        </w:rPr>
        <w:t>
</w:t>
      </w:r>
      <w:r>
        <w:rPr>
          <w:rFonts w:ascii="Times New Roman"/>
          <w:b w:val="false"/>
          <w:i w:val="false"/>
          <w:color w:val="000000"/>
          <w:sz w:val="28"/>
        </w:rPr>
        <w:t>
      Декларацияны Салық кодексінің 6-бөлімінің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19-тарауларына</w:t>
      </w:r>
      <w:r>
        <w:rPr>
          <w:rFonts w:ascii="Times New Roman"/>
          <w:b w:val="false"/>
          <w:i w:val="false"/>
          <w:color w:val="000000"/>
          <w:sz w:val="28"/>
        </w:rPr>
        <w:t>, 12-бөліміне сәйкес жеке тұлғаларға қатысты шаруа немесе фермер қожалықтары үшін және оңайлатылған декларация негізінде шағын бизнес субъектілері үшін арнаулы салық режимдерін қолданатындарды қоспағанда, салық агенттері жасайды.</w:t>
      </w:r>
      <w:r>
        <w:br/>
      </w:r>
      <w:r>
        <w:rPr>
          <w:rFonts w:ascii="Times New Roman"/>
          <w:b w:val="false"/>
          <w:i w:val="false"/>
          <w:color w:val="000000"/>
          <w:sz w:val="28"/>
        </w:rPr>
        <w:t>
</w:t>
      </w:r>
      <w:r>
        <w:rPr>
          <w:rFonts w:ascii="Times New Roman"/>
          <w:b w:val="false"/>
          <w:i w:val="false"/>
          <w:color w:val="000000"/>
          <w:sz w:val="28"/>
        </w:rPr>
        <w:t>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шешімімен дербес әлеуметтік салық төлеушілер болып танылған құрылымдық бөлімшелер жеке табыс салығы бойынша салық агенттері болып танылады. </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(200.00-нысан) және салық міндеттемесінің есептелуі туралы ақпараттарды егжей-тегжейлі көрсетуге арналған оған қосымшалардан (200.01-ден 200.02-ге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Декларацияның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тиісті көрсеткіштерді ашуды талап ететін Декларация жолдарын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қосымшаларда көрсетілуі тиіс деректер болмаған жағдайда олар жасалмайды.</w:t>
      </w:r>
      <w:r>
        <w:br/>
      </w:r>
      <w:r>
        <w:rPr>
          <w:rFonts w:ascii="Times New Roman"/>
          <w:b w:val="false"/>
          <w:i w:val="false"/>
          <w:color w:val="000000"/>
          <w:sz w:val="28"/>
        </w:rPr>
        <w:t>
</w:t>
      </w:r>
      <w:r>
        <w:rPr>
          <w:rFonts w:ascii="Times New Roman"/>
          <w:b w:val="false"/>
          <w:i w:val="false"/>
          <w:color w:val="000000"/>
          <w:sz w:val="28"/>
        </w:rPr>
        <w:t xml:space="preserve">
      7. Декларацияға қосымшалардың парағында бар жолдардағы көрсеткіштер саны асып түскен жағдайда, Декларацияға қосымшалардың осындай тағы парағы толтырылады. </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xml:space="preserve">
      9. Соманың теріс мәні Декларацияның тиісті жолының (бағанының) бірінші сол жақтағы торкөзінде «–» белгісімен белгіленеді. </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түрінде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пошта немесе өзгелей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xml:space="preserve">
      3) электронды түрде – салық агенті салық қызметі органдарының салық есептілігін қабылдау жүйесімен салық есептілігінің қабылданғандығы немесе қабылданбағандығы туралы хабарлама алады. </w:t>
      </w:r>
      <w:r>
        <w:br/>
      </w:r>
      <w:r>
        <w:rPr>
          <w:rFonts w:ascii="Times New Roman"/>
          <w:b w:val="false"/>
          <w:i w:val="false"/>
          <w:color w:val="000000"/>
          <w:sz w:val="28"/>
        </w:rPr>
        <w:t>
</w:t>
      </w:r>
      <w:r>
        <w:rPr>
          <w:rFonts w:ascii="Times New Roman"/>
          <w:b w:val="false"/>
          <w:i w:val="false"/>
          <w:color w:val="000000"/>
          <w:sz w:val="28"/>
        </w:rPr>
        <w:t>
      13. Қосымшаның «Салық төлеуші туралы жалпы ақпарат» бөлімінде Декларацияның «Салық төлеуші туралы жалпы ақпарат» бөліміндегі көрсетілген тиісті деректерді көрсетеді.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4) тармақшасы қолданысқа енгізілген күннен бастап жеке сәйкестендіру нөмірін (бизнес-сәйкестендіру нөмірін) міндетті түрде толтыруы тиіс. </w:t>
      </w:r>
    </w:p>
    <w:bookmarkEnd w:id="131"/>
    <w:bookmarkStart w:name="z2935" w:id="132"/>
    <w:p>
      <w:pPr>
        <w:spacing w:after="0"/>
        <w:ind w:left="0"/>
        <w:jc w:val="left"/>
      </w:pPr>
      <w:r>
        <w:rPr>
          <w:rFonts w:ascii="Times New Roman"/>
          <w:b/>
          <w:i w:val="false"/>
          <w:color w:val="000000"/>
        </w:rPr>
        <w:t xml:space="preserve"> 
2. Декларацияны жасау (200.00-нысан)</w:t>
      </w:r>
    </w:p>
    <w:bookmarkEnd w:id="132"/>
    <w:bookmarkStart w:name="z2936" w:id="133"/>
    <w:p>
      <w:pPr>
        <w:spacing w:after="0"/>
        <w:ind w:left="0"/>
        <w:jc w:val="both"/>
      </w:pPr>
      <w:r>
        <w:rPr>
          <w:rFonts w:ascii="Times New Roman"/>
          <w:b w:val="false"/>
          <w:i w:val="false"/>
          <w:color w:val="000000"/>
          <w:sz w:val="28"/>
        </w:rPr>
        <w:t>
      15. «Салық агенті туралы жалпы ақпарат» бөлімінде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(бизнес-сәйкестендіру нөмірі).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салық төлеушінің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xml:space="preserve">
      3) салық есептілігі табыс етілетін салық кезеңі – есепті салық кезеңдері кіретін есепті тоқсан; </w:t>
      </w:r>
      <w:r>
        <w:br/>
      </w:r>
      <w:r>
        <w:rPr>
          <w:rFonts w:ascii="Times New Roman"/>
          <w:b w:val="false"/>
          <w:i w:val="false"/>
          <w:color w:val="000000"/>
          <w:sz w:val="28"/>
        </w:rPr>
        <w:t>
</w:t>
      </w:r>
      <w:r>
        <w:rPr>
          <w:rFonts w:ascii="Times New Roman"/>
          <w:b w:val="false"/>
          <w:i w:val="false"/>
          <w:color w:val="000000"/>
          <w:sz w:val="28"/>
        </w:rPr>
        <w:t>
      4) салық агентінің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міндеттемелерін сенiмгерлікпен басқарушы орындаған кезде, жолда сенімгерлікпен басқарушы жеке тұлғаның тегі, аты, әкесінің аты (ол болған жағдайда)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5) Декларация түрі. </w:t>
      </w:r>
      <w:r>
        <w:br/>
      </w:r>
      <w:r>
        <w:rPr>
          <w:rFonts w:ascii="Times New Roman"/>
          <w:b w:val="false"/>
          <w:i w:val="false"/>
          <w:color w:val="000000"/>
          <w:sz w:val="28"/>
        </w:rPr>
        <w:t>
</w:t>
      </w:r>
      <w:r>
        <w:rPr>
          <w:rFonts w:ascii="Times New Roman"/>
          <w:b w:val="false"/>
          <w:i w:val="false"/>
          <w:color w:val="000000"/>
          <w:sz w:val="28"/>
        </w:rPr>
        <w:t>
      Салық кодексінің 63-бабында көрсетілген салық есептілігінің түрлеріне Декларацияны жатқызу ескеріле отырып, тиісті торкөздер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 табыс еткен жағдайда белгіленеді. </w:t>
      </w:r>
      <w:r>
        <w:br/>
      </w:r>
      <w:r>
        <w:rPr>
          <w:rFonts w:ascii="Times New Roman"/>
          <w:b w:val="false"/>
          <w:i w:val="false"/>
          <w:color w:val="000000"/>
          <w:sz w:val="28"/>
        </w:rPr>
        <w:t>
</w:t>
      </w:r>
      <w:r>
        <w:rPr>
          <w:rFonts w:ascii="Times New Roman"/>
          <w:b w:val="false"/>
          <w:i w:val="false"/>
          <w:color w:val="000000"/>
          <w:sz w:val="28"/>
        </w:rPr>
        <w:t>
      7) салық агентінің санаты.</w:t>
      </w:r>
      <w:r>
        <w:br/>
      </w:r>
      <w:r>
        <w:rPr>
          <w:rFonts w:ascii="Times New Roman"/>
          <w:b w:val="false"/>
          <w:i w:val="false"/>
          <w:color w:val="000000"/>
          <w:sz w:val="28"/>
        </w:rPr>
        <w:t>
</w:t>
      </w:r>
      <w:r>
        <w:rPr>
          <w:rFonts w:ascii="Times New Roman"/>
          <w:b w:val="false"/>
          <w:i w:val="false"/>
          <w:color w:val="000000"/>
          <w:sz w:val="28"/>
        </w:rPr>
        <w:t>
      Торкөз егер салық агенті А, B, C жолдарында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8) қызметкерлердің (адам) саны;</w:t>
      </w:r>
      <w:r>
        <w:br/>
      </w:r>
      <w:r>
        <w:rPr>
          <w:rFonts w:ascii="Times New Roman"/>
          <w:b w:val="false"/>
          <w:i w:val="false"/>
          <w:color w:val="000000"/>
          <w:sz w:val="28"/>
        </w:rPr>
        <w:t>
</w:t>
      </w:r>
      <w:r>
        <w:rPr>
          <w:rFonts w:ascii="Times New Roman"/>
          <w:b w:val="false"/>
          <w:i w:val="false"/>
          <w:color w:val="000000"/>
          <w:sz w:val="28"/>
        </w:rPr>
        <w:t>
      Есепті тоқсанда табыстар есептелген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9) резидент заңды тұлғаның шешімі бойынша жеке табыс салығы бойынша салық агенттері және әлеуметтік салық бойынша дербес төлеушілер болып танылмаған құрылымдық бөлімшелерінің бар-жоғы;</w:t>
      </w:r>
      <w:r>
        <w:br/>
      </w:r>
      <w:r>
        <w:rPr>
          <w:rFonts w:ascii="Times New Roman"/>
          <w:b w:val="false"/>
          <w:i w:val="false"/>
          <w:color w:val="000000"/>
          <w:sz w:val="28"/>
        </w:rPr>
        <w:t>
</w:t>
      </w:r>
      <w:r>
        <w:rPr>
          <w:rFonts w:ascii="Times New Roman"/>
          <w:b w:val="false"/>
          <w:i w:val="false"/>
          <w:color w:val="000000"/>
          <w:sz w:val="28"/>
        </w:rPr>
        <w:t>
      Резидент заңды тұлғада жеке табыс салығы бойынша салық агенттері және әлеуметтік салық бойынша дербес төлеушілер болып танылмаған құрылымдық бөлімшелері болған жағдайда тиісті торкөз белгіленеді. Торкөздердің бірі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10) табыс етілген қосымшалар.</w:t>
      </w:r>
      <w:r>
        <w:br/>
      </w:r>
      <w:r>
        <w:rPr>
          <w:rFonts w:ascii="Times New Roman"/>
          <w:b w:val="false"/>
          <w:i w:val="false"/>
          <w:color w:val="000000"/>
          <w:sz w:val="28"/>
        </w:rPr>
        <w:t>
</w:t>
      </w:r>
      <w:r>
        <w:rPr>
          <w:rFonts w:ascii="Times New Roman"/>
          <w:b w:val="false"/>
          <w:i w:val="false"/>
          <w:color w:val="000000"/>
          <w:sz w:val="28"/>
        </w:rPr>
        <w:t>
      Табыс етiлген қосымшалардың торкөздерi белгiленедi;</w:t>
      </w:r>
      <w:r>
        <w:br/>
      </w:r>
      <w:r>
        <w:rPr>
          <w:rFonts w:ascii="Times New Roman"/>
          <w:b w:val="false"/>
          <w:i w:val="false"/>
          <w:color w:val="000000"/>
          <w:sz w:val="28"/>
        </w:rPr>
        <w:t>
</w:t>
      </w:r>
      <w:r>
        <w:rPr>
          <w:rFonts w:ascii="Times New Roman"/>
          <w:b w:val="false"/>
          <w:i w:val="false"/>
          <w:color w:val="000000"/>
          <w:sz w:val="28"/>
        </w:rPr>
        <w:t>
      11) 200.01 қосымшаларының саны.</w:t>
      </w:r>
      <w:r>
        <w:br/>
      </w:r>
      <w:r>
        <w:rPr>
          <w:rFonts w:ascii="Times New Roman"/>
          <w:b w:val="false"/>
          <w:i w:val="false"/>
          <w:color w:val="000000"/>
          <w:sz w:val="28"/>
        </w:rPr>
        <w:t>
</w:t>
      </w:r>
      <w:r>
        <w:rPr>
          <w:rFonts w:ascii="Times New Roman"/>
          <w:b w:val="false"/>
          <w:i w:val="false"/>
          <w:color w:val="000000"/>
          <w:sz w:val="28"/>
        </w:rPr>
        <w:t>
      200.01-дің заңнамамен белгіленген тәртіпте Қазақстан Республикасымен жасасқан келісімшарттар санымен сәйкес келетін қосымшаларының саны көрсетіледі;</w:t>
      </w:r>
      <w:r>
        <w:br/>
      </w:r>
      <w:r>
        <w:rPr>
          <w:rFonts w:ascii="Times New Roman"/>
          <w:b w:val="false"/>
          <w:i w:val="false"/>
          <w:color w:val="000000"/>
          <w:sz w:val="28"/>
        </w:rPr>
        <w:t>
</w:t>
      </w:r>
      <w:r>
        <w:rPr>
          <w:rFonts w:ascii="Times New Roman"/>
          <w:b w:val="false"/>
          <w:i w:val="false"/>
          <w:color w:val="000000"/>
          <w:sz w:val="28"/>
        </w:rPr>
        <w:t>
      12) 200.02 қосымшаларының саны.</w:t>
      </w:r>
      <w:r>
        <w:br/>
      </w:r>
      <w:r>
        <w:rPr>
          <w:rFonts w:ascii="Times New Roman"/>
          <w:b w:val="false"/>
          <w:i w:val="false"/>
          <w:color w:val="000000"/>
          <w:sz w:val="28"/>
        </w:rPr>
        <w:t>
</w:t>
      </w:r>
      <w:r>
        <w:rPr>
          <w:rFonts w:ascii="Times New Roman"/>
          <w:b w:val="false"/>
          <w:i w:val="false"/>
          <w:color w:val="000000"/>
          <w:sz w:val="28"/>
        </w:rPr>
        <w:t xml:space="preserve">
      Резидент заңды тұлғаның жеке табыс салығы бойынша салық агенттері және әлеуметтік салық бойынша дербес төлеушілер болып танылмаған құрылымдық бөлімшелерінің санына сәйкес келуі тиіс 200.02 қосымшаларының саны көрсетіледі. </w:t>
      </w:r>
      <w:r>
        <w:br/>
      </w:r>
      <w:r>
        <w:rPr>
          <w:rFonts w:ascii="Times New Roman"/>
          <w:b w:val="false"/>
          <w:i w:val="false"/>
          <w:color w:val="000000"/>
          <w:sz w:val="28"/>
        </w:rPr>
        <w:t>
</w:t>
      </w:r>
      <w:r>
        <w:rPr>
          <w:rFonts w:ascii="Times New Roman"/>
          <w:b w:val="false"/>
          <w:i w:val="false"/>
          <w:color w:val="000000"/>
          <w:sz w:val="28"/>
        </w:rPr>
        <w:t>
      16.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200.00.001 I, 200.00.001 II және 200.00.001 III жолдары салық агентінің салық кезеңінің әрбір айы үшін жеке тұлғаларға есептеген табыстарының, соның ішінде материалдық пайда түрінде алынған, сондай-ақ Қазақстан Республикасының заңнамасына сәйкес жұмыс берушімен жасасқан азаматтық-құқықтық сипаттағы шарттар бойынша табыстарды қоса алғанда жұмысшының жұмыс берушіден ақшалай немесе заттай нысанда алған табыстары, оның ішінде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көрсетілген табыстардың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200.00.001 IV жолы 200.00.001 I, 200.00.001 II және 200.00.001 III жолдарының сомасы ретінде айқындалатын есепті тоқсан үшін табыстардың қорытынды сомасын көрсетуге арналған. 200.00.001 IV жолы оның ішінде 200.00.001 А және 200.00.001 В жолдарының сомасын қамтиды;</w:t>
      </w:r>
      <w:r>
        <w:br/>
      </w:r>
      <w:r>
        <w:rPr>
          <w:rFonts w:ascii="Times New Roman"/>
          <w:b w:val="false"/>
          <w:i w:val="false"/>
          <w:color w:val="000000"/>
          <w:sz w:val="28"/>
        </w:rPr>
        <w:t>
</w:t>
      </w:r>
      <w:r>
        <w:rPr>
          <w:rFonts w:ascii="Times New Roman"/>
          <w:b w:val="false"/>
          <w:i w:val="false"/>
          <w:color w:val="000000"/>
          <w:sz w:val="28"/>
        </w:rPr>
        <w:t>
      200.00.001 V жолы есепті тоқсан үшін 200.00.001 IV жол мен ағымдағы жылдың алдындағы есепті тоқсаны үшін 200.00.001 V жолының сомасы ретінде айқындалатын жыл басынан бастап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200.00.001 А жолы есепті тоқсан үшін қызметкерлерге есептелген табысты көрсетуге арналған;</w:t>
      </w:r>
      <w:r>
        <w:br/>
      </w:r>
      <w:r>
        <w:rPr>
          <w:rFonts w:ascii="Times New Roman"/>
          <w:b w:val="false"/>
          <w:i w:val="false"/>
          <w:color w:val="000000"/>
          <w:sz w:val="28"/>
        </w:rPr>
        <w:t>
</w:t>
      </w:r>
      <w:r>
        <w:rPr>
          <w:rFonts w:ascii="Times New Roman"/>
          <w:b w:val="false"/>
          <w:i w:val="false"/>
          <w:color w:val="000000"/>
          <w:sz w:val="28"/>
        </w:rPr>
        <w:t>
      200.00.001 В жолы есепті тоқсан үшін дивидендтер, сыйақылар, ұтыстар түріндегі табыстар сомасын көрсетуге арналған;</w:t>
      </w:r>
      <w:r>
        <w:br/>
      </w:r>
      <w:r>
        <w:rPr>
          <w:rFonts w:ascii="Times New Roman"/>
          <w:b w:val="false"/>
          <w:i w:val="false"/>
          <w:color w:val="000000"/>
          <w:sz w:val="28"/>
        </w:rPr>
        <w:t>
</w:t>
      </w:r>
      <w:r>
        <w:rPr>
          <w:rFonts w:ascii="Times New Roman"/>
          <w:b w:val="false"/>
          <w:i w:val="false"/>
          <w:color w:val="000000"/>
          <w:sz w:val="28"/>
        </w:rPr>
        <w:t>
      2) 200.00.002 I, 200.00.002 II және 200.00.002 III жолдары есепті тоқсанның әр айы ішінде жеке тұлғаларға есептелген, табыстарынан есептелген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200.00.002 IV жол 200.00.002 I, 200.00.002 II және 200.00.002 III жолдарының сомасы ретінде айқындалатын, есепті тоқсан үшін табыстың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3) 200.00.003 жол міндетті, ерікті зейнетақы және кәсіптік зейнетақы жарналарын, сақтандыру сыйақыларын және жеке табыс салығын есепке алмағанда, салық агентінің есептелген, бірақ есепті тоқсан соңында жеке тұлғаларға төленбеген табыстар бойынша берешектер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4) 200.00.004 I, 200.00.004 II және 200.00.004 III жолдары есепті тоқсанның әрбір айында жеке тұлғаларға төленген табыстар сомасын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200.00.004 IV жолы 200.00.004 I, 200.00.004 II және 200.00.004 III жолдарының сомасы ретінде айқындалатын, есепті тоқсан үшін табыстың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200.00.004 V жолы есепті тоқсан үшін 200.00.004 IV жолы мен ағымдағы жылдың алдындағы есепті тоқсаны үшін 200.00.004 V жолының сомасы ретінде айқындалатын жыл басынан бастап табыстардың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200.00.005 I, 200.00.005 II және 200.00.005 III жолдары құрылымдық бөлімшелері жоқ салық агенттері және Салық кодексінің 161-бабы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салық агенті болып танылған құрылымдық бөлімшелері үшін, жеке тұлғаларға төленген табыстардан есептелген және есепті тоқсанның әрбір айында бюджетке аударылуға жататын жеке табыс салығының сомасын көрсетуге арналған (9 жолда «Жоқ» торкөзін толтырған жағдайда).</w:t>
      </w:r>
      <w:r>
        <w:br/>
      </w:r>
      <w:r>
        <w:rPr>
          <w:rFonts w:ascii="Times New Roman"/>
          <w:b w:val="false"/>
          <w:i w:val="false"/>
          <w:color w:val="000000"/>
          <w:sz w:val="28"/>
        </w:rPr>
        <w:t>
</w:t>
      </w:r>
      <w:r>
        <w:rPr>
          <w:rFonts w:ascii="Times New Roman"/>
          <w:b w:val="false"/>
          <w:i w:val="false"/>
          <w:color w:val="000000"/>
          <w:sz w:val="28"/>
        </w:rPr>
        <w:t xml:space="preserve">
      200.00.005 IV жол 200.00.005 I, 200.00.005 II және 200.00.005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6) 200.00.006, 200.00.007 жолдар резидент заңды тұлғаның жеке табыс салығы бойынша салық агенті және әлеуметтік салық бойынша дербес салық төлеуші болып танылмаған құрылымдық бөлімшелері болған жағдайда толтырылады (9 жолда «Иә» торкөзін толтырған жағдайда);</w:t>
      </w:r>
      <w:r>
        <w:br/>
      </w:r>
      <w:r>
        <w:rPr>
          <w:rFonts w:ascii="Times New Roman"/>
          <w:b w:val="false"/>
          <w:i w:val="false"/>
          <w:color w:val="000000"/>
          <w:sz w:val="28"/>
        </w:rPr>
        <w:t>
</w:t>
      </w:r>
      <w:r>
        <w:rPr>
          <w:rFonts w:ascii="Times New Roman"/>
          <w:b w:val="false"/>
          <w:i w:val="false"/>
          <w:color w:val="000000"/>
          <w:sz w:val="28"/>
        </w:rPr>
        <w:t>
      7) 200.00.006 I, 200.00.006 II және 200.00.006 III жолдары есепті тоқсанның әрбір айында бас ұйымы үшін бюджетке аударылуға жататын, жеке тұлғаларға төленген табыстардан есептелген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200.00.006 IV жол 200.00.006 I, 200.00.006 II және 200.00.006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8) 200.00.007 I, 200.00.007 II және 200.00.007 III жолдары 200.02.001 I, 200.02.001 II, 200.02.001 III жолдарының сомасы ретінде айқындалатын, есепті тоқсанның әрбір айында филиалдар/өкілдіктер бойынша бюджетке аударылуға жататын, жеке тұлғаларға төленген табыстардан есептелген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200.00.007 IV жолы 200.00.007 I, 200.00.007 II және 200.00.007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17.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200.00.019 I, 200.00.008 II және 200.00.008 III жолдары Қазақстан Республикасының зейнетақы заңнамасына сәйкес есепті тоқсанның әрбір айы үшін міндетті зейнетақы жарналары ұсталатын (есептелетін) жеке тұлғаларға есептелген табыстар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200.00.008 IV жол 200.00.008 I, 200.00.008 II және 200.00.008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2) 200.00.009 I, 200.00.009 II және 200.00.009 III жолдары құрылымдық бөлімшелері жоқ салық агенттері және Салық кодексінің</w:t>
      </w:r>
      <w:r>
        <w:br/>
      </w:r>
      <w:r>
        <w:rPr>
          <w:rFonts w:ascii="Times New Roman"/>
          <w:b w:val="false"/>
          <w:i w:val="false"/>
          <w:color w:val="000000"/>
          <w:sz w:val="28"/>
        </w:rPr>
        <w:t>
161-бабы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салық агенті болып танылған құрылымдық бөлімшелері үшін, жеке тұлғаларға төленген табыстардан есептелген және Қазақстан Республикасының зейнетақы заңнамасына сәйкес есепті тоқсанның әрбір айы үшін жинақтаушы зейнетақы қорларына аударылуға міндетті зейнетақы жарналары сомасын көрсетуге арналған (9 жолда «Жоқ» торкөзді толтырған жағдайда).</w:t>
      </w:r>
      <w:r>
        <w:br/>
      </w:r>
      <w:r>
        <w:rPr>
          <w:rFonts w:ascii="Times New Roman"/>
          <w:b w:val="false"/>
          <w:i w:val="false"/>
          <w:color w:val="000000"/>
          <w:sz w:val="28"/>
        </w:rPr>
        <w:t>
</w:t>
      </w:r>
      <w:r>
        <w:rPr>
          <w:rFonts w:ascii="Times New Roman"/>
          <w:b w:val="false"/>
          <w:i w:val="false"/>
          <w:color w:val="000000"/>
          <w:sz w:val="28"/>
        </w:rPr>
        <w:t xml:space="preserve">
      200.00.009 IV жол 200.00.009 I, 200.00.009 II және 200.00.009 III жолдарының сомасы ретінде айқындалатын, есепті тоқсан үшін міндетті зейнетақы жарналарының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3) 200.00.010, 200.00.011 жолдары резидент заңды тұлғаның жеке табыс салығы бойынша салық агенті және әлеуметтік салық бойынша дербес салық төлеуші болып табылмаған құрылымдық бөлімшелері болған жағдайда толтырылады (9 жолда «Иә» торкөзін толтырған жағдайда); </w:t>
      </w:r>
      <w:r>
        <w:br/>
      </w:r>
      <w:r>
        <w:rPr>
          <w:rFonts w:ascii="Times New Roman"/>
          <w:b w:val="false"/>
          <w:i w:val="false"/>
          <w:color w:val="000000"/>
          <w:sz w:val="28"/>
        </w:rPr>
        <w:t>
</w:t>
      </w:r>
      <w:r>
        <w:rPr>
          <w:rFonts w:ascii="Times New Roman"/>
          <w:b w:val="false"/>
          <w:i w:val="false"/>
          <w:color w:val="000000"/>
          <w:sz w:val="28"/>
        </w:rPr>
        <w:t>
      4) 200.00.010 I, 200.00.010 II және 200.00.010 III жолдары Қазақстан Республикасының зейнетақы заңнамасына сәйкес есепті тоқсанның әрбір айы үшін бас ұйымы үшін жинақтаушы зейнетақы қорларына аударылуға жататын, жеке тұлғаларға төленген табыстардан есептелген міндетті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200.00.010 IV жол 200.00.010 I, 200.00.010 II және 200.00.010 III жолдарының сомасы ретінде айқындалатын, есепті тоқсан үшін міндетті зейнетақы жарналарының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200.00.011 I, 200.00.011 II және 200.00.011 III жолдары 200.02 барлық нысандары бойынша 200.02.005 I, 200.02.005 II, 200.02.005 III жолдарының сомасы ретінде айқындалатын Қазақстан Республикасының зейнетақы заңнамасына сәйкес есепті тоқсанның әрбір айы үшін филиалдар/өкілдіктер бойынша жинақтаушы зейнетақы қорларына аударылуға жататын, жеке тұлғаларға төленген табыстардан есептелген міндетті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200.00.011 IV жол 200.00.011 I, 200.00.011 II және 200.00.011 III жолдарының сомасы ретінде айқындалатын, есепті тоқсан үшін міндетті зейнетақы жарналарының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18. «Мүгедек қызметкерлердің саны және еңбекақыларын төлеу бойынша шығыстар» бөлімі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болып келетін, тірек-қимыл мүшесі бұзылған, есту, сөйлеу, көру қабілетінен айрылған мүгедектер жұмыс істейтін мамандандырылған ұйымдармен толтырылады. Осы бөлімде:</w:t>
      </w:r>
      <w:r>
        <w:br/>
      </w:r>
      <w:r>
        <w:rPr>
          <w:rFonts w:ascii="Times New Roman"/>
          <w:b w:val="false"/>
          <w:i w:val="false"/>
          <w:color w:val="000000"/>
          <w:sz w:val="28"/>
        </w:rPr>
        <w:t>
</w:t>
      </w:r>
      <w:r>
        <w:rPr>
          <w:rFonts w:ascii="Times New Roman"/>
          <w:b w:val="false"/>
          <w:i w:val="false"/>
          <w:color w:val="000000"/>
          <w:sz w:val="28"/>
        </w:rPr>
        <w:t>
      1) 200.00.012 I, 200.00.012 II және 200.00.012 III жолдары есепті тоқсанның әрбір айы үшін қызметкерлердің жалпы санын көрсетуге арналған. 200.00.012 жол 200.00.024 жолының сомасын қамтиды;</w:t>
      </w:r>
      <w:r>
        <w:br/>
      </w:r>
      <w:r>
        <w:rPr>
          <w:rFonts w:ascii="Times New Roman"/>
          <w:b w:val="false"/>
          <w:i w:val="false"/>
          <w:color w:val="000000"/>
          <w:sz w:val="28"/>
        </w:rPr>
        <w:t>
</w:t>
      </w:r>
      <w:r>
        <w:rPr>
          <w:rFonts w:ascii="Times New Roman"/>
          <w:b w:val="false"/>
          <w:i w:val="false"/>
          <w:color w:val="000000"/>
          <w:sz w:val="28"/>
        </w:rPr>
        <w:t>
      2) 200.00.013 I, 200.00.013 II және 200.00.013 III жолдары есепті тоқсанның әрбір айы үшін мүгедек қызметкерлердің санын көрсетуге арналған;</w:t>
      </w:r>
      <w:r>
        <w:br/>
      </w:r>
      <w:r>
        <w:rPr>
          <w:rFonts w:ascii="Times New Roman"/>
          <w:b w:val="false"/>
          <w:i w:val="false"/>
          <w:color w:val="000000"/>
          <w:sz w:val="28"/>
        </w:rPr>
        <w:t>
</w:t>
      </w:r>
      <w:r>
        <w:rPr>
          <w:rFonts w:ascii="Times New Roman"/>
          <w:b w:val="false"/>
          <w:i w:val="false"/>
          <w:color w:val="000000"/>
          <w:sz w:val="28"/>
        </w:rPr>
        <w:t>
      3) 200.00.014 I, 200.00.014 II және 200.00.014 III жолдары тиісті 200.00.013 және 200.00.012 жолдарының қатынасы ретінде айқындалатын, есепті тоқсанның әрбір айы үшін мүгедек қызметкерлер санының жұмыскерлердің жалпы санындағы үлес салмағын көрсетуге арналған;</w:t>
      </w:r>
      <w:r>
        <w:br/>
      </w:r>
      <w:r>
        <w:rPr>
          <w:rFonts w:ascii="Times New Roman"/>
          <w:b w:val="false"/>
          <w:i w:val="false"/>
          <w:color w:val="000000"/>
          <w:sz w:val="28"/>
        </w:rPr>
        <w:t>
</w:t>
      </w:r>
      <w:r>
        <w:rPr>
          <w:rFonts w:ascii="Times New Roman"/>
          <w:b w:val="false"/>
          <w:i w:val="false"/>
          <w:color w:val="000000"/>
          <w:sz w:val="28"/>
        </w:rPr>
        <w:t>
      4) 200.00.015 I, 200.00.015 II және 200.00.015 III жолдары есепті тоқсанның әрбір айында еңбекақыны төлеу бойынша жалпы шығыстардың сомасын көрсетуге арналған. 200.00.015 жол 200.00.016 жолының сомасын қамтиды;</w:t>
      </w:r>
      <w:r>
        <w:br/>
      </w:r>
      <w:r>
        <w:rPr>
          <w:rFonts w:ascii="Times New Roman"/>
          <w:b w:val="false"/>
          <w:i w:val="false"/>
          <w:color w:val="000000"/>
          <w:sz w:val="28"/>
        </w:rPr>
        <w:t>
</w:t>
      </w:r>
      <w:r>
        <w:rPr>
          <w:rFonts w:ascii="Times New Roman"/>
          <w:b w:val="false"/>
          <w:i w:val="false"/>
          <w:color w:val="000000"/>
          <w:sz w:val="28"/>
        </w:rPr>
        <w:t>
      5) 200.00.016 I, 200.00.016 II және 200.00.016 III жолдары есепті тоқсанның әрбір айы үшін мүгедек қызметкерлердің еңбекақысын төлеу бойынша шығыстардың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6) 200.00.017 I, 200.00.017 II және 200.00.017 III жолдары тиісті 200.00.016 және 200.00.015 жолдарының қатынасы ретінде айқындалатын, есепті тоқсанның әрбір айы үшін мүгедек қызметкерлердің еңбекақысын төлеу бойынша шығыстардың еңбекақы төлеу бойынша жалпы шығыстардағы үлес салмағын көрсетуге арналған.</w:t>
      </w:r>
      <w:r>
        <w:br/>
      </w:r>
      <w:r>
        <w:rPr>
          <w:rFonts w:ascii="Times New Roman"/>
          <w:b w:val="false"/>
          <w:i w:val="false"/>
          <w:color w:val="000000"/>
          <w:sz w:val="28"/>
        </w:rPr>
        <w:t>
</w:t>
      </w:r>
      <w:r>
        <w:rPr>
          <w:rFonts w:ascii="Times New Roman"/>
          <w:b w:val="false"/>
          <w:i w:val="false"/>
          <w:color w:val="000000"/>
          <w:sz w:val="28"/>
        </w:rPr>
        <w:t>
      19. «Салық кодексінің 358-бабы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ставкаларды қолданумен есептелген әлеуметтік салық» бөлімі салық агенті болып табылатын, Қазақстан Республикасының заңды тұлғаларымен – резиденттерімен, сондай-ақ Салық кодексінің </w:t>
      </w:r>
      <w:r>
        <w:rPr>
          <w:rFonts w:ascii="Times New Roman"/>
          <w:b w:val="false"/>
          <w:i w:val="false"/>
          <w:color w:val="000000"/>
          <w:sz w:val="28"/>
        </w:rPr>
        <w:t>191-бабына</w:t>
      </w:r>
      <w:r>
        <w:rPr>
          <w:rFonts w:ascii="Times New Roman"/>
          <w:b w:val="false"/>
          <w:i w:val="false"/>
          <w:color w:val="000000"/>
          <w:sz w:val="28"/>
        </w:rPr>
        <w:t xml:space="preserve"> сәйкес Қазақстан Республикасында тұрақты мекемелер арқылы қызметтерін жүзеге асыратын резидент еместермен толтырылады. Осы бөлімде: </w:t>
      </w:r>
      <w:r>
        <w:br/>
      </w:r>
      <w:r>
        <w:rPr>
          <w:rFonts w:ascii="Times New Roman"/>
          <w:b w:val="false"/>
          <w:i w:val="false"/>
          <w:color w:val="000000"/>
          <w:sz w:val="28"/>
        </w:rPr>
        <w:t>
</w:t>
      </w:r>
      <w:r>
        <w:rPr>
          <w:rFonts w:ascii="Times New Roman"/>
          <w:b w:val="false"/>
          <w:i w:val="false"/>
          <w:color w:val="000000"/>
          <w:sz w:val="28"/>
        </w:rPr>
        <w:t>
      1) 200.00.018 І, 200.00.018 ІІ және 200.00.018 ІІІ жолдар есепті тоқсанның әрбір айы үшін әлеуметтік салық салынатын объекті болып табылатын табыстарды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200.00.018 IV жол 200.00.018 I, 200.00.018 II және 200.00.018 III жолдарының сомасы ретінде айқындалатын, есепті тоқсан үшін табыстардың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200.00.018 V жол есепті тоқсанның 200.00.018 IV жолы мен ағымдағы жылдың алдындағы есепті тоқсаны үшін 200.00.018 V жолының сомасы ретінде айқындалатын жыл басынан бастап табыстардың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200.00.019 І, 200.00.019 ІІ және 200.00.019 ІІІ жолдары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тоқсанның әрбір айы үшін есептелген және Қазақстан Республикасының міндетті әлеуметтік сақтандыру туралы заңнамалық актілеріне сәйкес есептелген әлеуметтік аударымдардың сомасына азайтылған әлеуметтік салық сомасын көрсетуге арналған (9 жолда «Жоқ» торкөзін толтырған жағдайда).</w:t>
      </w:r>
      <w:r>
        <w:br/>
      </w:r>
      <w:r>
        <w:rPr>
          <w:rFonts w:ascii="Times New Roman"/>
          <w:b w:val="false"/>
          <w:i w:val="false"/>
          <w:color w:val="000000"/>
          <w:sz w:val="28"/>
        </w:rPr>
        <w:t>
</w:t>
      </w:r>
      <w:r>
        <w:rPr>
          <w:rFonts w:ascii="Times New Roman"/>
          <w:b w:val="false"/>
          <w:i w:val="false"/>
          <w:color w:val="000000"/>
          <w:sz w:val="28"/>
        </w:rPr>
        <w:t>
      Төленуге тиіс әлеуметтік салықтың есептелуі әрбір жұмысшы бойынша жүргізіледі.</w:t>
      </w:r>
      <w:r>
        <w:br/>
      </w:r>
      <w:r>
        <w:rPr>
          <w:rFonts w:ascii="Times New Roman"/>
          <w:b w:val="false"/>
          <w:i w:val="false"/>
          <w:color w:val="000000"/>
          <w:sz w:val="28"/>
        </w:rPr>
        <w:t>
</w:t>
      </w:r>
      <w:r>
        <w:rPr>
          <w:rFonts w:ascii="Times New Roman"/>
          <w:b w:val="false"/>
          <w:i w:val="false"/>
          <w:color w:val="000000"/>
          <w:sz w:val="28"/>
        </w:rPr>
        <w:t>
      200.00.019 IV жол 200.00.019 I, 200.00.019 II және 200.00.019 III жолдарының сомасы ретінде айқындалатын, есепті тоқсан үшін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200.00.020 I, 200.00.020 II және 200.00.020 III жолдары жер қойнауын пайдалануға келісімшарттар шеңберінде іске асатын қызмет бойынша есепті тоқсан үшін әрбір ай үшін әлеуметтік салықтың есептелген сомасын және 200.01 нысандар бойынша 200.01.005 I, 200.01.005 II, 200.01.005 III жолдарының сомалары ретінде айқындалатын әлеуметтік салықтың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200.00.020 IV жол 200.00.020 I, 200.00.020 II және 200.00.020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4) 200.00.021, 200.00.022 жолдар заңды тұлғаның – резиденттің жеке табыс салығы бойынша салық агенті және әлеуметтік салық бойынша дербес салық төлеуші болып табылмаған құрылымдық бөлімшелері болған жағдайда толтырылады (9 жолда «Иә» торкөзін толтырған жағдайда);</w:t>
      </w:r>
      <w:r>
        <w:br/>
      </w:r>
      <w:r>
        <w:rPr>
          <w:rFonts w:ascii="Times New Roman"/>
          <w:b w:val="false"/>
          <w:i w:val="false"/>
          <w:color w:val="000000"/>
          <w:sz w:val="28"/>
        </w:rPr>
        <w:t>
</w:t>
      </w:r>
      <w:r>
        <w:rPr>
          <w:rFonts w:ascii="Times New Roman"/>
          <w:b w:val="false"/>
          <w:i w:val="false"/>
          <w:color w:val="000000"/>
          <w:sz w:val="28"/>
        </w:rPr>
        <w:t>
      5) 200.00.021 I, 200.00.021 II және 200.00.021 III жолдары есепті тоқсан үшін әрбір айына бас ұйым үшін есептелген әлеуметтік салықтың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200.00.021 IV жол 200.00.021 I, 200.00.021 II және 200.00.021 III жолдарының сомасы ретінде айқындалатын, есепті тоқсан үшін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6) 200.00.022 I, 200.00.022 II және 200.00.022 III жолдары 200.02 барлық нысандары бойынша 200.02.003 I, 200.02.003 II, 200.02.003 III жолдарының сомасы ретінде айқындалатын, есепті тоқсанның әрбір айы үшін филиалдар/өкілдіктер бойынша есептелген әлеуметтік салықтың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200.00.022 IV жол 200.00.022 I, 200.00.022 II және 200.00.022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7) Декларацияны ауыл шаруашылығы өнімдерін, акваөсіру (балық өсіру шаруашылығы) өнімін өндіруші заңды тұлғалар мен селолық тұтыну кооперативтері арнаулы салық режимін қолданатын заңды тұлғалармен табыс етілген жағдайда бюджетке аударылуға жататын әлеуметтік салықтың жалпы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 ескеріле отырып, 200.00.023 жолында көрсетіледі (7 А торкөзін толтырған жағдайда).</w:t>
      </w:r>
      <w:r>
        <w:br/>
      </w:r>
      <w:r>
        <w:rPr>
          <w:rFonts w:ascii="Times New Roman"/>
          <w:b w:val="false"/>
          <w:i w:val="false"/>
          <w:color w:val="000000"/>
          <w:sz w:val="28"/>
        </w:rPr>
        <w:t>
</w:t>
      </w:r>
      <w:r>
        <w:rPr>
          <w:rFonts w:ascii="Times New Roman"/>
          <w:b w:val="false"/>
          <w:i w:val="false"/>
          <w:color w:val="000000"/>
          <w:sz w:val="28"/>
        </w:rPr>
        <w:t>
      200.00.023 I, 200.00.023 II және 200.00.023 III жолдары есепті тоқсанның әрбір айы үшін заңды тұлға бойынша есептелген әлеуметтік салықтың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200.00.023 IV жол 200.00.023 I, 200.00.023 II және 200.00.023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20. «Салық кодексінің 358-бабы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ставканы қолдана отырып, әлеуметтік салықты есептеу» бөлімі арнайы салық режимдерін қолданушыларды, адвокаттарды, жекеше нотариустарды, жекеше сот орындаушыларын есептемегенде жеке кәсіпкерлермен толтырылады. Осы бөлімде: </w:t>
      </w:r>
      <w:r>
        <w:br/>
      </w:r>
      <w:r>
        <w:rPr>
          <w:rFonts w:ascii="Times New Roman"/>
          <w:b w:val="false"/>
          <w:i w:val="false"/>
          <w:color w:val="000000"/>
          <w:sz w:val="28"/>
        </w:rPr>
        <w:t>
</w:t>
      </w:r>
      <w:r>
        <w:rPr>
          <w:rFonts w:ascii="Times New Roman"/>
          <w:b w:val="false"/>
          <w:i w:val="false"/>
          <w:color w:val="000000"/>
          <w:sz w:val="28"/>
        </w:rPr>
        <w:t>
      1) 200.00.024 І, 200.00.024 ІІ және 200.00.024 ІІІ жолдары салық төлеуші есепті тоқсанның әрбір айында өзі үшін және есепті тоқсанның әрбір айында әрбір үшін төленетін,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бюджетке төлеуге тиіс әлеуметтік салықтың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200.00.024 IV жол 200.00.024 I, 200.00.024 II және 200.00.024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21. «Әлеуметтік аударымдарды есептеу» бөлімінде:</w:t>
      </w:r>
      <w:r>
        <w:br/>
      </w:r>
      <w:r>
        <w:rPr>
          <w:rFonts w:ascii="Times New Roman"/>
          <w:b w:val="false"/>
          <w:i w:val="false"/>
          <w:color w:val="000000"/>
          <w:sz w:val="28"/>
        </w:rPr>
        <w:t>
</w:t>
      </w:r>
      <w:r>
        <w:rPr>
          <w:rFonts w:ascii="Times New Roman"/>
          <w:b w:val="false"/>
          <w:i w:val="false"/>
          <w:color w:val="000000"/>
          <w:sz w:val="28"/>
        </w:rPr>
        <w:t>
      1) 200.00.025 І, 200.00.025 ІІ және 200.00.025 ІІІ жолдары Міндетті әлеуметтік сақтандыру туралы заңға сәйкес салық кезеңінің әрбір айында әскери қызметшілердің, ішкі істер органдарының қызметкерлерінің, Қазақстан Республикасы Әділет министрлігінің Қылмыстық-атқарушы жүйесі комитетінің, қаржы полициясы органдарының және мемлекеттік өртке қарсы қызметінің, жеке тұлғаның ақшалай табысы түрінде төленетін жұмыс берушінің шығыстарын қоса отырып, жеке тұлғаларға табыс түрінде төленетін жұмыс берушінің шығыстарын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Бұл ретте әлеуметтік аударым әлеуметтік аударымдарды есептеу объектісінен Міндетті әлеуметтік сақтандыру туралы заңымен бекітілген мөлшерде жүргізіледі. Әлеуметтік аударымдарды есептеу үшін қабылданатын ай сайынғы табыс республикалық бюджет туралы Қазақстан Республикасының Заңымен бекітілген, ең төменгі еңбек ақының он есе мөлшерінен артық болмауы керек. </w:t>
      </w:r>
      <w:r>
        <w:br/>
      </w:r>
      <w:r>
        <w:rPr>
          <w:rFonts w:ascii="Times New Roman"/>
          <w:b w:val="false"/>
          <w:i w:val="false"/>
          <w:color w:val="000000"/>
          <w:sz w:val="28"/>
        </w:rPr>
        <w:t>
</w:t>
      </w:r>
      <w:r>
        <w:rPr>
          <w:rFonts w:ascii="Times New Roman"/>
          <w:b w:val="false"/>
          <w:i w:val="false"/>
          <w:color w:val="000000"/>
          <w:sz w:val="28"/>
        </w:rPr>
        <w:t>
      200.00.025 IV жол 200.00.025 I, 200.00.025 II және 200.00.025 III жолдарының сомасы ретінде айқындалатын, есепті тоқсан үшін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200.00.025 V жол есепті тоқсан үшін 200.00.025 IV жол мен ағымдағы жылдың алдындағы есепті тоқсаны үшін 200.00.025 V жолының сомасы ретінде айқындалатын жыл басынан бастап жеке тұлғаның табысының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200.00.026 І, 200.00.026 ІІ және 200.00.026 ІІІ жолдары Міндетті әлеуметтік сақтандыру туралы заңға сәйкес айқындалатын, құрылымдық бөлімшелері жоқ салық агенттері және Салық кодексінің 161-бабы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бөлігіне сәйкес салық агенті болып танылған құрылымдық бөлімшелері үшін есепті тоқсанның әрбір айындағы әлеуметтік аударымдардың жалпы сомасын көрсетуге арналған (9 жолда «Жоқ» торкөзін толтырған жағдайда).</w:t>
      </w:r>
      <w:r>
        <w:br/>
      </w:r>
      <w:r>
        <w:rPr>
          <w:rFonts w:ascii="Times New Roman"/>
          <w:b w:val="false"/>
          <w:i w:val="false"/>
          <w:color w:val="000000"/>
          <w:sz w:val="28"/>
        </w:rPr>
        <w:t>
</w:t>
      </w:r>
      <w:r>
        <w:rPr>
          <w:rFonts w:ascii="Times New Roman"/>
          <w:b w:val="false"/>
          <w:i w:val="false"/>
          <w:color w:val="000000"/>
          <w:sz w:val="28"/>
        </w:rPr>
        <w:t xml:space="preserve">
      200.00.026 IV жол 200.00.026 I, 200.00.026 II және 200.00.026 III жолдарының сомасы ретінде айқындалатын, есепті тоқсан үшін әлеуметтік аударымдардың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3) 200.00.027, 200.00.028 жолдары заңды тұлғаның – резиденттің жеке табыс салығы бойынша салық агенті және әлеуметтік салық бойынша дербес салық төлеуші болып табылмаған құрылымдық бөлімшелері болған жағдайда толтырылады (9 жолда «Иә» торкөзін толтырған жағдайда);</w:t>
      </w:r>
      <w:r>
        <w:br/>
      </w:r>
      <w:r>
        <w:rPr>
          <w:rFonts w:ascii="Times New Roman"/>
          <w:b w:val="false"/>
          <w:i w:val="false"/>
          <w:color w:val="000000"/>
          <w:sz w:val="28"/>
        </w:rPr>
        <w:t>
</w:t>
      </w:r>
      <w:r>
        <w:rPr>
          <w:rFonts w:ascii="Times New Roman"/>
          <w:b w:val="false"/>
          <w:i w:val="false"/>
          <w:color w:val="000000"/>
          <w:sz w:val="28"/>
        </w:rPr>
        <w:t>
      4) 200.00.027 I, 200.00.027 II және 200.00.027 III жолдары есепті тоқсанның әрбір айындағы бас ұйым бойынша әлеуметтік аударымдардың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200.00.027 IV жол 200.00.027 I, 200.00.027 II және 200.00.027 III жолдарының сомасы ретінде айқындалатын, есепті тоқсан үшін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5) 200.00.028 I, 200.00.028 II және 200.00.028 III жолдары 200.02.006 I, 200.02.006 II, 200.02.006 III жолдарының сомасы ретінде айқындалатын, есепті тоқсанның әрбір айындағы филиалдар/өкілдіктер бойынша әлеуметтік аударымдардың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200.00.028 IV жол 200.00.028 I, 200.00.028 II және 200.00.028 III жолдарының сомасы ретінде айқындалатын, есепті тоқсан үшін әлеуметтік аударымдардын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22.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жолда құрылтайшылық құжаттарға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Егер Декларацияны жеке кәсіпкер, қорғаушы, жекеше нотариус, жеке сот орындаушысы табыс еткен болса, оның жеке басын куәландыратын құжаттарға сәйкес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Салық міндеттемелерін сенімгерлікпен басқарушы орындаған кезде, мүлікті сенімгерлікпен басқару шарты бойынша сенімгерлікпен басқарушының не сенімгерлікпен басқару туындайтын өзге жағдайларда пайда алушының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ағымдағы күн көрсетіледі;</w:t>
      </w:r>
      <w:r>
        <w:br/>
      </w:r>
      <w:r>
        <w:rPr>
          <w:rFonts w:ascii="Times New Roman"/>
          <w:b w:val="false"/>
          <w:i w:val="false"/>
          <w:color w:val="000000"/>
          <w:sz w:val="28"/>
        </w:rPr>
        <w:t>
</w:t>
      </w:r>
      <w:r>
        <w:rPr>
          <w:rFonts w:ascii="Times New Roman"/>
          <w:b w:val="false"/>
          <w:i w:val="false"/>
          <w:color w:val="000000"/>
          <w:sz w:val="28"/>
        </w:rPr>
        <w:t xml:space="preserve">
      3) салық органының коды – бенефициар жеке табыс салығы және әлеуметтік салық бойынша. </w:t>
      </w:r>
      <w:r>
        <w:br/>
      </w:r>
      <w:r>
        <w:rPr>
          <w:rFonts w:ascii="Times New Roman"/>
          <w:b w:val="false"/>
          <w:i w:val="false"/>
          <w:color w:val="000000"/>
          <w:sz w:val="28"/>
        </w:rPr>
        <w:t>
</w:t>
      </w:r>
      <w:r>
        <w:rPr>
          <w:rFonts w:ascii="Times New Roman"/>
          <w:b w:val="false"/>
          <w:i w:val="false"/>
          <w:color w:val="000000"/>
          <w:sz w:val="28"/>
        </w:rPr>
        <w:t>
      Салық агентінің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r>
        <w:br/>
      </w:r>
      <w:r>
        <w:rPr>
          <w:rFonts w:ascii="Times New Roman"/>
          <w:b w:val="false"/>
          <w:i w:val="false"/>
          <w:color w:val="000000"/>
          <w:sz w:val="28"/>
        </w:rPr>
        <w:t>
</w:t>
      </w:r>
      <w:r>
        <w:rPr>
          <w:rFonts w:ascii="Times New Roman"/>
          <w:b w:val="false"/>
          <w:i w:val="false"/>
          <w:color w:val="000000"/>
          <w:sz w:val="28"/>
        </w:rPr>
        <w:t>
      Салық агентінің орналасқан орны (тұрғылықты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xml:space="preserve">
      5) «Декларацияны қабылдаған лауазымды адамның аты-жөні» жолында Декларацияны қабылдаған лауазымды адамның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6) Декларацияның қабылданған күн.</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7)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 </w:t>
      </w:r>
    </w:p>
    <w:bookmarkEnd w:id="133"/>
    <w:bookmarkStart w:name="z3058" w:id="134"/>
    <w:p>
      <w:pPr>
        <w:spacing w:after="0"/>
        <w:ind w:left="0"/>
        <w:jc w:val="left"/>
      </w:pPr>
      <w:r>
        <w:rPr>
          <w:rFonts w:ascii="Times New Roman"/>
          <w:b/>
          <w:i w:val="false"/>
          <w:color w:val="000000"/>
        </w:rPr>
        <w:t xml:space="preserve"> 
3. Келісімшарт бойынша жұмыс істейтін салық төлеушілердің әлеуметтік салығын есептеу – 200.01-нысанын жасау</w:t>
      </w:r>
    </w:p>
    <w:bookmarkEnd w:id="134"/>
    <w:bookmarkStart w:name="z3059" w:id="135"/>
    <w:p>
      <w:pPr>
        <w:spacing w:after="0"/>
        <w:ind w:left="0"/>
        <w:jc w:val="both"/>
      </w:pPr>
      <w:r>
        <w:rPr>
          <w:rFonts w:ascii="Times New Roman"/>
          <w:b w:val="false"/>
          <w:i w:val="false"/>
          <w:color w:val="000000"/>
          <w:sz w:val="28"/>
        </w:rPr>
        <w:t>
      23. Осы нысан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заңдарымен бекітілген тәртіпте келісімшарт бойынша жұмыс істейтін салық төлеушілердің әлеуметтік салығын есептеуге арналған (бұдан әрі – келісімшарт). Нысан әр келісімшарт бойынша жеке жасалады.</w:t>
      </w:r>
      <w:r>
        <w:br/>
      </w:r>
      <w:r>
        <w:rPr>
          <w:rFonts w:ascii="Times New Roman"/>
          <w:b w:val="false"/>
          <w:i w:val="false"/>
          <w:color w:val="000000"/>
          <w:sz w:val="28"/>
        </w:rPr>
        <w:t>
</w:t>
      </w:r>
      <w:r>
        <w:rPr>
          <w:rFonts w:ascii="Times New Roman"/>
          <w:b w:val="false"/>
          <w:i w:val="false"/>
          <w:color w:val="000000"/>
          <w:sz w:val="28"/>
        </w:rPr>
        <w:t>
      24.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«Қызметкерлердің саны (адам), соның ішінде» жолында шетелдік мамандар және қызметкерлер – шетелдік жұмысшылар ерекше белгіленіп;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xml:space="preserve">
      2) «Келісімшарттың реквизиттері» жолында келісімшарттың реквизиттері көрсетіледі: </w:t>
      </w:r>
      <w:r>
        <w:br/>
      </w:r>
      <w:r>
        <w:rPr>
          <w:rFonts w:ascii="Times New Roman"/>
          <w:b w:val="false"/>
          <w:i w:val="false"/>
          <w:color w:val="000000"/>
          <w:sz w:val="28"/>
        </w:rPr>
        <w:t>
</w:t>
      </w:r>
      <w:r>
        <w:rPr>
          <w:rFonts w:ascii="Times New Roman"/>
          <w:b w:val="false"/>
          <w:i w:val="false"/>
          <w:color w:val="000000"/>
          <w:sz w:val="28"/>
        </w:rPr>
        <w:t>
      – келісімшарттың нөмірі;</w:t>
      </w:r>
      <w:r>
        <w:br/>
      </w:r>
      <w:r>
        <w:rPr>
          <w:rFonts w:ascii="Times New Roman"/>
          <w:b w:val="false"/>
          <w:i w:val="false"/>
          <w:color w:val="000000"/>
          <w:sz w:val="28"/>
        </w:rPr>
        <w:t>
</w:t>
      </w:r>
      <w:r>
        <w:rPr>
          <w:rFonts w:ascii="Times New Roman"/>
          <w:b w:val="false"/>
          <w:i w:val="false"/>
          <w:color w:val="000000"/>
          <w:sz w:val="28"/>
        </w:rPr>
        <w:t>
      – келісімшартқа қол қойылған күн;</w:t>
      </w:r>
      <w:r>
        <w:br/>
      </w:r>
      <w:r>
        <w:rPr>
          <w:rFonts w:ascii="Times New Roman"/>
          <w:b w:val="false"/>
          <w:i w:val="false"/>
          <w:color w:val="000000"/>
          <w:sz w:val="28"/>
        </w:rPr>
        <w:t>
</w:t>
      </w:r>
      <w:r>
        <w:rPr>
          <w:rFonts w:ascii="Times New Roman"/>
          <w:b w:val="false"/>
          <w:i w:val="false"/>
          <w:color w:val="000000"/>
          <w:sz w:val="28"/>
        </w:rPr>
        <w:t xml:space="preserve">
      25. «Қызметкерлер үшін әлеуметтік салық» бөлімінде </w:t>
      </w:r>
      <w:r>
        <w:br/>
      </w:r>
      <w:r>
        <w:rPr>
          <w:rFonts w:ascii="Times New Roman"/>
          <w:b w:val="false"/>
          <w:i w:val="false"/>
          <w:color w:val="000000"/>
          <w:sz w:val="28"/>
        </w:rPr>
        <w:t>
</w:t>
      </w:r>
      <w:r>
        <w:rPr>
          <w:rFonts w:ascii="Times New Roman"/>
          <w:b w:val="false"/>
          <w:i w:val="false"/>
          <w:color w:val="000000"/>
          <w:sz w:val="28"/>
        </w:rPr>
        <w:t>
      Осы бөлім қызметкерлерге әлеуметтік салықты есептеуге арналған, шетелдік мамандарды және шет ел жұмысшылары – қызметкерлерді есептемегенде:</w:t>
      </w:r>
      <w:r>
        <w:br/>
      </w:r>
      <w:r>
        <w:rPr>
          <w:rFonts w:ascii="Times New Roman"/>
          <w:b w:val="false"/>
          <w:i w:val="false"/>
          <w:color w:val="000000"/>
          <w:sz w:val="28"/>
        </w:rPr>
        <w:t>
</w:t>
      </w:r>
      <w:r>
        <w:rPr>
          <w:rFonts w:ascii="Times New Roman"/>
          <w:b w:val="false"/>
          <w:i w:val="false"/>
          <w:color w:val="000000"/>
          <w:sz w:val="28"/>
        </w:rPr>
        <w:t>
      1) 200.01.001 І, 200.01.001 ІІ және 200.01.001 ІІІ жолдарында шетелдік мамандарды және шет ел жұмысшылары–қызметкерлерді есептемегенде есепті тоқсанның әрбір айына қызметкерлердің табыстарының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200.01.001 IV жол 200.01.001 I, 200.01.001 II және 200.01.001 III жолдарының сомасы ретінде айқындалатын, есепті тоқсан үшін табыстың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2) 200.01.002 І, 200.01.002 ІІ және 200.01.002 ІІІ жолдарында шетелдік мамандарды және шет ел жұмысшыларын – қызметкерлерді есептемегенде есепті тоқсанның әрбір айы үшін қызметкерлердің табыстарына әлеуметтік салық салынбайтын сомасын көрсетуге арналған.</w:t>
      </w:r>
      <w:r>
        <w:br/>
      </w:r>
      <w:r>
        <w:rPr>
          <w:rFonts w:ascii="Times New Roman"/>
          <w:b w:val="false"/>
          <w:i w:val="false"/>
          <w:color w:val="000000"/>
          <w:sz w:val="28"/>
        </w:rPr>
        <w:t>
</w:t>
      </w:r>
      <w:r>
        <w:rPr>
          <w:rFonts w:ascii="Times New Roman"/>
          <w:b w:val="false"/>
          <w:i w:val="false"/>
          <w:color w:val="000000"/>
          <w:sz w:val="28"/>
        </w:rPr>
        <w:t>
      200.01.002 IV жол 200.01.002 I, 200.01.002 II және</w:t>
      </w:r>
      <w:r>
        <w:br/>
      </w:r>
      <w:r>
        <w:rPr>
          <w:rFonts w:ascii="Times New Roman"/>
          <w:b w:val="false"/>
          <w:i w:val="false"/>
          <w:color w:val="000000"/>
          <w:sz w:val="28"/>
        </w:rPr>
        <w:t xml:space="preserve">
200.01.002 III жолдарының сомасы ретінде айқындалатын, есепті тоқсан үшін табыстың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3) 200.01.003 І, 200.01.003 ІІ және 200.01.003 ІІІ жолдарында</w:t>
      </w:r>
      <w:r>
        <w:br/>
      </w:r>
      <w:r>
        <w:rPr>
          <w:rFonts w:ascii="Times New Roman"/>
          <w:b w:val="false"/>
          <w:i w:val="false"/>
          <w:color w:val="000000"/>
          <w:sz w:val="28"/>
        </w:rPr>
        <w:t>
200.01.001 және 200.01.002 жолдарының сомасының айырмасы ретінде айқындалатын, есепті тоқсанның әрбір айына шетелдік мамандарды және шет ел жұмысшыларын – қызметкерлерді есептемегенде есепті тоқсанның әрбір айына қызметкерлердің табысының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200.01.003 IV жол 200.01.003 I, 200.01.003 II және 200.01.003 III жолдарының сомасы ретінде айқындалатын, есепті тоқсан үшін табыстың қорытынды сомасын көрсетуге арналған. </w:t>
      </w:r>
    </w:p>
    <w:bookmarkEnd w:id="135"/>
    <w:bookmarkStart w:name="z3076" w:id="136"/>
    <w:p>
      <w:pPr>
        <w:spacing w:after="0"/>
        <w:ind w:left="0"/>
        <w:jc w:val="left"/>
      </w:pPr>
      <w:r>
        <w:rPr>
          <w:rFonts w:ascii="Times New Roman"/>
          <w:b/>
          <w:i w:val="false"/>
          <w:color w:val="000000"/>
        </w:rPr>
        <w:t xml:space="preserve"> 
4. Құрылымдық бөлімшелер бойынша жеке табыс салығының сомасын және әлеуметтік салықты есептеу – 200.02-нысанын жасау</w:t>
      </w:r>
    </w:p>
    <w:bookmarkEnd w:id="136"/>
    <w:bookmarkStart w:name="z3077" w:id="137"/>
    <w:p>
      <w:pPr>
        <w:spacing w:after="0"/>
        <w:ind w:left="0"/>
        <w:jc w:val="both"/>
      </w:pPr>
      <w:r>
        <w:rPr>
          <w:rFonts w:ascii="Times New Roman"/>
          <w:b w:val="false"/>
          <w:i w:val="false"/>
          <w:color w:val="000000"/>
          <w:sz w:val="28"/>
        </w:rPr>
        <w:t>
      26. Осы нысан жеке табыс салығы және әлеуметтік салығы бойынша салық агенті ретінде танылмаған заңды тұлғаның филиалдар/өкілдіктер бойынша төлеуге жататын жеке табыс салығының, әлеуметтік салықтың сомаларын, міндетті зейнетақы жарнасын есептеуге арналған. Нысан Салық кодексінің </w:t>
      </w:r>
      <w:r>
        <w:rPr>
          <w:rFonts w:ascii="Times New Roman"/>
          <w:b w:val="false"/>
          <w:i w:val="false"/>
          <w:color w:val="000000"/>
          <w:sz w:val="28"/>
        </w:rPr>
        <w:t>161</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364-баптарына</w:t>
      </w:r>
      <w:r>
        <w:rPr>
          <w:rFonts w:ascii="Times New Roman"/>
          <w:b w:val="false"/>
          <w:i w:val="false"/>
          <w:color w:val="000000"/>
          <w:sz w:val="28"/>
        </w:rPr>
        <w:t xml:space="preserve"> сәйкес әрбір филиал/өкілдік бойынша заңды тұлға жасайды.</w:t>
      </w:r>
      <w:r>
        <w:br/>
      </w:r>
      <w:r>
        <w:rPr>
          <w:rFonts w:ascii="Times New Roman"/>
          <w:b w:val="false"/>
          <w:i w:val="false"/>
          <w:color w:val="000000"/>
          <w:sz w:val="28"/>
        </w:rPr>
        <w:t>
</w:t>
      </w:r>
      <w:r>
        <w:rPr>
          <w:rFonts w:ascii="Times New Roman"/>
          <w:b w:val="false"/>
          <w:i w:val="false"/>
          <w:color w:val="000000"/>
          <w:sz w:val="28"/>
        </w:rPr>
        <w:t>
      27.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салық агентінің СТН-і – салық агенті заңды тұлғаның тіркеу нөмірі.Салық міндеттемелерін сенімгерлікпен басқарушы орындаған кезде, жолда сенімгерлікпен басқарушы салық агентінің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агентінің бизнес-сәйкестендіру нөмірі. Салық міндеттемелерін сенімгерлікпен басқарушы орындаған кезде, жолда сенімгерлікпен басқарушы салық агентінің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салық агентінің атауы;</w:t>
      </w:r>
      <w:r>
        <w:br/>
      </w:r>
      <w:r>
        <w:rPr>
          <w:rFonts w:ascii="Times New Roman"/>
          <w:b w:val="false"/>
          <w:i w:val="false"/>
          <w:color w:val="000000"/>
          <w:sz w:val="28"/>
        </w:rPr>
        <w:t>
</w:t>
      </w:r>
      <w:r>
        <w:rPr>
          <w:rFonts w:ascii="Times New Roman"/>
          <w:b w:val="false"/>
          <w:i w:val="false"/>
          <w:color w:val="000000"/>
          <w:sz w:val="28"/>
        </w:rPr>
        <w:t>
      Заңды тұлғаның атауы құрылтай құжаттарына сәйкес көрсетіледі.</w:t>
      </w:r>
      <w:r>
        <w:br/>
      </w:r>
      <w:r>
        <w:rPr>
          <w:rFonts w:ascii="Times New Roman"/>
          <w:b w:val="false"/>
          <w:i w:val="false"/>
          <w:color w:val="000000"/>
          <w:sz w:val="28"/>
        </w:rPr>
        <w:t>
</w:t>
      </w:r>
      <w:r>
        <w:rPr>
          <w:rFonts w:ascii="Times New Roman"/>
          <w:b w:val="false"/>
          <w:i w:val="false"/>
          <w:color w:val="000000"/>
          <w:sz w:val="28"/>
        </w:rPr>
        <w:t>
      Салық міндеттемелерін сенімгерлікпен басқарушы орындаған кезде, жолда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4) міндетті зейнетақы жарналары мен әлеуметтік аударымдар бойынша бенефициар салық органының коды. </w:t>
      </w:r>
      <w:r>
        <w:br/>
      </w:r>
      <w:r>
        <w:rPr>
          <w:rFonts w:ascii="Times New Roman"/>
          <w:b w:val="false"/>
          <w:i w:val="false"/>
          <w:color w:val="000000"/>
          <w:sz w:val="28"/>
        </w:rPr>
        <w:t>
</w:t>
      </w:r>
      <w:r>
        <w:rPr>
          <w:rFonts w:ascii="Times New Roman"/>
          <w:b w:val="false"/>
          <w:i w:val="false"/>
          <w:color w:val="000000"/>
          <w:sz w:val="28"/>
        </w:rPr>
        <w:t>
      Заңды тұлғаның тіркеу есебі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xml:space="preserve">
      5) салық есептілігі табыс етілетін салық кезеңі (тоқсан, жыл) – есепті салық кезеңдері кіретін тоқсан (араб сандарымен көрсетіледі); </w:t>
      </w:r>
      <w:r>
        <w:br/>
      </w:r>
      <w:r>
        <w:rPr>
          <w:rFonts w:ascii="Times New Roman"/>
          <w:b w:val="false"/>
          <w:i w:val="false"/>
          <w:color w:val="000000"/>
          <w:sz w:val="28"/>
        </w:rPr>
        <w:t>
</w:t>
      </w:r>
      <w:r>
        <w:rPr>
          <w:rFonts w:ascii="Times New Roman"/>
          <w:b w:val="false"/>
          <w:i w:val="false"/>
          <w:color w:val="000000"/>
          <w:sz w:val="28"/>
        </w:rPr>
        <w:t xml:space="preserve">
      6) түрі. </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Декларацияның Салық кодексінің 63-бабында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 </w:t>
      </w:r>
      <w:r>
        <w:br/>
      </w:r>
      <w:r>
        <w:rPr>
          <w:rFonts w:ascii="Times New Roman"/>
          <w:b w:val="false"/>
          <w:i w:val="false"/>
          <w:color w:val="000000"/>
          <w:sz w:val="28"/>
        </w:rPr>
        <w:t>
</w:t>
      </w:r>
      <w:r>
        <w:rPr>
          <w:rFonts w:ascii="Times New Roman"/>
          <w:b w:val="false"/>
          <w:i w:val="false"/>
          <w:color w:val="000000"/>
          <w:sz w:val="28"/>
        </w:rPr>
        <w:t>
      8) Филиалдың/өкілдіктің СТН – салық төлеуші филиалдың/өкілдіктің тіркеу нөмірі;</w:t>
      </w:r>
      <w:r>
        <w:br/>
      </w:r>
      <w:r>
        <w:rPr>
          <w:rFonts w:ascii="Times New Roman"/>
          <w:b w:val="false"/>
          <w:i w:val="false"/>
          <w:color w:val="000000"/>
          <w:sz w:val="28"/>
        </w:rPr>
        <w:t>
</w:t>
      </w:r>
      <w:r>
        <w:rPr>
          <w:rFonts w:ascii="Times New Roman"/>
          <w:b w:val="false"/>
          <w:i w:val="false"/>
          <w:color w:val="000000"/>
          <w:sz w:val="28"/>
        </w:rPr>
        <w:t>
      9) БСН – салық агентінің бизнес-сәйкестендіру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10) филиалдың/өкілдіктің атауы. </w:t>
      </w:r>
      <w:r>
        <w:br/>
      </w:r>
      <w:r>
        <w:rPr>
          <w:rFonts w:ascii="Times New Roman"/>
          <w:b w:val="false"/>
          <w:i w:val="false"/>
          <w:color w:val="000000"/>
          <w:sz w:val="28"/>
        </w:rPr>
        <w:t>
</w:t>
      </w:r>
      <w:r>
        <w:rPr>
          <w:rFonts w:ascii="Times New Roman"/>
          <w:b w:val="false"/>
          <w:i w:val="false"/>
          <w:color w:val="000000"/>
          <w:sz w:val="28"/>
        </w:rPr>
        <w:t>
      Құрылтай құжаттарына сәйкес филиалдың/өкілдіктің атауы көрсетіледі;</w:t>
      </w:r>
      <w:r>
        <w:br/>
      </w:r>
      <w:r>
        <w:rPr>
          <w:rFonts w:ascii="Times New Roman"/>
          <w:b w:val="false"/>
          <w:i w:val="false"/>
          <w:color w:val="000000"/>
          <w:sz w:val="28"/>
        </w:rPr>
        <w:t>
</w:t>
      </w:r>
      <w:r>
        <w:rPr>
          <w:rFonts w:ascii="Times New Roman"/>
          <w:b w:val="false"/>
          <w:i w:val="false"/>
          <w:color w:val="000000"/>
          <w:sz w:val="28"/>
        </w:rPr>
        <w:t xml:space="preserve">
      11) филиалдың/өкілдіктің тіркеу орны бойынша салық органының коды. </w:t>
      </w:r>
      <w:r>
        <w:br/>
      </w:r>
      <w:r>
        <w:rPr>
          <w:rFonts w:ascii="Times New Roman"/>
          <w:b w:val="false"/>
          <w:i w:val="false"/>
          <w:color w:val="000000"/>
          <w:sz w:val="28"/>
        </w:rPr>
        <w:t>
</w:t>
      </w:r>
      <w:r>
        <w:rPr>
          <w:rFonts w:ascii="Times New Roman"/>
          <w:b w:val="false"/>
          <w:i w:val="false"/>
          <w:color w:val="000000"/>
          <w:sz w:val="28"/>
        </w:rPr>
        <w:t>
      Филиалдың/өкілдіктің тіркеу есебі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28. «Есепті көрсеткіштер» бөлімінде:</w:t>
      </w:r>
      <w:r>
        <w:br/>
      </w:r>
      <w:r>
        <w:rPr>
          <w:rFonts w:ascii="Times New Roman"/>
          <w:b w:val="false"/>
          <w:i w:val="false"/>
          <w:color w:val="000000"/>
          <w:sz w:val="28"/>
        </w:rPr>
        <w:t>
</w:t>
      </w:r>
      <w:r>
        <w:rPr>
          <w:rFonts w:ascii="Times New Roman"/>
          <w:b w:val="false"/>
          <w:i w:val="false"/>
          <w:color w:val="000000"/>
          <w:sz w:val="28"/>
        </w:rPr>
        <w:t>
      1) 200.02.001 І, 200.02.001 ІІ және 200.02.001 ІІІ жолдары есепті тоқсанның әрбір айына филиалдың/өкілдіктің және жеке тұлғалар төлеген бюджетке аударуға жататын табыстардан есептелген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200.02.001 IV жол 200.02.001 I, 200.02.001 II және 200.02.001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2) 200.02.002 І, 200.02.002 ІІ және 200.02.002 ІІІ жолдары есепті тоқсанның әрбір айына филиалдың/өкілдіктің және жеке тұлғалардың сенімгерлік басқарушылары төлеген бюджетке аударуға жататын табыстардан есептелген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200.02.002 IV жол 200.02.002 I, 200.02.002 II және 200.02.002 III жолдарының сомасы ретінде айқындалатын, есепті тоқсан үшін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200.02.003 І, 200.02.003 ІІ және 200.02.003 ІІІ жолдары дивидендтер, сыйақылар, ұтыстар түріндегі кірістерге есептеліп жеке тұлғаларға төленген және филиалдар/өкілдіктер бойынша есепті тоқсанның әрбір айына бюджетке аударуға жататын табыстардан есептелген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200.02.003 IV жол 200.02.003 I, 200.02.003 II және 200.02.003 III жолдарының сомасы ретінде айқындалатын, есепті тоқсан үшін салықтың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4) 200.02.003 І, 200.02.003 ІІ және 200.02.003 ІІІ жолдары дивидендтер, сыйақылар, ұтыстар түріндегі кірістерге есептеліп жеке тұлғалардың сенімгерлік басқарушылары төлеген және филиалдар/өкілдіктер бойынша есепті тоқсанның әрбір айына бюджетке аударуға жататын табыстардан есептелген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200.02.004 IV жол 200.02.004 I, 200.02.004 II және 200.02.004 III жолдарының сомасы ретінде айқындалатын, есепті тоқсан үшін салықтың қорытынды сомасын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29. «Салық агентінің жауапкершілігі» бөлімінде: </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құрылтайшылық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Салық міндеттемесін сенімгерлікпен басқарушы орындаған кезде мүлікті сенімгерлікпен басқару шартына сәйкес сенімгерлікпен басқарушының не сенімгерлікпен басқару туындайтын өзге жағдайларда пайда алушының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2) тапсырылған күні.</w:t>
      </w:r>
      <w:r>
        <w:br/>
      </w:r>
      <w:r>
        <w:rPr>
          <w:rFonts w:ascii="Times New Roman"/>
          <w:b w:val="false"/>
          <w:i w:val="false"/>
          <w:color w:val="000000"/>
          <w:sz w:val="28"/>
        </w:rPr>
        <w:t>
</w:t>
      </w:r>
      <w:r>
        <w:rPr>
          <w:rFonts w:ascii="Times New Roman"/>
          <w:b w:val="false"/>
          <w:i w:val="false"/>
          <w:color w:val="000000"/>
          <w:sz w:val="28"/>
        </w:rPr>
        <w:t>
      200.02 нысанының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xml:space="preserve">
      3) жеке табыс салығы және әлеуметтік салық бойынша бенефициар салық органының коды. </w:t>
      </w:r>
      <w:r>
        <w:br/>
      </w:r>
      <w:r>
        <w:rPr>
          <w:rFonts w:ascii="Times New Roman"/>
          <w:b w:val="false"/>
          <w:i w:val="false"/>
          <w:color w:val="000000"/>
          <w:sz w:val="28"/>
        </w:rPr>
        <w:t>
</w:t>
      </w:r>
      <w:r>
        <w:rPr>
          <w:rFonts w:ascii="Times New Roman"/>
          <w:b w:val="false"/>
          <w:i w:val="false"/>
          <w:color w:val="000000"/>
          <w:sz w:val="28"/>
        </w:rPr>
        <w:t>
      Филиалдың/өкілдіктің тіркеу есебі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r>
        <w:br/>
      </w:r>
      <w:r>
        <w:rPr>
          <w:rFonts w:ascii="Times New Roman"/>
          <w:b w:val="false"/>
          <w:i w:val="false"/>
          <w:color w:val="000000"/>
          <w:sz w:val="28"/>
        </w:rPr>
        <w:t>
</w:t>
      </w:r>
      <w:r>
        <w:rPr>
          <w:rFonts w:ascii="Times New Roman"/>
          <w:b w:val="false"/>
          <w:i w:val="false"/>
          <w:color w:val="000000"/>
          <w:sz w:val="28"/>
        </w:rPr>
        <w:t>
      Филиалдың/өкілдіктің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xml:space="preserve">
      5) «200.02 нысанын қабылдаған лауазымды адамының аты-жөні» жолында 200.02 нысанын қабылдаған лауазымды адамының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6) қабылданған күн.</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200.02 нысанының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7)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200.02 нысанының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137"/>
    <w:bookmarkStart w:name="z761" w:id="13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138"/>
    <w:bookmarkStart w:name="z3127" w:id="139"/>
    <w:p>
      <w:pPr>
        <w:spacing w:after="0"/>
        <w:ind w:left="0"/>
        <w:jc w:val="left"/>
      </w:pPr>
      <w:r>
        <w:rPr>
          <w:rFonts w:ascii="Times New Roman"/>
          <w:b/>
          <w:i w:val="false"/>
          <w:color w:val="000000"/>
        </w:rPr>
        <w:t xml:space="preserve"> 
Міндетті зейнетақы жарналарының есептелген, ұсталған (қоса есептелген) сомалары, есептелген әлеуметтік аударымдар бойынша салық есептілігін (есебін) жасау қағидалары (201.00-нысан)</w:t>
      </w:r>
    </w:p>
    <w:bookmarkEnd w:id="13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3128" w:id="140"/>
    <w:p>
      <w:pPr>
        <w:spacing w:after="0"/>
        <w:ind w:left="0"/>
        <w:jc w:val="left"/>
      </w:pPr>
      <w:r>
        <w:rPr>
          <w:rFonts w:ascii="Times New Roman"/>
          <w:b/>
          <w:i w:val="false"/>
          <w:color w:val="000000"/>
        </w:rPr>
        <w:t xml:space="preserve"> 
1. Жалпы ережелер</w:t>
      </w:r>
    </w:p>
    <w:bookmarkEnd w:id="140"/>
    <w:bookmarkStart w:name="z3129" w:id="141"/>
    <w:p>
      <w:pPr>
        <w:spacing w:after="0"/>
        <w:ind w:left="0"/>
        <w:jc w:val="both"/>
      </w:pPr>
      <w:r>
        <w:rPr>
          <w:rFonts w:ascii="Times New Roman"/>
          <w:b w:val="false"/>
          <w:i w:val="false"/>
          <w:color w:val="000000"/>
          <w:sz w:val="28"/>
        </w:rPr>
        <w:t>
      1. Осы міндетті зейнетақы жарналарының есептелген, ұсталған (қоса есептелген) сомалары, есептелген әлеуметтік аударымдар бойынша салық есептілігін (есебін) жасау қағидалары (201.00-нысан)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(бұдан әрі – Зейнетақымен қамсыздандыру туралы заң),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2003 жылғы 25 сәуірдегі (бұдан әрі – Міндетті әлеуметтік сақтандыру туралы заң)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xml:space="preserve">
      Қағидалар Зейнетақымен қамсыздандыру туралы заңда, Міндетті әлеуметтік сақтандыру туралы заңда белгіленген мөлшерлерде жеке кәсіпкерлердің (оңайлатылған декларация және патент негізінде шаруа немесе фермер қожалықтарына арналған арнаулы салық режимдерiн қолданатындарды қоспағанда), жеке нотариустардың, адвокаттардың, сондай-ақ біржолғы талон негізіндегі салық режимін қолданатын жеке кәсіпкерлер мен жеке тұлғалардың өз пайдасына жинақтаушы зейнетақы қорына міндетті зейнетақы жарналарының сомаларын (бұдан әрі – міндетті зейнетақы жарналары) есептеуіне, ұсталған (қоса есептеуіне) және аударуына, Мемлекеттік әлеуметтік сақтандыру қорына әлеуметтік аударымдардың (бұдан әрі – әлеуметтік аударымдар) сомаларын есептеуіне және аударуына арналған осы Қағидаларға қосымшаға сәйкес Міндетті зейнетақы жарналарының есептелген, ұсталған (қоса есептелген) сомалары, есептелген әлеуметтік аударымдар бойынша есепті (бұдан әрі – Есеп) тапсыру тәртібін көздейді. </w:t>
      </w:r>
      <w:r>
        <w:br/>
      </w:r>
      <w:r>
        <w:rPr>
          <w:rFonts w:ascii="Times New Roman"/>
          <w:b w:val="false"/>
          <w:i w:val="false"/>
          <w:color w:val="000000"/>
          <w:sz w:val="28"/>
        </w:rPr>
        <w:t>
</w:t>
      </w:r>
      <w:r>
        <w:rPr>
          <w:rFonts w:ascii="Times New Roman"/>
          <w:b w:val="false"/>
          <w:i w:val="false"/>
          <w:color w:val="000000"/>
          <w:sz w:val="28"/>
        </w:rPr>
        <w:t>
      Есеп Зейнетақымен қамсыздандыру туралы заңның </w:t>
      </w:r>
      <w:r>
        <w:rPr>
          <w:rFonts w:ascii="Times New Roman"/>
          <w:b w:val="false"/>
          <w:i w:val="false"/>
          <w:color w:val="000000"/>
          <w:sz w:val="28"/>
        </w:rPr>
        <w:t>24-бабына</w:t>
      </w:r>
      <w:r>
        <w:rPr>
          <w:rFonts w:ascii="Times New Roman"/>
          <w:b w:val="false"/>
          <w:i w:val="false"/>
          <w:color w:val="000000"/>
          <w:sz w:val="28"/>
        </w:rPr>
        <w:t xml:space="preserve"> және Міндетті әлеуметтік сақтандыру туралы заңның </w:t>
      </w:r>
      <w:r>
        <w:rPr>
          <w:rFonts w:ascii="Times New Roman"/>
          <w:b w:val="false"/>
          <w:i w:val="false"/>
          <w:color w:val="000000"/>
          <w:sz w:val="28"/>
        </w:rPr>
        <w:t>18-бабына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2.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Есепті жасаған кезде: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5. Есепке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салымшы (төлеуші) не оның өкілі қол қояды және Қазақстан Республикасының заңнамасында белгіленген жағдайларда өзінің атауы жазылған мөрі бар салымшының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6. Есепті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салымшыға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пошта арқылы қағаз тасығышта – салымшы (төлеуші) хабарламаны пошта немесе өзге байланыс ұйымы арқылы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7. Қызметiн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сәйкес бiрлескен кәсiпкерлiк түрiнде жүзеге асыратын жеке кәсiпкерлер Есептiң тиiстi жолдарын толтырған кезде бiрлескен кәсiпкерлiкке барлық қатысушылар бойынша мiндеттi зейнетақы жарналарын есептеу үшін мәлімделген табыс сомасы, әлеуметтiк аударымдарды есептеу үшiн мәлiмделетін кіріс сомасы, сондай-ақ аударуға жататын мiндеттi зейнетақы жарналары мен әлеуметтiк аударымдардың сомасы көрсетіледi.</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тапсыру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міндетті толтырылуы тиіс.</w:t>
      </w:r>
      <w:r>
        <w:br/>
      </w:r>
      <w:r>
        <w:rPr>
          <w:rFonts w:ascii="Times New Roman"/>
          <w:b w:val="false"/>
          <w:i w:val="false"/>
          <w:color w:val="000000"/>
          <w:sz w:val="28"/>
        </w:rPr>
        <w:t>
</w:t>
      </w:r>
      <w:r>
        <w:rPr>
          <w:rFonts w:ascii="Times New Roman"/>
          <w:b w:val="false"/>
          <w:i w:val="false"/>
          <w:color w:val="000000"/>
          <w:sz w:val="28"/>
        </w:rPr>
        <w:t>
      9. «Салымшы (төлеуші) туралы жалпы ақпарат» бөлімінде салымшы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 – салық төлеушінің жеке сәйкестендіру нөмірі;</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(ай, жыл) – Есеп тапсырылатын есепті тоқсан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салымшының (төлеушінің) аты-жөні.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түрі.</w:t>
      </w:r>
      <w:r>
        <w:br/>
      </w:r>
      <w:r>
        <w:rPr>
          <w:rFonts w:ascii="Times New Roman"/>
          <w:b w:val="false"/>
          <w:i w:val="false"/>
          <w:color w:val="000000"/>
          <w:sz w:val="28"/>
        </w:rPr>
        <w:t>
</w:t>
      </w:r>
      <w:r>
        <w:rPr>
          <w:rFonts w:ascii="Times New Roman"/>
          <w:b w:val="false"/>
          <w:i w:val="false"/>
          <w:color w:val="000000"/>
          <w:sz w:val="28"/>
        </w:rPr>
        <w:t xml:space="preserve">
      Тиісті торкөздер Есепті Салық кодексінің 63-бабында көрсетілген салық есептілігі түріне жатқызу ескеріле отырып, белгіленеді; </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xml:space="preserve">
      Торкөз, егер салық төлеуші А немесе В жолында көрсетілген санаттардың біріне жататын жағдайда белгіленеді;      </w:t>
      </w:r>
      <w:r>
        <w:br/>
      </w:r>
      <w:r>
        <w:rPr>
          <w:rFonts w:ascii="Times New Roman"/>
          <w:b w:val="false"/>
          <w:i w:val="false"/>
          <w:color w:val="000000"/>
          <w:sz w:val="28"/>
        </w:rPr>
        <w:t>
</w:t>
      </w:r>
      <w:r>
        <w:rPr>
          <w:rFonts w:ascii="Times New Roman"/>
          <w:b w:val="false"/>
          <w:i w:val="false"/>
          <w:color w:val="000000"/>
          <w:sz w:val="28"/>
        </w:rPr>
        <w:t>
      8) салымшының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салымшы (төлеуші) A, В, C, D, E, F, G, H жолдарында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10.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201.00.001 I, 201.00.001 II, 201.00.001 III жолдары салық кезеңінің әрбір айы үшін мәлімделетін кіріс сомаларын көрсетуге арналған.</w:t>
      </w:r>
      <w:r>
        <w:br/>
      </w:r>
      <w:r>
        <w:rPr>
          <w:rFonts w:ascii="Times New Roman"/>
          <w:b w:val="false"/>
          <w:i w:val="false"/>
          <w:color w:val="000000"/>
          <w:sz w:val="28"/>
        </w:rPr>
        <w:t>
</w:t>
      </w:r>
      <w:r>
        <w:rPr>
          <w:rFonts w:ascii="Times New Roman"/>
          <w:b w:val="false"/>
          <w:i w:val="false"/>
          <w:color w:val="000000"/>
          <w:sz w:val="28"/>
        </w:rPr>
        <w:t>
      Мәлiмделетін табыс жинақтаушы зейнетақы қорларына өз пайдасына міндетті зейнетақы жарналарын есептеу үшін жеке кәсiпкер, адвокат және жеке нотариус дербес белгiлейтiн табыс болып табылады.</w:t>
      </w:r>
      <w:r>
        <w:br/>
      </w:r>
      <w:r>
        <w:rPr>
          <w:rFonts w:ascii="Times New Roman"/>
          <w:b w:val="false"/>
          <w:i w:val="false"/>
          <w:color w:val="000000"/>
          <w:sz w:val="28"/>
        </w:rPr>
        <w:t>
</w:t>
      </w:r>
      <w:r>
        <w:rPr>
          <w:rFonts w:ascii="Times New Roman"/>
          <w:b w:val="false"/>
          <w:i w:val="false"/>
          <w:color w:val="000000"/>
          <w:sz w:val="28"/>
        </w:rPr>
        <w:t>
      201.00.001 IV жолы 201.00.001 I, 201.00.001 II, 201.00.001 III жолдарының сомасы ретiнде айқындалатын есептi кезеңі үшін мәлiмделетін кірістің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201.00.001 V жолы салық кезеңінің 201.00.001 IV жолының және ағымдағы жылдың алдыңғы салық кезеңі үшін 201.00.001 V жолының сомасы ретiнде анықталатын жылдың басынан бастап мәлiмделетін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201.00.002 I, 201.00.002 II, 201.00.002 III жолдары салық кезеңінің әрбір айы үшін жинақтаушы зейнетақы қорына аударуға жататын міндетті зейнетақы жарналарының сомаларын көрсетуге арналған.</w:t>
      </w:r>
      <w:r>
        <w:br/>
      </w:r>
      <w:r>
        <w:rPr>
          <w:rFonts w:ascii="Times New Roman"/>
          <w:b w:val="false"/>
          <w:i w:val="false"/>
          <w:color w:val="000000"/>
          <w:sz w:val="28"/>
        </w:rPr>
        <w:t>
</w:t>
      </w:r>
      <w:r>
        <w:rPr>
          <w:rFonts w:ascii="Times New Roman"/>
          <w:b w:val="false"/>
          <w:i w:val="false"/>
          <w:color w:val="000000"/>
          <w:sz w:val="28"/>
        </w:rPr>
        <w:t>
      201.00.002 IV жолы 201.00.002 I, 201.00.002 II, 201.00.002 III жолдарының сомасы ретінде анықталатын салық кезеңі үшін міндетті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201.00.002 V жолы салық кезеңінің 201.00.002 IV жолының және ағымдағы жылдың алдыңғы салық кезеңі үшін 201.00.002 V жолының сомасы ретінде айқындалатын жылдың басынан бастап міндетті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201.00.002 VI, 201.00.002 VII, 201.00.002 VIII жолдарын 7Е ұяшығын белгілеген тұлғалар толтырады.</w:t>
      </w:r>
      <w:r>
        <w:br/>
      </w:r>
      <w:r>
        <w:rPr>
          <w:rFonts w:ascii="Times New Roman"/>
          <w:b w:val="false"/>
          <w:i w:val="false"/>
          <w:color w:val="000000"/>
          <w:sz w:val="28"/>
        </w:rPr>
        <w:t>
</w:t>
      </w:r>
      <w:r>
        <w:rPr>
          <w:rFonts w:ascii="Times New Roman"/>
          <w:b w:val="false"/>
          <w:i w:val="false"/>
          <w:color w:val="000000"/>
          <w:sz w:val="28"/>
        </w:rPr>
        <w:t>
      201.00.002 VI, 201.00.002 VII, 201.00.002 VIII жолдары бір жолғы талондар сатып алынған отыз күннің бітетін күнді көрсетуге арналған.</w:t>
      </w:r>
      <w:r>
        <w:br/>
      </w:r>
      <w:r>
        <w:rPr>
          <w:rFonts w:ascii="Times New Roman"/>
          <w:b w:val="false"/>
          <w:i w:val="false"/>
          <w:color w:val="000000"/>
          <w:sz w:val="28"/>
        </w:rPr>
        <w:t>
</w:t>
      </w:r>
      <w:r>
        <w:rPr>
          <w:rFonts w:ascii="Times New Roman"/>
          <w:b w:val="false"/>
          <w:i w:val="false"/>
          <w:color w:val="000000"/>
          <w:sz w:val="28"/>
        </w:rPr>
        <w:t>
      11. «Әлеуметтік аударымдар» бөлімінде:</w:t>
      </w:r>
      <w:r>
        <w:br/>
      </w:r>
      <w:r>
        <w:rPr>
          <w:rFonts w:ascii="Times New Roman"/>
          <w:b w:val="false"/>
          <w:i w:val="false"/>
          <w:color w:val="000000"/>
          <w:sz w:val="28"/>
        </w:rPr>
        <w:t>
</w:t>
      </w:r>
      <w:r>
        <w:rPr>
          <w:rFonts w:ascii="Times New Roman"/>
          <w:b w:val="false"/>
          <w:i w:val="false"/>
          <w:color w:val="000000"/>
          <w:sz w:val="28"/>
        </w:rPr>
        <w:t>
      1) 201.00.003 I, 201.00.003 II, 201.00.003 III жолы салық кезеңінің әр айында әлеуметтік аударымдарды есептеу үшін қолданылатын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201.00.003 IV жолы 201.00.003 I, 201.00.003 II, 201.00.003 III жолдарының сомасы ретінде айқындалатын салық кезеңі үшін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201.00.003 V жолы ағымдағы жылдың салық кезеңінің 201.00.003 IV және алдыңғы салық кезеңінің 201.00.003 V жолдарының сомасы ретінде айқындалатын жылдың басынан бастап табыстың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 201.00.004 I, 201.00.004 II, 201.00.004 III жолдары салық кезеңінің әр айы үшін әлеуметтік аударымдар сомасын көрсетуге арналған.</w:t>
      </w:r>
      <w:r>
        <w:br/>
      </w:r>
      <w:r>
        <w:rPr>
          <w:rFonts w:ascii="Times New Roman"/>
          <w:b w:val="false"/>
          <w:i w:val="false"/>
          <w:color w:val="000000"/>
          <w:sz w:val="28"/>
        </w:rPr>
        <w:t>
</w:t>
      </w:r>
      <w:r>
        <w:rPr>
          <w:rFonts w:ascii="Times New Roman"/>
          <w:b w:val="false"/>
          <w:i w:val="false"/>
          <w:color w:val="000000"/>
          <w:sz w:val="28"/>
        </w:rPr>
        <w:t>
      201.00.004 IV жолы 201.00.004 I, 201.00.004 II, 201.00.004 III жолдарының сомасы ретінде айқындалатын салық кезеңі үшін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201.00.004 V жолы ағымдағы жылдың салық кезеңінің 201.00.004 IV және алдыңғы салық кезеңінің 201.00.004 V жолдарының сомасы ретінде айқындалатын жылдың басынан бастап әлеуметтік аударымдардың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12. «Салымшының (төлеушінің) жауапкершiлiгi» бөлімінде:</w:t>
      </w:r>
      <w:r>
        <w:br/>
      </w:r>
      <w:r>
        <w:rPr>
          <w:rFonts w:ascii="Times New Roman"/>
          <w:b w:val="false"/>
          <w:i w:val="false"/>
          <w:color w:val="000000"/>
          <w:sz w:val="28"/>
        </w:rPr>
        <w:t>
</w:t>
      </w:r>
      <w:r>
        <w:rPr>
          <w:rFonts w:ascii="Times New Roman"/>
          <w:b w:val="false"/>
          <w:i w:val="false"/>
          <w:color w:val="000000"/>
          <w:sz w:val="28"/>
        </w:rPr>
        <w:t xml:space="preserve">
      1) «Салымшының (төлеушінің) аты-жөні» жолында жеке басын куәландыратын құжаттарға сәйкес салымшының (төлеушінің)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2) Есептің тапсырған күні.</w:t>
      </w:r>
      <w:r>
        <w:br/>
      </w:r>
      <w:r>
        <w:rPr>
          <w:rFonts w:ascii="Times New Roman"/>
          <w:b w:val="false"/>
          <w:i w:val="false"/>
          <w:color w:val="000000"/>
          <w:sz w:val="28"/>
        </w:rPr>
        <w:t>
</w:t>
      </w:r>
      <w:r>
        <w:rPr>
          <w:rFonts w:ascii="Times New Roman"/>
          <w:b w:val="false"/>
          <w:i w:val="false"/>
          <w:color w:val="000000"/>
          <w:sz w:val="28"/>
        </w:rPr>
        <w:t>
      Есептің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төлемдердің түсуін қамтамасыз ету саласында басшылықты жүзеге асыратын уәкілетті мемлекеттік орган бекіткен салымшының (төлеушінің) орналасқан (тұрғылықты) орны бойынша міндетті зейнетақы жарналары мен әлеуметтік аударымдар бойынша бенефициар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адамның аты-жөні» жолында Есепті қабылдаған лауазымды адамның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тапсырылған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141"/>
    <w:bookmarkStart w:name="z855" w:id="1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142"/>
    <w:bookmarkStart w:name="z3195" w:id="143"/>
    <w:p>
      <w:pPr>
        <w:spacing w:after="0"/>
        <w:ind w:left="0"/>
        <w:jc w:val="left"/>
      </w:pPr>
      <w:r>
        <w:rPr>
          <w:rFonts w:ascii="Times New Roman"/>
          <w:b/>
          <w:i w:val="false"/>
          <w:color w:val="000000"/>
        </w:rPr>
        <w:t xml:space="preserve"> 
Шетелдіктер мен азаматтығы жоқ тұлғалар бойынша жеке табыс салығы және әлеуметтік салық бойынша салық есептілігін (декларацияны) жасау қағидалары (210.00-нысан)</w:t>
      </w:r>
    </w:p>
    <w:bookmarkEnd w:id="14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3196" w:id="144"/>
    <w:p>
      <w:pPr>
        <w:spacing w:after="0"/>
        <w:ind w:left="0"/>
        <w:jc w:val="left"/>
      </w:pPr>
      <w:r>
        <w:rPr>
          <w:rFonts w:ascii="Times New Roman"/>
          <w:b/>
          <w:i w:val="false"/>
          <w:color w:val="000000"/>
        </w:rPr>
        <w:t xml:space="preserve"> 
1. Жалпы ережелер</w:t>
      </w:r>
    </w:p>
    <w:bookmarkEnd w:id="144"/>
    <w:bookmarkStart w:name="z3197" w:id="145"/>
    <w:p>
      <w:pPr>
        <w:spacing w:after="0"/>
        <w:ind w:left="0"/>
        <w:jc w:val="both"/>
      </w:pPr>
      <w:r>
        <w:rPr>
          <w:rFonts w:ascii="Times New Roman"/>
          <w:b w:val="false"/>
          <w:i w:val="false"/>
          <w:color w:val="000000"/>
          <w:sz w:val="28"/>
        </w:rPr>
        <w:t>
      1. Осы шетелдіктер мен азаматтығы жоқ тұлғалар бойынша жеке табыс салығы және әлеуметтік салық бойынша салық есептілігін (декларацияны) жасау қағидалары (210.00-нысан) (бұдан әрі – Қағидалары)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(бұдан әрі – Зейнетақымен қамсыздандыру туралы заң),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2003 жылғы 25 сәуірдегі (бұдан әрі – Міндетті әлеуметтік сақтандыру туралы заң) Қазақстан Республикасының Заңдарына сәйкес әзірленген.</w:t>
      </w:r>
      <w:r>
        <w:br/>
      </w:r>
      <w:r>
        <w:rPr>
          <w:rFonts w:ascii="Times New Roman"/>
          <w:b w:val="false"/>
          <w:i w:val="false"/>
          <w:color w:val="000000"/>
          <w:sz w:val="28"/>
        </w:rPr>
        <w:t>
</w:t>
      </w:r>
      <w:r>
        <w:rPr>
          <w:rFonts w:ascii="Times New Roman"/>
          <w:b w:val="false"/>
          <w:i w:val="false"/>
          <w:color w:val="000000"/>
          <w:sz w:val="28"/>
        </w:rPr>
        <w:t>
      Қағидалар жеке табыс салығын, әлеуметтік салықты есептеуге, сондай-ақ жинақтаушы зейнетақы қорына міндетті зейнетақы жарналарын (бұдан әрі – міндетті зейнетақы жарналары) есептеуге, ұстап қалуға (есептеуге) және аударуға, Мемлекеттік әлеуметтік сақтандыру қорына әлеуметтік аударымдар сомаларын (бұдан әрі – әлеуметтік аударымдар) қоса есептеуге арналған, шетелдіктер мен азаматтығы жоқ тұлғалар бойынша жеке табыс салығы мен әлеуметтік салық бойынша салық есептілігі нысанын (декларацияны) жасау тәртібін (бұдан әрі – Декларация) айқындайды.</w:t>
      </w:r>
      <w:r>
        <w:br/>
      </w:r>
      <w:r>
        <w:rPr>
          <w:rFonts w:ascii="Times New Roman"/>
          <w:b w:val="false"/>
          <w:i w:val="false"/>
          <w:color w:val="000000"/>
          <w:sz w:val="28"/>
        </w:rPr>
        <w:t>
</w:t>
      </w:r>
      <w:r>
        <w:rPr>
          <w:rFonts w:ascii="Times New Roman"/>
          <w:b w:val="false"/>
          <w:i w:val="false"/>
          <w:color w:val="000000"/>
          <w:sz w:val="28"/>
        </w:rPr>
        <w:t>
      Декларацияны шаруа және фермер қожалықтарына және шағын бизнес субъектілеріне арналған оңайлатылған декларация негізінде арнаулы салық режимдерін қолданатындарды қоспағанда, Салық кодексінің 6-бөлімі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19-тарауларына</w:t>
      </w:r>
      <w:r>
        <w:rPr>
          <w:rFonts w:ascii="Times New Roman"/>
          <w:b w:val="false"/>
          <w:i w:val="false"/>
          <w:color w:val="000000"/>
          <w:sz w:val="28"/>
        </w:rPr>
        <w:t>, 7–бөлімі </w:t>
      </w:r>
      <w:r>
        <w:rPr>
          <w:rFonts w:ascii="Times New Roman"/>
          <w:b w:val="false"/>
          <w:i w:val="false"/>
          <w:color w:val="000000"/>
          <w:sz w:val="28"/>
        </w:rPr>
        <w:t>25–тарауына</w:t>
      </w:r>
      <w:r>
        <w:rPr>
          <w:rFonts w:ascii="Times New Roman"/>
          <w:b w:val="false"/>
          <w:i w:val="false"/>
          <w:color w:val="000000"/>
          <w:sz w:val="28"/>
        </w:rPr>
        <w:t>, 12-бөліміне сәйкес шетелдіктерге және азаматтығы жоқ адамдарға қатысты салық агенттері жасайды.</w:t>
      </w:r>
      <w:r>
        <w:br/>
      </w:r>
      <w:r>
        <w:rPr>
          <w:rFonts w:ascii="Times New Roman"/>
          <w:b w:val="false"/>
          <w:i w:val="false"/>
          <w:color w:val="000000"/>
          <w:sz w:val="28"/>
        </w:rPr>
        <w:t>
</w:t>
      </w:r>
      <w:r>
        <w:rPr>
          <w:rFonts w:ascii="Times New Roman"/>
          <w:b w:val="false"/>
          <w:i w:val="false"/>
          <w:color w:val="000000"/>
          <w:sz w:val="28"/>
        </w:rPr>
        <w:t>
      Салық кодексінің 355-бабы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тұлғаның шешімі бойынша дербес әлеуметтік салық төлеуші деп танылған құрылымдық бөлімшелер осы Қағидалардың мақсаты үшін жеке табыс салығы бойынша салық агенттері болып танылады.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(210-нысан) және салық міндеттемесінің есептелуі туралы ақпаратты егжей-тегжейлі көрсетуге арналған оған қосымшалардан (210.01-ден 210.03-ке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r>
        <w:br/>
      </w:r>
      <w:r>
        <w:rPr>
          <w:rFonts w:ascii="Times New Roman"/>
          <w:b w:val="false"/>
          <w:i w:val="false"/>
          <w:color w:val="000000"/>
          <w:sz w:val="28"/>
        </w:rPr>
        <w:t>
</w:t>
      </w:r>
      <w:r>
        <w:rPr>
          <w:rFonts w:ascii="Times New Roman"/>
          <w:b w:val="false"/>
          <w:i w:val="false"/>
          <w:color w:val="000000"/>
          <w:sz w:val="28"/>
        </w:rPr>
        <w:t>
      6. Декларацияға қосымшалар ашып көрсетуге жататын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тиісті жолдың (бағанның) бірінші сол жақ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не оның өкілі қол қояды және салық агентінің не оның Қазақстан Республикасының заңнамасында белгіленген жағдайларда өзінің атауы жазылған мөрі бар өкілінің мөрімен куәландырылуға тиіс.</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почта немесе өзгелей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есептілігінің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Қосымшаның «Салық агенті туралы жалпы ақпарат» бөлімдерінде Декларацияның «Салық агенті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145"/>
    <w:bookmarkStart w:name="z3223" w:id="146"/>
    <w:p>
      <w:pPr>
        <w:spacing w:after="0"/>
        <w:ind w:left="0"/>
        <w:jc w:val="left"/>
      </w:pPr>
      <w:r>
        <w:rPr>
          <w:rFonts w:ascii="Times New Roman"/>
          <w:b/>
          <w:i w:val="false"/>
          <w:color w:val="000000"/>
        </w:rPr>
        <w:t xml:space="preserve"> 
2. Декларацияны жасау (210.00-нысан)</w:t>
      </w:r>
    </w:p>
    <w:bookmarkEnd w:id="146"/>
    <w:bookmarkStart w:name="z3224" w:id="147"/>
    <w:p>
      <w:pPr>
        <w:spacing w:after="0"/>
        <w:ind w:left="0"/>
        <w:jc w:val="both"/>
      </w:pPr>
      <w:r>
        <w:rPr>
          <w:rFonts w:ascii="Times New Roman"/>
          <w:b w:val="false"/>
          <w:i w:val="false"/>
          <w:color w:val="000000"/>
          <w:sz w:val="28"/>
        </w:rPr>
        <w:t>
      15. «Салық агенті туралы жалпы ақпарат» бөлімінде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Салық міндеттемелерін сенімгерлікпен басқарушы орындаған жағдайда жолында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(бизнес-сәйкестендіру нөмірі).</w:t>
      </w:r>
      <w:r>
        <w:br/>
      </w:r>
      <w:r>
        <w:rPr>
          <w:rFonts w:ascii="Times New Roman"/>
          <w:b w:val="false"/>
          <w:i w:val="false"/>
          <w:color w:val="000000"/>
          <w:sz w:val="28"/>
        </w:rPr>
        <w:t>
</w:t>
      </w:r>
      <w:r>
        <w:rPr>
          <w:rFonts w:ascii="Times New Roman"/>
          <w:b w:val="false"/>
          <w:i w:val="false"/>
          <w:color w:val="000000"/>
          <w:sz w:val="28"/>
        </w:rPr>
        <w:t>
      Салық міндеттемелерін сенімгерлікпен басқарушы орындаған жағдайда жолында сенімгерлікпен басқарушы салық төлеушінің жеке сәйкестендіру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(тоқсан, жыл) – есепті салық кезеңдеріне енетін тоқсан;</w:t>
      </w:r>
      <w:r>
        <w:br/>
      </w:r>
      <w:r>
        <w:rPr>
          <w:rFonts w:ascii="Times New Roman"/>
          <w:b w:val="false"/>
          <w:i w:val="false"/>
          <w:color w:val="000000"/>
          <w:sz w:val="28"/>
        </w:rPr>
        <w:t>
</w:t>
      </w:r>
      <w:r>
        <w:rPr>
          <w:rFonts w:ascii="Times New Roman"/>
          <w:b w:val="false"/>
          <w:i w:val="false"/>
          <w:color w:val="000000"/>
          <w:sz w:val="28"/>
        </w:rPr>
        <w:t>
      4) салық агентінің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міндеттемелерін сенімгерлікпен басқарушы орындаған жағдайда жолда сенімгерлікпен басқарушы жеке тұлғаның тегі, аты, әкесінің аты (ол болған жағдайда)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Салық кодексінің 63-бабында көрсетілген салық есептілігінің түрлеріне Декларацияны жатқызу ескеріле отырып тиісті торкөздер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агентінің санаты.</w:t>
      </w:r>
      <w:r>
        <w:br/>
      </w:r>
      <w:r>
        <w:rPr>
          <w:rFonts w:ascii="Times New Roman"/>
          <w:b w:val="false"/>
          <w:i w:val="false"/>
          <w:color w:val="000000"/>
          <w:sz w:val="28"/>
        </w:rPr>
        <w:t>
</w:t>
      </w:r>
      <w:r>
        <w:rPr>
          <w:rFonts w:ascii="Times New Roman"/>
          <w:b w:val="false"/>
          <w:i w:val="false"/>
          <w:color w:val="000000"/>
          <w:sz w:val="28"/>
        </w:rPr>
        <w:t>
      Торкөз егер төлеуші А, B, C жолдарда көрсетілген бір немесе бірнеше санатқа жататын болса белгіленеді;</w:t>
      </w:r>
      <w:r>
        <w:br/>
      </w:r>
      <w:r>
        <w:rPr>
          <w:rFonts w:ascii="Times New Roman"/>
          <w:b w:val="false"/>
          <w:i w:val="false"/>
          <w:color w:val="000000"/>
          <w:sz w:val="28"/>
        </w:rPr>
        <w:t>
</w:t>
      </w:r>
      <w:r>
        <w:rPr>
          <w:rFonts w:ascii="Times New Roman"/>
          <w:b w:val="false"/>
          <w:i w:val="false"/>
          <w:color w:val="000000"/>
          <w:sz w:val="28"/>
        </w:rPr>
        <w:t>
      8) қызметкерлердің саны (адам).</w:t>
      </w:r>
      <w:r>
        <w:br/>
      </w:r>
      <w:r>
        <w:rPr>
          <w:rFonts w:ascii="Times New Roman"/>
          <w:b w:val="false"/>
          <w:i w:val="false"/>
          <w:color w:val="000000"/>
          <w:sz w:val="28"/>
        </w:rPr>
        <w:t>
</w:t>
      </w:r>
      <w:r>
        <w:rPr>
          <w:rFonts w:ascii="Times New Roman"/>
          <w:b w:val="false"/>
          <w:i w:val="false"/>
          <w:color w:val="000000"/>
          <w:sz w:val="28"/>
        </w:rPr>
        <w:t>
      Есепті тоқсанда табыстар есептелінген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9) құрылымдық бөлімшелердің бар-жоғы.</w:t>
      </w:r>
      <w:r>
        <w:br/>
      </w:r>
      <w:r>
        <w:rPr>
          <w:rFonts w:ascii="Times New Roman"/>
          <w:b w:val="false"/>
          <w:i w:val="false"/>
          <w:color w:val="000000"/>
          <w:sz w:val="28"/>
        </w:rPr>
        <w:t>
</w:t>
      </w:r>
      <w:r>
        <w:rPr>
          <w:rFonts w:ascii="Times New Roman"/>
          <w:b w:val="false"/>
          <w:i w:val="false"/>
          <w:color w:val="000000"/>
          <w:sz w:val="28"/>
        </w:rPr>
        <w:t>
      Құрылымдық бөлімшелер болған жағдайда тиісті торкөздер белгіленеді;</w:t>
      </w:r>
      <w:r>
        <w:br/>
      </w:r>
      <w:r>
        <w:rPr>
          <w:rFonts w:ascii="Times New Roman"/>
          <w:b w:val="false"/>
          <w:i w:val="false"/>
          <w:color w:val="000000"/>
          <w:sz w:val="28"/>
        </w:rPr>
        <w:t>
</w:t>
      </w:r>
      <w:r>
        <w:rPr>
          <w:rFonts w:ascii="Times New Roman"/>
          <w:b w:val="false"/>
          <w:i w:val="false"/>
          <w:color w:val="000000"/>
          <w:sz w:val="28"/>
        </w:rPr>
        <w:t>
      10) берілген қосымшалар.</w:t>
      </w:r>
      <w:r>
        <w:br/>
      </w:r>
      <w:r>
        <w:rPr>
          <w:rFonts w:ascii="Times New Roman"/>
          <w:b w:val="false"/>
          <w:i w:val="false"/>
          <w:color w:val="000000"/>
          <w:sz w:val="28"/>
        </w:rPr>
        <w:t>
</w:t>
      </w:r>
      <w:r>
        <w:rPr>
          <w:rFonts w:ascii="Times New Roman"/>
          <w:b w:val="false"/>
          <w:i w:val="false"/>
          <w:color w:val="000000"/>
          <w:sz w:val="28"/>
        </w:rPr>
        <w:t>
      Берілген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11) 210.01 қосымшаларының саны.</w:t>
      </w:r>
      <w:r>
        <w:br/>
      </w:r>
      <w:r>
        <w:rPr>
          <w:rFonts w:ascii="Times New Roman"/>
          <w:b w:val="false"/>
          <w:i w:val="false"/>
          <w:color w:val="000000"/>
          <w:sz w:val="28"/>
        </w:rPr>
        <w:t>
</w:t>
      </w:r>
      <w:r>
        <w:rPr>
          <w:rFonts w:ascii="Times New Roman"/>
          <w:b w:val="false"/>
          <w:i w:val="false"/>
          <w:color w:val="000000"/>
          <w:sz w:val="28"/>
        </w:rPr>
        <w:t>
      210.01 қосымшаларының саны көрсетіледі, ол Қазақстан Республикасымен заңнамада белгіленген тәртіпте жасалған келісімшарттардың санына сәйкес болуы тиіс;</w:t>
      </w:r>
      <w:r>
        <w:br/>
      </w:r>
      <w:r>
        <w:rPr>
          <w:rFonts w:ascii="Times New Roman"/>
          <w:b w:val="false"/>
          <w:i w:val="false"/>
          <w:color w:val="000000"/>
          <w:sz w:val="28"/>
        </w:rPr>
        <w:t>
</w:t>
      </w:r>
      <w:r>
        <w:rPr>
          <w:rFonts w:ascii="Times New Roman"/>
          <w:b w:val="false"/>
          <w:i w:val="false"/>
          <w:color w:val="000000"/>
          <w:sz w:val="28"/>
        </w:rPr>
        <w:t>
      12) 210.03 қосымшаларының саны.</w:t>
      </w:r>
      <w:r>
        <w:br/>
      </w:r>
      <w:r>
        <w:rPr>
          <w:rFonts w:ascii="Times New Roman"/>
          <w:b w:val="false"/>
          <w:i w:val="false"/>
          <w:color w:val="000000"/>
          <w:sz w:val="28"/>
        </w:rPr>
        <w:t>
</w:t>
      </w:r>
      <w:r>
        <w:rPr>
          <w:rFonts w:ascii="Times New Roman"/>
          <w:b w:val="false"/>
          <w:i w:val="false"/>
          <w:color w:val="000000"/>
          <w:sz w:val="28"/>
        </w:rPr>
        <w:t>
      210.03 қосымшаларының саны көрсетіледі, ол заңды тұлғаның құрылымдық бөлімшелерінің санына сәйкес болуы тиіс;</w:t>
      </w:r>
      <w:r>
        <w:br/>
      </w:r>
      <w:r>
        <w:rPr>
          <w:rFonts w:ascii="Times New Roman"/>
          <w:b w:val="false"/>
          <w:i w:val="false"/>
          <w:color w:val="000000"/>
          <w:sz w:val="28"/>
        </w:rPr>
        <w:t>
</w:t>
      </w:r>
      <w:r>
        <w:rPr>
          <w:rFonts w:ascii="Times New Roman"/>
          <w:b w:val="false"/>
          <w:i w:val="false"/>
          <w:color w:val="000000"/>
          <w:sz w:val="28"/>
        </w:rPr>
        <w:t>
      16. «Қазақстан Республикасының шетелдік азаматтар мен азаматтығы жоқ тұлғалардың табыстарынан жеке табыс салығын есептеу» бөлімінде. Қазақстан Республикасының резиденті болып табылған шетел және азаматтығы жоқ тұлғалардың табыстарынан салық кодексінің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202-баптарына</w:t>
      </w:r>
      <w:r>
        <w:rPr>
          <w:rFonts w:ascii="Times New Roman"/>
          <w:b w:val="false"/>
          <w:i w:val="false"/>
          <w:color w:val="000000"/>
          <w:sz w:val="28"/>
        </w:rPr>
        <w:t>сәйкес жеке табыс салығын есептеледі:</w:t>
      </w:r>
      <w:r>
        <w:br/>
      </w:r>
      <w:r>
        <w:rPr>
          <w:rFonts w:ascii="Times New Roman"/>
          <w:b w:val="false"/>
          <w:i w:val="false"/>
          <w:color w:val="000000"/>
          <w:sz w:val="28"/>
        </w:rPr>
        <w:t>
</w:t>
      </w:r>
      <w:r>
        <w:rPr>
          <w:rFonts w:ascii="Times New Roman"/>
          <w:b w:val="false"/>
          <w:i w:val="false"/>
          <w:color w:val="000000"/>
          <w:sz w:val="28"/>
        </w:rPr>
        <w:t>
      1) 210.00.001 І, 210.00.001 II және 210.00.001 III жолдар салық агенті есепті тоқсанның әрбір айы үшін шетелдік азаматтар мен азаматтығы жоқ тұлғаларға есептеген табыстарды, оның ішінде материалдық пайда түрінде алынған табыстарды қоса алғанда, қызметкердің жұмыс берушіден ақшалай немесе натуральды нысанда алған табыстарын, сондай-ақ Қазақстан Республикасының заңнамасына сәйкес жұмыскерлермен жасалған азаматтық-құқықтық сипаттағы келісімшарттар бойынша, оның ішінде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  </w:t>
      </w:r>
      <w:r>
        <w:rPr>
          <w:rFonts w:ascii="Times New Roman"/>
          <w:b w:val="false"/>
          <w:i w:val="false"/>
          <w:color w:val="000000"/>
          <w:sz w:val="28"/>
        </w:rPr>
        <w:t>156-бабында</w:t>
      </w:r>
      <w:r>
        <w:rPr>
          <w:rFonts w:ascii="Times New Roman"/>
          <w:b w:val="false"/>
          <w:i w:val="false"/>
          <w:color w:val="000000"/>
          <w:sz w:val="28"/>
        </w:rPr>
        <w:t>көрсетілген табыстарды көрсетуге арналған.</w:t>
      </w:r>
      <w:r>
        <w:br/>
      </w:r>
      <w:r>
        <w:rPr>
          <w:rFonts w:ascii="Times New Roman"/>
          <w:b w:val="false"/>
          <w:i w:val="false"/>
          <w:color w:val="000000"/>
          <w:sz w:val="28"/>
        </w:rPr>
        <w:t>
</w:t>
      </w:r>
      <w:r>
        <w:rPr>
          <w:rFonts w:ascii="Times New Roman"/>
          <w:b w:val="false"/>
          <w:i w:val="false"/>
          <w:color w:val="000000"/>
          <w:sz w:val="28"/>
        </w:rPr>
        <w:t>
      210.00.001 IV жолы есепті тоқсан үшін 210.00.001 І, 210.00.001 II және 210.00.001 III жолдарының сомасы ретінде айқындалатын, есепті тоқсан үшін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210.00.001 V жолы есепті тоқсан үшін 210.00.001 IV және ағымдағы жылдың өткен есепті тоқсаны үшін 210.00.001 V жолдарының сомасы ретінде айқындалатын жыл басынан бастап табыстардың жиынтық сомасын көрсетуге арналған. 210.00.001 жол 210.00.002 жолының сомасын қамтиды;</w:t>
      </w:r>
      <w:r>
        <w:br/>
      </w:r>
      <w:r>
        <w:rPr>
          <w:rFonts w:ascii="Times New Roman"/>
          <w:b w:val="false"/>
          <w:i w:val="false"/>
          <w:color w:val="000000"/>
          <w:sz w:val="28"/>
        </w:rPr>
        <w:t>
</w:t>
      </w:r>
      <w:r>
        <w:rPr>
          <w:rFonts w:ascii="Times New Roman"/>
          <w:b w:val="false"/>
          <w:i w:val="false"/>
          <w:color w:val="000000"/>
          <w:sz w:val="28"/>
        </w:rPr>
        <w:t>
      210.00.001 А жолы есепті тоқсан үшін қызметкерлерге есептелген табыстарды көрсетуге арналған;</w:t>
      </w:r>
      <w:r>
        <w:br/>
      </w:r>
      <w:r>
        <w:rPr>
          <w:rFonts w:ascii="Times New Roman"/>
          <w:b w:val="false"/>
          <w:i w:val="false"/>
          <w:color w:val="000000"/>
          <w:sz w:val="28"/>
        </w:rPr>
        <w:t>
</w:t>
      </w:r>
      <w:r>
        <w:rPr>
          <w:rFonts w:ascii="Times New Roman"/>
          <w:b w:val="false"/>
          <w:i w:val="false"/>
          <w:color w:val="000000"/>
          <w:sz w:val="28"/>
        </w:rPr>
        <w:t>
      210.00.001 А жолы есепті тоқсан үшін дивидендтер, сыйақылар, ұтыстар түрінде есептелген табыстардың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210.00.002 І, 210.00.002 II және 210.00.002 III жолдар есепті тоқсанның әрбір айы үшін шетелдік азаматтар мен азаматтығы жоқ тұлғаларға есептелген табыстардан, Салық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есептелген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210.00.002 IV жол 210.00.002 І, 210.00.002 II және 210.00.002 III жолдарының сомасы ретінде айқындалатын, есепті тоқсан үшін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210.00.003 жол міндетті зейнетақы және ерікті кәсіптік зейнетақы жарналарын, сақтандыру сыйақыларын және жеке табыс салығын есепке алмағанда, табыстар бойынша есептелген, бірақ есепті тоқсанның соңына салық агенті шетелдік азаматтарға және азаматтығы жоқ тұлғаларға төлемеген берешектің сомасын көрсетуге арналған;</w:t>
      </w:r>
      <w:r>
        <w:br/>
      </w:r>
      <w:r>
        <w:rPr>
          <w:rFonts w:ascii="Times New Roman"/>
          <w:b w:val="false"/>
          <w:i w:val="false"/>
          <w:color w:val="000000"/>
          <w:sz w:val="28"/>
        </w:rPr>
        <w:t>
</w:t>
      </w:r>
      <w:r>
        <w:rPr>
          <w:rFonts w:ascii="Times New Roman"/>
          <w:b w:val="false"/>
          <w:i w:val="false"/>
          <w:color w:val="000000"/>
          <w:sz w:val="28"/>
        </w:rPr>
        <w:t>
      4) 210.00.004 І, 210.00.004 II және 210.00.004 III жолдар шет ел азаматтарына және азаматтығы жоқ тұлғаларға есепті тоқсанның әрбір айында төленген табыстарының сомасын көрсетуге арналған. Бұл ретте Салық кодексінің 156-бабы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салық салуға жатпайтын табыстар осы жолында көрсетілмейді.</w:t>
      </w:r>
      <w:r>
        <w:br/>
      </w:r>
      <w:r>
        <w:rPr>
          <w:rFonts w:ascii="Times New Roman"/>
          <w:b w:val="false"/>
          <w:i w:val="false"/>
          <w:color w:val="000000"/>
          <w:sz w:val="28"/>
        </w:rPr>
        <w:t>
</w:t>
      </w:r>
      <w:r>
        <w:rPr>
          <w:rFonts w:ascii="Times New Roman"/>
          <w:b w:val="false"/>
          <w:i w:val="false"/>
          <w:color w:val="000000"/>
          <w:sz w:val="28"/>
        </w:rPr>
        <w:t>
      210.00.004 IV жол 210.00.004 І, 210.00.004 II және 210.00.004 III жолдарының сомасы ретінде айқындалатын, есепті тоқсан үшін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210.00.004 V жол есепті тоқсанның 210.00.004 IV және ағымдағы жылдың өткен есепті тоқсаны үшін 210.00.004 V жолдарының сомасы ретінде айқындалатын жыл басынан бастап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210.00.005 І, 210.00.005 II және 210.00.005 III жолдар шетелдік азаматтарға және азаматтығы жоқ тұлғаларға төленген және есепті тоқсанның әрбір айы үшін бюджетке аударылуы тиіс табыстардан есептелген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210.00.005 IV жол 210.00.005 І, 210.00.005 II және 210.00.005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6) 210.00.006, 210.00.007 жолдар салық агентінің құрылымдық бөлімшелері болған жағдайда толтырылады;</w:t>
      </w:r>
      <w:r>
        <w:br/>
      </w:r>
      <w:r>
        <w:rPr>
          <w:rFonts w:ascii="Times New Roman"/>
          <w:b w:val="false"/>
          <w:i w:val="false"/>
          <w:color w:val="000000"/>
          <w:sz w:val="28"/>
        </w:rPr>
        <w:t>
</w:t>
      </w:r>
      <w:r>
        <w:rPr>
          <w:rFonts w:ascii="Times New Roman"/>
          <w:b w:val="false"/>
          <w:i w:val="false"/>
          <w:color w:val="000000"/>
          <w:sz w:val="28"/>
        </w:rPr>
        <w:t>
      7) 210.00.006 І, 210.00.006 II және 210.00.006 III жолдар шетелдік азаматтарға және азаматтығы жоқ тұлғаларға төленген табыстардан есептелген және есепті тоқсанның әрбір айы үшін бюджетке бас ұйым үшін аударылуы тиіс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210.00.006 IV жол 210.00.006 І, 210.00.006 II және 210.00.006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8) 210.00.007 І, 210.00.007 II және 210.00.007 III жолдар 210.03 барлық нысандары бойынша 210.03.001 І, 210.03.001 II, 210.03.001 III жолдарының сомалары ретінде айқындалатын шетелдік азаматтарға және азаматтығы жоқ тұлғаларға төленген табыстардан есептелген және бюджетке аударылуы тиіс есепті тоқсанның әрбір айы үшін филиалдар/өкілдіктер бойынша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210.00.007 ІV жол 210.01.007 ІІ және 210.01.007 ІІІ жолдарының сомасы ретінде айқындалатын, есепті тоқсан үшін жиынтық соманы көрсетуге арналған.</w:t>
      </w:r>
      <w:r>
        <w:br/>
      </w:r>
      <w:r>
        <w:rPr>
          <w:rFonts w:ascii="Times New Roman"/>
          <w:b w:val="false"/>
          <w:i w:val="false"/>
          <w:color w:val="000000"/>
          <w:sz w:val="28"/>
        </w:rPr>
        <w:t>
</w:t>
      </w:r>
      <w:r>
        <w:rPr>
          <w:rFonts w:ascii="Times New Roman"/>
          <w:b w:val="false"/>
          <w:i w:val="false"/>
          <w:color w:val="000000"/>
          <w:sz w:val="28"/>
        </w:rPr>
        <w:t>
      17. «Салық кодексінің </w:t>
      </w:r>
      <w:r>
        <w:rPr>
          <w:rFonts w:ascii="Times New Roman"/>
          <w:b w:val="false"/>
          <w:i w:val="false"/>
          <w:color w:val="000000"/>
          <w:sz w:val="28"/>
        </w:rPr>
        <w:t>201</w:t>
      </w:r>
      <w:r>
        <w:rPr>
          <w:rFonts w:ascii="Times New Roman"/>
          <w:b w:val="false"/>
          <w:i w:val="false"/>
          <w:color w:val="000000"/>
          <w:sz w:val="28"/>
        </w:rPr>
        <w:t>–</w:t>
      </w:r>
      <w:r>
        <w:rPr>
          <w:rFonts w:ascii="Times New Roman"/>
          <w:b w:val="false"/>
          <w:i w:val="false"/>
          <w:color w:val="000000"/>
          <w:sz w:val="28"/>
        </w:rPr>
        <w:t>202</w:t>
      </w:r>
      <w:r>
        <w:rPr>
          <w:rFonts w:ascii="Times New Roman"/>
          <w:b w:val="false"/>
          <w:i w:val="false"/>
          <w:color w:val="000000"/>
          <w:sz w:val="28"/>
        </w:rPr>
        <w:t>-баптарына сәйкес Қазақстан Республикасының резиденті емес болып табылатын шетелдік азаматтар мен азаматтығы жоқ тұлғалар табысынан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210.00.008 жол салық агенті есептеген, бірақ резидент еместерге төленбеген, шегерімге жатқызған табыстардың сомаларын көрсетуге арналған және 210.02-нысанының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Шетелдік және азаматтығы жоқ тұлғалардың есепке жазылған, бірақ төленбеген табыстарын шегерімге жатқызу күні болып есепті күнтізбелік жылдың 31 желтоқсаны табылады. 210.00.008 жол есепті күнтізбелік жылдың 4-тоқсанының декларациясында толтырылады;</w:t>
      </w:r>
      <w:r>
        <w:br/>
      </w:r>
      <w:r>
        <w:rPr>
          <w:rFonts w:ascii="Times New Roman"/>
          <w:b w:val="false"/>
          <w:i w:val="false"/>
          <w:color w:val="000000"/>
          <w:sz w:val="28"/>
        </w:rPr>
        <w:t>
</w:t>
      </w:r>
      <w:r>
        <w:rPr>
          <w:rFonts w:ascii="Times New Roman"/>
          <w:b w:val="false"/>
          <w:i w:val="false"/>
          <w:color w:val="000000"/>
          <w:sz w:val="28"/>
        </w:rPr>
        <w:t>
      2) 210.00.009 жол Салық кодексінің 195-бабы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бюджеттен аударуға жататын, 210.00.008 жолында көрсетілген, салық агенті шегерімге жатқызған резидент еместердің табыстарына есептелген, бірақ төленбеген жеке табыс салығының сомаларын көрсетуге арналған және 210.02-нысан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3) 210.00.010, 210.00.011 жолдар салық агентінің құрылымдық бөлімшілері болған жағдайда толтырылады;</w:t>
      </w:r>
      <w:r>
        <w:br/>
      </w:r>
      <w:r>
        <w:rPr>
          <w:rFonts w:ascii="Times New Roman"/>
          <w:b w:val="false"/>
          <w:i w:val="false"/>
          <w:color w:val="000000"/>
          <w:sz w:val="28"/>
        </w:rPr>
        <w:t>
</w:t>
      </w:r>
      <w:r>
        <w:rPr>
          <w:rFonts w:ascii="Times New Roman"/>
          <w:b w:val="false"/>
          <w:i w:val="false"/>
          <w:color w:val="000000"/>
          <w:sz w:val="28"/>
        </w:rPr>
        <w:t>
      4) 210.00.010 жол бас ұйым шегерімге жатқызған, бірақ төленбеген, резидент еместердің табыстарынан есептеген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210.00.011 жол 210.03 барлық нысандары бойынша 210.03.003 жолының сомалары ретінде айқындалатын, филиалдар/өкілдіктер бойынша шегерімге жатқызған, бірақ төленбеген, резидент еместердің табыстарынан есептеген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18.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210.00.012 І, 210.00.012 II және 210.00.012 III жолдар есепті тоқсанның әрбір айы үшін шетелдік азаматтардың және азаматтығы жоқ тұлғалардың міндетті зейнетақы жарналары ұсталатын (есептелетін) табыстарының сомаларды көрсетуге арналған.</w:t>
      </w:r>
      <w:r>
        <w:br/>
      </w:r>
      <w:r>
        <w:rPr>
          <w:rFonts w:ascii="Times New Roman"/>
          <w:b w:val="false"/>
          <w:i w:val="false"/>
          <w:color w:val="000000"/>
          <w:sz w:val="28"/>
        </w:rPr>
        <w:t>
</w:t>
      </w:r>
      <w:r>
        <w:rPr>
          <w:rFonts w:ascii="Times New Roman"/>
          <w:b w:val="false"/>
          <w:i w:val="false"/>
          <w:color w:val="000000"/>
          <w:sz w:val="28"/>
        </w:rPr>
        <w:t>
      210.00.012 IV жол 210.00.012 І, 210.00.012 II және 210.00.012 III жолдарының сомасы ретінде айқындалатын есепті тоқсандағы табыстың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210.00.013 І, 210.00.013 II және 210.00.013 III жолдар шетелдік азаматтардың немесе азаматтығы жоқ тұлғалардың төленген табыстарынан есептелген және Қазақстан Республикасының зейнетақы заңнамасына сәйкес есепті тоқсанның әрбір айында жинақтаушы зейнетақы қорына аударуға жататын міндетті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210.00.013 IV жол 210.00.013 І, 210.00.013 II және 210.00.013 III жолдарының сомасы ретінде айқындалатын, есепті тоқсан үшін міндетті зейнетақы жарналарының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210.00.013, 210.00.014 жолдар салық агентінің құрылымдық бөлімшелері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4) 210.00.014 І, 210.00.014 II және 210.00.014 III жолдар Қазақстан Республикасының зейнетақы заңнамасына сәйкес шетелдік азаматтардың немесе азаматтығы жоқ тұлғалардың табыстарынан есептелген және есепті тоқсанның әрбір айы үшін бас ұйым үшін жинақтаушы зейнетақы қорына аударуға жататын міндетті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210.00.014 IV жол 210.00.014 І, 210.00.014 II және 210.00.014 III жолдарының сомасы ретінде айқындалатын, есепті тоқсан үшін міндетті зейнетақы жарналарының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210.00.015 І, 210.00.015 II және 210.00.015 III жолдар 210.03 барлық нысандары бойынша 210.03.004 І, 210.03.004 II, 210.03.004 III жолдарының сомасы ретінде айқындалатын Қазақстан Республикасының зейнетақы заңдарына сәйкес шетелдік азаматтардың немесе азаматтығы жоқ тұлғалардың төленген табыстарынан есептелген және есепті тоқсанның әрбір айына филиалдар/өкілдіктер бойынша жинақтаушы зейнетақы қорына аударуға жататын міндетті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210.00.015 IV жол 210.00.015 І, 210.00.015 II және</w:t>
      </w:r>
      <w:r>
        <w:br/>
      </w:r>
      <w:r>
        <w:rPr>
          <w:rFonts w:ascii="Times New Roman"/>
          <w:b w:val="false"/>
          <w:i w:val="false"/>
          <w:color w:val="000000"/>
          <w:sz w:val="28"/>
        </w:rPr>
        <w:t>
</w:t>
      </w:r>
      <w:r>
        <w:rPr>
          <w:rFonts w:ascii="Times New Roman"/>
          <w:b w:val="false"/>
          <w:i w:val="false"/>
          <w:color w:val="000000"/>
          <w:sz w:val="28"/>
        </w:rPr>
        <w:t>
210.00.015 III жолдарының сомасы ретінде айқындалатын, есепті тоқсан үшін міндетті зейнетақы жарналарының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19. «Мүгедек қызметкерлердің саны және еңбекақысын төлеу бойынша шығыстар» бөлім Салық кодексінің 135-бабы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тірек-қимыл мүшесі бұзылған, есту, сөйлеу, көру қабілетінен айрылған мүгедектер жұмыс істейтін мамандандырылған ұйымдар толтырады. Бұл бөлімде:</w:t>
      </w:r>
      <w:r>
        <w:br/>
      </w:r>
      <w:r>
        <w:rPr>
          <w:rFonts w:ascii="Times New Roman"/>
          <w:b w:val="false"/>
          <w:i w:val="false"/>
          <w:color w:val="000000"/>
          <w:sz w:val="28"/>
        </w:rPr>
        <w:t>
</w:t>
      </w:r>
      <w:r>
        <w:rPr>
          <w:rFonts w:ascii="Times New Roman"/>
          <w:b w:val="false"/>
          <w:i w:val="false"/>
          <w:color w:val="000000"/>
          <w:sz w:val="28"/>
        </w:rPr>
        <w:t>
      1) 210.00.016 І, 210.00.016 II және 210.00.016 III жолдары есепті тоқсанның әрбір айы үшін қызметкерлердің жалпы санын көрсетуге арналған. 210.00.016 жолы 210.00.025 жолының сомасын қамтиды;</w:t>
      </w:r>
      <w:r>
        <w:br/>
      </w:r>
      <w:r>
        <w:rPr>
          <w:rFonts w:ascii="Times New Roman"/>
          <w:b w:val="false"/>
          <w:i w:val="false"/>
          <w:color w:val="000000"/>
          <w:sz w:val="28"/>
        </w:rPr>
        <w:t>
</w:t>
      </w:r>
      <w:r>
        <w:rPr>
          <w:rFonts w:ascii="Times New Roman"/>
          <w:b w:val="false"/>
          <w:i w:val="false"/>
          <w:color w:val="000000"/>
          <w:sz w:val="28"/>
        </w:rPr>
        <w:t>
      2) 210.00.017 І, 210.00.017 II және 210.00.017 III жолдары есепті тоқсанның әрбір айы үшін мүгедек-қызметкерлердің жалпы санын көрсетуге арналған;</w:t>
      </w:r>
      <w:r>
        <w:br/>
      </w:r>
      <w:r>
        <w:rPr>
          <w:rFonts w:ascii="Times New Roman"/>
          <w:b w:val="false"/>
          <w:i w:val="false"/>
          <w:color w:val="000000"/>
          <w:sz w:val="28"/>
        </w:rPr>
        <w:t>
</w:t>
      </w:r>
      <w:r>
        <w:rPr>
          <w:rFonts w:ascii="Times New Roman"/>
          <w:b w:val="false"/>
          <w:i w:val="false"/>
          <w:color w:val="000000"/>
          <w:sz w:val="28"/>
        </w:rPr>
        <w:t>
      3) 210.00.018 І, 210.00.018 II және 210.00.018 III жолдарында 210.00.017 және 210.00.016 жолдарына тиесілі ретте айқындалатын, есепті тоқсанның әрбір ай үшін мүгедек-қызметкерлердің жалпы санының үлес салмағын көрсетуге арналған;</w:t>
      </w:r>
      <w:r>
        <w:br/>
      </w:r>
      <w:r>
        <w:rPr>
          <w:rFonts w:ascii="Times New Roman"/>
          <w:b w:val="false"/>
          <w:i w:val="false"/>
          <w:color w:val="000000"/>
          <w:sz w:val="28"/>
        </w:rPr>
        <w:t>
</w:t>
      </w:r>
      <w:r>
        <w:rPr>
          <w:rFonts w:ascii="Times New Roman"/>
          <w:b w:val="false"/>
          <w:i w:val="false"/>
          <w:color w:val="000000"/>
          <w:sz w:val="28"/>
        </w:rPr>
        <w:t>
      4) 210.00.019 І, 210.00.019 II және 210.00.019 III жолдарында есепті тоқсанның әрбір ай үшін еңбекақы төлеу бойынша шығыстардың жалпы сомасын көрсетуге арналған. 210.00.019 жол 210.00.028 жолының сомасын қамтиды;</w:t>
      </w:r>
      <w:r>
        <w:br/>
      </w:r>
      <w:r>
        <w:rPr>
          <w:rFonts w:ascii="Times New Roman"/>
          <w:b w:val="false"/>
          <w:i w:val="false"/>
          <w:color w:val="000000"/>
          <w:sz w:val="28"/>
        </w:rPr>
        <w:t>
</w:t>
      </w:r>
      <w:r>
        <w:rPr>
          <w:rFonts w:ascii="Times New Roman"/>
          <w:b w:val="false"/>
          <w:i w:val="false"/>
          <w:color w:val="000000"/>
          <w:sz w:val="28"/>
        </w:rPr>
        <w:t>
      5) 210.00.020 І, 210.00.020 II және 210.00.020 III жолдарында есепті тоқсанның әрбір айы үшін мүгедек–қызметкерлерге еңбекақы төлеу бойынша шығыстардың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6) 210.00.021 І, 210.00.021 II және 210.00.021 III жолдарында 210.00.020 және 210.00.019 жолдарына тиесілі ретте айқындалатын, есепті тоқсанның әрбір айына еңбекақы төлеу бойынша жалпы шығыстардан мүгедек-қызметкерлерге еңбекақы төлеу бойынша шығыстардың үлес салмағын көрсетуге арналған.</w:t>
      </w:r>
      <w:r>
        <w:br/>
      </w:r>
      <w:r>
        <w:rPr>
          <w:rFonts w:ascii="Times New Roman"/>
          <w:b w:val="false"/>
          <w:i w:val="false"/>
          <w:color w:val="000000"/>
          <w:sz w:val="28"/>
        </w:rPr>
        <w:t>
</w:t>
      </w:r>
      <w:r>
        <w:rPr>
          <w:rFonts w:ascii="Times New Roman"/>
          <w:b w:val="false"/>
          <w:i w:val="false"/>
          <w:color w:val="000000"/>
          <w:sz w:val="28"/>
        </w:rPr>
        <w:t>
      20. «Салық кодексі 358-бабының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ставкаларды қолдана отырып, әлеуметтік салықты есептеу» бөлімін Қазақстан Республикасының резидент заңды тұлғалары, сондай-ақ Салық кодексінің 191-бабына сәйкес Қазақстан Республикасында тұрақты мекемелер арқылы қызметтерін жүзеге асыратын салық агенті болып табылатын резидент еместер толтырады. Бұл бөлімде:</w:t>
      </w:r>
      <w:r>
        <w:br/>
      </w:r>
      <w:r>
        <w:rPr>
          <w:rFonts w:ascii="Times New Roman"/>
          <w:b w:val="false"/>
          <w:i w:val="false"/>
          <w:color w:val="000000"/>
          <w:sz w:val="28"/>
        </w:rPr>
        <w:t>
</w:t>
      </w:r>
      <w:r>
        <w:rPr>
          <w:rFonts w:ascii="Times New Roman"/>
          <w:b w:val="false"/>
          <w:i w:val="false"/>
          <w:color w:val="000000"/>
          <w:sz w:val="28"/>
        </w:rPr>
        <w:t>
      1) 210.00.022 І, 210.00.022 II және 210.00.022 III жолдары Салық кодексінің 163-бабы </w:t>
      </w:r>
      <w:r>
        <w:rPr>
          <w:rFonts w:ascii="Times New Roman"/>
          <w:b w:val="false"/>
          <w:i w:val="false"/>
          <w:color w:val="000000"/>
          <w:sz w:val="28"/>
        </w:rPr>
        <w:t>2-тармағы</w:t>
      </w:r>
      <w:r>
        <w:rPr>
          <w:rFonts w:ascii="Times New Roman"/>
          <w:b w:val="false"/>
          <w:i w:val="false"/>
          <w:color w:val="000000"/>
          <w:sz w:val="28"/>
        </w:rPr>
        <w:t>, 192-бабының </w:t>
      </w:r>
      <w:r>
        <w:rPr>
          <w:rFonts w:ascii="Times New Roman"/>
          <w:b w:val="false"/>
          <w:i w:val="false"/>
          <w:color w:val="000000"/>
          <w:sz w:val="28"/>
        </w:rPr>
        <w:t>18)</w:t>
      </w:r>
      <w:r>
        <w:rPr>
          <w:rFonts w:ascii="Times New Roman"/>
          <w:b w:val="false"/>
          <w:i w:val="false"/>
          <w:color w:val="000000"/>
          <w:sz w:val="28"/>
        </w:rPr>
        <w:t xml:space="preserve"> – </w:t>
      </w:r>
      <w:r>
        <w:rPr>
          <w:rFonts w:ascii="Times New Roman"/>
          <w:b w:val="false"/>
          <w:i w:val="false"/>
          <w:color w:val="000000"/>
          <w:sz w:val="28"/>
        </w:rPr>
        <w:t>21)</w:t>
      </w:r>
      <w:r>
        <w:rPr>
          <w:rFonts w:ascii="Times New Roman"/>
          <w:b w:val="false"/>
          <w:i w:val="false"/>
          <w:color w:val="000000"/>
          <w:sz w:val="28"/>
        </w:rPr>
        <w:t xml:space="preserve"> тармақшалары және 191-бабының 10-тармағында айқындалған, есепті тоқсанның әрбір айы үшін шетелдіктер мен азаматтығы жоқ тұлғаларға табыс түрінде төленген жұмыс беруші шығыстарының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210.00.022 IV жолы 210.00.022 І, 210.00.022 II және 210.00.022 III жолдарының сомасы ретінде айқындалатын, есепті тоқсан үшін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210.00.022 V жол есепті тоқсанның 210.00.022 IV және ағымдағы жылдың өткен есепті тоқсаны үшін 210.00.022 V жолдарының сомасы ретінде айқындалатын жыл басынан бастап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210.00.023 І, 210.00.023 ІІ және 210.00.023 ІІІ жолдары Салық кодексінің 359-бабы </w:t>
      </w:r>
      <w:r>
        <w:rPr>
          <w:rFonts w:ascii="Times New Roman"/>
          <w:b w:val="false"/>
          <w:i w:val="false"/>
          <w:color w:val="000000"/>
          <w:sz w:val="28"/>
        </w:rPr>
        <w:t>1-тармағына</w:t>
      </w:r>
      <w:r>
        <w:rPr>
          <w:rFonts w:ascii="Times New Roman"/>
          <w:b w:val="false"/>
          <w:i w:val="false"/>
          <w:color w:val="000000"/>
          <w:sz w:val="28"/>
        </w:rPr>
        <w:t xml:space="preserve"> сәйкес есепті тоқсанның әрбір айы үшін есептелген және Қазақстан Республикасының Міндетті әлеуметтік сақтандыру туралы заңына сәйкес есептелген әлеуметтік аударымдардың сомасына азайтылған әлеуметтік салық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210.00.023 IV жолы 210.00.023 І, 210.00.023 II және 210.00.023 III жолдарының сомасы ретінде айқындалатын, есепті тоқсан үшін табыстардың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210.00.024 І, 210.00.024 ІІ және 210.00.024 ІІІ жолдары 210.01 барлық нысандары бойынша 210.01.007 І, 210.01.007 II, 210.01.007 III жолдарының сомалары ретінде айқындалатын, есепті тоқсанның әрбір айы үшін жер қойнауын пайдалануға арналған келісімшарттардың шеңберінде жүзеге асырылатын қызмет бойынша есептелген әлеуметтік салықтың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210.00.024 IV жолы 210.00.024 І, 210.00.034 II және 210.00.024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4) 210.00.025, 210.00.026 жолдары салық агентінің құрылымдық бөлімшелері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5) 210.00.025 І, 210.00.025 II және 210.00.025 III жолдары есепті тоқсанның әрбір айы үшін бас ұйым үшін есептелген әлеуметтік салықтың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210.00.025 IV жол 210.00.025 І, 210.00.025 II және 210.00.025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6) 210.00.026 І, 210.00.026 II және 210.00.026 III жолдары есепті тоқсанның әрбір айында филиалдар/өкілдіктер бойынша 210.03 барлық нысандары бойынша 210.03.006 І, 210.03.006 II, 210.03.006 III жолдарының сомалары ретінде айқындалатын, есептелген әлеуметтік салықтың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210.00.026 IV жолы 210.00.026 І, 210.00.026 II және 210.00.02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7) Декларацияны ауыл шаруашылығы өнімдерін өндіруші заңды тұлғалар мен селолық тұтыну кооперативтері үшін арналған арнаулы салық режимін қолданатын заңды тұлғалар табыс еткен жағдайда, аударуға жататын әлеуметтік салықтың жалпы сомасы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есепке ала отырып, 210.00.027 жолында көрсетіледі (7 А торкөзді толтырған жағдайда).</w:t>
      </w:r>
      <w:r>
        <w:br/>
      </w:r>
      <w:r>
        <w:rPr>
          <w:rFonts w:ascii="Times New Roman"/>
          <w:b w:val="false"/>
          <w:i w:val="false"/>
          <w:color w:val="000000"/>
          <w:sz w:val="28"/>
        </w:rPr>
        <w:t>
</w:t>
      </w:r>
      <w:r>
        <w:rPr>
          <w:rFonts w:ascii="Times New Roman"/>
          <w:b w:val="false"/>
          <w:i w:val="false"/>
          <w:color w:val="000000"/>
          <w:sz w:val="28"/>
        </w:rPr>
        <w:t>
      210.00.027 І, 210.00.027 II және 210.00.027 III жолдары есепті тоқсанның әрбір айы үшін есептелген әлеуметтік салықтың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210.00.027 IV жолы 210.00.027 І, 210.00.027 II және 210.00.027 III жолдарының сомасы ретінде айқындалатын, есепті тоқсан үшін салықтың жалпы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21. «Салық кодексі 358-бабының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ставканы қолдана отырып әлеуметтік салықты есептеу» бөлімі арнайы салық режимдерін қолданатындарды қоспағанда, жеке кәсіпкерлер, адвокаттар, нотариустарды қоспағанда, жеке кәсіпкерлер толтырады. Бұл бөлімде:</w:t>
      </w:r>
      <w:r>
        <w:br/>
      </w:r>
      <w:r>
        <w:rPr>
          <w:rFonts w:ascii="Times New Roman"/>
          <w:b w:val="false"/>
          <w:i w:val="false"/>
          <w:color w:val="000000"/>
          <w:sz w:val="28"/>
        </w:rPr>
        <w:t>
</w:t>
      </w:r>
      <w:r>
        <w:rPr>
          <w:rFonts w:ascii="Times New Roman"/>
          <w:b w:val="false"/>
          <w:i w:val="false"/>
          <w:color w:val="000000"/>
          <w:sz w:val="28"/>
        </w:rPr>
        <w:t>
      210.00.028 І, 210.00.028 ІІ және 210.00.028 ІІІ жолдары салық төлеуші есепті тоқсанның әрбір айында өзі үшін және есепті тоқсанның әрбір айында әрбір үшін төленетін, Салық кодексінің 359-бабы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есептелген, бюджетке төлеуге тиіс әлеуметтік салықтың сомасын көрсетуге арналған. </w:t>
      </w:r>
      <w:r>
        <w:br/>
      </w:r>
      <w:r>
        <w:rPr>
          <w:rFonts w:ascii="Times New Roman"/>
          <w:b w:val="false"/>
          <w:i w:val="false"/>
          <w:color w:val="000000"/>
          <w:sz w:val="28"/>
        </w:rPr>
        <w:t>
</w:t>
      </w:r>
      <w:r>
        <w:rPr>
          <w:rFonts w:ascii="Times New Roman"/>
          <w:b w:val="false"/>
          <w:i w:val="false"/>
          <w:color w:val="000000"/>
          <w:sz w:val="28"/>
        </w:rPr>
        <w:t>
      210.00.028 IV жолы 210.00.028 І, 210.00.028 II және 210.00.028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22. «Әлеуметтік аударымдарды есептеу» бөлімінде:</w:t>
      </w:r>
      <w:r>
        <w:br/>
      </w:r>
      <w:r>
        <w:rPr>
          <w:rFonts w:ascii="Times New Roman"/>
          <w:b w:val="false"/>
          <w:i w:val="false"/>
          <w:color w:val="000000"/>
          <w:sz w:val="28"/>
        </w:rPr>
        <w:t>
</w:t>
      </w:r>
      <w:r>
        <w:rPr>
          <w:rFonts w:ascii="Times New Roman"/>
          <w:b w:val="false"/>
          <w:i w:val="false"/>
          <w:color w:val="000000"/>
          <w:sz w:val="28"/>
        </w:rPr>
        <w:t>
      1) 210.00.029 І, 210.00.029 ІІ, 210.00.029 ІІІ жолдары Міндетті әлеуметтік сақтандыру туралы заңына сәйкес есепті тоқсанның әрбір айында жұмыс берушінің әскери қызметшілерді, ішкі істер органдарының, Қазақстан Республикасы Әділет министрлігінің қылмыстық-атқарушы жүйесінің комитеті, қаржы полициясы және мемлекеттік өртке қарсы қызмет қызметкерлерін ақшалай ұстауға шетелдік азаматтарға немесе азаматтығы жоқ тұлғаларға табыстар түрінде төленетін шығыстарына енгізе отырып, жұмыс берушінің шетелдік азаматтарға немесе азаматтығы жоқ тұлғаларға төлейтін табыстары түріндегі шығыстарын көрсетуге арналған.</w:t>
      </w:r>
      <w:r>
        <w:br/>
      </w:r>
      <w:r>
        <w:rPr>
          <w:rFonts w:ascii="Times New Roman"/>
          <w:b w:val="false"/>
          <w:i w:val="false"/>
          <w:color w:val="000000"/>
          <w:sz w:val="28"/>
        </w:rPr>
        <w:t>
</w:t>
      </w:r>
      <w:r>
        <w:rPr>
          <w:rFonts w:ascii="Times New Roman"/>
          <w:b w:val="false"/>
          <w:i w:val="false"/>
          <w:color w:val="000000"/>
          <w:sz w:val="28"/>
        </w:rPr>
        <w:t>
      Бұл ретте әлеуметтік аударымдар міндетті әлеуметтік сақтандыру туралы Заңда белгіленген әлеуметтік аударымдар объектісінен есептелінген мөлшерде жүргізіледі. Әлеуметтік аударымдарды есептеуге қабылданатын ай сайынғы табыс республикалық бюджет туралы заңда белгіленген ең төменгі еңбек ақының он есе мөлшерінен артық болмауы керек.</w:t>
      </w:r>
      <w:r>
        <w:br/>
      </w:r>
      <w:r>
        <w:rPr>
          <w:rFonts w:ascii="Times New Roman"/>
          <w:b w:val="false"/>
          <w:i w:val="false"/>
          <w:color w:val="000000"/>
          <w:sz w:val="28"/>
        </w:rPr>
        <w:t>
</w:t>
      </w:r>
      <w:r>
        <w:rPr>
          <w:rFonts w:ascii="Times New Roman"/>
          <w:b w:val="false"/>
          <w:i w:val="false"/>
          <w:color w:val="000000"/>
          <w:sz w:val="28"/>
        </w:rPr>
        <w:t>
      210.00.029 IV жолы 210.00.029 І, 210.00.029 II және 210.00.029 III жолдарының сомасы ретінде айқындалатын, есепті тоқсан үшін шетелдік азаматтардың немесе азаматтығы жоқ тұлғалардың табыстарының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210.00.030 І, 210.00.030 ІІ және 210.00.030 ІІІ жолдары Міндетті әлеуметтік сақтандыру туралы заңына сәйкес айқындалатын, есепті тоқсанның әрбір айында әлеуметтік аударымдардың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210.00.030 IV жолы 210.00.030 І, 210.00.030 II және 210.00.030 III жолдарының сомасы ретінде айқындалатын, есепті тоқсан үшін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210.00.031, 210.00.032 жолдар салық агентінің құрылымдық бөлімшелері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4) 210.00.031 І, 210.00.031 II және 210.00.031 III жолдары есепті тоқсанның әрбір айында бас ұйым бойынша әлеуметтік аударымдардың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210.00.031 IV жолы 210.00.031 І, 210.00.031 II және 210.00.031 III жолдарының сомасы ретінде айқындалатын, есепті тоқсан үшін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210.00.032 І, 210.00.032 II және 210.00.032 III жолдары есепті тоқсанның әрбір айында филиалдар/өкілдіктер бойынша, 210.03 барлық нысандары бойынша 210.03.006 І, 210.03.006 II, 210.03.006 III жолдарының сомалары ретінде айқындалатын әлеуметтік аударымдардың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210.00.032 IV жол 210.00.032 І, 210.00.032 II және 210.00.032 III жолдарының сомасы ретінде айқындалатын, есепті тоқсан үшін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23.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агентінің атауы» жолында құрылтайшылық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Егер Декларацияны жеке кәсіпкер, адвокат, жеке нотариус табыс етсе, оның жеке басын куәландыратын құжаттарға сәйкес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жеке табыс салығы және әлеуметтік салық бойынша бенефициар салық органының коды.</w:t>
      </w:r>
      <w:r>
        <w:br/>
      </w:r>
      <w:r>
        <w:rPr>
          <w:rFonts w:ascii="Times New Roman"/>
          <w:b w:val="false"/>
          <w:i w:val="false"/>
          <w:color w:val="000000"/>
          <w:sz w:val="28"/>
        </w:rPr>
        <w:t>
</w:t>
      </w:r>
      <w:r>
        <w:rPr>
          <w:rFonts w:ascii="Times New Roman"/>
          <w:b w:val="false"/>
          <w:i w:val="false"/>
          <w:color w:val="000000"/>
          <w:sz w:val="28"/>
        </w:rPr>
        <w:t>
      Салық агентінің тіркеу есебінің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r>
        <w:br/>
      </w:r>
      <w:r>
        <w:rPr>
          <w:rFonts w:ascii="Times New Roman"/>
          <w:b w:val="false"/>
          <w:i w:val="false"/>
          <w:color w:val="000000"/>
          <w:sz w:val="28"/>
        </w:rPr>
        <w:t>
</w:t>
      </w:r>
      <w:r>
        <w:rPr>
          <w:rFonts w:ascii="Times New Roman"/>
          <w:b w:val="false"/>
          <w:i w:val="false"/>
          <w:color w:val="000000"/>
          <w:sz w:val="28"/>
        </w:rPr>
        <w:t>
      Салық агентінің орналасқан (тұрғылықты)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«Декларацияны қабылдаған лауазымды адамның аты-жөні» жолында Декларацияны қабылдаған лауазымды адамның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6) Декларацияны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7) кіріс құжатының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басқа байланыс ұйымы қойған пошта штемпелінің күні көрсетіледі.</w:t>
      </w:r>
    </w:p>
    <w:bookmarkEnd w:id="147"/>
    <w:bookmarkStart w:name="z3343" w:id="148"/>
    <w:p>
      <w:pPr>
        <w:spacing w:after="0"/>
        <w:ind w:left="0"/>
        <w:jc w:val="left"/>
      </w:pPr>
      <w:r>
        <w:rPr>
          <w:rFonts w:ascii="Times New Roman"/>
          <w:b/>
          <w:i w:val="false"/>
          <w:color w:val="000000"/>
        </w:rPr>
        <w:t xml:space="preserve"> 
3. Келісімшарт бойынша жұмыс істейтін салық төлеушілердің әлеуметтік салықты есептеуі – 210.01-нысанын жасау</w:t>
      </w:r>
    </w:p>
    <w:bookmarkEnd w:id="148"/>
    <w:bookmarkStart w:name="z3344" w:id="149"/>
    <w:p>
      <w:pPr>
        <w:spacing w:after="0"/>
        <w:ind w:left="0"/>
        <w:jc w:val="both"/>
      </w:pPr>
      <w:r>
        <w:rPr>
          <w:rFonts w:ascii="Times New Roman"/>
          <w:b w:val="false"/>
          <w:i w:val="false"/>
          <w:color w:val="000000"/>
          <w:sz w:val="28"/>
        </w:rPr>
        <w:t>
      24. Бұл нысан Салық кодексінің 308-1-бабы </w:t>
      </w:r>
      <w:r>
        <w:rPr>
          <w:rFonts w:ascii="Times New Roman"/>
          <w:b w:val="false"/>
          <w:i w:val="false"/>
          <w:color w:val="000000"/>
          <w:sz w:val="28"/>
        </w:rPr>
        <w:t>1-тармағына</w:t>
      </w:r>
      <w:r>
        <w:rPr>
          <w:rFonts w:ascii="Times New Roman"/>
          <w:b w:val="false"/>
          <w:i w:val="false"/>
          <w:color w:val="000000"/>
          <w:sz w:val="28"/>
        </w:rPr>
        <w:t xml:space="preserve"> сәйкес заңнамада белгіленген тәртіпте Қазақстан Республикасымен жасалған өнім бөлу туралы келісімдер (бұдан әрі – келісімшарттар) бойынша жұмыс істейтін салық төлеушілердің әлеуметтік салықты есептеуіне арналған. Нысан әрбір келісімшарт бойынша бөлек жасалады.</w:t>
      </w:r>
      <w:r>
        <w:br/>
      </w:r>
      <w:r>
        <w:rPr>
          <w:rFonts w:ascii="Times New Roman"/>
          <w:b w:val="false"/>
          <w:i w:val="false"/>
          <w:color w:val="000000"/>
          <w:sz w:val="28"/>
        </w:rPr>
        <w:t>
</w:t>
      </w:r>
      <w:r>
        <w:rPr>
          <w:rFonts w:ascii="Times New Roman"/>
          <w:b w:val="false"/>
          <w:i w:val="false"/>
          <w:color w:val="000000"/>
          <w:sz w:val="28"/>
        </w:rPr>
        <w:t>
      25.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«Қызметкерлердің саны (адам), оның ішінде» жолында шетелдік мамандар және қызметкерлер – шетелдік белгіленіп,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2) «Келісімшарттың деректемелері» жолында келісімшарттың деректемелері көрсетіледі:</w:t>
      </w:r>
      <w:r>
        <w:br/>
      </w:r>
      <w:r>
        <w:rPr>
          <w:rFonts w:ascii="Times New Roman"/>
          <w:b w:val="false"/>
          <w:i w:val="false"/>
          <w:color w:val="000000"/>
          <w:sz w:val="28"/>
        </w:rPr>
        <w:t>
</w:t>
      </w:r>
      <w:r>
        <w:rPr>
          <w:rFonts w:ascii="Times New Roman"/>
          <w:b w:val="false"/>
          <w:i w:val="false"/>
          <w:color w:val="000000"/>
          <w:sz w:val="28"/>
        </w:rPr>
        <w:t>
      А – келісімшарттың нөмірі;</w:t>
      </w:r>
      <w:r>
        <w:br/>
      </w:r>
      <w:r>
        <w:rPr>
          <w:rFonts w:ascii="Times New Roman"/>
          <w:b w:val="false"/>
          <w:i w:val="false"/>
          <w:color w:val="000000"/>
          <w:sz w:val="28"/>
        </w:rPr>
        <w:t>
</w:t>
      </w:r>
      <w:r>
        <w:rPr>
          <w:rFonts w:ascii="Times New Roman"/>
          <w:b w:val="false"/>
          <w:i w:val="false"/>
          <w:color w:val="000000"/>
          <w:sz w:val="28"/>
        </w:rPr>
        <w:t>
      В – келісімшарт жасалған күн.</w:t>
      </w:r>
      <w:r>
        <w:br/>
      </w:r>
      <w:r>
        <w:rPr>
          <w:rFonts w:ascii="Times New Roman"/>
          <w:b w:val="false"/>
          <w:i w:val="false"/>
          <w:color w:val="000000"/>
          <w:sz w:val="28"/>
        </w:rPr>
        <w:t>
</w:t>
      </w:r>
      <w:r>
        <w:rPr>
          <w:rFonts w:ascii="Times New Roman"/>
          <w:b w:val="false"/>
          <w:i w:val="false"/>
          <w:color w:val="000000"/>
          <w:sz w:val="28"/>
        </w:rPr>
        <w:t>
      26. «Шетелдік мамандар – қызметкерлер үшін әлеуметтік салық» бөлімінде:</w:t>
      </w:r>
      <w:r>
        <w:br/>
      </w:r>
      <w:r>
        <w:rPr>
          <w:rFonts w:ascii="Times New Roman"/>
          <w:b w:val="false"/>
          <w:i w:val="false"/>
          <w:color w:val="000000"/>
          <w:sz w:val="28"/>
        </w:rPr>
        <w:t>
</w:t>
      </w:r>
      <w:r>
        <w:rPr>
          <w:rFonts w:ascii="Times New Roman"/>
          <w:b w:val="false"/>
          <w:i w:val="false"/>
          <w:color w:val="000000"/>
          <w:sz w:val="28"/>
        </w:rPr>
        <w:t>
      1) 210.01.001 жолы қызметкерлер үшін келісімшартқа сәйкес белгіленген әлеуметтік салық ставкасының мөлшерін көрсетуге арналған.</w:t>
      </w:r>
      <w:r>
        <w:br/>
      </w:r>
      <w:r>
        <w:rPr>
          <w:rFonts w:ascii="Times New Roman"/>
          <w:b w:val="false"/>
          <w:i w:val="false"/>
          <w:color w:val="000000"/>
          <w:sz w:val="28"/>
        </w:rPr>
        <w:t>
</w:t>
      </w:r>
      <w:r>
        <w:rPr>
          <w:rFonts w:ascii="Times New Roman"/>
          <w:b w:val="false"/>
          <w:i w:val="false"/>
          <w:color w:val="000000"/>
          <w:sz w:val="28"/>
        </w:rPr>
        <w:t>
      2) 210.01.002 І, 210.01.002 ІІ және 210.01.002 ІІІ жолдары есепті тоқсанның әрбір айы үшін есептелген шетелдік мамандар – қызметкер үшін әлеуметтік салықтың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210.01.002 IV жолы 210.01.002 І, 210.01.002 II және 210.01.002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210.01.003 І, 210.01.003 ІІ және 210.01.003 ІІІ жолдары 210.01.002 жолында көрсетілген салықтардың сомасы мен Міндетті әлеуметтік сақтандыру туралы заңда белгіленген мөлшерде айқындалған әлеуметтік аударымдар сомаларының айырмасы ретінде айқындалған шетелдік мамандар-үшін әлеуметтік салықтың есептелген сомасын көрсетуге арналған.</w:t>
      </w:r>
      <w:r>
        <w:br/>
      </w:r>
      <w:r>
        <w:rPr>
          <w:rFonts w:ascii="Times New Roman"/>
          <w:b w:val="false"/>
          <w:i w:val="false"/>
          <w:color w:val="000000"/>
          <w:sz w:val="28"/>
        </w:rPr>
        <w:t>
</w:t>
      </w:r>
      <w:r>
        <w:rPr>
          <w:rFonts w:ascii="Times New Roman"/>
          <w:b w:val="false"/>
          <w:i w:val="false"/>
          <w:color w:val="000000"/>
          <w:sz w:val="28"/>
        </w:rPr>
        <w:t>
      210.01.003 IV жолы 210.01.003 І, 210.01.003 II және 210.01.003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27. «Шетелдік жұмысшы-үшін әлеуметтік салық» бөлімінде:</w:t>
      </w:r>
      <w:r>
        <w:br/>
      </w:r>
      <w:r>
        <w:rPr>
          <w:rFonts w:ascii="Times New Roman"/>
          <w:b w:val="false"/>
          <w:i w:val="false"/>
          <w:color w:val="000000"/>
          <w:sz w:val="28"/>
        </w:rPr>
        <w:t>
</w:t>
      </w:r>
      <w:r>
        <w:rPr>
          <w:rFonts w:ascii="Times New Roman"/>
          <w:b w:val="false"/>
          <w:i w:val="false"/>
          <w:color w:val="000000"/>
          <w:sz w:val="28"/>
        </w:rPr>
        <w:t>
      1) 210.01.004 жолы келісімшартқа сәйкес белгіленген қызметкерлер-жұмысшылар үшін әлеуметтік салық ставкасының мөлшерін көрсетуге арналған;</w:t>
      </w:r>
      <w:r>
        <w:br/>
      </w:r>
      <w:r>
        <w:rPr>
          <w:rFonts w:ascii="Times New Roman"/>
          <w:b w:val="false"/>
          <w:i w:val="false"/>
          <w:color w:val="000000"/>
          <w:sz w:val="28"/>
        </w:rPr>
        <w:t>
</w:t>
      </w:r>
      <w:r>
        <w:rPr>
          <w:rFonts w:ascii="Times New Roman"/>
          <w:b w:val="false"/>
          <w:i w:val="false"/>
          <w:color w:val="000000"/>
          <w:sz w:val="28"/>
        </w:rPr>
        <w:t>
      2) 210.01.005 І, 210.01.005 ІІ және 210.01.005 ІІІ жолдары есепті тоқсанның әрбір айы үшін есептелген шетелдік мамандар-қызметкерлер үшін әлеуметтік салықтың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210.01.005 IV жолы 210.01.005 І, 210.01.005 II және 210.01.005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210.01.006 І, 210.01.006 ІІ және 210.01.006 ІІІ жолдары 210.01.005 жолында көрсетілген салықтардың сомасы мен Міндетті әлеуметтік сақтандыру туралы заңға белгіленген мөлшерде айқындалған әлеуметтік аударымдардың сомаларының айырмасы ретінде айқындалған шетелдік мамандар-үшін әлеуметтік салықтың есептелген сомасын көрсетуге арналған.</w:t>
      </w:r>
      <w:r>
        <w:br/>
      </w:r>
      <w:r>
        <w:rPr>
          <w:rFonts w:ascii="Times New Roman"/>
          <w:b w:val="false"/>
          <w:i w:val="false"/>
          <w:color w:val="000000"/>
          <w:sz w:val="28"/>
        </w:rPr>
        <w:t>
</w:t>
      </w:r>
      <w:r>
        <w:rPr>
          <w:rFonts w:ascii="Times New Roman"/>
          <w:b w:val="false"/>
          <w:i w:val="false"/>
          <w:color w:val="000000"/>
          <w:sz w:val="28"/>
        </w:rPr>
        <w:t>
      210.01.006 IV жолы 210.01.006 І, 210.01.006 II және 210.01.006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28. «Әлеуметтік салық – барлығы» бөлімінде:</w:t>
      </w:r>
      <w:r>
        <w:br/>
      </w:r>
      <w:r>
        <w:rPr>
          <w:rFonts w:ascii="Times New Roman"/>
          <w:b w:val="false"/>
          <w:i w:val="false"/>
          <w:color w:val="000000"/>
          <w:sz w:val="28"/>
        </w:rPr>
        <w:t>
</w:t>
      </w:r>
      <w:r>
        <w:rPr>
          <w:rFonts w:ascii="Times New Roman"/>
          <w:b w:val="false"/>
          <w:i w:val="false"/>
          <w:color w:val="000000"/>
          <w:sz w:val="28"/>
        </w:rPr>
        <w:t>
      210.01.007 І, 210.01.007 ІІ және 210.01.007 ІІІ жолдарында 210.01.006 және 210.01.005 тиісті жолдарының сомасының айырмасы ретінде айқындалатын, есепті тоқсанның әрбір айы үшін әлеуметтік салықтың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210.01.007 IV жолы 210.01.007 І, 210.01.007 II және 210.01.007 III жолдарының сомасы ретінде айқындалатын, есепті тоқсан үшін салықтың жиынтық сомасын көрсетуге арналған.</w:t>
      </w:r>
    </w:p>
    <w:bookmarkEnd w:id="149"/>
    <w:bookmarkStart w:name="z3365" w:id="150"/>
    <w:p>
      <w:pPr>
        <w:spacing w:after="0"/>
        <w:ind w:left="0"/>
        <w:jc w:val="left"/>
      </w:pPr>
      <w:r>
        <w:rPr>
          <w:rFonts w:ascii="Times New Roman"/>
          <w:b/>
          <w:i w:val="false"/>
          <w:color w:val="000000"/>
        </w:rPr>
        <w:t xml:space="preserve"> 
4. «Шетелдік азаматтар мен азаматтығы жоқ тұлғалардың табыстарынан жеке табыс салығын есептеу» қосымшасын жасау</w:t>
      </w:r>
      <w:r>
        <w:br/>
      </w:r>
      <w:r>
        <w:rPr>
          <w:rFonts w:ascii="Times New Roman"/>
          <w:b/>
          <w:i w:val="false"/>
          <w:color w:val="000000"/>
        </w:rPr>
        <w:t>
(210.02-нысаны)</w:t>
      </w:r>
    </w:p>
    <w:bookmarkEnd w:id="150"/>
    <w:bookmarkStart w:name="z3367" w:id="151"/>
    <w:p>
      <w:pPr>
        <w:spacing w:after="0"/>
        <w:ind w:left="0"/>
        <w:jc w:val="both"/>
      </w:pPr>
      <w:r>
        <w:rPr>
          <w:rFonts w:ascii="Times New Roman"/>
          <w:b w:val="false"/>
          <w:i w:val="false"/>
          <w:color w:val="000000"/>
          <w:sz w:val="28"/>
        </w:rPr>
        <w:t>
      29. Бұл нысан шетелдіктер мен азаматтығы жоқ тұлғалардың табыстарынан жеке табыс салығының сомасын салық агенті есептеу үшін арналған. Нысан Салық кодексінің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190–баптарына</w:t>
      </w:r>
      <w:r>
        <w:rPr>
          <w:rFonts w:ascii="Times New Roman"/>
          <w:b w:val="false"/>
          <w:i w:val="false"/>
          <w:color w:val="000000"/>
          <w:sz w:val="28"/>
        </w:rPr>
        <w:t xml:space="preserve"> сәйкес резидент еместер және резиденттер деп танылған шетелдіктер мен азаматтығы жоқ тұлғаларға қатысты табыс етіледі.</w:t>
      </w:r>
      <w:r>
        <w:br/>
      </w:r>
      <w:r>
        <w:rPr>
          <w:rFonts w:ascii="Times New Roman"/>
          <w:b w:val="false"/>
          <w:i w:val="false"/>
          <w:color w:val="000000"/>
          <w:sz w:val="28"/>
        </w:rPr>
        <w:t>
</w:t>
      </w:r>
      <w:r>
        <w:rPr>
          <w:rFonts w:ascii="Times New Roman"/>
          <w:b w:val="false"/>
          <w:i w:val="false"/>
          <w:color w:val="000000"/>
          <w:sz w:val="28"/>
        </w:rPr>
        <w:t>
      30. «Қазақстан Республикасының шетелдік азаматтар мен азаматтығы жоқ тұлғалардың табыстарынан жеке табыс салығын есептеу» бөлімінде:</w:t>
      </w:r>
      <w:r>
        <w:br/>
      </w:r>
      <w:r>
        <w:rPr>
          <w:rFonts w:ascii="Times New Roman"/>
          <w:b w:val="false"/>
          <w:i w:val="false"/>
          <w:color w:val="000000"/>
          <w:sz w:val="28"/>
        </w:rPr>
        <w:t>
</w:t>
      </w:r>
      <w:r>
        <w:rPr>
          <w:rFonts w:ascii="Times New Roman"/>
          <w:b w:val="false"/>
          <w:i w:val="false"/>
          <w:color w:val="000000"/>
          <w:sz w:val="28"/>
        </w:rPr>
        <w:t>
      1) А бағанда кезекті реттік нөмірі қойылады;</w:t>
      </w:r>
      <w:r>
        <w:br/>
      </w:r>
      <w:r>
        <w:rPr>
          <w:rFonts w:ascii="Times New Roman"/>
          <w:b w:val="false"/>
          <w:i w:val="false"/>
          <w:color w:val="000000"/>
          <w:sz w:val="28"/>
        </w:rPr>
        <w:t>
</w:t>
      </w:r>
      <w:r>
        <w:rPr>
          <w:rFonts w:ascii="Times New Roman"/>
          <w:b w:val="false"/>
          <w:i w:val="false"/>
          <w:color w:val="000000"/>
          <w:sz w:val="28"/>
        </w:rPr>
        <w:t>
      2) В бағанда есепті тоқсанда табыстар есептелген, төленген шетелдік азаматтар мен азаматтығы жоқ тұлғалардың тегі, инициалдары көрсетіледі;</w:t>
      </w:r>
      <w:r>
        <w:br/>
      </w:r>
      <w:r>
        <w:rPr>
          <w:rFonts w:ascii="Times New Roman"/>
          <w:b w:val="false"/>
          <w:i w:val="false"/>
          <w:color w:val="000000"/>
          <w:sz w:val="28"/>
        </w:rPr>
        <w:t>
</w:t>
      </w:r>
      <w:r>
        <w:rPr>
          <w:rFonts w:ascii="Times New Roman"/>
          <w:b w:val="false"/>
          <w:i w:val="false"/>
          <w:color w:val="000000"/>
          <w:sz w:val="28"/>
        </w:rPr>
        <w:t>
      3) С бағанда шетелдік азаматтар мен азаматтығы жоқ тұлғалардың салық төлеушілерді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бағанда шетелдік азаматтар мен азаматтығы жоқ тұлғалардың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Жолдар «Сәйкестендіру нөмірлерінің ұлттық тізілімдері туралы» Қазақстан Республикасының Заңына сәйкес шетелдік азаматтар мен азаматтығы жоқ тұлғалардың жеке сәйкестендіру нөмірі болған кезде толтырылуы тиіс;</w:t>
      </w:r>
      <w:r>
        <w:br/>
      </w:r>
      <w:r>
        <w:rPr>
          <w:rFonts w:ascii="Times New Roman"/>
          <w:b w:val="false"/>
          <w:i w:val="false"/>
          <w:color w:val="000000"/>
          <w:sz w:val="28"/>
        </w:rPr>
        <w:t>
</w:t>
      </w:r>
      <w:r>
        <w:rPr>
          <w:rFonts w:ascii="Times New Roman"/>
          <w:b w:val="false"/>
          <w:i w:val="false"/>
          <w:color w:val="000000"/>
          <w:sz w:val="28"/>
        </w:rPr>
        <w:t>
      5) Е бағанда резиденттік белгісі көрсетіледі;</w:t>
      </w:r>
      <w:r>
        <w:br/>
      </w:r>
      <w:r>
        <w:rPr>
          <w:rFonts w:ascii="Times New Roman"/>
          <w:b w:val="false"/>
          <w:i w:val="false"/>
          <w:color w:val="000000"/>
          <w:sz w:val="28"/>
        </w:rPr>
        <w:t>
</w:t>
      </w:r>
      <w:r>
        <w:rPr>
          <w:rFonts w:ascii="Times New Roman"/>
          <w:b w:val="false"/>
          <w:i w:val="false"/>
          <w:color w:val="000000"/>
          <w:sz w:val="28"/>
        </w:rPr>
        <w:t>
      6) F бағанда Осы Қағидалардың 36-тармағына сәйкес шетелдік азаматтар мен азаматтығы жоқ тұлғалардың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7) G бағанында шетелдік азаматтар мен азаматтығы жоқ тұлғалардың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Осы баған шетелдік азаматтар мен азаматтығы жоқ тұлғалардың салықтық тіркеу нөмірі болған кезде толтырылады;</w:t>
      </w:r>
      <w:r>
        <w:br/>
      </w:r>
      <w:r>
        <w:rPr>
          <w:rFonts w:ascii="Times New Roman"/>
          <w:b w:val="false"/>
          <w:i w:val="false"/>
          <w:color w:val="000000"/>
          <w:sz w:val="28"/>
        </w:rPr>
        <w:t>
</w:t>
      </w:r>
      <w:r>
        <w:rPr>
          <w:rFonts w:ascii="Times New Roman"/>
          <w:b w:val="false"/>
          <w:i w:val="false"/>
          <w:color w:val="000000"/>
          <w:sz w:val="28"/>
        </w:rPr>
        <w:t>
      8) Н бағанда шетелдік азаматтар мен азаматтығы жоқ тұлғалардың жеке басын куәландыратын құжат түрінің коды, сондай-ақ осындай құжаттың нөмірі мен берілген күні көрсетіледі;</w:t>
      </w:r>
      <w:r>
        <w:br/>
      </w:r>
      <w:r>
        <w:rPr>
          <w:rFonts w:ascii="Times New Roman"/>
          <w:b w:val="false"/>
          <w:i w:val="false"/>
          <w:color w:val="000000"/>
          <w:sz w:val="28"/>
        </w:rPr>
        <w:t>
</w:t>
      </w:r>
      <w:r>
        <w:rPr>
          <w:rFonts w:ascii="Times New Roman"/>
          <w:b w:val="false"/>
          <w:i w:val="false"/>
          <w:color w:val="000000"/>
          <w:sz w:val="28"/>
        </w:rPr>
        <w:t>
      Декларацияны толтырған кезде шетелдік азаматтар мен азаматтығы жоқ тұлғалардың жеке басын куәландыратын құжат түрлерінің мынадай кодтарын пайдалану қажет:</w:t>
      </w:r>
      <w:r>
        <w:br/>
      </w:r>
      <w:r>
        <w:rPr>
          <w:rFonts w:ascii="Times New Roman"/>
          <w:b w:val="false"/>
          <w:i w:val="false"/>
          <w:color w:val="000000"/>
          <w:sz w:val="28"/>
        </w:rPr>
        <w:t>
</w:t>
      </w:r>
      <w:r>
        <w:rPr>
          <w:rFonts w:ascii="Times New Roman"/>
          <w:b w:val="false"/>
          <w:i w:val="false"/>
          <w:color w:val="000000"/>
          <w:sz w:val="28"/>
        </w:rPr>
        <w:t>
      01 – шетел азаматының төлқұжаты;</w:t>
      </w:r>
      <w:r>
        <w:br/>
      </w:r>
      <w:r>
        <w:rPr>
          <w:rFonts w:ascii="Times New Roman"/>
          <w:b w:val="false"/>
          <w:i w:val="false"/>
          <w:color w:val="000000"/>
          <w:sz w:val="28"/>
        </w:rPr>
        <w:t>
</w:t>
      </w:r>
      <w:r>
        <w:rPr>
          <w:rFonts w:ascii="Times New Roman"/>
          <w:b w:val="false"/>
          <w:i w:val="false"/>
          <w:color w:val="000000"/>
          <w:sz w:val="28"/>
        </w:rPr>
        <w:t>
      02 – шетел азаматының жеке куәлігі;</w:t>
      </w:r>
      <w:r>
        <w:br/>
      </w:r>
      <w:r>
        <w:rPr>
          <w:rFonts w:ascii="Times New Roman"/>
          <w:b w:val="false"/>
          <w:i w:val="false"/>
          <w:color w:val="000000"/>
          <w:sz w:val="28"/>
        </w:rPr>
        <w:t>
</w:t>
      </w:r>
      <w:r>
        <w:rPr>
          <w:rFonts w:ascii="Times New Roman"/>
          <w:b w:val="false"/>
          <w:i w:val="false"/>
          <w:color w:val="000000"/>
          <w:sz w:val="28"/>
        </w:rPr>
        <w:t>
      03 – теңізшінің төлқұжаты;</w:t>
      </w:r>
      <w:r>
        <w:br/>
      </w:r>
      <w:r>
        <w:rPr>
          <w:rFonts w:ascii="Times New Roman"/>
          <w:b w:val="false"/>
          <w:i w:val="false"/>
          <w:color w:val="000000"/>
          <w:sz w:val="28"/>
        </w:rPr>
        <w:t>
</w:t>
      </w:r>
      <w:r>
        <w:rPr>
          <w:rFonts w:ascii="Times New Roman"/>
          <w:b w:val="false"/>
          <w:i w:val="false"/>
          <w:color w:val="000000"/>
          <w:sz w:val="28"/>
        </w:rPr>
        <w:t>
      04 – ықтияр хаты;</w:t>
      </w:r>
      <w:r>
        <w:br/>
      </w:r>
      <w:r>
        <w:rPr>
          <w:rFonts w:ascii="Times New Roman"/>
          <w:b w:val="false"/>
          <w:i w:val="false"/>
          <w:color w:val="000000"/>
          <w:sz w:val="28"/>
        </w:rPr>
        <w:t>
</w:t>
      </w:r>
      <w:r>
        <w:rPr>
          <w:rFonts w:ascii="Times New Roman"/>
          <w:b w:val="false"/>
          <w:i w:val="false"/>
          <w:color w:val="000000"/>
          <w:sz w:val="28"/>
        </w:rPr>
        <w:t>
      9) І бағанда осы Қағидалардың 35-тармағына сәйкес шетелдік азаматтар мен азаматтығы жоқ тұлғаларға төленетін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10) J бағанда шетелдіктер мен азаматтығы жоқ тұлғаларға есепке жазылған табыстар, оның ішінде ақшалай немесе натуралды түрде қызметкерлермен жұмыс берушіден алынған табыстар, материалдық пайда түрінде алынған табысты қоса есептегенде, сонымен қатар Қазақстан Республикасының заңнамасына сәйкес жұмыс берушімен жасалған азаматтық-құқықтық сипаттағы келісімшарттар бойынша, оның ішінде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белгіленген табыстар көрсетіледі;</w:t>
      </w:r>
      <w:r>
        <w:br/>
      </w:r>
      <w:r>
        <w:rPr>
          <w:rFonts w:ascii="Times New Roman"/>
          <w:b w:val="false"/>
          <w:i w:val="false"/>
          <w:color w:val="000000"/>
          <w:sz w:val="28"/>
        </w:rPr>
        <w:t>
</w:t>
      </w:r>
      <w:r>
        <w:rPr>
          <w:rFonts w:ascii="Times New Roman"/>
          <w:b w:val="false"/>
          <w:i w:val="false"/>
          <w:color w:val="000000"/>
          <w:sz w:val="28"/>
        </w:rPr>
        <w:t>
      11) К бағанда Салық кодексінің 166-бабы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белгіленген салық шегерімі көрсетіледі;</w:t>
      </w:r>
      <w:r>
        <w:br/>
      </w:r>
      <w:r>
        <w:rPr>
          <w:rFonts w:ascii="Times New Roman"/>
          <w:b w:val="false"/>
          <w:i w:val="false"/>
          <w:color w:val="000000"/>
          <w:sz w:val="28"/>
        </w:rPr>
        <w:t>
</w:t>
      </w:r>
      <w:r>
        <w:rPr>
          <w:rFonts w:ascii="Times New Roman"/>
          <w:b w:val="false"/>
          <w:i w:val="false"/>
          <w:color w:val="000000"/>
          <w:sz w:val="28"/>
        </w:rPr>
        <w:t>
      12) L бағанда Қазақстан Республикасының зейнетақы заңнамасына сәйкес және Салық кодексінің 166-бабы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шегерімге жатқызылатын шетелдік азаматтардың немесе азаматтығы жоқ тұлғалардың табыстарынан есептелген міндетті зейнетақы жарналары көрсетіледі;</w:t>
      </w:r>
      <w:r>
        <w:br/>
      </w:r>
      <w:r>
        <w:rPr>
          <w:rFonts w:ascii="Times New Roman"/>
          <w:b w:val="false"/>
          <w:i w:val="false"/>
          <w:color w:val="000000"/>
          <w:sz w:val="28"/>
        </w:rPr>
        <w:t>
</w:t>
      </w:r>
      <w:r>
        <w:rPr>
          <w:rFonts w:ascii="Times New Roman"/>
          <w:b w:val="false"/>
          <w:i w:val="false"/>
          <w:color w:val="000000"/>
          <w:sz w:val="28"/>
        </w:rPr>
        <w:t>
      13) М бағанда Қазақстан Республикасының зейнетақы заңына сәйкес және Салық кодексінің 166-бабы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шегерімге жатқызылатын шетелдік азаматтар мен азаматтығы жоқ тұлғалардың өз пайдаларына енгізген ерікті зейнетақы жарналары көрсетіледі;</w:t>
      </w:r>
      <w:r>
        <w:br/>
      </w:r>
      <w:r>
        <w:rPr>
          <w:rFonts w:ascii="Times New Roman"/>
          <w:b w:val="false"/>
          <w:i w:val="false"/>
          <w:color w:val="000000"/>
          <w:sz w:val="28"/>
        </w:rPr>
        <w:t>
</w:t>
      </w:r>
      <w:r>
        <w:rPr>
          <w:rFonts w:ascii="Times New Roman"/>
          <w:b w:val="false"/>
          <w:i w:val="false"/>
          <w:color w:val="000000"/>
          <w:sz w:val="28"/>
        </w:rPr>
        <w:t>
      14) N бағанда Салық кодексінің 166-бабы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шегерімге жатқызылатын және жинақтаушы сақтандыру шарттары бойынша шетелдік азаматтар мен азаматтығы жоқ тұлғалардың өз пайдаларына енгізген сақтандыру сыйақыларының сомалары көрсетіледі;</w:t>
      </w:r>
      <w:r>
        <w:br/>
      </w:r>
      <w:r>
        <w:rPr>
          <w:rFonts w:ascii="Times New Roman"/>
          <w:b w:val="false"/>
          <w:i w:val="false"/>
          <w:color w:val="000000"/>
          <w:sz w:val="28"/>
        </w:rPr>
        <w:t>
</w:t>
      </w:r>
      <w:r>
        <w:rPr>
          <w:rFonts w:ascii="Times New Roman"/>
          <w:b w:val="false"/>
          <w:i w:val="false"/>
          <w:color w:val="000000"/>
          <w:sz w:val="28"/>
        </w:rPr>
        <w:t>
      15) O бағанда Салық кодексінің 166-бабының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шегерімге жатқызылатын және шетел азаматтары мен азаматтығы жоқ тұлғалардың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жөніндегі іс-шараларды жүргізуге тұрғын үй құрылыс жинақ банктерінен алған қарыздары бойынша сыйақыны өтеуге бағытталған сомалары көрсетіледі;</w:t>
      </w:r>
      <w:r>
        <w:br/>
      </w:r>
      <w:r>
        <w:rPr>
          <w:rFonts w:ascii="Times New Roman"/>
          <w:b w:val="false"/>
          <w:i w:val="false"/>
          <w:color w:val="000000"/>
          <w:sz w:val="28"/>
        </w:rPr>
        <w:t>
</w:t>
      </w:r>
      <w:r>
        <w:rPr>
          <w:rFonts w:ascii="Times New Roman"/>
          <w:b w:val="false"/>
          <w:i w:val="false"/>
          <w:color w:val="000000"/>
          <w:sz w:val="28"/>
        </w:rPr>
        <w:t>
      16) P бағанда Салық кодексінің 166-бабының 1-тармағы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шегерімге жатқызылатын және Салық кодексі 166-бабының 6-тармағына сәйкес белгіленген мөлшерде және шарттарда медициналық қызметтерге (косметологиялық қызмет көрсетулерден басқа) ақы төлеуге жұмсалатын шығыстар көрсетіледі;</w:t>
      </w:r>
      <w:r>
        <w:br/>
      </w:r>
      <w:r>
        <w:rPr>
          <w:rFonts w:ascii="Times New Roman"/>
          <w:b w:val="false"/>
          <w:i w:val="false"/>
          <w:color w:val="000000"/>
          <w:sz w:val="28"/>
        </w:rPr>
        <w:t>
</w:t>
      </w:r>
      <w:r>
        <w:rPr>
          <w:rFonts w:ascii="Times New Roman"/>
          <w:b w:val="false"/>
          <w:i w:val="false"/>
          <w:color w:val="000000"/>
          <w:sz w:val="28"/>
        </w:rPr>
        <w:t>
      17) Q бағанда шетелдік азаматтар мен азаматтығы жоқ тұлғалардың Салық кодексінің 156-бабы 1-тармағының 24) тармақшасында көрсетілген табыстарды қоспағанда,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салынбайтын табыстары көрсетіледі;</w:t>
      </w:r>
      <w:r>
        <w:br/>
      </w:r>
      <w:r>
        <w:rPr>
          <w:rFonts w:ascii="Times New Roman"/>
          <w:b w:val="false"/>
          <w:i w:val="false"/>
          <w:color w:val="000000"/>
          <w:sz w:val="28"/>
        </w:rPr>
        <w:t>
</w:t>
      </w:r>
      <w:r>
        <w:rPr>
          <w:rFonts w:ascii="Times New Roman"/>
          <w:b w:val="false"/>
          <w:i w:val="false"/>
          <w:color w:val="000000"/>
          <w:sz w:val="28"/>
        </w:rPr>
        <w:t>
      18) R бағанда есепті есепті тоқсан үшін шетел азаматтарының және азаматтығы жоқ тұлғалардың табыстарынан есептелген жеке табыс салығының сомалары көрсетіледі;</w:t>
      </w:r>
      <w:r>
        <w:br/>
      </w:r>
      <w:r>
        <w:rPr>
          <w:rFonts w:ascii="Times New Roman"/>
          <w:b w:val="false"/>
          <w:i w:val="false"/>
          <w:color w:val="000000"/>
          <w:sz w:val="28"/>
        </w:rPr>
        <w:t>
</w:t>
      </w:r>
      <w:r>
        <w:rPr>
          <w:rFonts w:ascii="Times New Roman"/>
          <w:b w:val="false"/>
          <w:i w:val="false"/>
          <w:color w:val="000000"/>
          <w:sz w:val="28"/>
        </w:rPr>
        <w:t>
      19) S бағанда Салық кодексінің 156-бабы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көрсетілген табыстарды қоспағанда, шетел азаматтары мен азаматтығы жоқ тұлғаларға есепті тоқсанда төлеген табыстар көрсетіледі;</w:t>
      </w:r>
      <w:r>
        <w:br/>
      </w:r>
      <w:r>
        <w:rPr>
          <w:rFonts w:ascii="Times New Roman"/>
          <w:b w:val="false"/>
          <w:i w:val="false"/>
          <w:color w:val="000000"/>
          <w:sz w:val="28"/>
        </w:rPr>
        <w:t>
</w:t>
      </w:r>
      <w:r>
        <w:rPr>
          <w:rFonts w:ascii="Times New Roman"/>
          <w:b w:val="false"/>
          <w:i w:val="false"/>
          <w:color w:val="000000"/>
          <w:sz w:val="28"/>
        </w:rPr>
        <w:t>
      20) T бағанда Салық кодексінің 156-бабының 1-тармағы 24) тармақшасында көрсетілген табыстарды және міндетті зейнетақы жарналарын қоспағанда, Салық кодексінің 357-бабының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әлеуметтік салық салынбайтын табыстар көрсетіледі;</w:t>
      </w:r>
      <w:r>
        <w:br/>
      </w:r>
      <w:r>
        <w:rPr>
          <w:rFonts w:ascii="Times New Roman"/>
          <w:b w:val="false"/>
          <w:i w:val="false"/>
          <w:color w:val="000000"/>
          <w:sz w:val="28"/>
        </w:rPr>
        <w:t>
</w:t>
      </w:r>
      <w:r>
        <w:rPr>
          <w:rFonts w:ascii="Times New Roman"/>
          <w:b w:val="false"/>
          <w:i w:val="false"/>
          <w:color w:val="000000"/>
          <w:sz w:val="28"/>
        </w:rPr>
        <w:t>
      21) U бағанда әлеуметтік салық салынатын табыстардың барлығы көрсетіледі. Т бағаны жолдарының шамасы (J – L – T) формуласы бойынша анықталады;</w:t>
      </w:r>
      <w:r>
        <w:br/>
      </w:r>
      <w:r>
        <w:rPr>
          <w:rFonts w:ascii="Times New Roman"/>
          <w:b w:val="false"/>
          <w:i w:val="false"/>
          <w:color w:val="000000"/>
          <w:sz w:val="28"/>
        </w:rPr>
        <w:t>
</w:t>
      </w:r>
      <w:r>
        <w:rPr>
          <w:rFonts w:ascii="Times New Roman"/>
          <w:b w:val="false"/>
          <w:i w:val="false"/>
          <w:color w:val="000000"/>
          <w:sz w:val="28"/>
        </w:rPr>
        <w:t>
      22) V бағанда есепті есепті тоқсанда шетелдік азаматтар мен азаматтығы жоқ тұлғалардың табыстарынан есептелген әлеуметтік салықтың сомасы көрсетіледі;</w:t>
      </w:r>
      <w:r>
        <w:br/>
      </w:r>
      <w:r>
        <w:rPr>
          <w:rFonts w:ascii="Times New Roman"/>
          <w:b w:val="false"/>
          <w:i w:val="false"/>
          <w:color w:val="000000"/>
          <w:sz w:val="28"/>
        </w:rPr>
        <w:t>
</w:t>
      </w:r>
      <w:r>
        <w:rPr>
          <w:rFonts w:ascii="Times New Roman"/>
          <w:b w:val="false"/>
          <w:i w:val="false"/>
          <w:color w:val="000000"/>
          <w:sz w:val="28"/>
        </w:rPr>
        <w:t>
      23) W бағанда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Қазақстан Республикасының Заңында белгіленген әлеуметтік аударымдар есептелетін жұмыс берушінің шығыстары көрсетіледі;</w:t>
      </w:r>
      <w:r>
        <w:br/>
      </w:r>
      <w:r>
        <w:rPr>
          <w:rFonts w:ascii="Times New Roman"/>
          <w:b w:val="false"/>
          <w:i w:val="false"/>
          <w:color w:val="000000"/>
          <w:sz w:val="28"/>
        </w:rPr>
        <w:t>
</w:t>
      </w:r>
      <w:r>
        <w:rPr>
          <w:rFonts w:ascii="Times New Roman"/>
          <w:b w:val="false"/>
          <w:i w:val="false"/>
          <w:color w:val="000000"/>
          <w:sz w:val="28"/>
        </w:rPr>
        <w:t>
      24) X бағанда «Міндетті әлеуметтік сақтандыру туралы» Қазақстан Республикасының Заңына сәйкес есептелген әлеуметтік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210.00.001 IV жолына J бағанының 00000001 жолының жиынтық шамасы көшіріледі. 210.00.004 IV жолна S бағанының 00000001 жолының жиынтық шамасы көшіріледі. 210.00.002 IV жолына R бағанының 00000001 жолының жиынтық шамасы көшіріледі.</w:t>
      </w:r>
    </w:p>
    <w:bookmarkEnd w:id="151"/>
    <w:bookmarkStart w:name="z3403" w:id="152"/>
    <w:p>
      <w:pPr>
        <w:spacing w:after="0"/>
        <w:ind w:left="0"/>
        <w:jc w:val="left"/>
      </w:pPr>
      <w:r>
        <w:rPr>
          <w:rFonts w:ascii="Times New Roman"/>
          <w:b/>
          <w:i w:val="false"/>
          <w:color w:val="000000"/>
        </w:rPr>
        <w:t xml:space="preserve"> 
5. «Құрылымдық бөлімшелер бойынша жеке табыс салығының және әлеуметтік салықтың сомасын есептеу» қосымшасын жасау</w:t>
      </w:r>
      <w:r>
        <w:br/>
      </w:r>
      <w:r>
        <w:rPr>
          <w:rFonts w:ascii="Times New Roman"/>
          <w:b/>
          <w:i w:val="false"/>
          <w:color w:val="000000"/>
        </w:rPr>
        <w:t>
(210.03-нысаны)</w:t>
      </w:r>
    </w:p>
    <w:bookmarkEnd w:id="152"/>
    <w:bookmarkStart w:name="z3405" w:id="153"/>
    <w:p>
      <w:pPr>
        <w:spacing w:after="0"/>
        <w:ind w:left="0"/>
        <w:jc w:val="both"/>
      </w:pPr>
      <w:r>
        <w:rPr>
          <w:rFonts w:ascii="Times New Roman"/>
          <w:b w:val="false"/>
          <w:i w:val="false"/>
          <w:color w:val="000000"/>
          <w:sz w:val="28"/>
        </w:rPr>
        <w:t>
      31. Бұл нысан салық агенті заңды тұлғаның филиал/өкілдік бойынша төленуге жататын жеке табыс салығының, әлеуметтік салықтың, міндетті зейнетақы жарналарының, әлеуметтік аударымдардың сомаларын есептеуге арналған. Салық кодексінің </w:t>
      </w:r>
      <w:r>
        <w:rPr>
          <w:rFonts w:ascii="Times New Roman"/>
          <w:b w:val="false"/>
          <w:i w:val="false"/>
          <w:color w:val="000000"/>
          <w:sz w:val="28"/>
        </w:rPr>
        <w:t>161</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362</w:t>
      </w:r>
      <w:r>
        <w:rPr>
          <w:rFonts w:ascii="Times New Roman"/>
          <w:b w:val="false"/>
          <w:i w:val="false"/>
          <w:color w:val="000000"/>
          <w:sz w:val="28"/>
        </w:rPr>
        <w:t>, </w:t>
      </w:r>
      <w:r>
        <w:rPr>
          <w:rFonts w:ascii="Times New Roman"/>
          <w:b w:val="false"/>
          <w:i w:val="false"/>
          <w:color w:val="000000"/>
          <w:sz w:val="28"/>
        </w:rPr>
        <w:t>364-баптарына</w:t>
      </w:r>
      <w:r>
        <w:rPr>
          <w:rFonts w:ascii="Times New Roman"/>
          <w:b w:val="false"/>
          <w:i w:val="false"/>
          <w:color w:val="000000"/>
          <w:sz w:val="28"/>
        </w:rPr>
        <w:t xml:space="preserve"> сәйкес заңды тұлға нысанды әрбір филиал/өкілдік бойынша жасайды.</w:t>
      </w:r>
      <w:r>
        <w:br/>
      </w:r>
      <w:r>
        <w:rPr>
          <w:rFonts w:ascii="Times New Roman"/>
          <w:b w:val="false"/>
          <w:i w:val="false"/>
          <w:color w:val="000000"/>
          <w:sz w:val="28"/>
        </w:rPr>
        <w:t>
</w:t>
      </w:r>
      <w:r>
        <w:rPr>
          <w:rFonts w:ascii="Times New Roman"/>
          <w:b w:val="false"/>
          <w:i w:val="false"/>
          <w:color w:val="000000"/>
          <w:sz w:val="28"/>
        </w:rPr>
        <w:t>
      32.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Салық міндеттемелерін сенімгерлікпен басқарушы орындаған жағдайда жолда салық төлеушінің-сенімгерлікпен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салық төлеушінің бизнес-сәйкестендіру нөмірі.</w:t>
      </w:r>
      <w:r>
        <w:br/>
      </w:r>
      <w:r>
        <w:rPr>
          <w:rFonts w:ascii="Times New Roman"/>
          <w:b w:val="false"/>
          <w:i w:val="false"/>
          <w:color w:val="000000"/>
          <w:sz w:val="28"/>
        </w:rPr>
        <w:t>
</w:t>
      </w:r>
      <w:r>
        <w:rPr>
          <w:rFonts w:ascii="Times New Roman"/>
          <w:b w:val="false"/>
          <w:i w:val="false"/>
          <w:color w:val="000000"/>
          <w:sz w:val="28"/>
        </w:rPr>
        <w:t>
      Салық міндеттемелерін сенімгерлікпен басқарушы орындаған жағдайда жолда сенімгерлікпен басқарушы салық төлеушінің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агентінің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міндеттемелерін сенімгерлікпен басқарушы орындаған кезде, осы жолда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4) салық агентінің тіркеу есебінің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Заңды тұлғаның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салық есептілігі тапсырылатын салық кезеңі (тоқсан, жыл) – есепті салық кезеңдері кіретін тоқсан (араб сандарымен көрсетіледі);</w:t>
      </w:r>
      <w:r>
        <w:br/>
      </w:r>
      <w:r>
        <w:rPr>
          <w:rFonts w:ascii="Times New Roman"/>
          <w:b w:val="false"/>
          <w:i w:val="false"/>
          <w:color w:val="000000"/>
          <w:sz w:val="28"/>
        </w:rPr>
        <w:t>
</w:t>
      </w:r>
      <w:r>
        <w:rPr>
          <w:rFonts w:ascii="Times New Roman"/>
          <w:b w:val="false"/>
          <w:i w:val="false"/>
          <w:color w:val="000000"/>
          <w:sz w:val="28"/>
        </w:rPr>
        <w:t>
      6) түрі.</w:t>
      </w:r>
      <w:r>
        <w:br/>
      </w:r>
      <w:r>
        <w:rPr>
          <w:rFonts w:ascii="Times New Roman"/>
          <w:b w:val="false"/>
          <w:i w:val="false"/>
          <w:color w:val="000000"/>
          <w:sz w:val="28"/>
        </w:rPr>
        <w:t>
</w:t>
      </w:r>
      <w:r>
        <w:rPr>
          <w:rFonts w:ascii="Times New Roman"/>
          <w:b w:val="false"/>
          <w:i w:val="false"/>
          <w:color w:val="000000"/>
          <w:sz w:val="28"/>
        </w:rPr>
        <w:t>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тиісті торкөз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8) филиалдың/өкілдіктің СТН-і – салық төлеуші филиалдың/өкілдіктің тіркеу нөмірі;</w:t>
      </w:r>
      <w:r>
        <w:br/>
      </w:r>
      <w:r>
        <w:rPr>
          <w:rFonts w:ascii="Times New Roman"/>
          <w:b w:val="false"/>
          <w:i w:val="false"/>
          <w:color w:val="000000"/>
          <w:sz w:val="28"/>
        </w:rPr>
        <w:t>
</w:t>
      </w:r>
      <w:r>
        <w:rPr>
          <w:rFonts w:ascii="Times New Roman"/>
          <w:b w:val="false"/>
          <w:i w:val="false"/>
          <w:color w:val="000000"/>
          <w:sz w:val="28"/>
        </w:rPr>
        <w:t>
      9) БСН – филиалдың/өкілдіктің бизнес-сәйкестендіру нөмірі;</w:t>
      </w:r>
      <w:r>
        <w:br/>
      </w:r>
      <w:r>
        <w:rPr>
          <w:rFonts w:ascii="Times New Roman"/>
          <w:b w:val="false"/>
          <w:i w:val="false"/>
          <w:color w:val="000000"/>
          <w:sz w:val="28"/>
        </w:rPr>
        <w:t>
</w:t>
      </w:r>
      <w:r>
        <w:rPr>
          <w:rFonts w:ascii="Times New Roman"/>
          <w:b w:val="false"/>
          <w:i w:val="false"/>
          <w:color w:val="000000"/>
          <w:sz w:val="28"/>
        </w:rPr>
        <w:t>
      10) филиалдың/өкілдіктің атауы.</w:t>
      </w:r>
      <w:r>
        <w:br/>
      </w:r>
      <w:r>
        <w:rPr>
          <w:rFonts w:ascii="Times New Roman"/>
          <w:b w:val="false"/>
          <w:i w:val="false"/>
          <w:color w:val="000000"/>
          <w:sz w:val="28"/>
        </w:rPr>
        <w:t>
</w:t>
      </w:r>
      <w:r>
        <w:rPr>
          <w:rFonts w:ascii="Times New Roman"/>
          <w:b w:val="false"/>
          <w:i w:val="false"/>
          <w:color w:val="000000"/>
          <w:sz w:val="28"/>
        </w:rPr>
        <w:t>
      Құрылтай құжаттарына сәйкес филиалдың/өкілдіктің атауы көрсетіледі;</w:t>
      </w:r>
      <w:r>
        <w:br/>
      </w:r>
      <w:r>
        <w:rPr>
          <w:rFonts w:ascii="Times New Roman"/>
          <w:b w:val="false"/>
          <w:i w:val="false"/>
          <w:color w:val="000000"/>
          <w:sz w:val="28"/>
        </w:rPr>
        <w:t>
</w:t>
      </w:r>
      <w:r>
        <w:rPr>
          <w:rFonts w:ascii="Times New Roman"/>
          <w:b w:val="false"/>
          <w:i w:val="false"/>
          <w:color w:val="000000"/>
          <w:sz w:val="28"/>
        </w:rPr>
        <w:t>
      11) филиалдың/өкілдіктің тіркеу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Филиалдың/өкілдіктің орналасқан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33. «Есепті көрсеткіштер» бөлімінде:</w:t>
      </w:r>
      <w:r>
        <w:br/>
      </w:r>
      <w:r>
        <w:rPr>
          <w:rFonts w:ascii="Times New Roman"/>
          <w:b w:val="false"/>
          <w:i w:val="false"/>
          <w:color w:val="000000"/>
          <w:sz w:val="28"/>
        </w:rPr>
        <w:t>
</w:t>
      </w:r>
      <w:r>
        <w:rPr>
          <w:rFonts w:ascii="Times New Roman"/>
          <w:b w:val="false"/>
          <w:i w:val="false"/>
          <w:color w:val="000000"/>
          <w:sz w:val="28"/>
        </w:rPr>
        <w:t>
      1) 210.03.001 І, 210.03.001 ІІ және 210.03.001 ІІІ жолдары есепті тоқсанның әрбір айы үшін шетелдік азаматтар мен азаматтығы жоқ тұлғалардың табыстарынан есептелген және филиал/өкілдік бойынша бюджетке аударылуға тиіс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210.03.001 IV жолы 210.03.001 І, 210.03.001 II және 210.03.001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 210.03.002 жолы есепті тоқсанның әрбір айы үшін Салық кодексінің 195-бабына сәйкес шетелдік азаматтар мен азаматтығы жоқ тұлғалардың табыстарынан есептеген және филиал/өкілдік бойынша бюджетке аударуға тиіс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210.03.002 IV жол 210.03.002 І, 210.03.002 II және 210.03.002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 210.03.003 жолы Салық кодексінің </w:t>
      </w:r>
      <w:r>
        <w:rPr>
          <w:rFonts w:ascii="Times New Roman"/>
          <w:b w:val="false"/>
          <w:i w:val="false"/>
          <w:color w:val="000000"/>
          <w:sz w:val="28"/>
        </w:rPr>
        <w:t>195-бабына</w:t>
      </w:r>
      <w:r>
        <w:rPr>
          <w:rFonts w:ascii="Times New Roman"/>
          <w:b w:val="false"/>
          <w:i w:val="false"/>
          <w:color w:val="000000"/>
          <w:sz w:val="28"/>
        </w:rPr>
        <w:t xml:space="preserve"> сәйкес салық агенті шегерімге жатқызған, шетелдік азаматтарға және азаматтығы жоқ тұлғаларға есептелген, бірақ төленбеген табыстардан ұсталатын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Шетелдік азаматтарға және азаматтығы жоқ тұлғаларға есептелген, бірақ төленбеген табыстарды шегерімге жатқызу күні есепті күнтізбелік жылдың 31 желтоқсаны болып танылады. Операциялар (табысты төлеу) шетелдік валютада жасалған кезде, 210.03.003 жолында табыстарды төлеу күніне немесе алдын ала төлеген жағдайда, табысты төлеу күніне валюта айырбастаудың нарықтық бағамын қолданумен, Қазақстан Республикасының ұлттық валютасында қайта есептелген,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4) 210.03.004 І, 210.03.004 ІІ және 210.03.004 ІІІ жолдары Қазақстан Республикасының зейнетақы заңдарына сәйкес шетелдік азаматтардың немесе азаматтығы жоқ тұлғалардың төленген табыстарына есептелген және есепті тоқсан үшін әрбір айы үшін филиал/өкілдік бойынша жинақтаушы зейнетақы қорына аударуға жататын міндетті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210.03.004 IV жолы 210.03.004 І, 210.03.004 II және 210.03.004 III жолдарының сомасы ретінде айқындалатын, есепті тоқсан үшін міндетті зейнетақы жарналарының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5) 210.03.005 І, 210.03.005 ІІ, 210.03.005 ІІІ жолдары есепті тоқсанның әрбір айы үшін филиал/өкілдік бойынша есептелген әлеуметтік салықтың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210.03.005 IV жолы 210.03.005 І, 210.03.005 II және 210.03.005 III жолдарының сомасы ретінде айқындалатын, есепті тоқсан үшін салықтың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6) 21.04.006 І, 210.03.005 ІІ, 210.03.005 ІІІ жолдары міндетті әлеуметтік сақтандыру туралы Заңға сәйкес анықталатын есепті тоқсанның әрбір айы үшін филиал/өкілдік бойынша әлеуметтік аударымдардың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210.03.005 IV жолы 210.03.005 І, 210.03.005 II және 210.03.005 III жолдарының сомасы ретінде айқындалатын, есепті тоқсан үшін әлеуметтік аударымдардың жиынтық сомасын көрсетуге арналған. </w:t>
      </w:r>
      <w:r>
        <w:br/>
      </w:r>
      <w:r>
        <w:rPr>
          <w:rFonts w:ascii="Times New Roman"/>
          <w:b w:val="false"/>
          <w:i w:val="false"/>
          <w:color w:val="000000"/>
          <w:sz w:val="28"/>
        </w:rPr>
        <w:t>
</w:t>
      </w:r>
      <w:r>
        <w:rPr>
          <w:rFonts w:ascii="Times New Roman"/>
          <w:b w:val="false"/>
          <w:i w:val="false"/>
          <w:color w:val="000000"/>
          <w:sz w:val="28"/>
        </w:rPr>
        <w:t>
      210.03.005 V жолы есепті тоқсанның 210.03.005 IV және өткен ағымдағы жылдың есепті тоқсан үшін 210.03.005 V жолдарының сомасы ретінде айқындалатын жыл басынан бастап әлеуметтік аударымдардың жиынтық сомасын көрсетуге арналған.</w:t>
      </w:r>
      <w:r>
        <w:br/>
      </w:r>
      <w:r>
        <w:rPr>
          <w:rFonts w:ascii="Times New Roman"/>
          <w:b w:val="false"/>
          <w:i w:val="false"/>
          <w:color w:val="000000"/>
          <w:sz w:val="28"/>
        </w:rPr>
        <w:t>
</w:t>
      </w:r>
      <w:r>
        <w:rPr>
          <w:rFonts w:ascii="Times New Roman"/>
          <w:b w:val="false"/>
          <w:i w:val="false"/>
          <w:color w:val="000000"/>
          <w:sz w:val="28"/>
        </w:rPr>
        <w:t>
      34.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агентінің атауы» жолында құрылтайшылық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 шартына сәйкес сенімгерлікпен басқарушының немесе сенімгерлікпен басқару туындайтын өзге жағдайларда пайда алушының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тапсырған күні.</w:t>
      </w:r>
      <w:r>
        <w:br/>
      </w:r>
      <w:r>
        <w:rPr>
          <w:rFonts w:ascii="Times New Roman"/>
          <w:b w:val="false"/>
          <w:i w:val="false"/>
          <w:color w:val="000000"/>
          <w:sz w:val="28"/>
        </w:rPr>
        <w:t>
</w:t>
      </w:r>
      <w:r>
        <w:rPr>
          <w:rFonts w:ascii="Times New Roman"/>
          <w:b w:val="false"/>
          <w:i w:val="false"/>
          <w:color w:val="000000"/>
          <w:sz w:val="28"/>
        </w:rPr>
        <w:t>
      210.03-нысанының салық органына тапсырылған күні көрсетіледі;</w:t>
      </w:r>
      <w:r>
        <w:br/>
      </w:r>
      <w:r>
        <w:rPr>
          <w:rFonts w:ascii="Times New Roman"/>
          <w:b w:val="false"/>
          <w:i w:val="false"/>
          <w:color w:val="000000"/>
          <w:sz w:val="28"/>
        </w:rPr>
        <w:t>
</w:t>
      </w:r>
      <w:r>
        <w:rPr>
          <w:rFonts w:ascii="Times New Roman"/>
          <w:b w:val="false"/>
          <w:i w:val="false"/>
          <w:color w:val="000000"/>
          <w:sz w:val="28"/>
        </w:rPr>
        <w:t>
      3) жеке табыс салығы және әлеуметтік салық бойынша бенефициар салық органының коды.</w:t>
      </w:r>
      <w:r>
        <w:br/>
      </w:r>
      <w:r>
        <w:rPr>
          <w:rFonts w:ascii="Times New Roman"/>
          <w:b w:val="false"/>
          <w:i w:val="false"/>
          <w:color w:val="000000"/>
          <w:sz w:val="28"/>
        </w:rPr>
        <w:t>
</w:t>
      </w:r>
      <w:r>
        <w:rPr>
          <w:rFonts w:ascii="Times New Roman"/>
          <w:b w:val="false"/>
          <w:i w:val="false"/>
          <w:color w:val="000000"/>
          <w:sz w:val="28"/>
        </w:rPr>
        <w:t>
      Салық агентінің тіркеу есебінің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міндетті зейнетақы жарналары мен әлеуметтік аударымдар бойынша бенефициар салық органының коды.</w:t>
      </w:r>
      <w:r>
        <w:br/>
      </w:r>
      <w:r>
        <w:rPr>
          <w:rFonts w:ascii="Times New Roman"/>
          <w:b w:val="false"/>
          <w:i w:val="false"/>
          <w:color w:val="000000"/>
          <w:sz w:val="28"/>
        </w:rPr>
        <w:t>
</w:t>
      </w:r>
      <w:r>
        <w:rPr>
          <w:rFonts w:ascii="Times New Roman"/>
          <w:b w:val="false"/>
          <w:i w:val="false"/>
          <w:color w:val="000000"/>
          <w:sz w:val="28"/>
        </w:rPr>
        <w:t>
      Филиалдың/өкілдіктің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«Нысанды қабылдаған лауазымды адамның аты-жөні» жолында 210.03 нысаны қабылдаған лауазымды адамның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6) қабылданған күн.</w:t>
      </w:r>
      <w:r>
        <w:br/>
      </w:r>
      <w:r>
        <w:rPr>
          <w:rFonts w:ascii="Times New Roman"/>
          <w:b w:val="false"/>
          <w:i w:val="false"/>
          <w:color w:val="000000"/>
          <w:sz w:val="28"/>
        </w:rPr>
        <w:t>
</w:t>
      </w:r>
      <w:r>
        <w:rPr>
          <w:rFonts w:ascii="Times New Roman"/>
          <w:b w:val="false"/>
          <w:i w:val="false"/>
          <w:color w:val="000000"/>
          <w:sz w:val="28"/>
        </w:rPr>
        <w:t>
      Салық кодексі 584-бабы </w:t>
      </w:r>
      <w:r>
        <w:rPr>
          <w:rFonts w:ascii="Times New Roman"/>
          <w:b w:val="false"/>
          <w:i w:val="false"/>
          <w:color w:val="000000"/>
          <w:sz w:val="28"/>
        </w:rPr>
        <w:t>2-тармағына</w:t>
      </w:r>
      <w:r>
        <w:rPr>
          <w:rFonts w:ascii="Times New Roman"/>
          <w:b w:val="false"/>
          <w:i w:val="false"/>
          <w:color w:val="000000"/>
          <w:sz w:val="28"/>
        </w:rPr>
        <w:t xml:space="preserve"> сәйкес 210.03-нысанының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7)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210.03-нысанының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153"/>
    <w:bookmarkStart w:name="z3457" w:id="154"/>
    <w:p>
      <w:pPr>
        <w:spacing w:after="0"/>
        <w:ind w:left="0"/>
        <w:jc w:val="left"/>
      </w:pPr>
      <w:r>
        <w:rPr>
          <w:rFonts w:ascii="Times New Roman"/>
          <w:b/>
          <w:i w:val="false"/>
          <w:color w:val="000000"/>
        </w:rPr>
        <w:t xml:space="preserve"> 
6. Табыс түрлерінің, елдердің және халықаралық шарттардың кодтары</w:t>
      </w:r>
    </w:p>
    <w:bookmarkEnd w:id="154"/>
    <w:bookmarkStart w:name="z3458" w:id="155"/>
    <w:p>
      <w:pPr>
        <w:spacing w:after="0"/>
        <w:ind w:left="0"/>
        <w:jc w:val="both"/>
      </w:pPr>
      <w:r>
        <w:rPr>
          <w:rFonts w:ascii="Times New Roman"/>
          <w:b w:val="false"/>
          <w:i w:val="false"/>
          <w:color w:val="000000"/>
          <w:sz w:val="28"/>
        </w:rPr>
        <w:t>
      35. Декларация толтыру кезінде мынадай Қазақстан Республикасындағы көздерден табыс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1006 – Қазақстан Республикасының аумағына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1009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w:t>
      </w:r>
      <w:r>
        <w:rPr>
          <w:rFonts w:ascii="Times New Roman"/>
          <w:b w:val="false"/>
          <w:i w:val="false"/>
          <w:color w:val="000000"/>
          <w:sz w:val="28"/>
        </w:rPr>
        <w:t>
      1012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1013 – резидентке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1014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1022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резиденттен алатын өзге де табыстар;</w:t>
      </w:r>
      <w:r>
        <w:br/>
      </w:r>
      <w:r>
        <w:rPr>
          <w:rFonts w:ascii="Times New Roman"/>
          <w:b w:val="false"/>
          <w:i w:val="false"/>
          <w:color w:val="000000"/>
          <w:sz w:val="28"/>
        </w:rPr>
        <w:t>
</w:t>
      </w:r>
      <w:r>
        <w:rPr>
          <w:rFonts w:ascii="Times New Roman"/>
          <w:b w:val="false"/>
          <w:i w:val="false"/>
          <w:color w:val="000000"/>
          <w:sz w:val="28"/>
        </w:rPr>
        <w:t>
      1023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w:t>
      </w:r>
      <w:r>
        <w:br/>
      </w:r>
      <w:r>
        <w:rPr>
          <w:rFonts w:ascii="Times New Roman"/>
          <w:b w:val="false"/>
          <w:i w:val="false"/>
          <w:color w:val="000000"/>
          <w:sz w:val="28"/>
        </w:rPr>
        <w:t>
</w:t>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1025 – резидент шығарған бағалы қағаздарды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1026 – Қазақстан Республикасында орналасқан резидент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1027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1070 – резиденттің міндеттемелерін, оның ішінде жұмыстарды (қызмет көрсетулерді) орындауға жасасқан келісімшарттар (шарттар, келісімшарттар) бойынша және (немесе) тауарларды жеткізуге сыртқы сауда келісімшарттары бойынша орындамағаны немесе тиісінше орындамағаны үшін тұрақсыздық айыптары (айыппұлдар, өсімақылар);</w:t>
      </w:r>
      <w:r>
        <w:br/>
      </w:r>
      <w:r>
        <w:rPr>
          <w:rFonts w:ascii="Times New Roman"/>
          <w:b w:val="false"/>
          <w:i w:val="false"/>
          <w:color w:val="000000"/>
          <w:sz w:val="28"/>
        </w:rPr>
        <w:t>
</w:t>
      </w:r>
      <w:r>
        <w:rPr>
          <w:rFonts w:ascii="Times New Roman"/>
          <w:b w:val="false"/>
          <w:i w:val="false"/>
          <w:color w:val="000000"/>
          <w:sz w:val="28"/>
        </w:rPr>
        <w:t>
      1071 – резидент еместің, мұндай резидент еместердің Қазақстан Республикасындағы қызметі барысында туындаған міндеттемелерін, оның ішінде жұмыстарды (қызмет көрсетулерді) орындауға жасасқан келісімшарттар (шарттар, келісімшарттар) бойынша және (немесе) тауарларды жеткізуге сыртқы сауда келісімшарттары бойынша орындамағаны немесе тиісінше орындамағаны үшін тұрақсыздық айыптары (айыппұлдар, өсімақылар);</w:t>
      </w:r>
      <w:r>
        <w:br/>
      </w:r>
      <w:r>
        <w:rPr>
          <w:rFonts w:ascii="Times New Roman"/>
          <w:b w:val="false"/>
          <w:i w:val="false"/>
          <w:color w:val="000000"/>
          <w:sz w:val="28"/>
        </w:rPr>
        <w:t>
</w:t>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w:t>
      </w:r>
      <w:r>
        <w:rPr>
          <w:rFonts w:ascii="Times New Roman"/>
          <w:b w:val="false"/>
          <w:i w:val="false"/>
          <w:color w:val="000000"/>
          <w:sz w:val="28"/>
        </w:rPr>
        <w:t>
      1100 – резиденттен алынған борышкерлік бағалы қағаздарды қоспағанда сыйақылар түріндегі табыс;</w:t>
      </w:r>
      <w:r>
        <w:br/>
      </w:r>
      <w:r>
        <w:rPr>
          <w:rFonts w:ascii="Times New Roman"/>
          <w:b w:val="false"/>
          <w:i w:val="false"/>
          <w:color w:val="000000"/>
          <w:sz w:val="28"/>
        </w:rPr>
        <w:t>
</w:t>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табыс;</w:t>
      </w:r>
      <w:r>
        <w:br/>
      </w:r>
      <w:r>
        <w:rPr>
          <w:rFonts w:ascii="Times New Roman"/>
          <w:b w:val="false"/>
          <w:i w:val="false"/>
          <w:color w:val="000000"/>
          <w:sz w:val="28"/>
        </w:rPr>
        <w:t>
</w:t>
      </w:r>
      <w:r>
        <w:rPr>
          <w:rFonts w:ascii="Times New Roman"/>
          <w:b w:val="false"/>
          <w:i w:val="false"/>
          <w:color w:val="000000"/>
          <w:sz w:val="28"/>
        </w:rPr>
        <w:t>
      1110 – резидент эмитенттен алынған борышкерлік бағалы қағаздар бойынша сыйақылар түріндегі табыс;</w:t>
      </w:r>
      <w:r>
        <w:br/>
      </w:r>
      <w:r>
        <w:rPr>
          <w:rFonts w:ascii="Times New Roman"/>
          <w:b w:val="false"/>
          <w:i w:val="false"/>
          <w:color w:val="000000"/>
          <w:sz w:val="28"/>
        </w:rPr>
        <w:t>
</w:t>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табыс;</w:t>
      </w:r>
      <w:r>
        <w:br/>
      </w:r>
      <w:r>
        <w:rPr>
          <w:rFonts w:ascii="Times New Roman"/>
          <w:b w:val="false"/>
          <w:i w:val="false"/>
          <w:color w:val="000000"/>
          <w:sz w:val="28"/>
        </w:rPr>
        <w:t>
</w:t>
      </w:r>
      <w:r>
        <w:rPr>
          <w:rFonts w:ascii="Times New Roman"/>
          <w:b w:val="false"/>
          <w:i w:val="false"/>
          <w:color w:val="000000"/>
          <w:sz w:val="28"/>
        </w:rPr>
        <w:t>
      1120 – резиденттен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1130 – Қазақстан Республикасында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1160 –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табысы;</w:t>
      </w:r>
      <w:r>
        <w:br/>
      </w:r>
      <w:r>
        <w:rPr>
          <w:rFonts w:ascii="Times New Roman"/>
          <w:b w:val="false"/>
          <w:i w:val="false"/>
          <w:color w:val="000000"/>
          <w:sz w:val="28"/>
        </w:rPr>
        <w:t>
</w:t>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табысы;</w:t>
      </w:r>
      <w:r>
        <w:br/>
      </w:r>
      <w:r>
        <w:rPr>
          <w:rFonts w:ascii="Times New Roman"/>
          <w:b w:val="false"/>
          <w:i w:val="false"/>
          <w:color w:val="000000"/>
          <w:sz w:val="28"/>
        </w:rPr>
        <w:t>
</w:t>
      </w: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r>
        <w:br/>
      </w:r>
      <w:r>
        <w:rPr>
          <w:rFonts w:ascii="Times New Roman"/>
          <w:b w:val="false"/>
          <w:i w:val="false"/>
          <w:color w:val="000000"/>
          <w:sz w:val="28"/>
        </w:rPr>
        <w:t>
</w:t>
      </w:r>
      <w:r>
        <w:rPr>
          <w:rFonts w:ascii="Times New Roman"/>
          <w:b w:val="false"/>
          <w:i w:val="false"/>
          <w:color w:val="000000"/>
          <w:sz w:val="28"/>
        </w:rPr>
        <w:t>
      1240 – резиденттер төлейтін ұтыстар;</w:t>
      </w:r>
      <w:r>
        <w:br/>
      </w:r>
      <w:r>
        <w:rPr>
          <w:rFonts w:ascii="Times New Roman"/>
          <w:b w:val="false"/>
          <w:i w:val="false"/>
          <w:color w:val="000000"/>
          <w:sz w:val="28"/>
        </w:rPr>
        <w:t>
</w:t>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төлейтін ұтыстар;</w:t>
      </w:r>
      <w:r>
        <w:br/>
      </w:r>
      <w:r>
        <w:rPr>
          <w:rFonts w:ascii="Times New Roman"/>
          <w:b w:val="false"/>
          <w:i w:val="false"/>
          <w:color w:val="000000"/>
          <w:sz w:val="28"/>
        </w:rPr>
        <w:t>
</w:t>
      </w:r>
      <w:r>
        <w:rPr>
          <w:rFonts w:ascii="Times New Roman"/>
          <w:b w:val="false"/>
          <w:i w:val="false"/>
          <w:color w:val="000000"/>
          <w:sz w:val="28"/>
        </w:rPr>
        <w:t>
      1250 – Қазақстан Республикасында тәуелсіз жеке (кәсіби)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1260 – Қазақстан Республикасында орналасқан мүлікті тегін алу түріндегі табыстар;</w:t>
      </w:r>
      <w:r>
        <w:br/>
      </w:r>
      <w:r>
        <w:rPr>
          <w:rFonts w:ascii="Times New Roman"/>
          <w:b w:val="false"/>
          <w:i w:val="false"/>
          <w:color w:val="000000"/>
          <w:sz w:val="28"/>
        </w:rPr>
        <w:t>
</w:t>
      </w:r>
      <w:r>
        <w:rPr>
          <w:rFonts w:ascii="Times New Roman"/>
          <w:b w:val="false"/>
          <w:i w:val="false"/>
          <w:color w:val="000000"/>
          <w:sz w:val="28"/>
        </w:rPr>
        <w:t>
      1261 – Қазақстан Республикасында орналасқан мүлікті тегін алудан табыстар;</w:t>
      </w:r>
      <w:r>
        <w:br/>
      </w:r>
      <w:r>
        <w:rPr>
          <w:rFonts w:ascii="Times New Roman"/>
          <w:b w:val="false"/>
          <w:i w:val="false"/>
          <w:color w:val="000000"/>
          <w:sz w:val="28"/>
        </w:rPr>
        <w:t>
</w:t>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1290 – күмәнді міндеттемелер бойынша табыстар;</w:t>
      </w:r>
      <w:r>
        <w:br/>
      </w:r>
      <w:r>
        <w:rPr>
          <w:rFonts w:ascii="Times New Roman"/>
          <w:b w:val="false"/>
          <w:i w:val="false"/>
          <w:color w:val="000000"/>
          <w:sz w:val="28"/>
        </w:rPr>
        <w:t>
</w:t>
      </w:r>
      <w:r>
        <w:rPr>
          <w:rFonts w:ascii="Times New Roman"/>
          <w:b w:val="false"/>
          <w:i w:val="false"/>
          <w:color w:val="000000"/>
          <w:sz w:val="28"/>
        </w:rPr>
        <w:t>
      1300 – лицензия негізінде банктер мен банк операцияларының жекелеген түрлерін жүзеге асыратын ұйымдар жасаған провизиялардың мөлшерін азайтудан табыстар;</w:t>
      </w:r>
      <w:r>
        <w:br/>
      </w:r>
      <w:r>
        <w:rPr>
          <w:rFonts w:ascii="Times New Roman"/>
          <w:b w:val="false"/>
          <w:i w:val="false"/>
          <w:color w:val="000000"/>
          <w:sz w:val="28"/>
        </w:rPr>
        <w:t>
</w:t>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1330 –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1390 – әлеуметтік сала объектілерін пайдалану кезінде алынған табыстар;</w:t>
      </w:r>
      <w:r>
        <w:br/>
      </w:r>
      <w:r>
        <w:rPr>
          <w:rFonts w:ascii="Times New Roman"/>
          <w:b w:val="false"/>
          <w:i w:val="false"/>
          <w:color w:val="000000"/>
          <w:sz w:val="28"/>
        </w:rPr>
        <w:t>
</w:t>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w:t>
      </w: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36. Ел кодын толтыру кезінде Шешімге 22 «Әлем елдерінің жіктеуіші»–қосымшасына сәйкес елдерді кодтауды пайдалану қажет.</w:t>
      </w:r>
      <w:r>
        <w:br/>
      </w:r>
      <w:r>
        <w:rPr>
          <w:rFonts w:ascii="Times New Roman"/>
          <w:b w:val="false"/>
          <w:i w:val="false"/>
          <w:color w:val="000000"/>
          <w:sz w:val="28"/>
        </w:rPr>
        <w:t>
</w:t>
      </w:r>
      <w:r>
        <w:rPr>
          <w:rFonts w:ascii="Times New Roman"/>
          <w:b w:val="false"/>
          <w:i w:val="false"/>
          <w:color w:val="000000"/>
          <w:sz w:val="28"/>
        </w:rPr>
        <w:t>
      37. Декларацияны толтыру кезінде халықаралық шарт (келісім) түрлерінің мынадай кодталуын пайдалану керек:</w:t>
      </w:r>
      <w:r>
        <w:br/>
      </w:r>
      <w:r>
        <w:rPr>
          <w:rFonts w:ascii="Times New Roman"/>
          <w:b w:val="false"/>
          <w:i w:val="false"/>
          <w:color w:val="000000"/>
          <w:sz w:val="28"/>
        </w:rPr>
        <w:t>
</w:t>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w:t>
      </w:r>
      <w:r>
        <w:rPr>
          <w:rFonts w:ascii="Times New Roman"/>
          <w:b w:val="false"/>
          <w:i w:val="false"/>
          <w:color w:val="000000"/>
          <w:sz w:val="28"/>
        </w:rPr>
        <w:t>
      02 – Ислам Даму Банкінің құрылтай шарты;</w:t>
      </w:r>
      <w:r>
        <w:br/>
      </w:r>
      <w:r>
        <w:rPr>
          <w:rFonts w:ascii="Times New Roman"/>
          <w:b w:val="false"/>
          <w:i w:val="false"/>
          <w:color w:val="000000"/>
          <w:sz w:val="28"/>
        </w:rPr>
        <w:t>
</w:t>
      </w:r>
      <w:r>
        <w:rPr>
          <w:rFonts w:ascii="Times New Roman"/>
          <w:b w:val="false"/>
          <w:i w:val="false"/>
          <w:color w:val="000000"/>
          <w:sz w:val="28"/>
        </w:rPr>
        <w:t>
      03 – Орталық Азия аймақтық экологиялық орталығы жұмысының жағдайлары жөніндегі келісім;</w:t>
      </w:r>
      <w:r>
        <w:br/>
      </w:r>
      <w:r>
        <w:rPr>
          <w:rFonts w:ascii="Times New Roman"/>
          <w:b w:val="false"/>
          <w:i w:val="false"/>
          <w:color w:val="000000"/>
          <w:sz w:val="28"/>
        </w:rPr>
        <w:t>
</w:t>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w:t>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w:t>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w:t>
      </w:r>
      <w:r>
        <w:rPr>
          <w:rFonts w:ascii="Times New Roman"/>
          <w:b w:val="false"/>
          <w:i w:val="false"/>
          <w:color w:val="000000"/>
          <w:sz w:val="28"/>
        </w:rPr>
        <w:t>
      07 – Өзара түсіністік туралы меморандум;</w:t>
      </w:r>
      <w:r>
        <w:br/>
      </w:r>
      <w:r>
        <w:rPr>
          <w:rFonts w:ascii="Times New Roman"/>
          <w:b w:val="false"/>
          <w:i w:val="false"/>
          <w:color w:val="000000"/>
          <w:sz w:val="28"/>
        </w:rPr>
        <w:t>
</w:t>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w:t>
      </w:r>
      <w:r>
        <w:rPr>
          <w:rFonts w:ascii="Times New Roman"/>
          <w:b w:val="false"/>
          <w:i w:val="false"/>
          <w:color w:val="000000"/>
          <w:sz w:val="28"/>
        </w:rPr>
        <w:t>
      09 – Халықаралық қайта құру және даму банкінің келісімі;</w:t>
      </w:r>
      <w:r>
        <w:br/>
      </w:r>
      <w:r>
        <w:rPr>
          <w:rFonts w:ascii="Times New Roman"/>
          <w:b w:val="false"/>
          <w:i w:val="false"/>
          <w:color w:val="000000"/>
          <w:sz w:val="28"/>
        </w:rPr>
        <w:t>
</w:t>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w:t>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w:t>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w:t>
      </w:r>
      <w:r>
        <w:rPr>
          <w:rFonts w:ascii="Times New Roman"/>
          <w:b w:val="false"/>
          <w:i w:val="false"/>
          <w:color w:val="000000"/>
          <w:sz w:val="28"/>
        </w:rPr>
        <w:t>
      13 – Еуропалық Қайта құру және Даму банкін құру туралы;</w:t>
      </w:r>
      <w:r>
        <w:br/>
      </w:r>
      <w:r>
        <w:rPr>
          <w:rFonts w:ascii="Times New Roman"/>
          <w:b w:val="false"/>
          <w:i w:val="false"/>
          <w:color w:val="000000"/>
          <w:sz w:val="28"/>
        </w:rPr>
        <w:t>
</w:t>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w:t>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w:t>
      </w:r>
      <w:r>
        <w:rPr>
          <w:rFonts w:ascii="Times New Roman"/>
          <w:b w:val="false"/>
          <w:i w:val="false"/>
          <w:color w:val="000000"/>
          <w:sz w:val="28"/>
        </w:rPr>
        <w:t>
      16 – Инвестициялар кепілдігінің көп жақты агенттігін құру туралы;</w:t>
      </w:r>
      <w:r>
        <w:br/>
      </w:r>
      <w:r>
        <w:rPr>
          <w:rFonts w:ascii="Times New Roman"/>
          <w:b w:val="false"/>
          <w:i w:val="false"/>
          <w:color w:val="000000"/>
          <w:sz w:val="28"/>
        </w:rPr>
        <w:t>
</w:t>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w:t>
      </w:r>
      <w:r>
        <w:rPr>
          <w:rFonts w:ascii="Times New Roman"/>
          <w:b w:val="false"/>
          <w:i w:val="false"/>
          <w:color w:val="000000"/>
          <w:sz w:val="28"/>
        </w:rPr>
        <w:t>
      18 – Әуе қатынасы туралы келісім;</w:t>
      </w:r>
      <w:r>
        <w:br/>
      </w:r>
      <w:r>
        <w:rPr>
          <w:rFonts w:ascii="Times New Roman"/>
          <w:b w:val="false"/>
          <w:i w:val="false"/>
          <w:color w:val="000000"/>
          <w:sz w:val="28"/>
        </w:rPr>
        <w:t>
</w:t>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w:t>
      </w: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r>
        <w:br/>
      </w:r>
      <w:r>
        <w:rPr>
          <w:rFonts w:ascii="Times New Roman"/>
          <w:b w:val="false"/>
          <w:i w:val="false"/>
          <w:color w:val="000000"/>
          <w:sz w:val="28"/>
        </w:rPr>
        <w:t>
</w:t>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w:t>
      </w:r>
      <w:r>
        <w:rPr>
          <w:rFonts w:ascii="Times New Roman"/>
          <w:b w:val="false"/>
          <w:i w:val="false"/>
          <w:color w:val="000000"/>
          <w:sz w:val="28"/>
        </w:rPr>
        <w:t>
      22 – Өзге де халықаралық шарттар (келісімдер, конвенциялар).</w:t>
      </w:r>
    </w:p>
    <w:bookmarkEnd w:id="155"/>
    <w:bookmarkStart w:name="z891" w:id="1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156"/>
    <w:bookmarkStart w:name="z3552" w:id="157"/>
    <w:p>
      <w:pPr>
        <w:spacing w:after="0"/>
        <w:ind w:left="0"/>
        <w:jc w:val="left"/>
      </w:pPr>
      <w:r>
        <w:rPr>
          <w:rFonts w:ascii="Times New Roman"/>
          <w:b/>
          <w:i w:val="false"/>
          <w:color w:val="000000"/>
        </w:rPr>
        <w:t xml:space="preserve"> 
Жеке табыс салығы бойынша салық есептілігін (декларацияны) жасау қағидалары (220.00-нысан)</w:t>
      </w:r>
    </w:p>
    <w:bookmarkEnd w:id="15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3553" w:id="158"/>
    <w:p>
      <w:pPr>
        <w:spacing w:after="0"/>
        <w:ind w:left="0"/>
        <w:jc w:val="left"/>
      </w:pPr>
      <w:r>
        <w:rPr>
          <w:rFonts w:ascii="Times New Roman"/>
          <w:b/>
          <w:i w:val="false"/>
          <w:color w:val="000000"/>
        </w:rPr>
        <w:t xml:space="preserve"> 
1. Жалпы ережелер</w:t>
      </w:r>
    </w:p>
    <w:bookmarkEnd w:id="158"/>
    <w:bookmarkStart w:name="z3554" w:id="159"/>
    <w:p>
      <w:pPr>
        <w:spacing w:after="0"/>
        <w:ind w:left="0"/>
        <w:jc w:val="both"/>
      </w:pPr>
      <w:r>
        <w:rPr>
          <w:rFonts w:ascii="Times New Roman"/>
          <w:b w:val="false"/>
          <w:i w:val="false"/>
          <w:color w:val="000000"/>
          <w:sz w:val="28"/>
        </w:rPr>
        <w:t>
      1. Осы жеке табыс салығы бойынша салық есептілігін (декларацияны) жасау қағидалары (220.00-нысан)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жеке табыс салығын есептеуге арналған жеке табыс салығы бойынша салық есептілігі нысанын (декларацияны) (бұдан әрі – Декларация) жасау тәртібін айқындайды. Декларацияны Салық кодексінің 20-тарауы </w:t>
      </w:r>
      <w:r>
        <w:rPr>
          <w:rFonts w:ascii="Times New Roman"/>
          <w:b w:val="false"/>
          <w:i w:val="false"/>
          <w:color w:val="000000"/>
          <w:sz w:val="28"/>
        </w:rPr>
        <w:t>183-бабына</w:t>
      </w:r>
      <w:r>
        <w:rPr>
          <w:rFonts w:ascii="Times New Roman"/>
          <w:b w:val="false"/>
          <w:i w:val="false"/>
          <w:color w:val="000000"/>
          <w:sz w:val="28"/>
        </w:rPr>
        <w:t>, </w:t>
      </w:r>
      <w:r>
        <w:rPr>
          <w:rFonts w:ascii="Times New Roman"/>
          <w:b w:val="false"/>
          <w:i w:val="false"/>
          <w:color w:val="000000"/>
          <w:sz w:val="28"/>
        </w:rPr>
        <w:t>21-тарауына</w:t>
      </w:r>
      <w:r>
        <w:rPr>
          <w:rFonts w:ascii="Times New Roman"/>
          <w:b w:val="false"/>
          <w:i w:val="false"/>
          <w:color w:val="000000"/>
          <w:sz w:val="28"/>
        </w:rPr>
        <w:t xml:space="preserve"> сәйкес жалпыға бірдей белгіленген тәртіппен салықтарды есептеуді және төлеуді жүзеге асырушы жеке тұлғалар – жеке кәсіпкерлер, сондай-ақ Салық кодексінің </w:t>
      </w:r>
      <w:r>
        <w:rPr>
          <w:rFonts w:ascii="Times New Roman"/>
          <w:b w:val="false"/>
          <w:i w:val="false"/>
          <w:color w:val="000000"/>
          <w:sz w:val="28"/>
        </w:rPr>
        <w:t>7-бөліміне</w:t>
      </w:r>
      <w:r>
        <w:rPr>
          <w:rFonts w:ascii="Times New Roman"/>
          <w:b w:val="false"/>
          <w:i w:val="false"/>
          <w:color w:val="000000"/>
          <w:sz w:val="28"/>
        </w:rPr>
        <w:t xml:space="preserve"> сәйкес резидент емес жеке тұлғалар жасайды. </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(220-нысан) және салық міндеттемесінің есептелуі туралы ақпаратты егжей-тегжейлі көрсетуге арналған оған қосымшалардан (220.01-ден 220.05-ке дейінгі нысандар) тұрады.</w:t>
      </w:r>
      <w:r>
        <w:br/>
      </w:r>
      <w:r>
        <w:rPr>
          <w:rFonts w:ascii="Times New Roman"/>
          <w:b w:val="false"/>
          <w:i w:val="false"/>
          <w:color w:val="000000"/>
          <w:sz w:val="28"/>
        </w:rPr>
        <w:t>
</w:t>
      </w:r>
      <w:r>
        <w:rPr>
          <w:rFonts w:ascii="Times New Roman"/>
          <w:b w:val="false"/>
          <w:i w:val="false"/>
          <w:color w:val="000000"/>
          <w:sz w:val="28"/>
        </w:rPr>
        <w:t xml:space="preserve">
      3. Декларация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xml:space="preserve">
      2) электрондық тасығышта – нысандар Салық кодексінің 68-бабына сәйкес толтырылады. </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агенті не оның өкілі қол қояды және Қазақстан Республикасының заңнамасында белгіленген жағдайларда өзінің атауы жазылған мөрі бар салық агентінің не оның өкілінің мөрімен куәландырылуға тиіс.</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нысандар екі данада жасалады, бір данасы салық органының белгісімен бірге салық органына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байланыстың өзге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немесе қабылдамағаны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Қосымшаның «Салық төлеуші туралы жалпы ақпарат» бөлімінде Декларацияның «Салық төлеуші туралы жалпы ақпарат» бөліміндегі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 міндетті түрде толтырылуы тиіс.</w:t>
      </w:r>
    </w:p>
    <w:bookmarkEnd w:id="159"/>
    <w:bookmarkStart w:name="z3577" w:id="160"/>
    <w:p>
      <w:pPr>
        <w:spacing w:after="0"/>
        <w:ind w:left="0"/>
        <w:jc w:val="left"/>
      </w:pPr>
      <w:r>
        <w:rPr>
          <w:rFonts w:ascii="Times New Roman"/>
          <w:b/>
          <w:i w:val="false"/>
          <w:color w:val="000000"/>
        </w:rPr>
        <w:t xml:space="preserve"> 
2. Декларацияны жасау (220.00-нысан)</w:t>
      </w:r>
    </w:p>
    <w:bookmarkEnd w:id="160"/>
    <w:bookmarkStart w:name="z3578" w:id="161"/>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xml:space="preserve">
      Салық міндеттемесін сенімгерлікпен басқарушы жасаған кезде жолда жеке басын куәландыратын құжаттарға сәйкес сенімгерлікпен басқарушының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 егер салық төлеуші А немесе В жолында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w:t>
      </w:r>
      <w:r>
        <w:rPr>
          <w:rFonts w:ascii="Times New Roman"/>
          <w:b w:val="false"/>
          <w:i w:val="false"/>
          <w:color w:val="000000"/>
          <w:sz w:val="28"/>
        </w:rPr>
        <w:t>
      Осы Қағидалардың 41-тармағына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табыс етілген қосымшалар.</w:t>
      </w:r>
      <w:r>
        <w:br/>
      </w:r>
      <w:r>
        <w:rPr>
          <w:rFonts w:ascii="Times New Roman"/>
          <w:b w:val="false"/>
          <w:i w:val="false"/>
          <w:color w:val="000000"/>
          <w:sz w:val="28"/>
        </w:rPr>
        <w:t>
</w:t>
      </w:r>
      <w:r>
        <w:rPr>
          <w:rFonts w:ascii="Times New Roman"/>
          <w:b w:val="false"/>
          <w:i w:val="false"/>
          <w:color w:val="000000"/>
          <w:sz w:val="28"/>
        </w:rPr>
        <w:t>
      Салық төлеуші табыс еткен Декларацияға қосымшалардың нөмірі белгіленеді;</w:t>
      </w:r>
      <w:r>
        <w:br/>
      </w:r>
      <w:r>
        <w:rPr>
          <w:rFonts w:ascii="Times New Roman"/>
          <w:b w:val="false"/>
          <w:i w:val="false"/>
          <w:color w:val="000000"/>
          <w:sz w:val="28"/>
        </w:rPr>
        <w:t>
</w:t>
      </w:r>
      <w:r>
        <w:rPr>
          <w:rFonts w:ascii="Times New Roman"/>
          <w:b w:val="false"/>
          <w:i w:val="false"/>
          <w:color w:val="000000"/>
          <w:sz w:val="28"/>
        </w:rPr>
        <w:t>
      10) резиденттік белгісі:</w:t>
      </w:r>
      <w:r>
        <w:br/>
      </w:r>
      <w:r>
        <w:rPr>
          <w:rFonts w:ascii="Times New Roman"/>
          <w:b w:val="false"/>
          <w:i w:val="false"/>
          <w:color w:val="000000"/>
          <w:sz w:val="28"/>
        </w:rPr>
        <w:t>
</w:t>
      </w:r>
      <w:r>
        <w:rPr>
          <w:rFonts w:ascii="Times New Roman"/>
          <w:b w:val="false"/>
          <w:i w:val="false"/>
          <w:color w:val="000000"/>
          <w:sz w:val="28"/>
        </w:rPr>
        <w:t>
      А торкөзін Қазақстан Республикасының резидент салық төлеушісі белгілейді;</w:t>
      </w:r>
      <w:r>
        <w:br/>
      </w:r>
      <w:r>
        <w:rPr>
          <w:rFonts w:ascii="Times New Roman"/>
          <w:b w:val="false"/>
          <w:i w:val="false"/>
          <w:color w:val="000000"/>
          <w:sz w:val="28"/>
        </w:rPr>
        <w:t>
</w:t>
      </w:r>
      <w:r>
        <w:rPr>
          <w:rFonts w:ascii="Times New Roman"/>
          <w:b w:val="false"/>
          <w:i w:val="false"/>
          <w:color w:val="000000"/>
          <w:sz w:val="28"/>
        </w:rPr>
        <w:t>
      В торкөзін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11) резиденттік елінің коды мен салықтық тіркеу нөмірі;</w:t>
      </w:r>
      <w:r>
        <w:br/>
      </w:r>
      <w:r>
        <w:rPr>
          <w:rFonts w:ascii="Times New Roman"/>
          <w:b w:val="false"/>
          <w:i w:val="false"/>
          <w:color w:val="000000"/>
          <w:sz w:val="28"/>
        </w:rPr>
        <w:t>
</w:t>
      </w:r>
      <w:r>
        <w:rPr>
          <w:rFonts w:ascii="Times New Roman"/>
          <w:b w:val="false"/>
          <w:i w:val="false"/>
          <w:color w:val="000000"/>
          <w:sz w:val="28"/>
        </w:rPr>
        <w:t>
      Егер Декларацияны Қазақстан Республикасының резидент емес салық төлеушісі жасаған жағдайда толтырылады, бұл ретте:</w:t>
      </w:r>
      <w:r>
        <w:br/>
      </w:r>
      <w:r>
        <w:rPr>
          <w:rFonts w:ascii="Times New Roman"/>
          <w:b w:val="false"/>
          <w:i w:val="false"/>
          <w:color w:val="000000"/>
          <w:sz w:val="28"/>
        </w:rPr>
        <w:t>
</w:t>
      </w:r>
      <w:r>
        <w:rPr>
          <w:rFonts w:ascii="Times New Roman"/>
          <w:b w:val="false"/>
          <w:i w:val="false"/>
          <w:color w:val="000000"/>
          <w:sz w:val="28"/>
        </w:rPr>
        <w:t>
      А жолында осы Қағидалардың 42-тармағына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12) Қазақстан Республикасы шегінен тыс жерлерде тұрақты мекемесінің бар-жоғы.</w:t>
      </w:r>
      <w:r>
        <w:br/>
      </w:r>
      <w:r>
        <w:rPr>
          <w:rFonts w:ascii="Times New Roman"/>
          <w:b w:val="false"/>
          <w:i w:val="false"/>
          <w:color w:val="000000"/>
          <w:sz w:val="28"/>
        </w:rPr>
        <w:t>
</w:t>
      </w:r>
      <w:r>
        <w:rPr>
          <w:rFonts w:ascii="Times New Roman"/>
          <w:b w:val="false"/>
          <w:i w:val="false"/>
          <w:color w:val="000000"/>
          <w:sz w:val="28"/>
        </w:rPr>
        <w:t>
      Торкөзді Қазақстан Республикасы шегінен тыс тұрақты мекемесі бар Қазақстан Республикасының резиденті толтырады.</w:t>
      </w:r>
      <w:r>
        <w:br/>
      </w:r>
      <w:r>
        <w:rPr>
          <w:rFonts w:ascii="Times New Roman"/>
          <w:b w:val="false"/>
          <w:i w:val="false"/>
          <w:color w:val="000000"/>
          <w:sz w:val="28"/>
        </w:rPr>
        <w:t>
</w:t>
      </w:r>
      <w:r>
        <w:rPr>
          <w:rFonts w:ascii="Times New Roman"/>
          <w:b w:val="false"/>
          <w:i w:val="false"/>
          <w:color w:val="000000"/>
          <w:sz w:val="28"/>
        </w:rPr>
        <w:t>
      16. «Салық кезеңі үшін жиынтықпен алынған дара кәсіпкердің табысы» бөлімінде:</w:t>
      </w:r>
      <w:r>
        <w:br/>
      </w:r>
      <w:r>
        <w:rPr>
          <w:rFonts w:ascii="Times New Roman"/>
          <w:b w:val="false"/>
          <w:i w:val="false"/>
          <w:color w:val="000000"/>
          <w:sz w:val="28"/>
        </w:rPr>
        <w:t>
</w:t>
      </w:r>
      <w:r>
        <w:rPr>
          <w:rFonts w:ascii="Times New Roman"/>
          <w:b w:val="false"/>
          <w:i w:val="false"/>
          <w:color w:val="000000"/>
          <w:sz w:val="28"/>
        </w:rPr>
        <w:t>
      1) 220.00.001 жолында Салық кодексінің </w:t>
      </w:r>
      <w:r>
        <w:rPr>
          <w:rFonts w:ascii="Times New Roman"/>
          <w:b w:val="false"/>
          <w:i w:val="false"/>
          <w:color w:val="000000"/>
          <w:sz w:val="28"/>
        </w:rPr>
        <w:t>86-бабына</w:t>
      </w:r>
      <w:r>
        <w:rPr>
          <w:rFonts w:ascii="Times New Roman"/>
          <w:b w:val="false"/>
          <w:i w:val="false"/>
          <w:color w:val="000000"/>
          <w:sz w:val="28"/>
        </w:rPr>
        <w:t xml:space="preserve"> сәйкес айқындалатын, өткізуден табыс сомасы көрсетіледі;</w:t>
      </w:r>
      <w:r>
        <w:br/>
      </w:r>
      <w:r>
        <w:rPr>
          <w:rFonts w:ascii="Times New Roman"/>
          <w:b w:val="false"/>
          <w:i w:val="false"/>
          <w:color w:val="000000"/>
          <w:sz w:val="28"/>
        </w:rPr>
        <w:t>
</w:t>
      </w:r>
      <w:r>
        <w:rPr>
          <w:rFonts w:ascii="Times New Roman"/>
          <w:b w:val="false"/>
          <w:i w:val="false"/>
          <w:color w:val="000000"/>
          <w:sz w:val="28"/>
        </w:rPr>
        <w:t>
      2) 220.00.002 жолында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айқындалатын, құн өсімінен табыс сомасы көрсетіледі. Осы жолға 220.01.029 жолында көрсетілген сома көшіріледі;      </w:t>
      </w:r>
      <w:r>
        <w:br/>
      </w:r>
      <w:r>
        <w:rPr>
          <w:rFonts w:ascii="Times New Roman"/>
          <w:b w:val="false"/>
          <w:i w:val="false"/>
          <w:color w:val="000000"/>
          <w:sz w:val="28"/>
        </w:rPr>
        <w:t>
</w:t>
      </w:r>
      <w:r>
        <w:rPr>
          <w:rFonts w:ascii="Times New Roman"/>
          <w:b w:val="false"/>
          <w:i w:val="false"/>
          <w:color w:val="000000"/>
          <w:sz w:val="28"/>
        </w:rPr>
        <w:t xml:space="preserve">
      3) 220.00.003 жолында 220.02.005 және 220.03.005 жолдарының оң мәндерінің сомасы ретінде айқындалатын, соның ішінде бұған дейінгі салық кезеңдерінен көшірілген шығындарды есепке алумен, своп бойынша, туынды қаржы құралдары бойынша табыс сомасы көрсетіледі; </w:t>
      </w:r>
      <w:r>
        <w:br/>
      </w:r>
      <w:r>
        <w:rPr>
          <w:rFonts w:ascii="Times New Roman"/>
          <w:b w:val="false"/>
          <w:i w:val="false"/>
          <w:color w:val="000000"/>
          <w:sz w:val="28"/>
        </w:rPr>
        <w:t>
</w:t>
      </w:r>
      <w:r>
        <w:rPr>
          <w:rFonts w:ascii="Times New Roman"/>
          <w:b w:val="false"/>
          <w:i w:val="false"/>
          <w:color w:val="000000"/>
          <w:sz w:val="28"/>
        </w:rPr>
        <w:t>
      4) 220.00.004 жолында Салық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мiндеттемелердi есептен шығарудан түсетiн табыс сомасы көрсетіледі; </w:t>
      </w:r>
      <w:r>
        <w:br/>
      </w:r>
      <w:r>
        <w:rPr>
          <w:rFonts w:ascii="Times New Roman"/>
          <w:b w:val="false"/>
          <w:i w:val="false"/>
          <w:color w:val="000000"/>
          <w:sz w:val="28"/>
        </w:rPr>
        <w:t>
</w:t>
      </w:r>
      <w:r>
        <w:rPr>
          <w:rFonts w:ascii="Times New Roman"/>
          <w:b w:val="false"/>
          <w:i w:val="false"/>
          <w:color w:val="000000"/>
          <w:sz w:val="28"/>
        </w:rPr>
        <w:t>
      5) 220.00.005 жолында Салық кодексінің </w:t>
      </w:r>
      <w:r>
        <w:rPr>
          <w:rFonts w:ascii="Times New Roman"/>
          <w:b w:val="false"/>
          <w:i w:val="false"/>
          <w:color w:val="000000"/>
          <w:sz w:val="28"/>
        </w:rPr>
        <w:t>89-бабына</w:t>
      </w:r>
      <w:r>
        <w:rPr>
          <w:rFonts w:ascii="Times New Roman"/>
          <w:b w:val="false"/>
          <w:i w:val="false"/>
          <w:color w:val="000000"/>
          <w:sz w:val="28"/>
        </w:rPr>
        <w:t xml:space="preserve"> сәйкес айқындалатын, күмәндi мiндеттемелер бойынша түсетiн табыс сомасы көрсетіледі;</w:t>
      </w:r>
      <w:r>
        <w:br/>
      </w:r>
      <w:r>
        <w:rPr>
          <w:rFonts w:ascii="Times New Roman"/>
          <w:b w:val="false"/>
          <w:i w:val="false"/>
          <w:color w:val="000000"/>
          <w:sz w:val="28"/>
        </w:rPr>
        <w:t>
</w:t>
      </w:r>
      <w:r>
        <w:rPr>
          <w:rFonts w:ascii="Times New Roman"/>
          <w:b w:val="false"/>
          <w:i w:val="false"/>
          <w:color w:val="000000"/>
          <w:sz w:val="28"/>
        </w:rPr>
        <w:t>
      6) 220.00.006 жолында Салық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айқындалатын, талап етудi басқаға беруден түсетiн табыс сомасы көрсетіледі;</w:t>
      </w:r>
      <w:r>
        <w:br/>
      </w:r>
      <w:r>
        <w:rPr>
          <w:rFonts w:ascii="Times New Roman"/>
          <w:b w:val="false"/>
          <w:i w:val="false"/>
          <w:color w:val="000000"/>
          <w:sz w:val="28"/>
        </w:rPr>
        <w:t>
</w:t>
      </w:r>
      <w:r>
        <w:rPr>
          <w:rFonts w:ascii="Times New Roman"/>
          <w:b w:val="false"/>
          <w:i w:val="false"/>
          <w:color w:val="000000"/>
          <w:sz w:val="28"/>
        </w:rPr>
        <w:t>
      7) 220.00.007 жолында Салық кодексінің </w:t>
      </w:r>
      <w:r>
        <w:rPr>
          <w:rFonts w:ascii="Times New Roman"/>
          <w:b w:val="false"/>
          <w:i w:val="false"/>
          <w:color w:val="000000"/>
          <w:sz w:val="28"/>
        </w:rPr>
        <w:t>92-бабына</w:t>
      </w:r>
      <w:r>
        <w:rPr>
          <w:rFonts w:ascii="Times New Roman"/>
          <w:b w:val="false"/>
          <w:i w:val="false"/>
          <w:color w:val="000000"/>
          <w:sz w:val="28"/>
        </w:rPr>
        <w:t xml:space="preserve"> сәйкес айқындалатын, тіркелген активтердің шығып қалудан түсетін табыс сомасы көрсетіледі;</w:t>
      </w:r>
      <w:r>
        <w:br/>
      </w:r>
      <w:r>
        <w:rPr>
          <w:rFonts w:ascii="Times New Roman"/>
          <w:b w:val="false"/>
          <w:i w:val="false"/>
          <w:color w:val="000000"/>
          <w:sz w:val="28"/>
        </w:rPr>
        <w:t>
</w:t>
      </w:r>
      <w:r>
        <w:rPr>
          <w:rFonts w:ascii="Times New Roman"/>
          <w:b w:val="false"/>
          <w:i w:val="false"/>
          <w:color w:val="000000"/>
          <w:sz w:val="28"/>
        </w:rPr>
        <w:t>
      8) 220.00.008 жолында егер осы сомалар бұрын Салық кодексінің 85-бабы 1-тармағы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салық кезеңі үшін жиынтықпен алынған дара кәсіпкердің табысына кіретін шегерiмдерге жатқызылмаған болса, негiзсiз ұсталып, бюджеттен қайтарылған айыппұлдардан басқа, борышкерге салынған немесе ол мойындаған айыппұлдар, өсiмпұлдар және санкциялардың басқа да түрлерiнің сомасы көрсетіледі;</w:t>
      </w:r>
      <w:r>
        <w:br/>
      </w:r>
      <w:r>
        <w:rPr>
          <w:rFonts w:ascii="Times New Roman"/>
          <w:b w:val="false"/>
          <w:i w:val="false"/>
          <w:color w:val="000000"/>
          <w:sz w:val="28"/>
        </w:rPr>
        <w:t>
</w:t>
      </w:r>
      <w:r>
        <w:rPr>
          <w:rFonts w:ascii="Times New Roman"/>
          <w:b w:val="false"/>
          <w:i w:val="false"/>
          <w:color w:val="000000"/>
          <w:sz w:val="28"/>
        </w:rPr>
        <w:t>
      9) 220.00.009 жолында табыстардың мынадай түрлері көрсетіледі: Салық кодексінің 85-бабы 1-тармағының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 xml:space="preserve"> тармақшаларына сәйкес жылдық жиынтықпен табысқа енгізілетін дивидендтер, депозит, ағымдағы шот, борышты бағалы қағаз, вексель, исламдық жалға беру сертификаты, ұтыстар бойынша сыйақылардың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10) 220.00.010 жолында оң бағамдық айырма сомасының терiс бағамдық айырма сомасынан асып кетуi көрсетіледі. Бағамдық айырма халықаралық қаржылық есептілік стандарттарына сәйкес және Қазақстан Республикасының бухгалтерлік есепке алу және қаржылық есептілік туралы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11) 220.00.011 жолында Салық кодексінің 85-бабы 1-тармағының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айқындалатын исламдық банкте орналастырылған инвестициялық депозит бойынша табыс көрсетіледі;</w:t>
      </w:r>
      <w:r>
        <w:br/>
      </w:r>
      <w:r>
        <w:rPr>
          <w:rFonts w:ascii="Times New Roman"/>
          <w:b w:val="false"/>
          <w:i w:val="false"/>
          <w:color w:val="000000"/>
          <w:sz w:val="28"/>
        </w:rPr>
        <w:t>
</w:t>
      </w:r>
      <w:r>
        <w:rPr>
          <w:rFonts w:ascii="Times New Roman"/>
          <w:b w:val="false"/>
          <w:i w:val="false"/>
          <w:color w:val="000000"/>
          <w:sz w:val="28"/>
        </w:rPr>
        <w:t>
      12) 220.00.012 жолында Салық кодексіне сәйкес салық кезеңі үшін жиынтықпен алынған дара кәсіпкердің табысына кіретін, ұтыстардың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13) 220.00.013 жолында 220.00.001-ден 220.00.012-ге дейінгі жолдарының сомасы ретінде айқындалатын, салық кезеңі үшін жиынтықпен алынған дара кәсіпкер табысының жалпы сомасы көрсетіледі;</w:t>
      </w:r>
      <w:r>
        <w:br/>
      </w:r>
      <w:r>
        <w:rPr>
          <w:rFonts w:ascii="Times New Roman"/>
          <w:b w:val="false"/>
          <w:i w:val="false"/>
          <w:color w:val="000000"/>
          <w:sz w:val="28"/>
        </w:rPr>
        <w:t>
</w:t>
      </w:r>
      <w:r>
        <w:rPr>
          <w:rFonts w:ascii="Times New Roman"/>
          <w:b w:val="false"/>
          <w:i w:val="false"/>
          <w:color w:val="000000"/>
          <w:sz w:val="28"/>
        </w:rPr>
        <w:t>
      14) 220.00.014 жолында Салық кодексінің </w:t>
      </w:r>
      <w:r>
        <w:rPr>
          <w:rFonts w:ascii="Times New Roman"/>
          <w:b w:val="false"/>
          <w:i w:val="false"/>
          <w:color w:val="000000"/>
          <w:sz w:val="28"/>
        </w:rPr>
        <w:t>156-бабына</w:t>
      </w:r>
      <w:r>
        <w:rPr>
          <w:rFonts w:ascii="Times New Roman"/>
          <w:b w:val="false"/>
          <w:i w:val="false"/>
          <w:color w:val="000000"/>
          <w:sz w:val="28"/>
        </w:rPr>
        <w:t xml:space="preserve"> сәйкес салық салуға жатпайтын табыстардың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15) 220.00.015 жолында Салық кодексінің 99-бабы </w:t>
      </w:r>
      <w:r>
        <w:rPr>
          <w:rFonts w:ascii="Times New Roman"/>
          <w:b w:val="false"/>
          <w:i w:val="false"/>
          <w:color w:val="000000"/>
          <w:sz w:val="28"/>
        </w:rPr>
        <w:t>1-тармағына</w:t>
      </w:r>
      <w:r>
        <w:rPr>
          <w:rFonts w:ascii="Times New Roman"/>
          <w:b w:val="false"/>
          <w:i w:val="false"/>
          <w:color w:val="000000"/>
          <w:sz w:val="28"/>
        </w:rPr>
        <w:t xml:space="preserve"> сәйкес сәйкес салық кезеңі үшін жиынтықпен алынған дара кәсіпкер табысын түзетудің жалпы сомасы көрсетіледі;</w:t>
      </w:r>
      <w:r>
        <w:br/>
      </w:r>
      <w:r>
        <w:rPr>
          <w:rFonts w:ascii="Times New Roman"/>
          <w:b w:val="false"/>
          <w:i w:val="false"/>
          <w:color w:val="000000"/>
          <w:sz w:val="28"/>
        </w:rPr>
        <w:t>
</w:t>
      </w:r>
      <w:r>
        <w:rPr>
          <w:rFonts w:ascii="Times New Roman"/>
          <w:b w:val="false"/>
          <w:i w:val="false"/>
          <w:color w:val="000000"/>
          <w:sz w:val="28"/>
        </w:rPr>
        <w:t>
      16) 220.00.016 жолында Салық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сәйкес салық кезеңі үшін жиынтықпен алынған дара кәсіпкер табысын түзетудің жалпы сомасы көрсетіледі;</w:t>
      </w:r>
      <w:r>
        <w:br/>
      </w:r>
      <w:r>
        <w:rPr>
          <w:rFonts w:ascii="Times New Roman"/>
          <w:b w:val="false"/>
          <w:i w:val="false"/>
          <w:color w:val="000000"/>
          <w:sz w:val="28"/>
        </w:rPr>
        <w:t>
</w:t>
      </w:r>
      <w:r>
        <w:rPr>
          <w:rFonts w:ascii="Times New Roman"/>
          <w:b w:val="false"/>
          <w:i w:val="false"/>
          <w:color w:val="000000"/>
          <w:sz w:val="28"/>
        </w:rPr>
        <w:t xml:space="preserve">
      17) 220.00.017 жолында салық салуға жатпайтын табыстарды және түзетулерді есепке алына отырып, 220.00.013, 220.00.014, 220.00.015 (220.00.013 – 220.00.014 –220.00.015), жолдарының айырмасының 220.00.016 жолына қосылуы (егер осы жолдың мәні оң болса) немесе 220.00.016 жолына азаюы (егер осы жолдың мәні теріс болса) (220.00.013 – 220.00.014) – 220.00.015 + (–) 220.00.016) ретінде айқындалатын, салық кезеңі үшін жиынтықпен алынған дара кәсіпкердің табысы көрсетіледі. </w:t>
      </w:r>
      <w:r>
        <w:br/>
      </w:r>
      <w:r>
        <w:rPr>
          <w:rFonts w:ascii="Times New Roman"/>
          <w:b w:val="false"/>
          <w:i w:val="false"/>
          <w:color w:val="000000"/>
          <w:sz w:val="28"/>
        </w:rPr>
        <w:t>
</w:t>
      </w:r>
      <w:r>
        <w:rPr>
          <w:rFonts w:ascii="Times New Roman"/>
          <w:b w:val="false"/>
          <w:i w:val="false"/>
          <w:color w:val="000000"/>
          <w:sz w:val="28"/>
        </w:rPr>
        <w:t>
      17. «Шегерімдер» бөлімінде:</w:t>
      </w:r>
      <w:r>
        <w:br/>
      </w:r>
      <w:r>
        <w:rPr>
          <w:rFonts w:ascii="Times New Roman"/>
          <w:b w:val="false"/>
          <w:i w:val="false"/>
          <w:color w:val="000000"/>
          <w:sz w:val="28"/>
        </w:rPr>
        <w:t>
</w:t>
      </w:r>
      <w:r>
        <w:rPr>
          <w:rFonts w:ascii="Times New Roman"/>
          <w:b w:val="false"/>
          <w:i w:val="false"/>
          <w:color w:val="000000"/>
          <w:sz w:val="28"/>
        </w:rPr>
        <w:t>
      1) 220.00.018 жолында Салық кодексінің 100-бабы </w:t>
      </w:r>
      <w:r>
        <w:rPr>
          <w:rFonts w:ascii="Times New Roman"/>
          <w:b w:val="false"/>
          <w:i w:val="false"/>
          <w:color w:val="000000"/>
          <w:sz w:val="28"/>
        </w:rPr>
        <w:t>1-тармағына</w:t>
      </w:r>
      <w:r>
        <w:rPr>
          <w:rFonts w:ascii="Times New Roman"/>
          <w:b w:val="false"/>
          <w:i w:val="false"/>
          <w:color w:val="000000"/>
          <w:sz w:val="28"/>
        </w:rPr>
        <w:t xml:space="preserve"> сәйкес шегерімге жатқызылатын, сатылған (жұмсалған) тауарлардың, сатып алған және өтеусіз алған жұмыстар, қызметтер бойынша шығыстар көрсетіледі. 220.00.018 I – 220.00.018 II + 220.00.018 III + 220.00.018 IV + 220.00.018 V – 220.00.018 VI – 220.00.018 VII – 220.00.018 VIII – 220.00.018 IX ретінде айқындалады;</w:t>
      </w:r>
      <w:r>
        <w:br/>
      </w:r>
      <w:r>
        <w:rPr>
          <w:rFonts w:ascii="Times New Roman"/>
          <w:b w:val="false"/>
          <w:i w:val="false"/>
          <w:color w:val="000000"/>
          <w:sz w:val="28"/>
        </w:rPr>
        <w:t>
</w:t>
      </w:r>
      <w:r>
        <w:rPr>
          <w:rFonts w:ascii="Times New Roman"/>
          <w:b w:val="false"/>
          <w:i w:val="false"/>
          <w:color w:val="000000"/>
          <w:sz w:val="28"/>
        </w:rPr>
        <w:t>
      220.00.018 I жолында салық кезеңінің басына тауарлардың, шикізаттардың, материалдардың (соның ішінде сатып алынатын жартылай фабрикаттар мен жинақталатын бұйымдар, конструкциялар мен бөлшектер, отын, қосалқы бөлшектер және тағы басқалары) (бұдан әрі – ТМҚ) өзіндік құны көрсетіледі. Бастапқы Декларацияда аталған жол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салық кезеңінің басында ТМҚ болмауы мүмкін;</w:t>
      </w:r>
      <w:r>
        <w:br/>
      </w:r>
      <w:r>
        <w:rPr>
          <w:rFonts w:ascii="Times New Roman"/>
          <w:b w:val="false"/>
          <w:i w:val="false"/>
          <w:color w:val="000000"/>
          <w:sz w:val="28"/>
        </w:rPr>
        <w:t>
</w:t>
      </w:r>
      <w:r>
        <w:rPr>
          <w:rFonts w:ascii="Times New Roman"/>
          <w:b w:val="false"/>
          <w:i w:val="false"/>
          <w:color w:val="000000"/>
          <w:sz w:val="28"/>
        </w:rPr>
        <w:t>
      220.00.018 II жолы салық кезеңінің соңына бухгалтерлік теңгерме деректеріне сәйкес толтырылады. Бұл ретте, көрсетілген жолда оны сатудан алынған табыстар салық кезеңінде салық салу мақсатында танылған, жылдың соңында ТМҚ қалдықтарында есепке алынатын және жолдағы (мысалы, FAS-порт шарттарындағы тауарларды сату) тауардың құны көрсетілмейді. Салық кезеңінің ішінде салық төлеуші берген тарату Декларациясында 220.00.018 II жолы тиісті салық кезеңінің соңына бухгалтерлік есеп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xml:space="preserve">
      220.00.018 III жолында: </w:t>
      </w:r>
      <w:r>
        <w:br/>
      </w:r>
      <w:r>
        <w:rPr>
          <w:rFonts w:ascii="Times New Roman"/>
          <w:b w:val="false"/>
          <w:i w:val="false"/>
          <w:color w:val="000000"/>
          <w:sz w:val="28"/>
        </w:rPr>
        <w:t>
</w:t>
      </w:r>
      <w:r>
        <w:rPr>
          <w:rFonts w:ascii="Times New Roman"/>
          <w:b w:val="false"/>
          <w:i w:val="false"/>
          <w:color w:val="000000"/>
          <w:sz w:val="28"/>
        </w:rPr>
        <w:t>
      салық кезеңінің барысында түскен ТМҚ, оның ішінде сатып алған, тегін алған, бірігу жолымен қайта ұйымдастыруға байланысты алынған, жарғылық капиталға салым ретінде алынған және де басқа да негіздемемен келіп түскен;</w:t>
      </w:r>
      <w:r>
        <w:br/>
      </w:r>
      <w:r>
        <w:rPr>
          <w:rFonts w:ascii="Times New Roman"/>
          <w:b w:val="false"/>
          <w:i w:val="false"/>
          <w:color w:val="000000"/>
          <w:sz w:val="28"/>
        </w:rPr>
        <w:t>
</w:t>
      </w:r>
      <w:r>
        <w:rPr>
          <w:rFonts w:ascii="Times New Roman"/>
          <w:b w:val="false"/>
          <w:i w:val="false"/>
          <w:color w:val="000000"/>
          <w:sz w:val="28"/>
        </w:rPr>
        <w:t>
      тарапты ұйымдар, жеке кәсіпкерлер, жеке нотариустар, адвокаттар орындаған жұмыстар мен көрсеткен қызметтердің құны көрсетіледі.</w:t>
      </w:r>
      <w:r>
        <w:br/>
      </w:r>
      <w:r>
        <w:rPr>
          <w:rFonts w:ascii="Times New Roman"/>
          <w:b w:val="false"/>
          <w:i w:val="false"/>
          <w:color w:val="000000"/>
          <w:sz w:val="28"/>
        </w:rPr>
        <w:t>
</w:t>
      </w:r>
      <w:r>
        <w:rPr>
          <w:rFonts w:ascii="Times New Roman"/>
          <w:b w:val="false"/>
          <w:i w:val="false"/>
          <w:color w:val="000000"/>
          <w:sz w:val="28"/>
        </w:rPr>
        <w:t>
      Осы жолда келтірілген деректер Декларацияның 220.00.019 жолынан бастап 220.00.036 жолдары бойынша шегерімге жатқызылатын шығыстарды қамтымауы тиіс. 220.00.018 III А бастап 220.00.018 III H дейінгі жолдар мәндерінің қосындысымен айқындалады (220.00.018 III А + 220.00.018 III B + 220.00.018 III C + 220.00.018 III D + 220.00.018 III E +220.00.018 III F + 220.00.018 III G + 220.00.018 III H):</w:t>
      </w:r>
      <w:r>
        <w:br/>
      </w:r>
      <w:r>
        <w:rPr>
          <w:rFonts w:ascii="Times New Roman"/>
          <w:b w:val="false"/>
          <w:i w:val="false"/>
          <w:color w:val="000000"/>
          <w:sz w:val="28"/>
        </w:rPr>
        <w:t>
</w:t>
      </w:r>
      <w:r>
        <w:rPr>
          <w:rFonts w:ascii="Times New Roman"/>
          <w:b w:val="false"/>
          <w:i w:val="false"/>
          <w:color w:val="000000"/>
          <w:sz w:val="28"/>
        </w:rPr>
        <w:t>
      220.00.018 III А жолында салық төлеушінің есепті салық кезеңі ішінде сатып алған, өтеусіз алған ТМҚ өзіндік құны көрсетіледі;</w:t>
      </w:r>
      <w:r>
        <w:br/>
      </w:r>
      <w:r>
        <w:rPr>
          <w:rFonts w:ascii="Times New Roman"/>
          <w:b w:val="false"/>
          <w:i w:val="false"/>
          <w:color w:val="000000"/>
          <w:sz w:val="28"/>
        </w:rPr>
        <w:t>
</w:t>
      </w:r>
      <w:r>
        <w:rPr>
          <w:rFonts w:ascii="Times New Roman"/>
          <w:b w:val="false"/>
          <w:i w:val="false"/>
          <w:color w:val="000000"/>
          <w:sz w:val="28"/>
        </w:rPr>
        <w:t>
      220.00.018 III B қаржылық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220.00.018 III C жарнамалық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220.00.018 III D консультация қызметтер құны көрсетіледі;</w:t>
      </w:r>
      <w:r>
        <w:br/>
      </w:r>
      <w:r>
        <w:rPr>
          <w:rFonts w:ascii="Times New Roman"/>
          <w:b w:val="false"/>
          <w:i w:val="false"/>
          <w:color w:val="000000"/>
          <w:sz w:val="28"/>
        </w:rPr>
        <w:t>
</w:t>
      </w:r>
      <w:r>
        <w:rPr>
          <w:rFonts w:ascii="Times New Roman"/>
          <w:b w:val="false"/>
          <w:i w:val="false"/>
          <w:color w:val="000000"/>
          <w:sz w:val="28"/>
        </w:rPr>
        <w:t>
      220.00.018 III Е маркетинг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xml:space="preserve">
      220.00.018 III F дизайнерлік қызметтер құны көрсетіледі; </w:t>
      </w:r>
      <w:r>
        <w:br/>
      </w:r>
      <w:r>
        <w:rPr>
          <w:rFonts w:ascii="Times New Roman"/>
          <w:b w:val="false"/>
          <w:i w:val="false"/>
          <w:color w:val="000000"/>
          <w:sz w:val="28"/>
        </w:rPr>
        <w:t>
</w:t>
      </w:r>
      <w:r>
        <w:rPr>
          <w:rFonts w:ascii="Times New Roman"/>
          <w:b w:val="false"/>
          <w:i w:val="false"/>
          <w:color w:val="000000"/>
          <w:sz w:val="28"/>
        </w:rPr>
        <w:t>
      220.00.018 III G инжиниринг қызметтер құны көрсетіледі;</w:t>
      </w:r>
      <w:r>
        <w:br/>
      </w:r>
      <w:r>
        <w:rPr>
          <w:rFonts w:ascii="Times New Roman"/>
          <w:b w:val="false"/>
          <w:i w:val="false"/>
          <w:color w:val="000000"/>
          <w:sz w:val="28"/>
        </w:rPr>
        <w:t>
</w:t>
      </w:r>
      <w:r>
        <w:rPr>
          <w:rFonts w:ascii="Times New Roman"/>
          <w:b w:val="false"/>
          <w:i w:val="false"/>
          <w:color w:val="000000"/>
          <w:sz w:val="28"/>
        </w:rPr>
        <w:t>
      220.00.018 III Н басқа да жұмыстар мен қызмет көрсетулерді сатып алуға шығыстар көрсетіледі;</w:t>
      </w:r>
      <w:r>
        <w:br/>
      </w:r>
      <w:r>
        <w:rPr>
          <w:rFonts w:ascii="Times New Roman"/>
          <w:b w:val="false"/>
          <w:i w:val="false"/>
          <w:color w:val="000000"/>
          <w:sz w:val="28"/>
        </w:rPr>
        <w:t>
</w:t>
      </w:r>
      <w:r>
        <w:rPr>
          <w:rFonts w:ascii="Times New Roman"/>
          <w:b w:val="false"/>
          <w:i w:val="false"/>
          <w:color w:val="000000"/>
          <w:sz w:val="28"/>
        </w:rPr>
        <w:t>
      220.00.018 IV жолында қызметкерлердің есептелген табыстары бойынша шығыстарды қоспағанда, Салық кодексінің </w:t>
      </w:r>
      <w:r>
        <w:rPr>
          <w:rFonts w:ascii="Times New Roman"/>
          <w:b w:val="false"/>
          <w:i w:val="false"/>
          <w:color w:val="000000"/>
          <w:sz w:val="28"/>
        </w:rPr>
        <w:t>110-бабында</w:t>
      </w:r>
      <w:r>
        <w:rPr>
          <w:rFonts w:ascii="Times New Roman"/>
          <w:b w:val="false"/>
          <w:i w:val="false"/>
          <w:color w:val="000000"/>
          <w:sz w:val="28"/>
        </w:rPr>
        <w:t xml:space="preserve"> сәйкес шегерімге жатқызылатын қызметкерлердің есептелген табыстары мен жеке тұлғаларға өзге де төлемдер бойынша шығыстар көрсетіледі: </w:t>
      </w:r>
      <w:r>
        <w:br/>
      </w:r>
      <w:r>
        <w:rPr>
          <w:rFonts w:ascii="Times New Roman"/>
          <w:b w:val="false"/>
          <w:i w:val="false"/>
          <w:color w:val="000000"/>
          <w:sz w:val="28"/>
        </w:rPr>
        <w:t>
</w:t>
      </w:r>
      <w:r>
        <w:rPr>
          <w:rFonts w:ascii="Times New Roman"/>
          <w:b w:val="false"/>
          <w:i w:val="false"/>
          <w:color w:val="000000"/>
          <w:sz w:val="28"/>
        </w:rPr>
        <w:t>
      220.00.018 жолы бойынша көрсетілетін және Салық кодексінің 155-бабы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белгіленген тәуліктік мөлшерінің асып кетуін білдіретін;</w:t>
      </w:r>
      <w:r>
        <w:br/>
      </w:r>
      <w:r>
        <w:rPr>
          <w:rFonts w:ascii="Times New Roman"/>
          <w:b w:val="false"/>
          <w:i w:val="false"/>
          <w:color w:val="000000"/>
          <w:sz w:val="28"/>
        </w:rPr>
        <w:t>
</w:t>
      </w:r>
      <w:r>
        <w:rPr>
          <w:rFonts w:ascii="Times New Roman"/>
          <w:b w:val="false"/>
          <w:i w:val="false"/>
          <w:color w:val="000000"/>
          <w:sz w:val="28"/>
        </w:rPr>
        <w:t>
      тіркелген активтердің, преференциялар объектілерінің алғашқы құнына енетін;</w:t>
      </w:r>
      <w:r>
        <w:br/>
      </w:r>
      <w:r>
        <w:rPr>
          <w:rFonts w:ascii="Times New Roman"/>
          <w:b w:val="false"/>
          <w:i w:val="false"/>
          <w:color w:val="000000"/>
          <w:sz w:val="28"/>
        </w:rPr>
        <w:t>
</w:t>
      </w:r>
      <w:r>
        <w:rPr>
          <w:rFonts w:ascii="Times New Roman"/>
          <w:b w:val="false"/>
          <w:i w:val="false"/>
          <w:color w:val="000000"/>
          <w:sz w:val="28"/>
        </w:rPr>
        <w:t>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кейінгі шығыстар ретінде танылатын;</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 амортизацияға жатпайтын активтердің алғашқы құнына енетін; </w:t>
      </w:r>
      <w:r>
        <w:br/>
      </w:r>
      <w:r>
        <w:rPr>
          <w:rFonts w:ascii="Times New Roman"/>
          <w:b w:val="false"/>
          <w:i w:val="false"/>
          <w:color w:val="000000"/>
          <w:sz w:val="28"/>
        </w:rPr>
        <w:t>
</w:t>
      </w:r>
      <w:r>
        <w:rPr>
          <w:rFonts w:ascii="Times New Roman"/>
          <w:b w:val="false"/>
          <w:i w:val="false"/>
          <w:color w:val="000000"/>
          <w:sz w:val="28"/>
        </w:rPr>
        <w:t>
      220.00.018 V жолында өткен салық кезеңдерінде алдағы кезеңдер шығыстары ретінде танылған және есепті салық кезеңінде шегерімдерге жатқызылған жұмыстар мен қызметтердің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220.00.018 VI жолында тіркелген активтер және жалға алынған негізгі құралдар бойынша кейінгі шығыстар болып танылған жүргізілетін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220.00.018 VII тіркелген активтердің, преференция объектілерінің, амортизацияға жатпайтын, активтердің бастапқы құнына енетін,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220.00.018 VIII жолында 220.00.018 VII жолы бойынша көрсетілетін құнды қоспағанда, Салық кодексінің </w:t>
      </w:r>
      <w:r>
        <w:rPr>
          <w:rFonts w:ascii="Times New Roman"/>
          <w:b w:val="false"/>
          <w:i w:val="false"/>
          <w:color w:val="000000"/>
          <w:sz w:val="28"/>
        </w:rPr>
        <w:t>115-бабының</w:t>
      </w:r>
      <w:r>
        <w:rPr>
          <w:rFonts w:ascii="Times New Roman"/>
          <w:b w:val="false"/>
          <w:i w:val="false"/>
          <w:color w:val="000000"/>
          <w:sz w:val="28"/>
        </w:rPr>
        <w:t xml:space="preserve"> негізінде шегерімдерге жатқызылмайтын жұмыстар мен қызметтердің нақты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220.00.018 ІX жолында есепті салық кезеңінде алдағы кезеңдердің шығыстары ретінде танылатын және кейінгі салық кезеңдерінде шегерімдерге жатқызылуы тиіс жұмыстар мен қызметтердің құны, ТМҚ өзіндік құны көрсетіледі;</w:t>
      </w:r>
      <w:r>
        <w:br/>
      </w:r>
      <w:r>
        <w:rPr>
          <w:rFonts w:ascii="Times New Roman"/>
          <w:b w:val="false"/>
          <w:i w:val="false"/>
          <w:color w:val="000000"/>
          <w:sz w:val="28"/>
        </w:rPr>
        <w:t>
</w:t>
      </w:r>
      <w:r>
        <w:rPr>
          <w:rFonts w:ascii="Times New Roman"/>
          <w:b w:val="false"/>
          <w:i w:val="false"/>
          <w:color w:val="000000"/>
          <w:sz w:val="28"/>
        </w:rPr>
        <w:t>
      2) 220.00.019 жолында Салық кодексінің 100-бабы </w:t>
      </w:r>
      <w:r>
        <w:rPr>
          <w:rFonts w:ascii="Times New Roman"/>
          <w:b w:val="false"/>
          <w:i w:val="false"/>
          <w:color w:val="000000"/>
          <w:sz w:val="28"/>
        </w:rPr>
        <w:t>6-тармағына</w:t>
      </w:r>
      <w:r>
        <w:rPr>
          <w:rFonts w:ascii="Times New Roman"/>
          <w:b w:val="false"/>
          <w:i w:val="false"/>
          <w:color w:val="000000"/>
          <w:sz w:val="28"/>
        </w:rPr>
        <w:t xml:space="preserve"> сәйкес шегерімге жатқызылатын айыппұлдардың, өсімақылардың, тұрақсыздық айыптарының жалпы сомасы көрсетіледі;</w:t>
      </w:r>
      <w:r>
        <w:br/>
      </w:r>
      <w:r>
        <w:rPr>
          <w:rFonts w:ascii="Times New Roman"/>
          <w:b w:val="false"/>
          <w:i w:val="false"/>
          <w:color w:val="000000"/>
          <w:sz w:val="28"/>
        </w:rPr>
        <w:t>
</w:t>
      </w:r>
      <w:r>
        <w:rPr>
          <w:rFonts w:ascii="Times New Roman"/>
          <w:b w:val="false"/>
          <w:i w:val="false"/>
          <w:color w:val="000000"/>
          <w:sz w:val="28"/>
        </w:rPr>
        <w:t>
      3) 220.00.020 жолында Салық кодексінің 100-бабы </w:t>
      </w:r>
      <w:r>
        <w:rPr>
          <w:rFonts w:ascii="Times New Roman"/>
          <w:b w:val="false"/>
          <w:i w:val="false"/>
          <w:color w:val="000000"/>
          <w:sz w:val="28"/>
        </w:rPr>
        <w:t>12-тармағында</w:t>
      </w:r>
      <w:r>
        <w:rPr>
          <w:rFonts w:ascii="Times New Roman"/>
          <w:b w:val="false"/>
          <w:i w:val="false"/>
          <w:color w:val="000000"/>
          <w:sz w:val="28"/>
        </w:rPr>
        <w:t xml:space="preserve"> белгіленген негіздер бойынша шегерімге жатқызылатын, есепке жатқызуға жатпайтын қосылған құн салығы көрсетіледі;</w:t>
      </w:r>
      <w:r>
        <w:br/>
      </w:r>
      <w:r>
        <w:rPr>
          <w:rFonts w:ascii="Times New Roman"/>
          <w:b w:val="false"/>
          <w:i w:val="false"/>
          <w:color w:val="000000"/>
          <w:sz w:val="28"/>
        </w:rPr>
        <w:t>
</w:t>
      </w:r>
      <w:r>
        <w:rPr>
          <w:rFonts w:ascii="Times New Roman"/>
          <w:b w:val="false"/>
          <w:i w:val="false"/>
          <w:color w:val="000000"/>
          <w:sz w:val="28"/>
        </w:rPr>
        <w:t>
      4) 220.00.021 жолында Салық кодексінің 100-бабы </w:t>
      </w:r>
      <w:r>
        <w:rPr>
          <w:rFonts w:ascii="Times New Roman"/>
          <w:b w:val="false"/>
          <w:i w:val="false"/>
          <w:color w:val="000000"/>
          <w:sz w:val="28"/>
        </w:rPr>
        <w:t>13-тармағына</w:t>
      </w:r>
      <w:r>
        <w:rPr>
          <w:rFonts w:ascii="Times New Roman"/>
          <w:b w:val="false"/>
          <w:i w:val="false"/>
          <w:color w:val="000000"/>
          <w:sz w:val="28"/>
        </w:rPr>
        <w:t xml:space="preserve"> сәйкес 2009 жылдың 1 қаңтарына орын алған шегерімге жатқызылатын есептелген қосылған құн салығының сомасынан есепке жатқызылған қосылған құн салығы сомасының артуы көрсетіледі;</w:t>
      </w:r>
      <w:r>
        <w:br/>
      </w:r>
      <w:r>
        <w:rPr>
          <w:rFonts w:ascii="Times New Roman"/>
          <w:b w:val="false"/>
          <w:i w:val="false"/>
          <w:color w:val="000000"/>
          <w:sz w:val="28"/>
        </w:rPr>
        <w:t>
</w:t>
      </w:r>
      <w:r>
        <w:rPr>
          <w:rFonts w:ascii="Times New Roman"/>
          <w:b w:val="false"/>
          <w:i w:val="false"/>
          <w:color w:val="000000"/>
          <w:sz w:val="28"/>
        </w:rPr>
        <w:t>
      5) 220.00.022 жолында Салық кодексінің 220-бабы </w:t>
      </w:r>
      <w:r>
        <w:rPr>
          <w:rFonts w:ascii="Times New Roman"/>
          <w:b w:val="false"/>
          <w:i w:val="false"/>
          <w:color w:val="000000"/>
          <w:sz w:val="28"/>
        </w:rPr>
        <w:t>14–1-тармағына</w:t>
      </w:r>
      <w:r>
        <w:rPr>
          <w:rFonts w:ascii="Times New Roman"/>
          <w:b w:val="false"/>
          <w:i w:val="false"/>
          <w:color w:val="000000"/>
          <w:sz w:val="28"/>
        </w:rPr>
        <w:t xml:space="preserve"> сәйкес шегерімге жатқызылатын салық төлеушінің Мемлекеттік әлеуметтік сақтандыру қорына есептелген әлеуметтік аударымдар бойынша шығыстар сомасы көрсетіледі;</w:t>
      </w:r>
      <w:r>
        <w:br/>
      </w:r>
      <w:r>
        <w:rPr>
          <w:rFonts w:ascii="Times New Roman"/>
          <w:b w:val="false"/>
          <w:i w:val="false"/>
          <w:color w:val="000000"/>
          <w:sz w:val="28"/>
        </w:rPr>
        <w:t>
</w:t>
      </w:r>
      <w:r>
        <w:rPr>
          <w:rFonts w:ascii="Times New Roman"/>
          <w:b w:val="false"/>
          <w:i w:val="false"/>
          <w:color w:val="000000"/>
          <w:sz w:val="28"/>
        </w:rPr>
        <w:t>
      6) 220.00.023 жолында Салық кодексінің </w:t>
      </w:r>
      <w:r>
        <w:rPr>
          <w:rFonts w:ascii="Times New Roman"/>
          <w:b w:val="false"/>
          <w:i w:val="false"/>
          <w:color w:val="000000"/>
          <w:sz w:val="28"/>
        </w:rPr>
        <w:t>103-бабына</w:t>
      </w:r>
      <w:r>
        <w:rPr>
          <w:rFonts w:ascii="Times New Roman"/>
          <w:b w:val="false"/>
          <w:i w:val="false"/>
          <w:color w:val="000000"/>
          <w:sz w:val="28"/>
        </w:rPr>
        <w:t xml:space="preserve"> сәйкес шегерімге жатқызылатын сыйақылардың жалпы сомасы көрсетіледі; </w:t>
      </w:r>
      <w:r>
        <w:br/>
      </w:r>
      <w:r>
        <w:rPr>
          <w:rFonts w:ascii="Times New Roman"/>
          <w:b w:val="false"/>
          <w:i w:val="false"/>
          <w:color w:val="000000"/>
          <w:sz w:val="28"/>
        </w:rPr>
        <w:t>
</w:t>
      </w:r>
      <w:r>
        <w:rPr>
          <w:rFonts w:ascii="Times New Roman"/>
          <w:b w:val="false"/>
          <w:i w:val="false"/>
          <w:color w:val="000000"/>
          <w:sz w:val="28"/>
        </w:rPr>
        <w:t>
      7) 220.00.024 жолында Салық кодексінің </w:t>
      </w:r>
      <w:r>
        <w:rPr>
          <w:rFonts w:ascii="Times New Roman"/>
          <w:b w:val="false"/>
          <w:i w:val="false"/>
          <w:color w:val="000000"/>
          <w:sz w:val="28"/>
        </w:rPr>
        <w:t>101-бабына</w:t>
      </w:r>
      <w:r>
        <w:rPr>
          <w:rFonts w:ascii="Times New Roman"/>
          <w:b w:val="false"/>
          <w:i w:val="false"/>
          <w:color w:val="000000"/>
          <w:sz w:val="28"/>
        </w:rPr>
        <w:t xml:space="preserve"> сәйкес шегерімге жатқызылатын қызметтік іссапарлар кезіндегі өтемақы сомасы көрсетіледі;</w:t>
      </w:r>
      <w:r>
        <w:br/>
      </w:r>
      <w:r>
        <w:rPr>
          <w:rFonts w:ascii="Times New Roman"/>
          <w:b w:val="false"/>
          <w:i w:val="false"/>
          <w:color w:val="000000"/>
          <w:sz w:val="28"/>
        </w:rPr>
        <w:t>
</w:t>
      </w:r>
      <w:r>
        <w:rPr>
          <w:rFonts w:ascii="Times New Roman"/>
          <w:b w:val="false"/>
          <w:i w:val="false"/>
          <w:color w:val="000000"/>
          <w:sz w:val="28"/>
        </w:rPr>
        <w:t>
      8) 220.00.025 жолында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шегерімге жатқызылатын төленген күмәнді міндеттемелердің сомасы көрсетіледі;</w:t>
      </w:r>
      <w:r>
        <w:br/>
      </w:r>
      <w:r>
        <w:rPr>
          <w:rFonts w:ascii="Times New Roman"/>
          <w:b w:val="false"/>
          <w:i w:val="false"/>
          <w:color w:val="000000"/>
          <w:sz w:val="28"/>
        </w:rPr>
        <w:t>
</w:t>
      </w:r>
      <w:r>
        <w:rPr>
          <w:rFonts w:ascii="Times New Roman"/>
          <w:b w:val="false"/>
          <w:i w:val="false"/>
          <w:color w:val="000000"/>
          <w:sz w:val="28"/>
        </w:rPr>
        <w:t>
      9) 220.00.026 жолында Салық кодексінің </w:t>
      </w:r>
      <w:r>
        <w:rPr>
          <w:rFonts w:ascii="Times New Roman"/>
          <w:b w:val="false"/>
          <w:i w:val="false"/>
          <w:color w:val="000000"/>
          <w:sz w:val="28"/>
        </w:rPr>
        <w:t>105-бабына</w:t>
      </w:r>
      <w:r>
        <w:rPr>
          <w:rFonts w:ascii="Times New Roman"/>
          <w:b w:val="false"/>
          <w:i w:val="false"/>
          <w:color w:val="000000"/>
          <w:sz w:val="28"/>
        </w:rPr>
        <w:t xml:space="preserve"> сәйкес шегерімге жатқызылатын күмәнді талаптар көрсетіледі;</w:t>
      </w:r>
      <w:r>
        <w:br/>
      </w:r>
      <w:r>
        <w:rPr>
          <w:rFonts w:ascii="Times New Roman"/>
          <w:b w:val="false"/>
          <w:i w:val="false"/>
          <w:color w:val="000000"/>
          <w:sz w:val="28"/>
        </w:rPr>
        <w:t>
</w:t>
      </w:r>
      <w:r>
        <w:rPr>
          <w:rFonts w:ascii="Times New Roman"/>
          <w:b w:val="false"/>
          <w:i w:val="false"/>
          <w:color w:val="000000"/>
          <w:sz w:val="28"/>
        </w:rPr>
        <w:t>
      10) 220.00.027 жолында Салық кодексінің </w:t>
      </w:r>
      <w:r>
        <w:rPr>
          <w:rFonts w:ascii="Times New Roman"/>
          <w:b w:val="false"/>
          <w:i w:val="false"/>
          <w:color w:val="000000"/>
          <w:sz w:val="28"/>
        </w:rPr>
        <w:t>113-бабына</w:t>
      </w:r>
      <w:r>
        <w:rPr>
          <w:rFonts w:ascii="Times New Roman"/>
          <w:b w:val="false"/>
          <w:i w:val="false"/>
          <w:color w:val="000000"/>
          <w:sz w:val="28"/>
        </w:rPr>
        <w:t xml:space="preserve"> сәйкес шегерімге жатқызылатын оң бағамдық айырма сомасынан теріс бағамдық айырма сомасының артуы көрсетіледі;</w:t>
      </w:r>
      <w:r>
        <w:br/>
      </w:r>
      <w:r>
        <w:rPr>
          <w:rFonts w:ascii="Times New Roman"/>
          <w:b w:val="false"/>
          <w:i w:val="false"/>
          <w:color w:val="000000"/>
          <w:sz w:val="28"/>
        </w:rPr>
        <w:t>
</w:t>
      </w:r>
      <w:r>
        <w:rPr>
          <w:rFonts w:ascii="Times New Roman"/>
          <w:b w:val="false"/>
          <w:i w:val="false"/>
          <w:color w:val="000000"/>
          <w:sz w:val="28"/>
        </w:rPr>
        <w:t>
      11) 220.00.028 жолында Салық кодексінің </w:t>
      </w:r>
      <w:r>
        <w:rPr>
          <w:rFonts w:ascii="Times New Roman"/>
          <w:b w:val="false"/>
          <w:i w:val="false"/>
          <w:color w:val="000000"/>
          <w:sz w:val="28"/>
        </w:rPr>
        <w:t>114-бабына</w:t>
      </w:r>
      <w:r>
        <w:rPr>
          <w:rFonts w:ascii="Times New Roman"/>
          <w:b w:val="false"/>
          <w:i w:val="false"/>
          <w:color w:val="000000"/>
          <w:sz w:val="28"/>
        </w:rPr>
        <w:t xml:space="preserve"> сәйкес шегерімге жатқызылатын салық және бюджетке төленетін басқа да міндетті төлемдердің, сондай-ақ салық салынатын табыс осындай шығыстарды шегергеннен кейін нөлден көп болатын болса, Енгізу туралы заңның 39-бабына сәйкес шегерімге жатқызылатын біржолғы талон сатып алу бойынша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12) 220.00.029 жолында Салық кодексінің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122</w:t>
      </w:r>
      <w:r>
        <w:rPr>
          <w:rFonts w:ascii="Times New Roman"/>
          <w:b w:val="false"/>
          <w:i w:val="false"/>
          <w:color w:val="000000"/>
          <w:sz w:val="28"/>
        </w:rPr>
        <w:t>-баптарына сәйкес айқындалатын, тіркелген активтер мен негізгі құралдар бойынша шегерімдердің сомасы көрсетіледі. Бұл жолға 220.03.011 және 220.03.012 жолдарының сомасы көшіріледі.</w:t>
      </w:r>
      <w:r>
        <w:br/>
      </w:r>
      <w:r>
        <w:rPr>
          <w:rFonts w:ascii="Times New Roman"/>
          <w:b w:val="false"/>
          <w:i w:val="false"/>
          <w:color w:val="000000"/>
          <w:sz w:val="28"/>
        </w:rPr>
        <w:t>
</w:t>
      </w:r>
      <w:r>
        <w:rPr>
          <w:rFonts w:ascii="Times New Roman"/>
          <w:b w:val="false"/>
          <w:i w:val="false"/>
          <w:color w:val="000000"/>
          <w:sz w:val="28"/>
        </w:rPr>
        <w:t>
      220.00.029 І жолында Салық кодексінің 117-бабы 10-тармағына және 120-баптың </w:t>
      </w:r>
      <w:r>
        <w:rPr>
          <w:rFonts w:ascii="Times New Roman"/>
          <w:b w:val="false"/>
          <w:i w:val="false"/>
          <w:color w:val="000000"/>
          <w:sz w:val="28"/>
        </w:rPr>
        <w:t>2-1-тармағына</w:t>
      </w:r>
      <w:r>
        <w:rPr>
          <w:rFonts w:ascii="Times New Roman"/>
          <w:b w:val="false"/>
          <w:i w:val="false"/>
          <w:color w:val="000000"/>
          <w:sz w:val="28"/>
        </w:rPr>
        <w:t xml:space="preserve"> сәйкес салық есебі жүргізілетін, «Инвестициялар туралы» Қазақстан Республикасының 2003 жылғы 8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Инвестициялар туралы Заң) сәйкес 2009 жылдың 1 қаңтарына дейін жасалған корпоративтік табыс салығын төлеуден босатуды берумен келісімшарт бойынша инвестициялық жоба шеңберінде 2009 жылдың 1 қаңтарына дейін және (немесе) кейін пайдалануға енгізілген тіркелген активтер бойынша шегерімдер анықтама ретінде көрсетіледі;</w:t>
      </w:r>
      <w:r>
        <w:br/>
      </w:r>
      <w:r>
        <w:rPr>
          <w:rFonts w:ascii="Times New Roman"/>
          <w:b w:val="false"/>
          <w:i w:val="false"/>
          <w:color w:val="000000"/>
          <w:sz w:val="28"/>
        </w:rPr>
        <w:t>
</w:t>
      </w:r>
      <w:r>
        <w:rPr>
          <w:rFonts w:ascii="Times New Roman"/>
          <w:b w:val="false"/>
          <w:i w:val="false"/>
          <w:color w:val="000000"/>
          <w:sz w:val="28"/>
        </w:rPr>
        <w:t>
      13) 220.00.030 жолында табыс есептелетін республикалық бюджет туралы заңда белгіленген ең төменгі жалақы мөлшерінің сомасы көрсетіледі. Бір жыл үшін салық шегерімінің жалпы сомасы Салық кодексінің </w:t>
      </w:r>
      <w:r>
        <w:rPr>
          <w:rFonts w:ascii="Times New Roman"/>
          <w:b w:val="false"/>
          <w:i w:val="false"/>
          <w:color w:val="000000"/>
          <w:sz w:val="28"/>
        </w:rPr>
        <w:t>157-бабында</w:t>
      </w:r>
      <w:r>
        <w:rPr>
          <w:rFonts w:ascii="Times New Roman"/>
          <w:b w:val="false"/>
          <w:i w:val="false"/>
          <w:color w:val="000000"/>
          <w:sz w:val="28"/>
        </w:rPr>
        <w:t xml:space="preserve"> белгіленген салық кезеңі үшін жиынтықпен алынған, дара кәсіпкер табысының салық салынбайтын мөлшерінің сомасынан аспауға тиіс; </w:t>
      </w:r>
      <w:r>
        <w:br/>
      </w:r>
      <w:r>
        <w:rPr>
          <w:rFonts w:ascii="Times New Roman"/>
          <w:b w:val="false"/>
          <w:i w:val="false"/>
          <w:color w:val="000000"/>
          <w:sz w:val="28"/>
        </w:rPr>
        <w:t>
</w:t>
      </w:r>
      <w:r>
        <w:rPr>
          <w:rFonts w:ascii="Times New Roman"/>
          <w:b w:val="false"/>
          <w:i w:val="false"/>
          <w:color w:val="000000"/>
          <w:sz w:val="28"/>
        </w:rPr>
        <w:t>
      14) 220.00.031 жолында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мөлшердегі мiндеттi зейнетақы жарналарының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15) 220.00.032 жолында өз пайдасына енгiзілетін ерiктi зейнетақы жарналарының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16) 220.00.033 жолында жеке тұлғаның жинақтаушы сақтандыру шарттары бойынша өз пайдасына енгiзетiн сақтандыру сыйлықақыларының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17) 220.00.034 жолында Қазақстан Республикасының резидентi жеке тұлғаның Қазақстан Республикасының тұрғын үй құрылысы жинақ ақшасы туралы заңнамасына сәйкес Қазақстан Республикасының аумағында тұрғын үй жағдайын жақсарту жөніндегі iс-шараларды жүргiзуге тұрғын үй құрылыс жинақ банктерiнен алған қарыздары бойынша сыйақыны өтеуге бағытталған сомасы көрсетіледі; </w:t>
      </w:r>
      <w:r>
        <w:br/>
      </w:r>
      <w:r>
        <w:rPr>
          <w:rFonts w:ascii="Times New Roman"/>
          <w:b w:val="false"/>
          <w:i w:val="false"/>
          <w:color w:val="000000"/>
          <w:sz w:val="28"/>
        </w:rPr>
        <w:t>
</w:t>
      </w:r>
      <w:r>
        <w:rPr>
          <w:rFonts w:ascii="Times New Roman"/>
          <w:b w:val="false"/>
          <w:i w:val="false"/>
          <w:color w:val="000000"/>
          <w:sz w:val="28"/>
        </w:rPr>
        <w:t>
      18) 220.00.035 жолында Салық кодексінің 166-бабы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мөлшерде және шарттарда медициналық қызметтерге (косметологиялық қызмет көрсетулерден басқа) ақы төлеуге жұмсалатын шығыстар сомасы көрсетіледі; </w:t>
      </w:r>
      <w:r>
        <w:br/>
      </w:r>
      <w:r>
        <w:rPr>
          <w:rFonts w:ascii="Times New Roman"/>
          <w:b w:val="false"/>
          <w:i w:val="false"/>
          <w:color w:val="000000"/>
          <w:sz w:val="28"/>
        </w:rPr>
        <w:t>
</w:t>
      </w:r>
      <w:r>
        <w:rPr>
          <w:rFonts w:ascii="Times New Roman"/>
          <w:b w:val="false"/>
          <w:i w:val="false"/>
          <w:color w:val="000000"/>
          <w:sz w:val="28"/>
        </w:rPr>
        <w:t xml:space="preserve">
      19) 220.00.036 жолында Салық кодексіне сәйкес сәйкес шегерімге жататын, басқа шығыстар сомасы көрсетіледі; </w:t>
      </w:r>
      <w:r>
        <w:br/>
      </w:r>
      <w:r>
        <w:rPr>
          <w:rFonts w:ascii="Times New Roman"/>
          <w:b w:val="false"/>
          <w:i w:val="false"/>
          <w:color w:val="000000"/>
          <w:sz w:val="28"/>
        </w:rPr>
        <w:t>
</w:t>
      </w:r>
      <w:r>
        <w:rPr>
          <w:rFonts w:ascii="Times New Roman"/>
          <w:b w:val="false"/>
          <w:i w:val="false"/>
          <w:color w:val="000000"/>
          <w:sz w:val="28"/>
        </w:rPr>
        <w:t>
      20) 220.00.037 жолында 220.00.018 бастап 220.00.036 дейінгі жолдардың сомасы ретінде айқындалатын, шегерімге жататын жалпы сомасы көрсетіледі.</w:t>
      </w:r>
      <w:r>
        <w:br/>
      </w:r>
      <w:r>
        <w:rPr>
          <w:rFonts w:ascii="Times New Roman"/>
          <w:b w:val="false"/>
          <w:i w:val="false"/>
          <w:color w:val="000000"/>
          <w:sz w:val="28"/>
        </w:rPr>
        <w:t>
</w:t>
      </w:r>
      <w:r>
        <w:rPr>
          <w:rFonts w:ascii="Times New Roman"/>
          <w:b w:val="false"/>
          <w:i w:val="false"/>
          <w:color w:val="000000"/>
          <w:sz w:val="28"/>
        </w:rPr>
        <w:t>
      18. «Салық кодексіне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220.00.038 жолында Салық кодексінің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сәйкес өндірілетін табыстар мен шегерімдерді түзету сомасы көрсетіледі. Бұл жол 220.00.038 I және 220.00.038 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220.00.038 I жолында Салық кодексінің 131, 132-баптарына сәйкес жүргізілетін табыстарды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220.00.038 II Салық кодексінің 131, 132-баптарына сәйкес жүргізілетін шығыстарды түзетулердің сомасы көрсетіледі.</w:t>
      </w:r>
      <w:r>
        <w:br/>
      </w:r>
      <w:r>
        <w:rPr>
          <w:rFonts w:ascii="Times New Roman"/>
          <w:b w:val="false"/>
          <w:i w:val="false"/>
          <w:color w:val="000000"/>
          <w:sz w:val="28"/>
        </w:rPr>
        <w:t>
</w:t>
      </w:r>
      <w:r>
        <w:rPr>
          <w:rFonts w:ascii="Times New Roman"/>
          <w:b w:val="false"/>
          <w:i w:val="false"/>
          <w:color w:val="000000"/>
          <w:sz w:val="28"/>
        </w:rPr>
        <w:t>
      19.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 мен шегерімдерді түзету» бөлімінде:</w:t>
      </w:r>
      <w:r>
        <w:br/>
      </w:r>
      <w:r>
        <w:rPr>
          <w:rFonts w:ascii="Times New Roman"/>
          <w:b w:val="false"/>
          <w:i w:val="false"/>
          <w:color w:val="000000"/>
          <w:sz w:val="28"/>
        </w:rPr>
        <w:t>
</w:t>
      </w:r>
      <w:r>
        <w:rPr>
          <w:rFonts w:ascii="Times New Roman"/>
          <w:b w:val="false"/>
          <w:i w:val="false"/>
          <w:color w:val="000000"/>
          <w:sz w:val="28"/>
        </w:rPr>
        <w:t>
      1) 220.00.039 жолында Трансферттік баға белгілеу туралы заңға сәйкес айқындалатын табыстарды түзету сомасы көрсетіледі;</w:t>
      </w:r>
      <w:r>
        <w:br/>
      </w:r>
      <w:r>
        <w:rPr>
          <w:rFonts w:ascii="Times New Roman"/>
          <w:b w:val="false"/>
          <w:i w:val="false"/>
          <w:color w:val="000000"/>
          <w:sz w:val="28"/>
        </w:rPr>
        <w:t>
</w:t>
      </w:r>
      <w:r>
        <w:rPr>
          <w:rFonts w:ascii="Times New Roman"/>
          <w:b w:val="false"/>
          <w:i w:val="false"/>
          <w:color w:val="000000"/>
          <w:sz w:val="28"/>
        </w:rPr>
        <w:t>
      2) 220.00.040 жолында Трансферттік баға белгілеу туралы заңға сәйкес айқындалатын шегерімдерді түзету сомасы көрсетіледі. Бұл жол «-» белгісінсіз толтырылады.</w:t>
      </w:r>
      <w:r>
        <w:br/>
      </w:r>
      <w:r>
        <w:rPr>
          <w:rFonts w:ascii="Times New Roman"/>
          <w:b w:val="false"/>
          <w:i w:val="false"/>
          <w:color w:val="000000"/>
          <w:sz w:val="28"/>
        </w:rPr>
        <w:t>
</w:t>
      </w:r>
      <w:r>
        <w:rPr>
          <w:rFonts w:ascii="Times New Roman"/>
          <w:b w:val="false"/>
          <w:i w:val="false"/>
          <w:color w:val="000000"/>
          <w:sz w:val="28"/>
        </w:rPr>
        <w:t>
      20. «Дара кәсіпкердің салық салынатын табысы есебі» бөлімінде:</w:t>
      </w:r>
      <w:r>
        <w:br/>
      </w:r>
      <w:r>
        <w:rPr>
          <w:rFonts w:ascii="Times New Roman"/>
          <w:b w:val="false"/>
          <w:i w:val="false"/>
          <w:color w:val="000000"/>
          <w:sz w:val="28"/>
        </w:rPr>
        <w:t>
</w:t>
      </w:r>
      <w:r>
        <w:rPr>
          <w:rFonts w:ascii="Times New Roman"/>
          <w:b w:val="false"/>
          <w:i w:val="false"/>
          <w:color w:val="000000"/>
          <w:sz w:val="28"/>
        </w:rPr>
        <w:t>
      1) 220.00.041 жолында дара кәсіпкердің салық салынатын табысы (залал) көрсетіледі. 220.00.038 жолы ескеріле отырып, 220.00.017 – 220.00.037 + 220.00.038 + 220.00.039 + 220.00.040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2) 220.00.042 жолында резидент салық төлеуші Қазақстан Республикасынан тыс көздерден алған табыстар сомасы көрсетіледі. 220.00.042 жол анықтамалық сипатқа ие. Бұл жол өзіне 220.00.042 І жолын да қамтиды:</w:t>
      </w:r>
      <w:r>
        <w:br/>
      </w:r>
      <w:r>
        <w:rPr>
          <w:rFonts w:ascii="Times New Roman"/>
          <w:b w:val="false"/>
          <w:i w:val="false"/>
          <w:color w:val="000000"/>
          <w:sz w:val="28"/>
        </w:rPr>
        <w:t>
</w:t>
      </w:r>
      <w:r>
        <w:rPr>
          <w:rFonts w:ascii="Times New Roman"/>
          <w:b w:val="false"/>
          <w:i w:val="false"/>
          <w:color w:val="000000"/>
          <w:sz w:val="28"/>
        </w:rPr>
        <w:t>
      220.00.042 І жолында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елде алған табыс көрсетіледі. Бұл жолға 220.05-нысаны І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3) 220.00.043 жолында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халықаралық шарттарға сәйкес салық салудан босатылуы тиіс табыс сомасы көрсетіледі. Бұл жолға 220.04-нысаны Е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4) 220.00.044 жолында халықаралық салық салу ерекшелігі есепке ала отырып, салық салынатын табыс (залал) сомасы көрсетіледі. Бұл ретте 220.00.040 I жолында көрсетілген сома салық салынатын табысқа қосуға жатады, салық салынатын табыстың болмаған жағдайда, Қазақстан Республикасының резидентiнiң залалын азайтады. 220.00.044 жол 220.00.043 (220.00.041 + 220.00.042 I– 220.00.043) жолдарын алып тастаумен, 220.00.041 және 220.00.042 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 220.00.045 жолында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көшірілуі тиіс залал көрсетіледі. Егер 220.00.044 жолының теріс мәні болса, 220.00.045 жолы 220.00.044 жолының және 220.03.008 І жолы модулінің сомасы ретінде айқындалады. Егер 220.00.044 жолы оң мәнге ие болса, 220.00.045 жолына 220.03.008 I жолы көшіріледі;</w:t>
      </w:r>
      <w:r>
        <w:br/>
      </w:r>
      <w:r>
        <w:rPr>
          <w:rFonts w:ascii="Times New Roman"/>
          <w:b w:val="false"/>
          <w:i w:val="false"/>
          <w:color w:val="000000"/>
          <w:sz w:val="28"/>
        </w:rPr>
        <w:t>
</w:t>
      </w:r>
      <w:r>
        <w:rPr>
          <w:rFonts w:ascii="Times New Roman"/>
          <w:b w:val="false"/>
          <w:i w:val="false"/>
          <w:color w:val="000000"/>
          <w:sz w:val="28"/>
        </w:rPr>
        <w:t>
      6) 220.00.046 жолында Салық кодексінің </w:t>
      </w:r>
      <w:r>
        <w:rPr>
          <w:rFonts w:ascii="Times New Roman"/>
          <w:b w:val="false"/>
          <w:i w:val="false"/>
          <w:color w:val="000000"/>
          <w:sz w:val="28"/>
        </w:rPr>
        <w:t>133-бабына</w:t>
      </w:r>
      <w:r>
        <w:rPr>
          <w:rFonts w:ascii="Times New Roman"/>
          <w:b w:val="false"/>
          <w:i w:val="false"/>
          <w:color w:val="000000"/>
          <w:sz w:val="28"/>
        </w:rPr>
        <w:t xml:space="preserve"> сәйкес жүргізілетін азайту ескерілген дара кәсіпкердің салық салынатын табысы көрсетіледі. Бұл жол 220.00.046 I және 220.00.046 II 220.00.083 және 220.00.085 жолдарының айырмасы ретінде:</w:t>
      </w:r>
      <w:r>
        <w:br/>
      </w:r>
      <w:r>
        <w:rPr>
          <w:rFonts w:ascii="Times New Roman"/>
          <w:b w:val="false"/>
          <w:i w:val="false"/>
          <w:color w:val="000000"/>
          <w:sz w:val="28"/>
        </w:rPr>
        <w:t>
</w:t>
      </w:r>
      <w:r>
        <w:rPr>
          <w:rFonts w:ascii="Times New Roman"/>
          <w:b w:val="false"/>
          <w:i w:val="false"/>
          <w:color w:val="000000"/>
          <w:sz w:val="28"/>
        </w:rPr>
        <w:t>
      220.00.046 I жолында Салық кодексінің 133-бабы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салынатын табысты кемітуге құқы бар шығыстар көрсетіледі.</w:t>
      </w:r>
      <w:r>
        <w:br/>
      </w:r>
      <w:r>
        <w:rPr>
          <w:rFonts w:ascii="Times New Roman"/>
          <w:b w:val="false"/>
          <w:i w:val="false"/>
          <w:color w:val="000000"/>
          <w:sz w:val="28"/>
        </w:rPr>
        <w:t>
</w:t>
      </w:r>
      <w:r>
        <w:rPr>
          <w:rFonts w:ascii="Times New Roman"/>
          <w:b w:val="false"/>
          <w:i w:val="false"/>
          <w:color w:val="000000"/>
          <w:sz w:val="28"/>
        </w:rPr>
        <w:t>
      220.00.046 II жолында салық төлеуші Салық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салынатын табысты кемітуге құқы бар табыстар көрсетіледі;</w:t>
      </w:r>
      <w:r>
        <w:br/>
      </w:r>
      <w:r>
        <w:rPr>
          <w:rFonts w:ascii="Times New Roman"/>
          <w:b w:val="false"/>
          <w:i w:val="false"/>
          <w:color w:val="000000"/>
          <w:sz w:val="28"/>
        </w:rPr>
        <w:t>
</w:t>
      </w:r>
      <w:r>
        <w:rPr>
          <w:rFonts w:ascii="Times New Roman"/>
          <w:b w:val="false"/>
          <w:i w:val="false"/>
          <w:color w:val="000000"/>
          <w:sz w:val="28"/>
        </w:rPr>
        <w:t>
      7) 220.00.047 жолында Салық кодексінің 133-бабына сәйкес жүргізілетін азайту ескерілген, дара кәсіпкердің салық салынатын табысы көрсетіледі. 220.00.044 және 220.00.046 жолдарының айырмашылығы ретінде анықталады (220.00.044 – 220.00.046). Егер 220.00.046 жолы 220.00.044 жолынан артық болса, 220.00.047 жолында нөл көрсетіледі;</w:t>
      </w:r>
      <w:r>
        <w:br/>
      </w:r>
      <w:r>
        <w:rPr>
          <w:rFonts w:ascii="Times New Roman"/>
          <w:b w:val="false"/>
          <w:i w:val="false"/>
          <w:color w:val="000000"/>
          <w:sz w:val="28"/>
        </w:rPr>
        <w:t>
</w:t>
      </w:r>
      <w:r>
        <w:rPr>
          <w:rFonts w:ascii="Times New Roman"/>
          <w:b w:val="false"/>
          <w:i w:val="false"/>
          <w:color w:val="000000"/>
          <w:sz w:val="28"/>
        </w:rPr>
        <w:t>
      8) 220.00.048 жолында алдыңғы салық кезеңдерінен көшірілген залалдар көрсетіледі;</w:t>
      </w:r>
      <w:r>
        <w:br/>
      </w:r>
      <w:r>
        <w:rPr>
          <w:rFonts w:ascii="Times New Roman"/>
          <w:b w:val="false"/>
          <w:i w:val="false"/>
          <w:color w:val="000000"/>
          <w:sz w:val="28"/>
        </w:rPr>
        <w:t>
</w:t>
      </w:r>
      <w:r>
        <w:rPr>
          <w:rFonts w:ascii="Times New Roman"/>
          <w:b w:val="false"/>
          <w:i w:val="false"/>
          <w:color w:val="000000"/>
          <w:sz w:val="28"/>
        </w:rPr>
        <w:t>
      9) 220.00.049 жолында көшірілген залалдар қосылған салық салынатын табыс көрсетіледі. Егер 220.00.047 жолында оң мән көрсетілген жағдайда толтырылады. 220.00.047, 220.00.048 (220.00.047 – 220.00.048) жолдары сомасының айырмасы ретінде айқындалады. Егер 220.00.048 жолы 220.00.047 жолынан артық болса, 220.00.049 жолында нөл көрсетіледі.</w:t>
      </w:r>
      <w:r>
        <w:br/>
      </w:r>
      <w:r>
        <w:rPr>
          <w:rFonts w:ascii="Times New Roman"/>
          <w:b w:val="false"/>
          <w:i w:val="false"/>
          <w:color w:val="000000"/>
          <w:sz w:val="28"/>
        </w:rPr>
        <w:t>
</w:t>
      </w:r>
      <w:r>
        <w:rPr>
          <w:rFonts w:ascii="Times New Roman"/>
          <w:b w:val="false"/>
          <w:i w:val="false"/>
          <w:color w:val="000000"/>
          <w:sz w:val="28"/>
        </w:rPr>
        <w:t>
      21. «Салық міндеттемесінің есебі» бөлімінде:</w:t>
      </w:r>
      <w:r>
        <w:br/>
      </w:r>
      <w:r>
        <w:rPr>
          <w:rFonts w:ascii="Times New Roman"/>
          <w:b w:val="false"/>
          <w:i w:val="false"/>
          <w:color w:val="000000"/>
          <w:sz w:val="28"/>
        </w:rPr>
        <w:t>
</w:t>
      </w:r>
      <w:r>
        <w:rPr>
          <w:rFonts w:ascii="Times New Roman"/>
          <w:b w:val="false"/>
          <w:i w:val="false"/>
          <w:color w:val="000000"/>
          <w:sz w:val="28"/>
        </w:rPr>
        <w:t>
      1) 220.00.050 жолында Салық кодексінің 158-бабы </w:t>
      </w:r>
      <w:r>
        <w:rPr>
          <w:rFonts w:ascii="Times New Roman"/>
          <w:b w:val="false"/>
          <w:i w:val="false"/>
          <w:color w:val="000000"/>
          <w:sz w:val="28"/>
        </w:rPr>
        <w:t>1-тармағына</w:t>
      </w:r>
      <w:r>
        <w:rPr>
          <w:rFonts w:ascii="Times New Roman"/>
          <w:b w:val="false"/>
          <w:i w:val="false"/>
          <w:color w:val="000000"/>
          <w:sz w:val="28"/>
        </w:rPr>
        <w:t xml:space="preserve"> сәйкес жеке табыс салығының ставкасы пайызда көрсетіледі; </w:t>
      </w:r>
      <w:r>
        <w:br/>
      </w:r>
      <w:r>
        <w:rPr>
          <w:rFonts w:ascii="Times New Roman"/>
          <w:b w:val="false"/>
          <w:i w:val="false"/>
          <w:color w:val="000000"/>
          <w:sz w:val="28"/>
        </w:rPr>
        <w:t>
</w:t>
      </w:r>
      <w:r>
        <w:rPr>
          <w:rFonts w:ascii="Times New Roman"/>
          <w:b w:val="false"/>
          <w:i w:val="false"/>
          <w:color w:val="000000"/>
          <w:sz w:val="28"/>
        </w:rPr>
        <w:t>
      2) 220.00.051 жолында дара кәсіпкердің табысына салық салынатын жеке табыс салығының сомасы көрсетіледі. 220.00.049 және 220.00.050 жолдарының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3) 220.00.052 жолында Салық кодексінің 139-бабы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есептелген жеке табыс салығының сомасы көрсетіледі. 220.00.051, 220.00.052I. 220.00.052II, 220.00.052III, 220.00.052IY (220.00.051– 220.00.052I – 220.00.052II – 220.00.052III – 220.00.052IY) жолдарының айырмашылығы ретінде айқындалады. Егер алынған айырма нөлден төмен болса, онда 220.00.052 I жолында нөл көрсетіледі;</w:t>
      </w:r>
      <w:r>
        <w:br/>
      </w:r>
      <w:r>
        <w:rPr>
          <w:rFonts w:ascii="Times New Roman"/>
          <w:b w:val="false"/>
          <w:i w:val="false"/>
          <w:color w:val="000000"/>
          <w:sz w:val="28"/>
        </w:rPr>
        <w:t>
</w:t>
      </w:r>
      <w:r>
        <w:rPr>
          <w:rFonts w:ascii="Times New Roman"/>
          <w:b w:val="false"/>
          <w:i w:val="false"/>
          <w:color w:val="000000"/>
          <w:sz w:val="28"/>
        </w:rPr>
        <w:t>
      220.00.052 I жолында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Республикасында жеке табыс салығын төлеу кезінде ескерілетін Қазақстан Республикасынан тыс төленген табысқа салықтардың немесе резидент салық төлеуші Қазақстан Республикасының шегінен тыс көздерден алған табыстарға соған ұқсас табыс салығының түрлерінің сомасы көрсетіледі. Бұл жолға 220.05-нысаны R бағанының қорытынды мәні көшіріледі;</w:t>
      </w:r>
      <w:r>
        <w:br/>
      </w:r>
      <w:r>
        <w:rPr>
          <w:rFonts w:ascii="Times New Roman"/>
          <w:b w:val="false"/>
          <w:i w:val="false"/>
          <w:color w:val="000000"/>
          <w:sz w:val="28"/>
        </w:rPr>
        <w:t>
</w:t>
      </w:r>
      <w:r>
        <w:rPr>
          <w:rFonts w:ascii="Times New Roman"/>
          <w:b w:val="false"/>
          <w:i w:val="false"/>
          <w:color w:val="000000"/>
          <w:sz w:val="28"/>
        </w:rPr>
        <w:t>
      220.00. 052 II жолында Салық кодексінің 139-бабы </w:t>
      </w:r>
      <w:r>
        <w:rPr>
          <w:rFonts w:ascii="Times New Roman"/>
          <w:b w:val="false"/>
          <w:i w:val="false"/>
          <w:color w:val="000000"/>
          <w:sz w:val="28"/>
        </w:rPr>
        <w:t>2-тармағына</w:t>
      </w:r>
      <w:r>
        <w:rPr>
          <w:rFonts w:ascii="Times New Roman"/>
          <w:b w:val="false"/>
          <w:i w:val="false"/>
          <w:color w:val="000000"/>
          <w:sz w:val="28"/>
        </w:rPr>
        <w:t xml:space="preserve"> сәйкес бюджетке төленуі тиіс жеке табыс салығының сомасына кемітілетін салық кезеңінде ұтыс түріндегі табыстан төлем көзінен ұсталған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220.00.052 III жолында алдыңғы салық кезеңдерінде сыйақы түріндегі табыстан төлем көзінен ұсталған және Салық кодексінің 139-бабы </w:t>
      </w:r>
      <w:r>
        <w:rPr>
          <w:rFonts w:ascii="Times New Roman"/>
          <w:b w:val="false"/>
          <w:i w:val="false"/>
          <w:color w:val="000000"/>
          <w:sz w:val="28"/>
        </w:rPr>
        <w:t>3-тармағына</w:t>
      </w:r>
      <w:r>
        <w:rPr>
          <w:rFonts w:ascii="Times New Roman"/>
          <w:b w:val="false"/>
          <w:i w:val="false"/>
          <w:color w:val="000000"/>
          <w:sz w:val="28"/>
        </w:rPr>
        <w:t xml:space="preserve"> сәйкес көшірілген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220.00.052 IV жолында бюджетке төленуі тиіс жеке табыс салығының сомасына кемітілетін, Салық кодексінің 139-бабы 2-тармағына сәйкес сыйақы түріндегі табыстан салық кезеңінде төлем көзінен ұсталған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4) 220.00.053 жолында Салық Кодексінің </w:t>
      </w:r>
      <w:r>
        <w:rPr>
          <w:rFonts w:ascii="Times New Roman"/>
          <w:b w:val="false"/>
          <w:i w:val="false"/>
          <w:color w:val="000000"/>
          <w:sz w:val="28"/>
        </w:rPr>
        <w:t>599-бабына</w:t>
      </w:r>
      <w:r>
        <w:rPr>
          <w:rFonts w:ascii="Times New Roman"/>
          <w:b w:val="false"/>
          <w:i w:val="false"/>
          <w:color w:val="000000"/>
          <w:sz w:val="28"/>
        </w:rPr>
        <w:t xml:space="preserve"> сәйкес жеке табыс салығын төлеуді есебіне жасалған есепке жатқызулар сомаларын қоса, төленген салық сомасы көрсетіледі. Жеке табыс салығын төленуі Салық Кодексінің 179-бабы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22.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төлеушiнiң аты-жөні» жолында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тапсырылған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161"/>
    <w:bookmarkStart w:name="z3713" w:id="162"/>
    <w:p>
      <w:pPr>
        <w:spacing w:after="0"/>
        <w:ind w:left="0"/>
        <w:jc w:val="left"/>
      </w:pPr>
      <w:r>
        <w:rPr>
          <w:rFonts w:ascii="Times New Roman"/>
          <w:b/>
          <w:i w:val="false"/>
          <w:color w:val="000000"/>
        </w:rPr>
        <w:t xml:space="preserve"> 
3. Құн өсімінен табыс (залал) – 220.01-нысанын жасау</w:t>
      </w:r>
    </w:p>
    <w:bookmarkEnd w:id="162"/>
    <w:bookmarkStart w:name="z3714" w:id="163"/>
    <w:p>
      <w:pPr>
        <w:spacing w:after="0"/>
        <w:ind w:left="0"/>
        <w:jc w:val="both"/>
      </w:pPr>
      <w:r>
        <w:rPr>
          <w:rFonts w:ascii="Times New Roman"/>
          <w:b w:val="false"/>
          <w:i w:val="false"/>
          <w:color w:val="000000"/>
          <w:sz w:val="28"/>
        </w:rPr>
        <w:t>
      23. Бұл нысан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актілеріне сәйкес мемлекеттік қажеттілік үшін сатып алынған активтерді қоспағанда, амортизацияға жатпайтын активтерді өткізу кезінде;</w:t>
      </w:r>
      <w:r>
        <w:br/>
      </w:r>
      <w:r>
        <w:rPr>
          <w:rFonts w:ascii="Times New Roman"/>
          <w:b w:val="false"/>
          <w:i w:val="false"/>
          <w:color w:val="000000"/>
          <w:sz w:val="28"/>
        </w:rPr>
        <w:t>
</w:t>
      </w:r>
      <w:r>
        <w:rPr>
          <w:rFonts w:ascii="Times New Roman"/>
          <w:b w:val="false"/>
          <w:i w:val="false"/>
          <w:color w:val="000000"/>
          <w:sz w:val="28"/>
        </w:rPr>
        <w:t>
      амортизацияға жатпайтын активтерді жарғылық капиталға салым ретінде беру кезінде;</w:t>
      </w:r>
      <w:r>
        <w:br/>
      </w:r>
      <w:r>
        <w:rPr>
          <w:rFonts w:ascii="Times New Roman"/>
          <w:b w:val="false"/>
          <w:i w:val="false"/>
          <w:color w:val="000000"/>
          <w:sz w:val="28"/>
        </w:rPr>
        <w:t>
</w:t>
      </w:r>
      <w:r>
        <w:rPr>
          <w:rFonts w:ascii="Times New Roman"/>
          <w:b w:val="false"/>
          <w:i w:val="false"/>
          <w:color w:val="000000"/>
          <w:sz w:val="28"/>
        </w:rPr>
        <w:t>
      қосылу, бірігу, бөліну немесе бөлініп шығу жолымен қайта ұйымдастырылуы нәтижесінде амортизацияға жатпайтын активтердің шығарылуы кезінде құн өсімінен түскен табысты айқындауға арналған.</w:t>
      </w:r>
      <w:r>
        <w:br/>
      </w:r>
      <w:r>
        <w:rPr>
          <w:rFonts w:ascii="Times New Roman"/>
          <w:b w:val="false"/>
          <w:i w:val="false"/>
          <w:color w:val="000000"/>
          <w:sz w:val="28"/>
        </w:rPr>
        <w:t>
</w:t>
      </w:r>
      <w:r>
        <w:rPr>
          <w:rFonts w:ascii="Times New Roman"/>
          <w:b w:val="false"/>
          <w:i w:val="false"/>
          <w:color w:val="000000"/>
          <w:sz w:val="28"/>
        </w:rPr>
        <w:t>
      24. «Борышты бағалы қағаздарды қоспағанда, бағалы қағаздар мен қатысу үлесін өткізу кезіндегі табыс (залал)» бөлімінде:</w:t>
      </w:r>
      <w:r>
        <w:br/>
      </w:r>
      <w:r>
        <w:rPr>
          <w:rFonts w:ascii="Times New Roman"/>
          <w:b w:val="false"/>
          <w:i w:val="false"/>
          <w:color w:val="000000"/>
          <w:sz w:val="28"/>
        </w:rPr>
        <w:t>
</w:t>
      </w:r>
      <w:r>
        <w:rPr>
          <w:rFonts w:ascii="Times New Roman"/>
          <w:b w:val="false"/>
          <w:i w:val="false"/>
          <w:color w:val="000000"/>
          <w:sz w:val="28"/>
        </w:rPr>
        <w:t>
      220.01.001 жолында борыштық бағалы қағаздарды қоспағанда, бағалы қағаздарды және қатысу үлесін өткізу құны көрсетіледі. 220.01.001 І-ден 220.01.001 ІІІ-ге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220.01.001 І жолында заңды тұлғаның немесе консорциумның акцияларының және қатысу үлестерін сату құны бір мезгілде мынадай шарттарды орындағанда:</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сату күнінде салық төлеуші осы акциялар немесе үлестерге үш жылдан артық иелік етсе;</w:t>
      </w:r>
      <w:r>
        <w:br/>
      </w:r>
      <w:r>
        <w:rPr>
          <w:rFonts w:ascii="Times New Roman"/>
          <w:b w:val="false"/>
          <w:i w:val="false"/>
          <w:color w:val="000000"/>
          <w:sz w:val="28"/>
        </w:rPr>
        <w:t>
</w:t>
      </w:r>
      <w:r>
        <w:rPr>
          <w:rFonts w:ascii="Times New Roman"/>
          <w:b w:val="false"/>
          <w:i w:val="false"/>
          <w:color w:val="000000"/>
          <w:sz w:val="28"/>
        </w:rPr>
        <w:t>
      қатысу үлесі сатылатын эмитент заңды тұлға немесе заңды тұлға, немесе осындай консорциумда қатысу үлесін сататын, консорциумға қатысушы жер қойнауын пайдаланушы болып табылмайтын болса;</w:t>
      </w:r>
      <w:r>
        <w:br/>
      </w:r>
      <w:r>
        <w:rPr>
          <w:rFonts w:ascii="Times New Roman"/>
          <w:b w:val="false"/>
          <w:i w:val="false"/>
          <w:color w:val="000000"/>
          <w:sz w:val="28"/>
        </w:rPr>
        <w:t>
</w:t>
      </w:r>
      <w:r>
        <w:rPr>
          <w:rFonts w:ascii="Times New Roman"/>
          <w:b w:val="false"/>
          <w:i w:val="false"/>
          <w:color w:val="000000"/>
          <w:sz w:val="28"/>
        </w:rPr>
        <w:t>
      эмитент заңды тұлғаның немесе заңды тұлғаның қатысу үлесі сатылатын активтер құнының немесе консорциумға қатысушылардың қатысу үлесі сатылатын активтер құнының 50 пайызынан артығын жер қойнауын пайдаланушы(лар) болып табылмайтын тұлғалардың (тұлғаның) мүлкі құраса;</w:t>
      </w:r>
      <w:r>
        <w:br/>
      </w:r>
      <w:r>
        <w:rPr>
          <w:rFonts w:ascii="Times New Roman"/>
          <w:b w:val="false"/>
          <w:i w:val="false"/>
          <w:color w:val="000000"/>
          <w:sz w:val="28"/>
        </w:rPr>
        <w:t>
</w:t>
      </w:r>
      <w:r>
        <w:rPr>
          <w:rFonts w:ascii="Times New Roman"/>
          <w:b w:val="false"/>
          <w:i w:val="false"/>
          <w:color w:val="000000"/>
          <w:sz w:val="28"/>
        </w:rPr>
        <w:t>
      220.01.001 ІІ жолында борыштық бағалы қағаздарды қоспағанда, Қазақстан Республикасының аумағында жұмыс істейтін қор биржасында ашық сауда әдісімен өткізу кезінде өткізу күніне қор биржасының ресми тізімінде тұрған сатылатын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220.01.001 ІІІ жолында борыштық бағалы қағаздарды қоспағанда, сатылатын өзге де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1) 220.01.002 жолында борыштық бағалы қағаздар мен қатысу үлестерін қоспағанда, бағалы қағаздарды өткізу кезінде құн өсімінен табыстар көрсетіледі. 220.01.002 І-ден 220.01.002 ІІІ-ке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220.01.002 І жолында заңды тұлғаның немесе консорциумның акцияларының және қатысу үлестерін сатудың бастапқы құны бір мезгілде мынадай шарттарды орындағанда:</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сату күнінде салық төлеуші осы акциялар немесе үлестерге үш жылдан артық иелік етсе;</w:t>
      </w:r>
      <w:r>
        <w:br/>
      </w:r>
      <w:r>
        <w:rPr>
          <w:rFonts w:ascii="Times New Roman"/>
          <w:b w:val="false"/>
          <w:i w:val="false"/>
          <w:color w:val="000000"/>
          <w:sz w:val="28"/>
        </w:rPr>
        <w:t>
</w:t>
      </w:r>
      <w:r>
        <w:rPr>
          <w:rFonts w:ascii="Times New Roman"/>
          <w:b w:val="false"/>
          <w:i w:val="false"/>
          <w:color w:val="000000"/>
          <w:sz w:val="28"/>
        </w:rPr>
        <w:t>
      қатысу үлесі сатылатын эмитент заңды тұлға немесе заңды тұлға, немесе осындай консорциумда қатысу үлесін сататын, консорциумға қатысушы жер қойнауын пайдаланушы болып табылмайтын болса;</w:t>
      </w:r>
      <w:r>
        <w:br/>
      </w:r>
      <w:r>
        <w:rPr>
          <w:rFonts w:ascii="Times New Roman"/>
          <w:b w:val="false"/>
          <w:i w:val="false"/>
          <w:color w:val="000000"/>
          <w:sz w:val="28"/>
        </w:rPr>
        <w:t>
</w:t>
      </w:r>
      <w:r>
        <w:rPr>
          <w:rFonts w:ascii="Times New Roman"/>
          <w:b w:val="false"/>
          <w:i w:val="false"/>
          <w:color w:val="000000"/>
          <w:sz w:val="28"/>
        </w:rPr>
        <w:t>
      эмитент заңды тұлғаның немесе заңды тұлғаның қатысу үлесі сатылатын активтер құнының немесе консорциумға қатысушылардың қатысу үлесі сатылатын активтер құнының 50 пайызынан артығын жер қойнауын пайдаланушы(лар) болып табылмайтын тұлғалардың (тұлғаның) мүлкі құраса;</w:t>
      </w:r>
      <w:r>
        <w:br/>
      </w:r>
      <w:r>
        <w:rPr>
          <w:rFonts w:ascii="Times New Roman"/>
          <w:b w:val="false"/>
          <w:i w:val="false"/>
          <w:color w:val="000000"/>
          <w:sz w:val="28"/>
        </w:rPr>
        <w:t>
</w:t>
      </w:r>
      <w:r>
        <w:rPr>
          <w:rFonts w:ascii="Times New Roman"/>
          <w:b w:val="false"/>
          <w:i w:val="false"/>
          <w:color w:val="000000"/>
          <w:sz w:val="28"/>
        </w:rPr>
        <w:t>
      220.01.002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220.01.002 ІІ жолы 220.01.001 ІІ жолынан көп болса толтырылады. 220.01.002 ІІ мен 220.01.001 ІІ жолдарының айырмашылығы ретінде айқындалады. Бұл жол 220.00.065 В IX жолына көшіріледі;</w:t>
      </w:r>
      <w:r>
        <w:br/>
      </w:r>
      <w:r>
        <w:rPr>
          <w:rFonts w:ascii="Times New Roman"/>
          <w:b w:val="false"/>
          <w:i w:val="false"/>
          <w:color w:val="000000"/>
          <w:sz w:val="28"/>
        </w:rPr>
        <w:t>
</w:t>
      </w:r>
      <w:r>
        <w:rPr>
          <w:rFonts w:ascii="Times New Roman"/>
          <w:b w:val="false"/>
          <w:i w:val="false"/>
          <w:color w:val="000000"/>
          <w:sz w:val="28"/>
        </w:rPr>
        <w:t>
      220.01.002 жолында борыштық бағалы қағаздарды қоспағанда, бағалы қағаздар мен қатысу үлестерін өткізу кезіндегі құн өсімінен табыс көрсетіледі. Егер 220.01.001 III жолы 220.01.002 III жолынан көп болса толтырылады. 220.01.002 І-ден 220.01.002 ІІІ-ке дейінгі жолдардың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2) 220.01.003 жолында борыштық бағалы қағаздар мен қатысу үлестерін қоспағанда, бағалы қағаздарды өткізу кезінде құн өсімінен табыстар көрсетіледі. 220.01.003 І-ден 220.01.003 ІІІ-ке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220.01.003 І жолында заңды тұлғаның немесе консорциумның акцияларының және қатысу үлестерін сатудың бастапқы құны бір мезгілде мынадай шарттарды орындағанда:</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сату күнінде салық төлеуші осы акциялар немесе үлестерге үш жылдан артық иелік етсе;</w:t>
      </w:r>
      <w:r>
        <w:br/>
      </w:r>
      <w:r>
        <w:rPr>
          <w:rFonts w:ascii="Times New Roman"/>
          <w:b w:val="false"/>
          <w:i w:val="false"/>
          <w:color w:val="000000"/>
          <w:sz w:val="28"/>
        </w:rPr>
        <w:t>
</w:t>
      </w:r>
      <w:r>
        <w:rPr>
          <w:rFonts w:ascii="Times New Roman"/>
          <w:b w:val="false"/>
          <w:i w:val="false"/>
          <w:color w:val="000000"/>
          <w:sz w:val="28"/>
        </w:rPr>
        <w:t>
      қатысу үлесі сатылатын эмитент заңды тұлға немесе заңды тұлға, немесе осындай консорциумда қатысу үлесін сататын, консорциумға қатысушы жер қойнауын пайдаланушы болып табылмайтын болса;</w:t>
      </w:r>
      <w:r>
        <w:br/>
      </w:r>
      <w:r>
        <w:rPr>
          <w:rFonts w:ascii="Times New Roman"/>
          <w:b w:val="false"/>
          <w:i w:val="false"/>
          <w:color w:val="000000"/>
          <w:sz w:val="28"/>
        </w:rPr>
        <w:t>
</w:t>
      </w:r>
      <w:r>
        <w:rPr>
          <w:rFonts w:ascii="Times New Roman"/>
          <w:b w:val="false"/>
          <w:i w:val="false"/>
          <w:color w:val="000000"/>
          <w:sz w:val="28"/>
        </w:rPr>
        <w:t>
      эмитент заңды тұлғаның немесе заңды тұлғаның қатысу үлесі сатылатын активтер құнының немесе консорциумға қатысушылардың қатысу үлесі сатылатын активтер құнының 50 пайызынан артығын жер қойнауын пайдаланушы(лар) болып табылмайтын тұлғалардың (тұлғаның) мүлкі құраса;</w:t>
      </w:r>
      <w:r>
        <w:br/>
      </w:r>
      <w:r>
        <w:rPr>
          <w:rFonts w:ascii="Times New Roman"/>
          <w:b w:val="false"/>
          <w:i w:val="false"/>
          <w:color w:val="000000"/>
          <w:sz w:val="28"/>
        </w:rPr>
        <w:t>
</w:t>
      </w:r>
      <w:r>
        <w:rPr>
          <w:rFonts w:ascii="Times New Roman"/>
          <w:b w:val="false"/>
          <w:i w:val="false"/>
          <w:color w:val="000000"/>
          <w:sz w:val="28"/>
        </w:rPr>
        <w:t>
      220.01.003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220.01.002 ІІ жолы 220.01.001 ІІ жолынан көп болса толтырылады. 220.01.002 ІІ мен 220.01.001 ІІ жолдарының айырмашылығы ретінде айқындалады. Бұл жол 220.00.065 В IX жолына көшіріледі;</w:t>
      </w:r>
      <w:r>
        <w:br/>
      </w:r>
      <w:r>
        <w:rPr>
          <w:rFonts w:ascii="Times New Roman"/>
          <w:b w:val="false"/>
          <w:i w:val="false"/>
          <w:color w:val="000000"/>
          <w:sz w:val="28"/>
        </w:rPr>
        <w:t>
</w:t>
      </w:r>
      <w:r>
        <w:rPr>
          <w:rFonts w:ascii="Times New Roman"/>
          <w:b w:val="false"/>
          <w:i w:val="false"/>
          <w:color w:val="000000"/>
          <w:sz w:val="28"/>
        </w:rPr>
        <w:t>
      220.01.003 III жолында борыштық бағалы қағаздарды қоспағанда, бағалы қағаздар мен қатысу үлестерін өткізу кезіндегі құн өсімінен табыс көрсетіледі. Егер 220.01.001 III жолы 220.01.002 III жолынан көп болса толтырылады. 220.01.003 І–ден 220.01.002 ІІІ–ке дейінгі жолдардың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3) 220.01.004 жолында борыштық бағалы қағаздарды қоспағанда, бағалы қағаздар мен қатысу үлестерін өткізуден келген залал көрсетіледі. 220.01.004 І–ден 220.01.004 ІІІ–ке дейінгі жолдардың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220.01.004 І жолында заңды тұлғаның немесе консорциумның акцияларының және қатысу үлестерін сатудың бастапқы құны бір мезгілде мынадай шарттарды орындағанда:</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сату күнінде салық төлеуші осы акциялар немесе үлестерге үш жылдан артық иелік етсе;</w:t>
      </w:r>
      <w:r>
        <w:br/>
      </w:r>
      <w:r>
        <w:rPr>
          <w:rFonts w:ascii="Times New Roman"/>
          <w:b w:val="false"/>
          <w:i w:val="false"/>
          <w:color w:val="000000"/>
          <w:sz w:val="28"/>
        </w:rPr>
        <w:t>
</w:t>
      </w:r>
      <w:r>
        <w:rPr>
          <w:rFonts w:ascii="Times New Roman"/>
          <w:b w:val="false"/>
          <w:i w:val="false"/>
          <w:color w:val="000000"/>
          <w:sz w:val="28"/>
        </w:rPr>
        <w:t>
      қатысу үлесі сатылатын заңды тұлға – эмитент немесе заңды тұлға, немесе осындай консорциумда қатысу үлесін сататын, консорциумға қатысушы жер қойнауын пайдаланушы болып табылмайтын болса;</w:t>
      </w:r>
      <w:r>
        <w:br/>
      </w:r>
      <w:r>
        <w:rPr>
          <w:rFonts w:ascii="Times New Roman"/>
          <w:b w:val="false"/>
          <w:i w:val="false"/>
          <w:color w:val="000000"/>
          <w:sz w:val="28"/>
        </w:rPr>
        <w:t>
</w:t>
      </w:r>
      <w:r>
        <w:rPr>
          <w:rFonts w:ascii="Times New Roman"/>
          <w:b w:val="false"/>
          <w:i w:val="false"/>
          <w:color w:val="000000"/>
          <w:sz w:val="28"/>
        </w:rPr>
        <w:t>
      эмитент – заңды тұлғаның немесе заңды тұлғаның қатысу үлесі сатылатын активтер құнының немесе консорциумға қатысушылардың қатысу үлесі сатылатын активтер құнының 50 пайызынан артығын жер қойнауын пайдаланушы(лар) болып табылмайтын тұлғалардың (тұлғаның) мүлкі құраса, аталған заңды тұлғадағы немесе консорциумдағы акциялар мен қатысу үлестерін өткізуден келген залал көрсетіледі. Егер 220.01.002 І жолы 220.01.001 І жолынан көп болса толтырылады. 220.01.002 І мен 220.01.001 І жолдарының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220.01.004 ІІ жолында борыштық бағалы қағаздарды қоспағанда, өткізу күніне қор биржасының ресми тізімінде тұрған бағалы қағаздарды Қазақстан Республикасының аумағында жұмыс істейтін қор биржасында ашық сауда әдісімен өткізуден келген залал көрсетіледі. Егер 220.01.002 ІІ жолы 220.01.001 ІІ жолынан көп болса толтырылады. 220.01.002 ІІ мен 220.01.001 ІІ жолдарының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220.02.004 ІІІ жолында борыштық бағалы қағаздарды қоспағанда, өзге де бағалы қағаздарды өткізуден келген залал көрсетіледі. Егер 220.01.002 ІІІ жолы 220.01.001 ІІІ жолынан көп болса, толтырылады. 220.01.002 ІІІ жолы мен 220.01.001 ІІІ жолдарының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220.01.005 жолында заңды тұлғадағы немесе консорциумдағы қатысу үлестерін қоспағанда, мынадай шарттарға сәйкес келетін:</w:t>
      </w:r>
      <w:r>
        <w:br/>
      </w:r>
      <w:r>
        <w:rPr>
          <w:rFonts w:ascii="Times New Roman"/>
          <w:b w:val="false"/>
          <w:i w:val="false"/>
          <w:color w:val="000000"/>
          <w:sz w:val="28"/>
        </w:rPr>
        <w:t>
</w:t>
      </w:r>
      <w:r>
        <w:rPr>
          <w:rFonts w:ascii="Times New Roman"/>
          <w:b w:val="false"/>
          <w:i w:val="false"/>
          <w:color w:val="000000"/>
          <w:sz w:val="28"/>
        </w:rPr>
        <w:t>
      акцияларды немесе қатысу үлестерін сату күнінде салық төлеуші осы акциялар немесе үлестерге үш жылдан артық иелік етсе;</w:t>
      </w:r>
      <w:r>
        <w:br/>
      </w:r>
      <w:r>
        <w:rPr>
          <w:rFonts w:ascii="Times New Roman"/>
          <w:b w:val="false"/>
          <w:i w:val="false"/>
          <w:color w:val="000000"/>
          <w:sz w:val="28"/>
        </w:rPr>
        <w:t>
</w:t>
      </w:r>
      <w:r>
        <w:rPr>
          <w:rFonts w:ascii="Times New Roman"/>
          <w:b w:val="false"/>
          <w:i w:val="false"/>
          <w:color w:val="000000"/>
          <w:sz w:val="28"/>
        </w:rPr>
        <w:t>
      қатысу үлесі сатылатын заңды тұлға – эмитент немесе заңды тұлға, немесе осындай консорциумда қатысу үлесін сататын, консорциумға қатысушы жер қойнауын пайдаланушы болып табылмайтын болса қатысу үлестерін өткізу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25. «Борыштық бағалы қағаздарды қоспағанда, жарғылық капиталға салым ретінде бағалы қағаздарды және қатысу үлесін беру кезіндегі, сондай-ақ бағалы қағаздардың және қатысу үлестерінің қосылу, бірігу, бөліну немесе бөлініп шығу жолымен қайта ұйымдастырылу нәтижесінде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220.01.006 жолында борыштық бағалы қағаздарды қоспағанда, жарғылық капиталға салым ретінде қатысу үлесін және бағалы қағаздарды берудегі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220.01.007 жолында қосылу, бірігу, бөліну немесе бөлініп шығу жолымен қайта ұйымдастырылу нәтижесінде борыштық бағалы қағаздарды қоспағанда, бағалы қағаздар мен қатысу үлесінің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26. «Борыштық бағалы қағаздарды өткізудегі табыс (залал)» бөлімінде:</w:t>
      </w:r>
      <w:r>
        <w:br/>
      </w:r>
      <w:r>
        <w:rPr>
          <w:rFonts w:ascii="Times New Roman"/>
          <w:b w:val="false"/>
          <w:i w:val="false"/>
          <w:color w:val="000000"/>
          <w:sz w:val="28"/>
        </w:rPr>
        <w:t>
</w:t>
      </w:r>
      <w:r>
        <w:rPr>
          <w:rFonts w:ascii="Times New Roman"/>
          <w:b w:val="false"/>
          <w:i w:val="false"/>
          <w:color w:val="000000"/>
          <w:sz w:val="28"/>
        </w:rPr>
        <w:t>
      1) 220.01.008 жолында борыштық бағалы қағаздарды өткізу құны көрсетіледі. 220.01.008 І-ден 220.01.008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220.01.008 І жолында өткізу күніне Қазақстан Республикасының аумағында жұмыс істейтін қор биржасының ресми тізімінде тұрған облигацияларды қор биржасында ашық сауда әдісімен өткізу құны көрсетіледі;</w:t>
      </w:r>
      <w:r>
        <w:br/>
      </w:r>
      <w:r>
        <w:rPr>
          <w:rFonts w:ascii="Times New Roman"/>
          <w:b w:val="false"/>
          <w:i w:val="false"/>
          <w:color w:val="000000"/>
          <w:sz w:val="28"/>
        </w:rPr>
        <w:t>
</w:t>
      </w:r>
      <w:r>
        <w:rPr>
          <w:rFonts w:ascii="Times New Roman"/>
          <w:b w:val="false"/>
          <w:i w:val="false"/>
          <w:color w:val="000000"/>
          <w:sz w:val="28"/>
        </w:rPr>
        <w:t>
      220.01.008 ІІ жолында мемлекеттік эмиссиялық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220.01.008 ІІІ жолында агенттік облигациялардың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220.01.008 ІV жолында өзге де борыштық бағалы қағаздардың өткізу құны көрсетіледі;</w:t>
      </w:r>
      <w:r>
        <w:br/>
      </w:r>
      <w:r>
        <w:rPr>
          <w:rFonts w:ascii="Times New Roman"/>
          <w:b w:val="false"/>
          <w:i w:val="false"/>
          <w:color w:val="000000"/>
          <w:sz w:val="28"/>
        </w:rPr>
        <w:t>
</w:t>
      </w:r>
      <w:r>
        <w:rPr>
          <w:rFonts w:ascii="Times New Roman"/>
          <w:b w:val="false"/>
          <w:i w:val="false"/>
          <w:color w:val="000000"/>
          <w:sz w:val="28"/>
        </w:rPr>
        <w:t>
      2) 220.01.009 жолында өткізілетін борыштық бағалы қағаздардың бастапқы құны көрсетіледі. 220.01.009 І-ден 220.01.009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220.01.009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220.01.009 ІІ жолында өткізілетін мемлекеттік эмиссиялық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220.01.009 ІІІ жолында өткізілетін агенттік облигациялардың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220.01.009 ІV жолында өткізілетін өзге де борыштық бағалы қағаздардың бастапқы құны көрсетіледі;</w:t>
      </w:r>
      <w:r>
        <w:br/>
      </w:r>
      <w:r>
        <w:rPr>
          <w:rFonts w:ascii="Times New Roman"/>
          <w:b w:val="false"/>
          <w:i w:val="false"/>
          <w:color w:val="000000"/>
          <w:sz w:val="28"/>
        </w:rPr>
        <w:t>
</w:t>
      </w:r>
      <w:r>
        <w:rPr>
          <w:rFonts w:ascii="Times New Roman"/>
          <w:b w:val="false"/>
          <w:i w:val="false"/>
          <w:color w:val="000000"/>
          <w:sz w:val="28"/>
        </w:rPr>
        <w:t>
      3) 220.01.010 жолында өткізілетін борыштық бағалы қағаздарға ие болу кезеңі ішіндегі дисконт амортизациясы не сыйлықақы көрсетіледі. 220.01.010 І -ден 220.01.010 VІ-ке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220.01.010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өткізілетін облигацияларға ие болу кезеңі ішіндегі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220.01.010 ІІ жолында өткізілетін мемлекеттік эмиссиялық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220.01.010 ІІІ жолында өткізілетін агенттік облигацияларға ие болған кезең үшін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220.01.010 ІV жолында өзге де борыштық бағалы қағаздарға ие болған кезең үшін дисконт амортизациясы не сыйлықақы көрсетіледі;</w:t>
      </w:r>
      <w:r>
        <w:br/>
      </w:r>
      <w:r>
        <w:rPr>
          <w:rFonts w:ascii="Times New Roman"/>
          <w:b w:val="false"/>
          <w:i w:val="false"/>
          <w:color w:val="000000"/>
          <w:sz w:val="28"/>
        </w:rPr>
        <w:t>
</w:t>
      </w:r>
      <w:r>
        <w:rPr>
          <w:rFonts w:ascii="Times New Roman"/>
          <w:b w:val="false"/>
          <w:i w:val="false"/>
          <w:color w:val="000000"/>
          <w:sz w:val="28"/>
        </w:rPr>
        <w:t>
      4) 220.01.011 жолында борыштық бағалы қағаздарды өткізу кезіндегі құн өсімінен түсетін табыс көрсетіледі. 220.01.011 І-ден 220.01.011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220.01.011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 кезіндегі құн өсімінен түсетін табыс көрсетіледі. Егер 220.01.008 І жолы 220.01.009 І және 220.01.010 І жолдарының сомасынан көп болса толтырылады. 220.01.008 І жолының және 220.01.009 І және 220.01.010 І жолдары сомасының айырмашылығы ретінде айқындалады (220.01.008 І – (220.01.009 І + 220.01.010 І)). Бұл жол 220.00.044 B VIII жолына көшіріледі;</w:t>
      </w:r>
      <w:r>
        <w:br/>
      </w:r>
      <w:r>
        <w:rPr>
          <w:rFonts w:ascii="Times New Roman"/>
          <w:b w:val="false"/>
          <w:i w:val="false"/>
          <w:color w:val="000000"/>
          <w:sz w:val="28"/>
        </w:rPr>
        <w:t>
</w:t>
      </w:r>
      <w:r>
        <w:rPr>
          <w:rFonts w:ascii="Times New Roman"/>
          <w:b w:val="false"/>
          <w:i w:val="false"/>
          <w:color w:val="000000"/>
          <w:sz w:val="28"/>
        </w:rPr>
        <w:t>
      220.01.011 ІІ жолында мемлекеттік эмиссиялық бағалы қағаздарды өткізу кезінде құн өсімінен түсетін табыс көрсетіледі. Егер 220.01.008 ІІ жолы 220.01.009 ІІ және 220.01.010 ІІ жолдарының сомасынан көп болса толтырылады. 220.01.008 ІІ жолының және 220.01.009 ІІ және 220.01.010 ІІ жолдары сомасының айырмашылығы ретінде айқындалады (220.01.008 ІІ– (220.01.009 ІІ + 220.01.010 ІІ)). Бұл жол 220.00.044 B III жолына көшіріледі;</w:t>
      </w:r>
      <w:r>
        <w:br/>
      </w:r>
      <w:r>
        <w:rPr>
          <w:rFonts w:ascii="Times New Roman"/>
          <w:b w:val="false"/>
          <w:i w:val="false"/>
          <w:color w:val="000000"/>
          <w:sz w:val="28"/>
        </w:rPr>
        <w:t>
</w:t>
      </w:r>
      <w:r>
        <w:rPr>
          <w:rFonts w:ascii="Times New Roman"/>
          <w:b w:val="false"/>
          <w:i w:val="false"/>
          <w:color w:val="000000"/>
          <w:sz w:val="28"/>
        </w:rPr>
        <w:t>
      220.01.011 ІІІ жолында агенттік облигацияларды өткізу кезінде құн өсімінен түсетін табыс көрсетіледі. Егер 220.01.008 ІІІ жолы 220.01.009 ІІІ және 220.01.010 ІІІ жолдарының сомасынан көп болса толтырылады. 220.01.008 ІІІ жолының және 220.01.009 ІІІ және 220.01.010 ІІІ жолдары сомасының айырмашылығы ретінде айқындалады (220.01.008 ІІІ – (220.01.009 ІІІ + 220.01.010 ІІІ)). Бұл жол 220.00.044 B IV жолына көшіріледі;</w:t>
      </w:r>
      <w:r>
        <w:br/>
      </w:r>
      <w:r>
        <w:rPr>
          <w:rFonts w:ascii="Times New Roman"/>
          <w:b w:val="false"/>
          <w:i w:val="false"/>
          <w:color w:val="000000"/>
          <w:sz w:val="28"/>
        </w:rPr>
        <w:t>
</w:t>
      </w:r>
      <w:r>
        <w:rPr>
          <w:rFonts w:ascii="Times New Roman"/>
          <w:b w:val="false"/>
          <w:i w:val="false"/>
          <w:color w:val="000000"/>
          <w:sz w:val="28"/>
        </w:rPr>
        <w:t>
      220.01.011 ІV жолында өзге де борыштық бағалы қағаздарды өткізу кезінде құн өсімінен түсетін табыс көрсетіледі. Егер 220.01.008 ІV жолы 220.01.009 ІV және 220.01.010 ІV жолдарының сомасынан көп болса толтырылады. 220.01.008 ІV жолының және 220.01.009 ІV және 220.01.010 ІV жолдары сомасының айырмашылығы ретінде айқындалады (220.01.008 ІV – (220.01.009 ІV + 220.01.010 ІV));</w:t>
      </w:r>
      <w:r>
        <w:br/>
      </w:r>
      <w:r>
        <w:rPr>
          <w:rFonts w:ascii="Times New Roman"/>
          <w:b w:val="false"/>
          <w:i w:val="false"/>
          <w:color w:val="000000"/>
          <w:sz w:val="28"/>
        </w:rPr>
        <w:t>
</w:t>
      </w:r>
      <w:r>
        <w:rPr>
          <w:rFonts w:ascii="Times New Roman"/>
          <w:b w:val="false"/>
          <w:i w:val="false"/>
          <w:color w:val="000000"/>
          <w:sz w:val="28"/>
        </w:rPr>
        <w:t>
      5) 220.01.012 жолында борыштық бағалы қағаздарды өткізуден келген залал көрсетіледі. 220.01.012 І-ден 220.01.012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220.01.012 І жолында өткізу күніне Қазақстан Республикасының аумағында жұмыс істейтін қор биржасының ресми тізімінде тұрған, қор биржасында ашық сауда әдісімен өткізуден залал көрсетіледі. Егер 220.01.009 І және 220.01.010 І жолдарының сомасы 220.01.008 І жолынан көп болса, толтырылады. 220.01.009 І және 220.01.010 І жолдарының сомасы мен 220.01.008 І жолының айырмашылығы ретінде айқындалады ((220.01.009 І + 220.01.010 І) – 220.01.008 І);</w:t>
      </w:r>
      <w:r>
        <w:br/>
      </w:r>
      <w:r>
        <w:rPr>
          <w:rFonts w:ascii="Times New Roman"/>
          <w:b w:val="false"/>
          <w:i w:val="false"/>
          <w:color w:val="000000"/>
          <w:sz w:val="28"/>
        </w:rPr>
        <w:t>
</w:t>
      </w:r>
      <w:r>
        <w:rPr>
          <w:rFonts w:ascii="Times New Roman"/>
          <w:b w:val="false"/>
          <w:i w:val="false"/>
          <w:color w:val="000000"/>
          <w:sz w:val="28"/>
        </w:rPr>
        <w:t>
      220.01.012 ІІ жолында мемлекеттік эмиссиялық бағалы қағаздарды өткізуден залал көрсетіледі. Егер 220.01.009 ІІ және 220.01.010 ІІ жолдарының сомасы 220.01.008 ІІ жолынан көп болса толтырылады. 220.01.009 ІІ және 220.01.010 ІІ жолдарының сомасы мен 220.01.008 ІІ жолының айырмашылығы ретінде айқындалады ((220.01.009 ІІ + 220.01.010 ІІ) – 220.01.008 ІІ);</w:t>
      </w:r>
      <w:r>
        <w:br/>
      </w:r>
      <w:r>
        <w:rPr>
          <w:rFonts w:ascii="Times New Roman"/>
          <w:b w:val="false"/>
          <w:i w:val="false"/>
          <w:color w:val="000000"/>
          <w:sz w:val="28"/>
        </w:rPr>
        <w:t>
</w:t>
      </w:r>
      <w:r>
        <w:rPr>
          <w:rFonts w:ascii="Times New Roman"/>
          <w:b w:val="false"/>
          <w:i w:val="false"/>
          <w:color w:val="000000"/>
          <w:sz w:val="28"/>
        </w:rPr>
        <w:t>
      220.01.012 ІІІ жолында агенттік облигацияларды өткізуден шеккен залал көрсетіледі. Егер 220.01.009 ІІІ және 220.01.010 ІІІ жолдарының сомасы 220.01.008 ІІІ жолынан көп болса толтырылады. 220.01.009 ІІІ және 220.01.010 ІІІ жолдарының сомасы мен 220.01.008 ІІІ жолының айырмашылығы ретінде айқындалады ((220.01.009 ІІ І+ 220.01.010 ІІІ) – 220.01.008 ІІІ);</w:t>
      </w:r>
      <w:r>
        <w:br/>
      </w:r>
      <w:r>
        <w:rPr>
          <w:rFonts w:ascii="Times New Roman"/>
          <w:b w:val="false"/>
          <w:i w:val="false"/>
          <w:color w:val="000000"/>
          <w:sz w:val="28"/>
        </w:rPr>
        <w:t>
</w:t>
      </w:r>
      <w:r>
        <w:rPr>
          <w:rFonts w:ascii="Times New Roman"/>
          <w:b w:val="false"/>
          <w:i w:val="false"/>
          <w:color w:val="000000"/>
          <w:sz w:val="28"/>
        </w:rPr>
        <w:t>
      220.01.012 ІV жолында өзге де борыштық бағалы қағаздарды өткізуден залал көрсетіледі. Егер 220.01.009 ІV және 220.01.010 ІV жолдарының сомасы 220.01.008 ІV жолынан көп болса толтырылады. 220.01.009 ІV және 220.01.010 ІV жолдарының сомасы мен 220.01.008 ІV жолының айырмашылығы ретінде айқындалады ((220.01.009 ІV + 220.01.010 ІV) – 220.01.008 ІV).</w:t>
      </w:r>
      <w:r>
        <w:br/>
      </w:r>
      <w:r>
        <w:rPr>
          <w:rFonts w:ascii="Times New Roman"/>
          <w:b w:val="false"/>
          <w:i w:val="false"/>
          <w:color w:val="000000"/>
          <w:sz w:val="28"/>
        </w:rPr>
        <w:t>
</w:t>
      </w:r>
      <w:r>
        <w:rPr>
          <w:rFonts w:ascii="Times New Roman"/>
          <w:b w:val="false"/>
          <w:i w:val="false"/>
          <w:color w:val="000000"/>
          <w:sz w:val="28"/>
        </w:rPr>
        <w:t>
      27. «Жарғылық капиталға салым ретінде борыштық құнды қағаздарды беру кезіндегі, сондай-ақ қосылу, бірігу, бөліну немесе бөлініп шығу жолымен қайта ұйымдастырылу нәтижесінде борыштық бағалы қағаздардың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220.01.013 жолында жарғылық капиталға салым ретінде борыштық бағалы қағаздарды беру кезінде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 220.01.014 жолында қосылу, бірігу, бөліну немесе бөлініп шығу жолымен қайта ұйымдастырылу нәтижесінде борыштық бағалы қағаздардың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28.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 кезіндегі табыс (залал)» бөлімінде:</w:t>
      </w:r>
      <w:r>
        <w:br/>
      </w:r>
      <w:r>
        <w:rPr>
          <w:rFonts w:ascii="Times New Roman"/>
          <w:b w:val="false"/>
          <w:i w:val="false"/>
          <w:color w:val="000000"/>
          <w:sz w:val="28"/>
        </w:rPr>
        <w:t>
</w:t>
      </w:r>
      <w:r>
        <w:rPr>
          <w:rFonts w:ascii="Times New Roman"/>
          <w:b w:val="false"/>
          <w:i w:val="false"/>
          <w:color w:val="000000"/>
          <w:sz w:val="28"/>
        </w:rPr>
        <w:t>
      1) 220.01.015 жолында Салық кодексінің 87-бабы 2-тармағының 1)–3) тармақшаларында көрсетілген активтерді өткізу құны көрсетіледі;</w:t>
      </w:r>
      <w:r>
        <w:br/>
      </w:r>
      <w:r>
        <w:rPr>
          <w:rFonts w:ascii="Times New Roman"/>
          <w:b w:val="false"/>
          <w:i w:val="false"/>
          <w:color w:val="000000"/>
          <w:sz w:val="28"/>
        </w:rPr>
        <w:t>
</w:t>
      </w:r>
      <w:r>
        <w:rPr>
          <w:rFonts w:ascii="Times New Roman"/>
          <w:b w:val="false"/>
          <w:i w:val="false"/>
          <w:color w:val="000000"/>
          <w:sz w:val="28"/>
        </w:rPr>
        <w:t>
      2) 220.01.016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өткізілген активтердің бастапқы құны көрсетіледі;</w:t>
      </w:r>
      <w:r>
        <w:br/>
      </w:r>
      <w:r>
        <w:rPr>
          <w:rFonts w:ascii="Times New Roman"/>
          <w:b w:val="false"/>
          <w:i w:val="false"/>
          <w:color w:val="000000"/>
          <w:sz w:val="28"/>
        </w:rPr>
        <w:t>
</w:t>
      </w:r>
      <w:r>
        <w:rPr>
          <w:rFonts w:ascii="Times New Roman"/>
          <w:b w:val="false"/>
          <w:i w:val="false"/>
          <w:color w:val="000000"/>
          <w:sz w:val="28"/>
        </w:rPr>
        <w:t>
      3) 220.01.017 жолында Салық кодексінің 87-бабы 2-тармағының 1)–3) тармақшаларында көрсетілген активтерді өткізу кезіндегі құн өсімінен табысы көрсетіледі. 220.01.015 жолы 220.01.016 жолынан көп болса толтырылады. 220.01.015 және 220.01.016 жолдарының айырмашылығы ретінде айқындалады (220.01.015 – 220.01.016);</w:t>
      </w:r>
      <w:r>
        <w:br/>
      </w:r>
      <w:r>
        <w:rPr>
          <w:rFonts w:ascii="Times New Roman"/>
          <w:b w:val="false"/>
          <w:i w:val="false"/>
          <w:color w:val="000000"/>
          <w:sz w:val="28"/>
        </w:rPr>
        <w:t>
</w:t>
      </w:r>
      <w:r>
        <w:rPr>
          <w:rFonts w:ascii="Times New Roman"/>
          <w:b w:val="false"/>
          <w:i w:val="false"/>
          <w:color w:val="000000"/>
          <w:sz w:val="28"/>
        </w:rPr>
        <w:t>
      4) 220.01.018 жолында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өткізуден залалы көрсетіледі. 220.01.016 жолы 220.01.015 жолынан көп болса толтырылады. 220.01.016 және 220.01.015 жолдарының айырмашылығы ретінде айқындалады (220.01.016 –220.01.015).</w:t>
      </w:r>
      <w:r>
        <w:br/>
      </w:r>
      <w:r>
        <w:rPr>
          <w:rFonts w:ascii="Times New Roman"/>
          <w:b w:val="false"/>
          <w:i w:val="false"/>
          <w:color w:val="000000"/>
          <w:sz w:val="28"/>
        </w:rPr>
        <w:t>
</w:t>
      </w:r>
      <w:r>
        <w:rPr>
          <w:rFonts w:ascii="Times New Roman"/>
          <w:b w:val="false"/>
          <w:i w:val="false"/>
          <w:color w:val="000000"/>
          <w:sz w:val="28"/>
        </w:rPr>
        <w:t>
      29. «Жарғылық капиталға салым ретінде Салық кодексінің 87-бабы 2-тармағының 1) – 3) тармақшаларында көрсетілген активтерді беру кезіндегі, сондай-ақ қосылу, бірігу, бөліну немесе бөлініп шығу жолымен қайта ұйымдастырылу нәтижесінде осындай активтердің шығарылуы кезіндегі табыс» бөлімінде:</w:t>
      </w:r>
      <w:r>
        <w:br/>
      </w:r>
      <w:r>
        <w:rPr>
          <w:rFonts w:ascii="Times New Roman"/>
          <w:b w:val="false"/>
          <w:i w:val="false"/>
          <w:color w:val="000000"/>
          <w:sz w:val="28"/>
        </w:rPr>
        <w:t>
</w:t>
      </w:r>
      <w:r>
        <w:rPr>
          <w:rFonts w:ascii="Times New Roman"/>
          <w:b w:val="false"/>
          <w:i w:val="false"/>
          <w:color w:val="000000"/>
          <w:sz w:val="28"/>
        </w:rPr>
        <w:t>
      1) 220.01.019 жолында жарғылық капиталға салым ретінде Салық кодексінің 87-бабы 2-тармағының 1) – 3) тармақшаларында көрсетілген активтерді беру кезіндегі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220.01.020 жолында қосылу, бірігу, бөліну немесе бөлініп шығу жолымен қайта ұйымдастырылу нәтижесінде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активтердің шығарылуы кезіндегі құн өсімінен табыс көрсетіледі.</w:t>
      </w:r>
      <w:r>
        <w:br/>
      </w:r>
      <w:r>
        <w:rPr>
          <w:rFonts w:ascii="Times New Roman"/>
          <w:b w:val="false"/>
          <w:i w:val="false"/>
          <w:color w:val="000000"/>
          <w:sz w:val="28"/>
        </w:rPr>
        <w:t>
</w:t>
      </w:r>
      <w:r>
        <w:rPr>
          <w:rFonts w:ascii="Times New Roman"/>
          <w:b w:val="false"/>
          <w:i w:val="false"/>
          <w:color w:val="000000"/>
          <w:sz w:val="28"/>
        </w:rPr>
        <w:t>
      30. «Амортизациялануға жатпайтын басқа да активтер бойынша табыс» бөлімінде:</w:t>
      </w:r>
      <w:r>
        <w:br/>
      </w:r>
      <w:r>
        <w:rPr>
          <w:rFonts w:ascii="Times New Roman"/>
          <w:b w:val="false"/>
          <w:i w:val="false"/>
          <w:color w:val="000000"/>
          <w:sz w:val="28"/>
        </w:rPr>
        <w:t>
</w:t>
      </w:r>
      <w:r>
        <w:rPr>
          <w:rFonts w:ascii="Times New Roman"/>
          <w:b w:val="false"/>
          <w:i w:val="false"/>
          <w:color w:val="000000"/>
          <w:sz w:val="28"/>
        </w:rPr>
        <w:t>
      1) 220.01.021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 туындайтын Салық кодексінің 87-бабы 2-тармағының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тармақшаларында көрсетілген активтер бойынша, яғни құны 2000 жылдың 1 қаңтарына дейін қолданыста болған Қазақстан Республикасының заңнамасына сәйкес толығымен шегерімге жатқызылған негізгі құралдардың, сондай-ақ құны толығымен шегерімге жатқызылған, Инвестициялар туралы заңға сәйкес 2009 жылдың 1 қаңтарына дейін жасасқан келісімшарттар бойынша инвестициялық жоба шеңберінде пайдалануға енгізілген активтер бойынша құн өсімінен табысы көрсетіледі;</w:t>
      </w:r>
      <w:r>
        <w:br/>
      </w:r>
      <w:r>
        <w:rPr>
          <w:rFonts w:ascii="Times New Roman"/>
          <w:b w:val="false"/>
          <w:i w:val="false"/>
          <w:color w:val="000000"/>
          <w:sz w:val="28"/>
        </w:rPr>
        <w:t>
</w:t>
      </w:r>
      <w:r>
        <w:rPr>
          <w:rFonts w:ascii="Times New Roman"/>
          <w:b w:val="false"/>
          <w:i w:val="false"/>
          <w:color w:val="000000"/>
          <w:sz w:val="28"/>
        </w:rPr>
        <w:t>
      2) 220.01.022 жолында өткізу, жарғылық капиталға салым ретінде беру, қосылу, бірігу, бөліну немесе бөлініп шығу жолымен қайта ұйымдастырылу нәтижесінде шығып кетуі кезіндегі амортизациялануға жатпайтын.</w:t>
      </w:r>
      <w:r>
        <w:br/>
      </w:r>
      <w:r>
        <w:rPr>
          <w:rFonts w:ascii="Times New Roman"/>
          <w:b w:val="false"/>
          <w:i w:val="false"/>
          <w:color w:val="000000"/>
          <w:sz w:val="28"/>
        </w:rPr>
        <w:t>
</w:t>
      </w:r>
      <w:r>
        <w:rPr>
          <w:rFonts w:ascii="Times New Roman"/>
          <w:b w:val="false"/>
          <w:i w:val="false"/>
          <w:color w:val="000000"/>
          <w:sz w:val="28"/>
        </w:rPr>
        <w:t>
      31. «Есептеу» бөлімінде:</w:t>
      </w:r>
      <w:r>
        <w:br/>
      </w:r>
      <w:r>
        <w:rPr>
          <w:rFonts w:ascii="Times New Roman"/>
          <w:b w:val="false"/>
          <w:i w:val="false"/>
          <w:color w:val="000000"/>
          <w:sz w:val="28"/>
        </w:rPr>
        <w:t>
</w:t>
      </w:r>
      <w:r>
        <w:rPr>
          <w:rFonts w:ascii="Times New Roman"/>
          <w:b w:val="false"/>
          <w:i w:val="false"/>
          <w:color w:val="000000"/>
          <w:sz w:val="28"/>
        </w:rPr>
        <w:t>
      1) 220.01.023 жолында есепті салық кезеңінен алынған және алдыңғы салық кезеңдерінен ауыстырылған бағалы қағаздарды өткізуден залалдар сомасына кемітуге жататын бағалы қағаздарды өткізуде құн өсімінен табысы көрсетіледі. 220.01.003 ІІІ, 220.01.011 IV жолдарының сомасы ретінде айқындалады (220.01.003 ІІІ + 220.01.011 IV);</w:t>
      </w:r>
      <w:r>
        <w:br/>
      </w:r>
      <w:r>
        <w:rPr>
          <w:rFonts w:ascii="Times New Roman"/>
          <w:b w:val="false"/>
          <w:i w:val="false"/>
          <w:color w:val="000000"/>
          <w:sz w:val="28"/>
        </w:rPr>
        <w:t>
</w:t>
      </w:r>
      <w:r>
        <w:rPr>
          <w:rFonts w:ascii="Times New Roman"/>
          <w:b w:val="false"/>
          <w:i w:val="false"/>
          <w:color w:val="000000"/>
          <w:sz w:val="28"/>
        </w:rPr>
        <w:t>
      2) 220.01.024 жолында алдыңғы салық кезеңдерінен ауыстырылатын бағалы қағаздарды өткізуден залалдар көрсетіледі;</w:t>
      </w:r>
      <w:r>
        <w:br/>
      </w:r>
      <w:r>
        <w:rPr>
          <w:rFonts w:ascii="Times New Roman"/>
          <w:b w:val="false"/>
          <w:i w:val="false"/>
          <w:color w:val="000000"/>
          <w:sz w:val="28"/>
        </w:rPr>
        <w:t>
</w:t>
      </w:r>
      <w:r>
        <w:rPr>
          <w:rFonts w:ascii="Times New Roman"/>
          <w:b w:val="false"/>
          <w:i w:val="false"/>
          <w:color w:val="000000"/>
          <w:sz w:val="28"/>
        </w:rPr>
        <w:t>
      3) 220.01.025 жолында бағалы қағаздарды өткізуде құн өсімінен табыс есебінен қайтарылатын есепті салық кезеңнің бағалы қағаздарын өткізуден залалдар көрсетіледі. 220.01.004 III, 220.01.012 IV (220.01.004 III + 220.01.012 IV)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 220.01.026 жолында есепті салық кезеңнің залалдары және алдыңғы салық кезеңдерінен ауыстырылған залалдар есебімен бағалы қағаздарды өткізу кезінде құн өсімінен табыс көрсетіледі. 220.01.024 және 220.01.025 жолдарының сомасына азайтылған 220.01.023 жолы ретінде айқындалады. Егер 220.01.023 жолы 220.01.024 және 220.01.025 жолдарының сомасынан аз немесе тең болса, 220.01.026 жолында нөл көрсетіледі;</w:t>
      </w:r>
      <w:r>
        <w:br/>
      </w:r>
      <w:r>
        <w:rPr>
          <w:rFonts w:ascii="Times New Roman"/>
          <w:b w:val="false"/>
          <w:i w:val="false"/>
          <w:color w:val="000000"/>
          <w:sz w:val="28"/>
        </w:rPr>
        <w:t>
</w:t>
      </w:r>
      <w:r>
        <w:rPr>
          <w:rFonts w:ascii="Times New Roman"/>
          <w:b w:val="false"/>
          <w:i w:val="false"/>
          <w:color w:val="000000"/>
          <w:sz w:val="28"/>
        </w:rPr>
        <w:t>
      5) 220.01.027 жолында Салық кодексінің 137-бабы 1–1-тармағына сәйкес алдыңғы салық кезеңдерінен ауыстырылған Салық кодексінің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 кезіндегі залалдар көрсетіледі;</w:t>
      </w:r>
      <w:r>
        <w:br/>
      </w:r>
      <w:r>
        <w:rPr>
          <w:rFonts w:ascii="Times New Roman"/>
          <w:b w:val="false"/>
          <w:i w:val="false"/>
          <w:color w:val="000000"/>
          <w:sz w:val="28"/>
        </w:rPr>
        <w:t>
</w:t>
      </w:r>
      <w:r>
        <w:rPr>
          <w:rFonts w:ascii="Times New Roman"/>
          <w:b w:val="false"/>
          <w:i w:val="false"/>
          <w:color w:val="000000"/>
          <w:sz w:val="28"/>
        </w:rPr>
        <w:t>
      6) 220.01.028 жолында алдыңғы салық кезеңдерінен ауыстырылған залалдар есебімен Салық кодексінің 87-бабы 2-тармағының 1)–3) тармақшаларында көрсетілген активтерді өткізу кезіндегі құн өсімінен табысы көрсетіледі. 220.01.017 және 220.01.027 жолдарының айырмашылығы ретінде айқындалады (220.01.017 – 220.01.027). Егер 220.01.017 220.01.027 жолынан кем немесе тең болса, 220.01.028 жолында нөл көрсетіледі;</w:t>
      </w:r>
      <w:r>
        <w:br/>
      </w:r>
      <w:r>
        <w:rPr>
          <w:rFonts w:ascii="Times New Roman"/>
          <w:b w:val="false"/>
          <w:i w:val="false"/>
          <w:color w:val="000000"/>
          <w:sz w:val="28"/>
        </w:rPr>
        <w:t>
</w:t>
      </w:r>
      <w:r>
        <w:rPr>
          <w:rFonts w:ascii="Times New Roman"/>
          <w:b w:val="false"/>
          <w:i w:val="false"/>
          <w:color w:val="000000"/>
          <w:sz w:val="28"/>
        </w:rPr>
        <w:t>
      7) 220.01.029 жолында құн өсімінен табыстың жалпы сомасы көрсетіледі. 220.01.026, 220.01.028, 220.01.003 І, 220.01.003 ІІ, 220.01.005, 220.01.006, 220.01.007, 220.01.011 І, 220.01.011 ІІ, 220.01.011 ІІІ, 220.01.013, 220.01.014, 220.01.019, 220.01.020, 220.01.021, 220.01.022 жолдарының сомасы ретінде айқындалады (220.01.026 + 220.01.028 + 220.01.003 І + 220.01.003 ІІ + 220.01.005 + 220.01.006 + 220.01.007 + 220.01.011 І + 220.01.011 ІІ + 220.01.011 ІІІ + 220.01.013 + 220.01.014 + 220.01.019 + 220.01.020 + 220.01.021 + 220.01.022). Бұл жол 220.00.002 жолына көшіріледі;</w:t>
      </w:r>
      <w:r>
        <w:br/>
      </w:r>
      <w:r>
        <w:rPr>
          <w:rFonts w:ascii="Times New Roman"/>
          <w:b w:val="false"/>
          <w:i w:val="false"/>
          <w:color w:val="000000"/>
          <w:sz w:val="28"/>
        </w:rPr>
        <w:t>
</w:t>
      </w:r>
      <w:r>
        <w:rPr>
          <w:rFonts w:ascii="Times New Roman"/>
          <w:b w:val="false"/>
          <w:i w:val="false"/>
          <w:color w:val="000000"/>
          <w:sz w:val="28"/>
        </w:rPr>
        <w:t>
      8) 220.01.030 жолында Қазақстан Республикасының салық заңнамасына сәйкес айқындалатын және кейінгі салық кезеңдеріне ауыстырылатын бағалы қағаздарды өткізуден залал көрсетіледі. Бұл жол 220.01.024 және 220.01.025 жолдарының сомасы 220.01.023 жолынан артық болған жағдайда толтырылады;</w:t>
      </w:r>
      <w:r>
        <w:br/>
      </w:r>
      <w:r>
        <w:rPr>
          <w:rFonts w:ascii="Times New Roman"/>
          <w:b w:val="false"/>
          <w:i w:val="false"/>
          <w:color w:val="000000"/>
          <w:sz w:val="28"/>
        </w:rPr>
        <w:t>
</w:t>
      </w:r>
      <w:r>
        <w:rPr>
          <w:rFonts w:ascii="Times New Roman"/>
          <w:b w:val="false"/>
          <w:i w:val="false"/>
          <w:color w:val="000000"/>
          <w:sz w:val="28"/>
        </w:rPr>
        <w:t>
      9) 220.01.031 жолында кейінгі салық кезеңдеріне ауыстырылатын 87-бабы 2-тармағының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активтерді өткізуден залалдар көрсетіледі. Бұл жол 220.01.027 жолы 220.01.017 жолынан артық болғанда толтырылады;</w:t>
      </w:r>
      <w:r>
        <w:br/>
      </w:r>
      <w:r>
        <w:rPr>
          <w:rFonts w:ascii="Times New Roman"/>
          <w:b w:val="false"/>
          <w:i w:val="false"/>
          <w:color w:val="000000"/>
          <w:sz w:val="28"/>
        </w:rPr>
        <w:t>
</w:t>
      </w:r>
      <w:r>
        <w:rPr>
          <w:rFonts w:ascii="Times New Roman"/>
          <w:b w:val="false"/>
          <w:i w:val="false"/>
          <w:color w:val="000000"/>
          <w:sz w:val="28"/>
        </w:rPr>
        <w:t>
      10) 220.01.029 жолында кейінгі салық кезеңдеріне ауыстыруға жатпайтын залалдар көрсетіледі. </w:t>
      </w:r>
    </w:p>
    <w:bookmarkEnd w:id="163"/>
    <w:bookmarkStart w:name="z3807" w:id="164"/>
    <w:p>
      <w:pPr>
        <w:spacing w:after="0"/>
        <w:ind w:left="0"/>
        <w:jc w:val="left"/>
      </w:pPr>
      <w:r>
        <w:rPr>
          <w:rFonts w:ascii="Times New Roman"/>
          <w:b/>
          <w:i w:val="false"/>
          <w:color w:val="000000"/>
        </w:rPr>
        <w:t xml:space="preserve"> 
4. ҚҚС төлеушi болып табылмайтын салық төлеушiлердiң өткізілген тауарлар, орындалған жұмыстар, көрсетілген қызметтер бойынша шығыстары – 220.02-нысанын жасау</w:t>
      </w:r>
    </w:p>
    <w:bookmarkEnd w:id="164"/>
    <w:bookmarkStart w:name="z3808" w:id="165"/>
    <w:p>
      <w:pPr>
        <w:spacing w:after="0"/>
        <w:ind w:left="0"/>
        <w:jc w:val="both"/>
      </w:pPr>
      <w:r>
        <w:rPr>
          <w:rFonts w:ascii="Times New Roman"/>
          <w:b w:val="false"/>
          <w:i w:val="false"/>
          <w:color w:val="000000"/>
          <w:sz w:val="28"/>
        </w:rPr>
        <w:t>
      32. Бұл нысанды қосылған құн салығын төлеуші болып табылмайтын тұлғалар толтырады. Нысанда шегерімге жатқызылмайтындарды қоса алғанда, сатып алынған тауарлар (жұмыстар, қызметтер) туралы мәліметтер көрсетіледі. Осы нысандағы мәліметтер Декларацияға және оған қосымшаларға көшірілмейді.</w:t>
      </w:r>
      <w:r>
        <w:br/>
      </w:r>
      <w:r>
        <w:rPr>
          <w:rFonts w:ascii="Times New Roman"/>
          <w:b w:val="false"/>
          <w:i w:val="false"/>
          <w:color w:val="000000"/>
          <w:sz w:val="28"/>
        </w:rPr>
        <w:t>
</w:t>
      </w:r>
      <w:r>
        <w:rPr>
          <w:rFonts w:ascii="Times New Roman"/>
          <w:b w:val="false"/>
          <w:i w:val="false"/>
          <w:color w:val="000000"/>
          <w:sz w:val="28"/>
        </w:rPr>
        <w:t>
      33. «Шығыстар»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 төлеушінің – контрагенттің тіркеу нөмірі көрсетіледі;</w:t>
      </w:r>
      <w:r>
        <w:br/>
      </w:r>
      <w:r>
        <w:rPr>
          <w:rFonts w:ascii="Times New Roman"/>
          <w:b w:val="false"/>
          <w:i w:val="false"/>
          <w:color w:val="000000"/>
          <w:sz w:val="28"/>
        </w:rPr>
        <w:t>
</w:t>
      </w:r>
      <w:r>
        <w:rPr>
          <w:rFonts w:ascii="Times New Roman"/>
          <w:b w:val="false"/>
          <w:i w:val="false"/>
          <w:color w:val="000000"/>
          <w:sz w:val="28"/>
        </w:rPr>
        <w:t>
      3) С бағанында қосылған құн салығын төлеуші болып табылмайтын салық төлеуші контрагенттің бизнес-сәйкестендіру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Қағидалардың 42-тармағына сәйкес резидент емес контрагенттің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резидент емес контрагенттің резиденттік еліндегі салықтық тіркеу нөмірі көрсетіледі. Баған D бағанында резиденттік елінің коды көрсетілген кезде толтырылады;</w:t>
      </w:r>
      <w:r>
        <w:br/>
      </w:r>
      <w:r>
        <w:rPr>
          <w:rFonts w:ascii="Times New Roman"/>
          <w:b w:val="false"/>
          <w:i w:val="false"/>
          <w:color w:val="000000"/>
          <w:sz w:val="28"/>
        </w:rPr>
        <w:t>
</w:t>
      </w:r>
      <w:r>
        <w:rPr>
          <w:rFonts w:ascii="Times New Roman"/>
          <w:b w:val="false"/>
          <w:i w:val="false"/>
          <w:color w:val="000000"/>
          <w:sz w:val="28"/>
        </w:rPr>
        <w:t>
      6) F бағанында шығыс түрлерінің коды көрсетіледі:</w:t>
      </w:r>
      <w:r>
        <w:br/>
      </w:r>
      <w:r>
        <w:rPr>
          <w:rFonts w:ascii="Times New Roman"/>
          <w:b w:val="false"/>
          <w:i w:val="false"/>
          <w:color w:val="000000"/>
          <w:sz w:val="28"/>
        </w:rPr>
        <w:t>
</w:t>
      </w:r>
      <w:r>
        <w:rPr>
          <w:rFonts w:ascii="Times New Roman"/>
          <w:b w:val="false"/>
          <w:i w:val="false"/>
          <w:color w:val="000000"/>
          <w:sz w:val="28"/>
        </w:rPr>
        <w:t>
      1 – қаржы қызметтері;</w:t>
      </w:r>
      <w:r>
        <w:br/>
      </w:r>
      <w:r>
        <w:rPr>
          <w:rFonts w:ascii="Times New Roman"/>
          <w:b w:val="false"/>
          <w:i w:val="false"/>
          <w:color w:val="000000"/>
          <w:sz w:val="28"/>
        </w:rPr>
        <w:t>
</w:t>
      </w:r>
      <w:r>
        <w:rPr>
          <w:rFonts w:ascii="Times New Roman"/>
          <w:b w:val="false"/>
          <w:i w:val="false"/>
          <w:color w:val="000000"/>
          <w:sz w:val="28"/>
        </w:rPr>
        <w:t>
      2 – жарнамалық қызметтер;</w:t>
      </w:r>
      <w:r>
        <w:br/>
      </w:r>
      <w:r>
        <w:rPr>
          <w:rFonts w:ascii="Times New Roman"/>
          <w:b w:val="false"/>
          <w:i w:val="false"/>
          <w:color w:val="000000"/>
          <w:sz w:val="28"/>
        </w:rPr>
        <w:t>
</w:t>
      </w:r>
      <w:r>
        <w:rPr>
          <w:rFonts w:ascii="Times New Roman"/>
          <w:b w:val="false"/>
          <w:i w:val="false"/>
          <w:color w:val="000000"/>
          <w:sz w:val="28"/>
        </w:rPr>
        <w:t>
      3 – консультациялық қызметтер;</w:t>
      </w:r>
      <w:r>
        <w:br/>
      </w:r>
      <w:r>
        <w:rPr>
          <w:rFonts w:ascii="Times New Roman"/>
          <w:b w:val="false"/>
          <w:i w:val="false"/>
          <w:color w:val="000000"/>
          <w:sz w:val="28"/>
        </w:rPr>
        <w:t>
</w:t>
      </w:r>
      <w:r>
        <w:rPr>
          <w:rFonts w:ascii="Times New Roman"/>
          <w:b w:val="false"/>
          <w:i w:val="false"/>
          <w:color w:val="000000"/>
          <w:sz w:val="28"/>
        </w:rPr>
        <w:t>
      4 – маркетингтік қызметтер;</w:t>
      </w:r>
      <w:r>
        <w:br/>
      </w:r>
      <w:r>
        <w:rPr>
          <w:rFonts w:ascii="Times New Roman"/>
          <w:b w:val="false"/>
          <w:i w:val="false"/>
          <w:color w:val="000000"/>
          <w:sz w:val="28"/>
        </w:rPr>
        <w:t>
</w:t>
      </w:r>
      <w:r>
        <w:rPr>
          <w:rFonts w:ascii="Times New Roman"/>
          <w:b w:val="false"/>
          <w:i w:val="false"/>
          <w:color w:val="000000"/>
          <w:sz w:val="28"/>
        </w:rPr>
        <w:t>
      5 – дизайнерлік қызметтер;</w:t>
      </w:r>
      <w:r>
        <w:br/>
      </w:r>
      <w:r>
        <w:rPr>
          <w:rFonts w:ascii="Times New Roman"/>
          <w:b w:val="false"/>
          <w:i w:val="false"/>
          <w:color w:val="000000"/>
          <w:sz w:val="28"/>
        </w:rPr>
        <w:t>
</w:t>
      </w:r>
      <w:r>
        <w:rPr>
          <w:rFonts w:ascii="Times New Roman"/>
          <w:b w:val="false"/>
          <w:i w:val="false"/>
          <w:color w:val="000000"/>
          <w:sz w:val="28"/>
        </w:rPr>
        <w:t>
      7 – инжинирингтік қызметтер;</w:t>
      </w:r>
      <w:r>
        <w:br/>
      </w:r>
      <w:r>
        <w:rPr>
          <w:rFonts w:ascii="Times New Roman"/>
          <w:b w:val="false"/>
          <w:i w:val="false"/>
          <w:color w:val="000000"/>
          <w:sz w:val="28"/>
        </w:rPr>
        <w:t>
</w:t>
      </w:r>
      <w:r>
        <w:rPr>
          <w:rFonts w:ascii="Times New Roman"/>
          <w:b w:val="false"/>
          <w:i w:val="false"/>
          <w:color w:val="000000"/>
          <w:sz w:val="28"/>
        </w:rPr>
        <w:t>
      8 – өзгелері;</w:t>
      </w:r>
      <w:r>
        <w:br/>
      </w:r>
      <w:r>
        <w:rPr>
          <w:rFonts w:ascii="Times New Roman"/>
          <w:b w:val="false"/>
          <w:i w:val="false"/>
          <w:color w:val="000000"/>
          <w:sz w:val="28"/>
        </w:rPr>
        <w:t>
</w:t>
      </w:r>
      <w:r>
        <w:rPr>
          <w:rFonts w:ascii="Times New Roman"/>
          <w:b w:val="false"/>
          <w:i w:val="false"/>
          <w:color w:val="000000"/>
          <w:sz w:val="28"/>
        </w:rPr>
        <w:t>
      G бағанында сатып алынған тауарлар (жұмыстар, қызметтер) бойынша құны көрсетіледі;</w:t>
      </w:r>
    </w:p>
    <w:bookmarkEnd w:id="165"/>
    <w:bookmarkStart w:name="z3824" w:id="166"/>
    <w:p>
      <w:pPr>
        <w:spacing w:after="0"/>
        <w:ind w:left="0"/>
        <w:jc w:val="left"/>
      </w:pPr>
      <w:r>
        <w:rPr>
          <w:rFonts w:ascii="Times New Roman"/>
          <w:b/>
          <w:i w:val="false"/>
          <w:color w:val="000000"/>
        </w:rPr>
        <w:t xml:space="preserve"> 
5. Тіркелген активтер бойынша шегерімдер – 220.03-нысанын жасау</w:t>
      </w:r>
    </w:p>
    <w:bookmarkEnd w:id="166"/>
    <w:bookmarkStart w:name="z3825" w:id="167"/>
    <w:p>
      <w:pPr>
        <w:spacing w:after="0"/>
        <w:ind w:left="0"/>
        <w:jc w:val="both"/>
      </w:pPr>
      <w:r>
        <w:rPr>
          <w:rFonts w:ascii="Times New Roman"/>
          <w:b w:val="false"/>
          <w:i w:val="false"/>
          <w:color w:val="000000"/>
          <w:sz w:val="28"/>
        </w:rPr>
        <w:t>
      34. Бұл нысан Салық кодексінің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122-баптарына</w:t>
      </w:r>
      <w:r>
        <w:rPr>
          <w:rFonts w:ascii="Times New Roman"/>
          <w:b w:val="false"/>
          <w:i w:val="false"/>
          <w:color w:val="000000"/>
          <w:sz w:val="28"/>
        </w:rPr>
        <w:t xml:space="preserve"> сәйкес тіркелген активтер бойынша шегерімдерді айқындауға, сондай-ақ Салық кодексінің 137-бабы </w:t>
      </w:r>
      <w:r>
        <w:rPr>
          <w:rFonts w:ascii="Times New Roman"/>
          <w:b w:val="false"/>
          <w:i w:val="false"/>
          <w:color w:val="000000"/>
          <w:sz w:val="28"/>
        </w:rPr>
        <w:t>1-тармағына</w:t>
      </w:r>
      <w:r>
        <w:rPr>
          <w:rFonts w:ascii="Times New Roman"/>
          <w:b w:val="false"/>
          <w:i w:val="false"/>
          <w:color w:val="000000"/>
          <w:sz w:val="28"/>
        </w:rPr>
        <w:t xml:space="preserve"> сәйкес кейінгі салық кезеңдеріне көшірілетін 1-топтың тіркелген активтерін шығарудан залалды айқындауға арналған.</w:t>
      </w:r>
      <w:r>
        <w:br/>
      </w:r>
      <w:r>
        <w:rPr>
          <w:rFonts w:ascii="Times New Roman"/>
          <w:b w:val="false"/>
          <w:i w:val="false"/>
          <w:color w:val="000000"/>
          <w:sz w:val="28"/>
        </w:rPr>
        <w:t>
</w:t>
      </w:r>
      <w:r>
        <w:rPr>
          <w:rFonts w:ascii="Times New Roman"/>
          <w:b w:val="false"/>
          <w:i w:val="false"/>
          <w:color w:val="000000"/>
          <w:sz w:val="28"/>
        </w:rPr>
        <w:t xml:space="preserve">
      35. «Тіркелген активтер бойынша шегерімдер» бөлімінде </w:t>
      </w:r>
      <w:r>
        <w:br/>
      </w:r>
      <w:r>
        <w:rPr>
          <w:rFonts w:ascii="Times New Roman"/>
          <w:b w:val="false"/>
          <w:i w:val="false"/>
          <w:color w:val="000000"/>
          <w:sz w:val="28"/>
        </w:rPr>
        <w:t>
</w:t>
      </w:r>
      <w:r>
        <w:rPr>
          <w:rFonts w:ascii="Times New Roman"/>
          <w:b w:val="false"/>
          <w:i w:val="false"/>
          <w:color w:val="000000"/>
          <w:sz w:val="28"/>
        </w:rPr>
        <w:t>
      1) 220.03.001 жолында салық кезеңнің басына топтардың құндық теңгерімінің жалпы сомасы көрсетіледі. 220.03.001 І-ден 220.03.001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220.03.001 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 топ тіркелген активтерінің кіші топтары бойынша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220.03.001 ІІ жолында Салық кодексінің 117-бабының 7-тармағына сәйкес айқындалатын салық кезеңнің басына ІI топтың тіркелген активтерінің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220.03.001 ІІІ жолында Салық кодексінің 117-бабының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салық кезеңнің басына ІII топтың тіркелген активтерінің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220.03.001 ІV жолында Салық кодексінің 117-бабының 7-тармағына сәйкес айқындалатын салық кезеңнің басына ІV топтың тіркелген активтерінің құндық теңгерімінің сомасы көрсетіледі;</w:t>
      </w:r>
      <w:r>
        <w:br/>
      </w:r>
      <w:r>
        <w:rPr>
          <w:rFonts w:ascii="Times New Roman"/>
          <w:b w:val="false"/>
          <w:i w:val="false"/>
          <w:color w:val="000000"/>
          <w:sz w:val="28"/>
        </w:rPr>
        <w:t>
</w:t>
      </w:r>
      <w:r>
        <w:rPr>
          <w:rFonts w:ascii="Times New Roman"/>
          <w:b w:val="false"/>
          <w:i w:val="false"/>
          <w:color w:val="000000"/>
          <w:sz w:val="28"/>
        </w:rPr>
        <w:t>
      2) 220.03.002 жолында салық кезеңінде келіп түскен Салық кодексінің 118-бабына сәйкес айқындалатын тіркелген активтердің құны көрсетіледі. 220.03.002 І-ден 220.03.002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220.03.002 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220.03.002 ІІ жолында Салық кодексінің 118-бабына сәйкес айқындалатын келіп түскен ІІ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220.03.002 ІІІ жолында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айқындалатын келіп түскен ІІІ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220.03.002 ІV жолында Салық кодексінің 118-бабына сәйкес айқындалатын келіп түскен ІV топтың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3) 220.03.003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шығарылған тіркелген активтердің құны көрсетіледі. 220.03.003 І-ден 220.03.003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220.03.003 І жолында Салық кодексінің 119-бабына сәйкес айқындалатын І 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220.03.003 ІІ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ІІ 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220.03.003 ІІІ жолында Салық кодексінің 119-бабына сәйкес айқындалатын ІІІ 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220.03.003 ІV жолында Салық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айқындалатын ІV топтың шығарылған тіркелген активтерінің құны көрсетіледі;</w:t>
      </w:r>
      <w:r>
        <w:br/>
      </w:r>
      <w:r>
        <w:rPr>
          <w:rFonts w:ascii="Times New Roman"/>
          <w:b w:val="false"/>
          <w:i w:val="false"/>
          <w:color w:val="000000"/>
          <w:sz w:val="28"/>
        </w:rPr>
        <w:t>
</w:t>
      </w:r>
      <w:r>
        <w:rPr>
          <w:rFonts w:ascii="Times New Roman"/>
          <w:b w:val="false"/>
          <w:i w:val="false"/>
          <w:color w:val="000000"/>
          <w:sz w:val="28"/>
        </w:rPr>
        <w:t>
      4) 220.03.004 жолында Салық кодексінің 122-бабы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(кіші топтардың) құндық теңгерімін ұлғайтуға жатқызылатын кейінгі шығыстар көрсетіледі. 220.03.004 І-ден 220.03.004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220.03.004 І жолында Салық кодексінің 122-бабының 3-тармағына сәйкес кіші топтардың құндық теңгерімін ұлғайтуға жатқызылатын І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220.03.004 ІІ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ІI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220.03.004 ІІІ жолында Салық кодексінің 122-бабының 3-тармағына сәйкес топтардың құндық теңгерімін ұлғайтуға жатқызылатын ІII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220.03.004 ІV жолында Салық кодексінің 122-бабының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топтардың құндық теңгерімін ұлғайтуға жатқызылатын ІV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5) 220.03.005 жолында салық кезеңнің аяғына топтардың құндық теңгерімнің жалпы сомасы көрсетіледі. 220.03.005 І-ден 220.03.005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220.03.005 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кезеңінің аяғына І топ тіркелген активтерінің кіші топтары бойынша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220.03.005 ІІ жолында Салық кодексінің 117-бабының 8-тармағына сәйкес айқындалатын салық кезеңнің аяғына ІI топтың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220.03.005 ІІІ жолында Салық кодексінің 117-бабының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салық кезеңнің аяғына ІII топтың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220.03.005 ІV жолында Салық кодексінің 117-бабының 8-тармағына сәйкес айқындалатын салық кезеңнің аяғына ІV топтың тіркелген активтерінің құндық теңгерімнің сомасы көрсетіледі;</w:t>
      </w:r>
      <w:r>
        <w:br/>
      </w:r>
      <w:r>
        <w:rPr>
          <w:rFonts w:ascii="Times New Roman"/>
          <w:b w:val="false"/>
          <w:i w:val="false"/>
          <w:color w:val="000000"/>
          <w:sz w:val="28"/>
        </w:rPr>
        <w:t>
</w:t>
      </w:r>
      <w:r>
        <w:rPr>
          <w:rFonts w:ascii="Times New Roman"/>
          <w:b w:val="false"/>
          <w:i w:val="false"/>
          <w:color w:val="000000"/>
          <w:sz w:val="28"/>
        </w:rPr>
        <w:t>
      6) 220.03.006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салық кезеңінің қорытындысы бойынша есептелген тіркелген активтер бойынша амортизациялық аударымдар көрсетіледі. 220.03.006 І-ден 220.03.006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220.03.006 І жолында Салық кодексінің 120-бабы 2, 2-1-тармақтарына сәйкес есептелінген І 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220.03.006 ІІ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ІІ 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220.03.006 ІІІ жолында Салық кодексінің 120-бабы 2, 2-1-тармақтарына сәйкес есептелінген ІІІ 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220.03.006 ІV жолында Салық кодексінің 120-бабы </w:t>
      </w:r>
      <w:r>
        <w:rPr>
          <w:rFonts w:ascii="Times New Roman"/>
          <w:b w:val="false"/>
          <w:i w:val="false"/>
          <w:color w:val="000000"/>
          <w:sz w:val="28"/>
        </w:rPr>
        <w:t>2</w:t>
      </w:r>
      <w:r>
        <w:rPr>
          <w:rFonts w:ascii="Times New Roman"/>
          <w:b w:val="false"/>
          <w:i w:val="false"/>
          <w:color w:val="000000"/>
          <w:sz w:val="28"/>
        </w:rPr>
        <w:t>, 2-1-тармақтарына сәйкес есептелінген ІV топтың тіркелген активтері бойынша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7) 220.03.007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амортизацияның екі нормасы бойынша есептелген амортизациялық аударымдардың сомасы көрсетіледі. 220.03.007 І-ден 220.16.007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220.03.007 І жолында Салық кодексінің 120-бабы 6-тармағына сәйкес І топтың тіркелген активтері бойынша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220.03.007 ІІ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ІІ-топтың тіркелген активтері бойынша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220.03.007 ІIІ жолында ІIІ топтың тіркелген активтері бойынша Салық кодексінің 120-бабы 6-тармағына сәйкес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220.03.007 ІV жолында Салық кодексінің 120-бабы </w:t>
      </w:r>
      <w:r>
        <w:rPr>
          <w:rFonts w:ascii="Times New Roman"/>
          <w:b w:val="false"/>
          <w:i w:val="false"/>
          <w:color w:val="000000"/>
          <w:sz w:val="28"/>
        </w:rPr>
        <w:t>6-тармағына</w:t>
      </w:r>
      <w:r>
        <w:rPr>
          <w:rFonts w:ascii="Times New Roman"/>
          <w:b w:val="false"/>
          <w:i w:val="false"/>
          <w:color w:val="000000"/>
          <w:sz w:val="28"/>
        </w:rPr>
        <w:t xml:space="preserve"> сәйкес ІV–топтың тіркелген активтері бойынша амортизацияның екі нормасы бойынша есептелген амортизациялық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8) 220.03.008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Салық кодексінің 121-бабы 1 және 2-тармақтарына сәйкес шегерімге жатқызылатын (ІІ, ІІІ, ІV топтары) немесе залал деп танылатын (І тобы) барлық тіркелген активтерді шығару кезіндегі топтардың (кіші топтардың) құндық теңгерімі көрсетіледі. 220.03.008 І-ден 220.03.008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220.03.008 І жолында Салық кодексінің 121-бабының 3-тармағын ескере отырып, Салық кодексінің 121-бабы </w:t>
      </w:r>
      <w:r>
        <w:rPr>
          <w:rFonts w:ascii="Times New Roman"/>
          <w:b w:val="false"/>
          <w:i w:val="false"/>
          <w:color w:val="000000"/>
          <w:sz w:val="28"/>
        </w:rPr>
        <w:t>1-тармағына</w:t>
      </w:r>
      <w:r>
        <w:rPr>
          <w:rFonts w:ascii="Times New Roman"/>
          <w:b w:val="false"/>
          <w:i w:val="false"/>
          <w:color w:val="000000"/>
          <w:sz w:val="28"/>
        </w:rPr>
        <w:t xml:space="preserve"> сәйкес залал деп танылатын І–топтың шығарылған тіркелген активтерінің (өтеусіз берілгенді қоспағанда) кіші топтарының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220.03.008 ІІ жолында Салық кодексінің 121-бабының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220.03.008 ІІІ жолында Салық кодексінің 121-бабының </w:t>
      </w:r>
      <w:r>
        <w:rPr>
          <w:rFonts w:ascii="Times New Roman"/>
          <w:b w:val="false"/>
          <w:i w:val="false"/>
          <w:color w:val="000000"/>
          <w:sz w:val="28"/>
        </w:rPr>
        <w:t>3-тармағын</w:t>
      </w:r>
      <w:r>
        <w:rPr>
          <w:rFonts w:ascii="Times New Roman"/>
          <w:b w:val="false"/>
          <w:i w:val="false"/>
          <w:color w:val="000000"/>
          <w:sz w:val="28"/>
        </w:rPr>
        <w:t xml:space="preserve"> ескере отырып, Салық кодексінің 121-бабы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шегерімге жатқызылатын топтардың барлық тіркелген активтерінің шығарылуы (өтеусіз бергенді қоспағанда) кезіндегі ІІІ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220.03.008 ІV жолында Салық кодексінің 121-бабының 3-тармағын ескере отырып, Салық кодексінің 121-бабы 2-тармағына сәйкес шегерімге жатқызылатын топтардың барлық тіркелген активтерінің шығарылуы (өтеусіз бергенді қоспағанда) кезіндегі ІV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9) 220.03.009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топтың (кіші топтың) құндық теңгерімі көрсетіледі. 220.03.009 І-ден 220.03.009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220.03.009 І жолында Салық кодексінің 121-бабы 4-тармағына сәйкес шегерімге жатқызылатын 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220.03.009 ІІ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ІІ топтың тіркелген активтері бойынша республикалық бюджет туралы заңнамада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220.03.009 ІІІ жолында Салық кодексінің 121-бабы 4-тармағына сәйкес шегерімге жатқызылатын ІІІ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220.03.009 ІV жолында Салық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шегерімге жатқызылатын ІV топтың тіркелген активтері бойынша республикалық бюджет туралы заңнамасында белгіленген және салық кезеңінің соңғы күніне дейін күші бар айлық есептік көрсеткіштің 300–еселенген мөлшерден кем соманы құрайтын салық кезеңінің соңына кіші топтың құндық теңгерімі көрсетіледі;</w:t>
      </w:r>
      <w:r>
        <w:br/>
      </w:r>
      <w:r>
        <w:rPr>
          <w:rFonts w:ascii="Times New Roman"/>
          <w:b w:val="false"/>
          <w:i w:val="false"/>
          <w:color w:val="000000"/>
          <w:sz w:val="28"/>
        </w:rPr>
        <w:t>
</w:t>
      </w:r>
      <w:r>
        <w:rPr>
          <w:rFonts w:ascii="Times New Roman"/>
          <w:b w:val="false"/>
          <w:i w:val="false"/>
          <w:color w:val="000000"/>
          <w:sz w:val="28"/>
        </w:rPr>
        <w:t>
      10) 220.03.010 жолында қызметкерлердің есептелген табыстары бойынша шығыстарды қоспағанда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шегеруге жатқызылатын кейінгі шығыстардың жалпы сомасы көрсетіледі. 220.03.010 І-ден 220.03.010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220.03.010 І жолында Салық кодексінің 122-бабы 2-тармағына сәйкес шегеруге жатқызылатын І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220.03.010 ІІ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шегеруге жатқызылатын ІІ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220.03.010 ІІІ жолында Салық кодексінің 122-бабы 2-тармағына сәйкес шегеруге жатқызылатын ІІІ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220.03.010 ІV жолында Салық кодексінің 122-бабы </w:t>
      </w:r>
      <w:r>
        <w:rPr>
          <w:rFonts w:ascii="Times New Roman"/>
          <w:b w:val="false"/>
          <w:i w:val="false"/>
          <w:color w:val="000000"/>
          <w:sz w:val="28"/>
        </w:rPr>
        <w:t>2-тармағына</w:t>
      </w:r>
      <w:r>
        <w:rPr>
          <w:rFonts w:ascii="Times New Roman"/>
          <w:b w:val="false"/>
          <w:i w:val="false"/>
          <w:color w:val="000000"/>
          <w:sz w:val="28"/>
        </w:rPr>
        <w:t xml:space="preserve"> сәйкес шегеруге жатқызылатын ІV топтың тіркелген активтері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11) 220.03.011 жолында тіркелген активтер бойынша салық кезеңі шегерімдерінің жалпы сомасы көрсетіледі. 220.03.011 І-ден 220.03.011 ІV-ке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220.03.011 І жолында І топтың тіркелген активтері бойынша шегерімдер көрсетіледі. 220.03.006 І, 220.03.007 І, 220.03.009 І, 220.03.010 І жолдарының сомасы ретінде айқындалады (220.03.006 І + 220.03.007 І + 220.03.009 І + 220.03.010 І);</w:t>
      </w:r>
      <w:r>
        <w:br/>
      </w:r>
      <w:r>
        <w:rPr>
          <w:rFonts w:ascii="Times New Roman"/>
          <w:b w:val="false"/>
          <w:i w:val="false"/>
          <w:color w:val="000000"/>
          <w:sz w:val="28"/>
        </w:rPr>
        <w:t>
</w:t>
      </w:r>
      <w:r>
        <w:rPr>
          <w:rFonts w:ascii="Times New Roman"/>
          <w:b w:val="false"/>
          <w:i w:val="false"/>
          <w:color w:val="000000"/>
          <w:sz w:val="28"/>
        </w:rPr>
        <w:t>
      220.03.011 ІІ жолында ІІ топтың тіркелген активтері бойынша шегерімдер көрсетіледі. 220.03.006 ІІ, 220.03.007 ІІ, 220.03.008 ІІ, 220.03.009 ІІ, 220.03.010 ІІ жолдарының сомасы ретінде айқындалады (220.03.006 ІІ + 220.03.007 ІІ + 220.03.008 ІІ + 220.03.009 ІІ + 220.03.010 ІІ);</w:t>
      </w:r>
      <w:r>
        <w:br/>
      </w:r>
      <w:r>
        <w:rPr>
          <w:rFonts w:ascii="Times New Roman"/>
          <w:b w:val="false"/>
          <w:i w:val="false"/>
          <w:color w:val="000000"/>
          <w:sz w:val="28"/>
        </w:rPr>
        <w:t>
</w:t>
      </w:r>
      <w:r>
        <w:rPr>
          <w:rFonts w:ascii="Times New Roman"/>
          <w:b w:val="false"/>
          <w:i w:val="false"/>
          <w:color w:val="000000"/>
          <w:sz w:val="28"/>
        </w:rPr>
        <w:t>
      220.03.011 ІІІ жолында ІІІ топтың тіркелген активтері бойынша шегерімдер көрсетіледі. 220.03.006 ІІІ, 220.03.007 ІІІ, 220.03.008 ІІІ, 220.03.009 ІІІ, 220.03.010 ІІІ жолдарының сомасы ретінде айқындалады (220.03.006 ІІІ + 220.03.007 ІІІ + 220.03.008 ІІІ + 220.03.009 ІІІ + 220.03.010 ІІІ);</w:t>
      </w:r>
      <w:r>
        <w:br/>
      </w:r>
      <w:r>
        <w:rPr>
          <w:rFonts w:ascii="Times New Roman"/>
          <w:b w:val="false"/>
          <w:i w:val="false"/>
          <w:color w:val="000000"/>
          <w:sz w:val="28"/>
        </w:rPr>
        <w:t>
</w:t>
      </w:r>
      <w:r>
        <w:rPr>
          <w:rFonts w:ascii="Times New Roman"/>
          <w:b w:val="false"/>
          <w:i w:val="false"/>
          <w:color w:val="000000"/>
          <w:sz w:val="28"/>
        </w:rPr>
        <w:t>
      220.03.011 ІV жолында IV топтың тіркелген активтері бойынша шегерімдер көрсетіледі. 220.03.006 ІV, 220.03.007 ІV, 220.03.008 ІV, 220.03.009 ІV, 220.03.010 ІV жолдарының сомасы ретінде айқындалады (220.03.006 ІV + 220.03.007 ІV + 220.03.008 ІV + 220.03.009 ІV + 220.03.010 ІV);</w:t>
      </w:r>
      <w:r>
        <w:br/>
      </w:r>
      <w:r>
        <w:rPr>
          <w:rFonts w:ascii="Times New Roman"/>
          <w:b w:val="false"/>
          <w:i w:val="false"/>
          <w:color w:val="000000"/>
          <w:sz w:val="28"/>
        </w:rPr>
        <w:t>
</w:t>
      </w:r>
      <w:r>
        <w:rPr>
          <w:rFonts w:ascii="Times New Roman"/>
          <w:b w:val="false"/>
          <w:i w:val="false"/>
          <w:color w:val="000000"/>
          <w:sz w:val="28"/>
        </w:rPr>
        <w:t>
      12) 220.03.012 жолында Салық кодексінің 122-бабы </w:t>
      </w:r>
      <w:r>
        <w:rPr>
          <w:rFonts w:ascii="Times New Roman"/>
          <w:b w:val="false"/>
          <w:i w:val="false"/>
          <w:color w:val="000000"/>
          <w:sz w:val="28"/>
        </w:rPr>
        <w:t>4-тармағына</w:t>
      </w:r>
      <w:r>
        <w:rPr>
          <w:rFonts w:ascii="Times New Roman"/>
          <w:b w:val="false"/>
          <w:i w:val="false"/>
          <w:color w:val="000000"/>
          <w:sz w:val="28"/>
        </w:rPr>
        <w:t xml:space="preserve"> сәйкес шегеруге жатқызылатын жалға алынатын негізгі құралдар бойынша кейінгі шығыстар көрсетіледі;</w:t>
      </w:r>
      <w:r>
        <w:br/>
      </w:r>
      <w:r>
        <w:rPr>
          <w:rFonts w:ascii="Times New Roman"/>
          <w:b w:val="false"/>
          <w:i w:val="false"/>
          <w:color w:val="000000"/>
          <w:sz w:val="28"/>
        </w:rPr>
        <w:t>
</w:t>
      </w:r>
      <w:r>
        <w:rPr>
          <w:rFonts w:ascii="Times New Roman"/>
          <w:b w:val="false"/>
          <w:i w:val="false"/>
          <w:color w:val="000000"/>
          <w:sz w:val="28"/>
        </w:rPr>
        <w:t>
      220.03.008 І жолы 220.00.045 жолын айқындау кезінде ескеріледі;</w:t>
      </w:r>
      <w:r>
        <w:br/>
      </w:r>
      <w:r>
        <w:rPr>
          <w:rFonts w:ascii="Times New Roman"/>
          <w:b w:val="false"/>
          <w:i w:val="false"/>
          <w:color w:val="000000"/>
          <w:sz w:val="28"/>
        </w:rPr>
        <w:t>
</w:t>
      </w:r>
      <w:r>
        <w:rPr>
          <w:rFonts w:ascii="Times New Roman"/>
          <w:b w:val="false"/>
          <w:i w:val="false"/>
          <w:color w:val="000000"/>
          <w:sz w:val="28"/>
        </w:rPr>
        <w:t>
      220.03.011 және 220.03.012 жолдарының сомасы 220.00.029 жолына көшіріледі. </w:t>
      </w:r>
    </w:p>
    <w:bookmarkEnd w:id="167"/>
    <w:bookmarkStart w:name="z3885" w:id="168"/>
    <w:p>
      <w:pPr>
        <w:spacing w:after="0"/>
        <w:ind w:left="0"/>
        <w:jc w:val="left"/>
      </w:pPr>
      <w:r>
        <w:rPr>
          <w:rFonts w:ascii="Times New Roman"/>
          <w:b/>
          <w:i w:val="false"/>
          <w:color w:val="000000"/>
        </w:rPr>
        <w:t xml:space="preserve"> 
6. Халықаралық шартқа сәйкес салық салудан босатылуы тиіс табыс – 220.04-нысанын жасау</w:t>
      </w:r>
    </w:p>
    <w:bookmarkEnd w:id="168"/>
    <w:bookmarkStart w:name="z3886" w:id="169"/>
    <w:p>
      <w:pPr>
        <w:spacing w:after="0"/>
        <w:ind w:left="0"/>
        <w:jc w:val="both"/>
      </w:pPr>
      <w:r>
        <w:rPr>
          <w:rFonts w:ascii="Times New Roman"/>
          <w:b w:val="false"/>
          <w:i w:val="false"/>
          <w:color w:val="000000"/>
          <w:sz w:val="28"/>
        </w:rPr>
        <w:t>
      36. Бұл нысан Қазақстан Республикасы жасаған халықаралық шарттарға сәйкес салық салудан босатылуы тиіс табысты айқындауға арналған. Салық кодексінің 2-бабы </w:t>
      </w:r>
      <w:r>
        <w:rPr>
          <w:rFonts w:ascii="Times New Roman"/>
          <w:b w:val="false"/>
          <w:i w:val="false"/>
          <w:color w:val="000000"/>
          <w:sz w:val="28"/>
        </w:rPr>
        <w:t>5-тармағына</w:t>
      </w:r>
      <w:r>
        <w:rPr>
          <w:rFonts w:ascii="Times New Roman"/>
          <w:b w:val="false"/>
          <w:i w:val="false"/>
          <w:color w:val="000000"/>
          <w:sz w:val="28"/>
        </w:rPr>
        <w:t xml:space="preserve"> сәйкес егер Қазақстан Республикасы ратификациялаған халықаралық шартта Салық кодекстегіден өзгеше ережелер белгіленсе, онда халықаралық шарттың ережелері қолданылады.</w:t>
      </w:r>
      <w:r>
        <w:br/>
      </w:r>
      <w:r>
        <w:rPr>
          <w:rFonts w:ascii="Times New Roman"/>
          <w:b w:val="false"/>
          <w:i w:val="false"/>
          <w:color w:val="000000"/>
          <w:sz w:val="28"/>
        </w:rPr>
        <w:t>
</w:t>
      </w:r>
      <w:r>
        <w:rPr>
          <w:rFonts w:ascii="Times New Roman"/>
          <w:b w:val="false"/>
          <w:i w:val="false"/>
          <w:color w:val="000000"/>
          <w:sz w:val="28"/>
        </w:rPr>
        <w:t>
      37.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оған сәйкес табысқа қатысты Салық кодексінде белгіленген тәртіптен ерекше салық салу тәртібі белгіленген осы Қағидалардың 58-тармағына сәйкес халықаралық шарт түрінің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осы Қағидалардың 56-тармағына сәйкес халықаралық шарт жасалған елдің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халықаралық шарт ережелеріне сәйкес салық салудан босатылуы тиіс табыс көрсетіледі.</w:t>
      </w:r>
      <w:r>
        <w:br/>
      </w:r>
      <w:r>
        <w:rPr>
          <w:rFonts w:ascii="Times New Roman"/>
          <w:b w:val="false"/>
          <w:i w:val="false"/>
          <w:color w:val="000000"/>
          <w:sz w:val="28"/>
        </w:rPr>
        <w:t>
</w:t>
      </w:r>
      <w:r>
        <w:rPr>
          <w:rFonts w:ascii="Times New Roman"/>
          <w:b w:val="false"/>
          <w:i w:val="false"/>
          <w:color w:val="000000"/>
          <w:sz w:val="28"/>
        </w:rPr>
        <w:t>
      220.04-нысанының Е бағанының жиынтық мәні 220.00.043 жолына көшіріледі.</w:t>
      </w:r>
    </w:p>
    <w:bookmarkEnd w:id="169"/>
    <w:bookmarkStart w:name="z3894" w:id="170"/>
    <w:p>
      <w:pPr>
        <w:spacing w:after="0"/>
        <w:ind w:left="0"/>
        <w:jc w:val="left"/>
      </w:pPr>
      <w:r>
        <w:rPr>
          <w:rFonts w:ascii="Times New Roman"/>
          <w:b/>
          <w:i w:val="false"/>
          <w:color w:val="000000"/>
        </w:rPr>
        <w:t xml:space="preserve"> 
7. Шетел көздерінен табыстар, салық салуда жеңілдігі бар елдерде тіркелген немесе орналасқан компаниялардың пайдасы немесе пайда бөлігінің сомалары. Төленген шетел салығы мен есепке жатқызу сомасы – 220.05–нысанын жасау</w:t>
      </w:r>
    </w:p>
    <w:bookmarkEnd w:id="170"/>
    <w:bookmarkStart w:name="z3895" w:id="171"/>
    <w:p>
      <w:pPr>
        <w:spacing w:after="0"/>
        <w:ind w:left="0"/>
        <w:jc w:val="both"/>
      </w:pPr>
      <w:r>
        <w:rPr>
          <w:rFonts w:ascii="Times New Roman"/>
          <w:b w:val="false"/>
          <w:i w:val="false"/>
          <w:color w:val="000000"/>
          <w:sz w:val="28"/>
        </w:rPr>
        <w:t>
      38. Бұл нысан шетел көздерінен табыстарды, салық салуда жеңілдігі бар елдерде тіркелген немесе орналасқан компаниялардың пайдасы немесе пайда бөлігінің сомаларын, сондай-ақ төленген шетел салығы мен есепке жатқызу сомасын айқындауға арналған, Салық кодексінің 7-бөлімінде айқындалған халықаралық салық салу ерекшеліктеріне сәйкес.</w:t>
      </w:r>
      <w:r>
        <w:br/>
      </w:r>
      <w:r>
        <w:rPr>
          <w:rFonts w:ascii="Times New Roman"/>
          <w:b w:val="false"/>
          <w:i w:val="false"/>
          <w:color w:val="000000"/>
          <w:sz w:val="28"/>
        </w:rPr>
        <w:t>
</w:t>
      </w:r>
      <w:r>
        <w:rPr>
          <w:rFonts w:ascii="Times New Roman"/>
          <w:b w:val="false"/>
          <w:i w:val="false"/>
          <w:color w:val="000000"/>
          <w:sz w:val="28"/>
        </w:rPr>
        <w:t>
      39. «Көрсеткіштер»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xml:space="preserve">
      2) В бағанында осы Қағидалардың 42-тармағына сәйкес елдің коды көрсетіледі. Осы бағанда резидент еместің резиденттік елінің коды (тұрақты мекемеге байланысты емес қызмет көрсетуден табыс алу жағдайында), немесе табыс көзі болып табылатын елдің коды (тұрақты мекеме арқылы қызмет көрсетуден табыс алу жағдайында), өзге жағдайларда салық салуда жеңілдігі бар мемлекетте тіркелген резидент еместің резиденттік елінің коды көрсетіледі; </w:t>
      </w:r>
      <w:r>
        <w:br/>
      </w:r>
      <w:r>
        <w:rPr>
          <w:rFonts w:ascii="Times New Roman"/>
          <w:b w:val="false"/>
          <w:i w:val="false"/>
          <w:color w:val="000000"/>
          <w:sz w:val="28"/>
        </w:rPr>
        <w:t>
</w:t>
      </w:r>
      <w:r>
        <w:rPr>
          <w:rFonts w:ascii="Times New Roman"/>
          <w:b w:val="false"/>
          <w:i w:val="false"/>
          <w:color w:val="000000"/>
          <w:sz w:val="28"/>
        </w:rPr>
        <w:t>
      3) С бағанында шетел мемлекетіндегі тұрақты мекеменің (тұрақты мекеме арқылы қызмет көрсетуден табыс алу жағдайында), немесе табыс төлейтін резидент еместің (тұрақты мекемеге байланысты емес қызмет көрсетуден табыс алу жағдайында), өзге жағдайларда салық салуда жеңілдігі бар мемлекетте тіркелген резидент еместің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осы Қағидалардың 44-тармағына сәйкес резидент салық төлеуші тұрақты мекемеге байланысты емес шетел көздерінен алған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осы Қағидалардың 41-тармағы 2) тармақшасына сәйкес табыс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резидент салық төлеушінің салық салуда жеңілдігі бар мемлекетте тіркелген резидент еместің, өзге жағдайларда табысты төлейтін резидент еместің жарғылық капиталындағы қатысу үлесі көрсетіледі, пайыз түрінде;</w:t>
      </w:r>
      <w:r>
        <w:br/>
      </w:r>
      <w:r>
        <w:rPr>
          <w:rFonts w:ascii="Times New Roman"/>
          <w:b w:val="false"/>
          <w:i w:val="false"/>
          <w:color w:val="000000"/>
          <w:sz w:val="28"/>
        </w:rPr>
        <w:t>
</w:t>
      </w:r>
      <w:r>
        <w:rPr>
          <w:rFonts w:ascii="Times New Roman"/>
          <w:b w:val="false"/>
          <w:i w:val="false"/>
          <w:color w:val="000000"/>
          <w:sz w:val="28"/>
        </w:rPr>
        <w:t>
      7) G бағанында салық салуда жеңілдігі бар мемлекетте тіркелген резидент емес заңды тұлғаның шоғырландырылған қаржы есептілігі бойынша айқындалған пайдасының жалпы сомасы, шетел валютасында көрсетіледі;</w:t>
      </w:r>
      <w:r>
        <w:br/>
      </w:r>
      <w:r>
        <w:rPr>
          <w:rFonts w:ascii="Times New Roman"/>
          <w:b w:val="false"/>
          <w:i w:val="false"/>
          <w:color w:val="000000"/>
          <w:sz w:val="28"/>
        </w:rPr>
        <w:t>
</w:t>
      </w:r>
      <w:r>
        <w:rPr>
          <w:rFonts w:ascii="Times New Roman"/>
          <w:b w:val="false"/>
          <w:i w:val="false"/>
          <w:color w:val="000000"/>
          <w:sz w:val="28"/>
        </w:rPr>
        <w:t xml:space="preserve">
      8) Н бағанында резидент салық төлеушіге тиесілі, салық салуда жеңілдігі бар мемлекетте тіркелген резидент еместің пайдасының сомасы шетел валютасында көрсетіледі. 100 %-ға F және G бағандарының тиісті мәндерінің туындысына қатысы ретінде айқындалады ((F х G)/100%); </w:t>
      </w:r>
      <w:r>
        <w:br/>
      </w:r>
      <w:r>
        <w:rPr>
          <w:rFonts w:ascii="Times New Roman"/>
          <w:b w:val="false"/>
          <w:i w:val="false"/>
          <w:color w:val="000000"/>
          <w:sz w:val="28"/>
        </w:rPr>
        <w:t>
</w:t>
      </w:r>
      <w:r>
        <w:rPr>
          <w:rFonts w:ascii="Times New Roman"/>
          <w:b w:val="false"/>
          <w:i w:val="false"/>
          <w:color w:val="000000"/>
          <w:sz w:val="28"/>
        </w:rPr>
        <w:t>
      9) І бағанында Н бағанында көрсетілген, қайта есептеу жүргізілген күнге айырбастау валютасының нарықтық бағамы бойынша ұлттық валютада қайта есептелген пайда сомасы көрсетіледі;</w:t>
      </w:r>
      <w:r>
        <w:br/>
      </w:r>
      <w:r>
        <w:rPr>
          <w:rFonts w:ascii="Times New Roman"/>
          <w:b w:val="false"/>
          <w:i w:val="false"/>
          <w:color w:val="000000"/>
          <w:sz w:val="28"/>
        </w:rPr>
        <w:t>
</w:t>
      </w:r>
      <w:r>
        <w:rPr>
          <w:rFonts w:ascii="Times New Roman"/>
          <w:b w:val="false"/>
          <w:i w:val="false"/>
          <w:color w:val="000000"/>
          <w:sz w:val="28"/>
        </w:rPr>
        <w:t xml:space="preserve">
      10) J бағанында резидент салық төлеушінің тұрақты мекемеге байланысты емес шетел мемлекетіндегі көздерден есепке жазылған табыстарының сомасы шетел валютасында көрсетіледі; </w:t>
      </w:r>
      <w:r>
        <w:br/>
      </w:r>
      <w:r>
        <w:rPr>
          <w:rFonts w:ascii="Times New Roman"/>
          <w:b w:val="false"/>
          <w:i w:val="false"/>
          <w:color w:val="000000"/>
          <w:sz w:val="28"/>
        </w:rPr>
        <w:t>
</w:t>
      </w:r>
      <w:r>
        <w:rPr>
          <w:rFonts w:ascii="Times New Roman"/>
          <w:b w:val="false"/>
          <w:i w:val="false"/>
          <w:color w:val="000000"/>
          <w:sz w:val="28"/>
        </w:rPr>
        <w:t>
      11) K бағанында J бағанында көрсетілген қайта есептеу жүргізілген күнге айырбастау валютасының нарықтық бағамы бойынша ұлттық валютада қайта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12) L бағанында Қазақстан Республикасының шегінен тыс тұрақты мекемелермен шегерімге жатқызылатын басқарушылық және жалпы әкімшілік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13) M бағанында шетел мемлекетінің заңнамасы бойынша есептелген шетелдегі тұрақты база (мекеме) арқылы қызметтен түскен салық салынатын табыс сомасы көрсетіледі;</w:t>
      </w:r>
      <w:r>
        <w:br/>
      </w:r>
      <w:r>
        <w:rPr>
          <w:rFonts w:ascii="Times New Roman"/>
          <w:b w:val="false"/>
          <w:i w:val="false"/>
          <w:color w:val="000000"/>
          <w:sz w:val="28"/>
        </w:rPr>
        <w:t>
</w:t>
      </w:r>
      <w:r>
        <w:rPr>
          <w:rFonts w:ascii="Times New Roman"/>
          <w:b w:val="false"/>
          <w:i w:val="false"/>
          <w:color w:val="000000"/>
          <w:sz w:val="28"/>
        </w:rPr>
        <w:t>
      14) N бағанында бағанында тиісті төлем көзі елінің заңнамасымен немесе халықаралық шартпен белгіленген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xml:space="preserve">
      15) O бағанында табыстарды төлем көзі елінде төленген табыс салығының сомасы көрсетіледі; </w:t>
      </w:r>
      <w:r>
        <w:br/>
      </w:r>
      <w:r>
        <w:rPr>
          <w:rFonts w:ascii="Times New Roman"/>
          <w:b w:val="false"/>
          <w:i w:val="false"/>
          <w:color w:val="000000"/>
          <w:sz w:val="28"/>
        </w:rPr>
        <w:t>
</w:t>
      </w:r>
      <w:r>
        <w:rPr>
          <w:rFonts w:ascii="Times New Roman"/>
          <w:b w:val="false"/>
          <w:i w:val="false"/>
          <w:color w:val="000000"/>
          <w:sz w:val="28"/>
        </w:rPr>
        <w:t>
      16) P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Q бағанында Қазақстан Республикасында жеке табыс салығын төлеу кезінде есепке жатқызылуы тиіс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18) R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жатқызылуға тиісті шетел мемлекетіндегі көздерден алынатын табыстарға салынатын табыс салығының сомалары көрсетіледі.</w:t>
      </w:r>
      <w:r>
        <w:br/>
      </w:r>
      <w:r>
        <w:rPr>
          <w:rFonts w:ascii="Times New Roman"/>
          <w:b w:val="false"/>
          <w:i w:val="false"/>
          <w:color w:val="000000"/>
          <w:sz w:val="28"/>
        </w:rPr>
        <w:t>
</w:t>
      </w:r>
      <w:r>
        <w:rPr>
          <w:rFonts w:ascii="Times New Roman"/>
          <w:b w:val="false"/>
          <w:i w:val="false"/>
          <w:color w:val="000000"/>
          <w:sz w:val="28"/>
        </w:rPr>
        <w:t>
      220.10-нысанының А-дан І-ге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220.10-нысанының А–дан F–ке дейінгі, J–дан M–ге дейінгі бағандары Салық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w:t>
      </w:r>
      <w:r>
        <w:rPr>
          <w:rFonts w:ascii="Times New Roman"/>
          <w:b w:val="false"/>
          <w:i w:val="false"/>
          <w:color w:val="000000"/>
          <w:sz w:val="28"/>
        </w:rPr>
        <w:t>
      220.10-нысанының А–дан F–ке дейінгі, J–дан R–ге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220.10-нысанының І бағанының жиынтықпен мәні 220.00.081 І жолына көшіріледі.</w:t>
      </w:r>
      <w:r>
        <w:br/>
      </w:r>
      <w:r>
        <w:rPr>
          <w:rFonts w:ascii="Times New Roman"/>
          <w:b w:val="false"/>
          <w:i w:val="false"/>
          <w:color w:val="000000"/>
          <w:sz w:val="28"/>
        </w:rPr>
        <w:t>
</w:t>
      </w:r>
      <w:r>
        <w:rPr>
          <w:rFonts w:ascii="Times New Roman"/>
          <w:b w:val="false"/>
          <w:i w:val="false"/>
          <w:color w:val="000000"/>
          <w:sz w:val="28"/>
        </w:rPr>
        <w:t>
      220.10-нысанының R бағанының жиынтықпен мәні 220.00.0090 жолына көшіріледі.</w:t>
      </w:r>
    </w:p>
    <w:bookmarkEnd w:id="171"/>
    <w:bookmarkStart w:name="z3921" w:id="172"/>
    <w:p>
      <w:pPr>
        <w:spacing w:after="0"/>
        <w:ind w:left="0"/>
        <w:jc w:val="left"/>
      </w:pPr>
      <w:r>
        <w:rPr>
          <w:rFonts w:ascii="Times New Roman"/>
          <w:b/>
          <w:i w:val="false"/>
          <w:color w:val="000000"/>
        </w:rPr>
        <w:t xml:space="preserve"> 
8. Табыстардың, валюталардың, халықаралық келісімдер түрлерінің кодтары</w:t>
      </w:r>
    </w:p>
    <w:bookmarkEnd w:id="172"/>
    <w:bookmarkStart w:name="z3922" w:id="173"/>
    <w:p>
      <w:pPr>
        <w:spacing w:after="0"/>
        <w:ind w:left="0"/>
        <w:jc w:val="both"/>
      </w:pPr>
      <w:r>
        <w:rPr>
          <w:rFonts w:ascii="Times New Roman"/>
          <w:b w:val="false"/>
          <w:i w:val="false"/>
          <w:color w:val="000000"/>
          <w:sz w:val="28"/>
        </w:rPr>
        <w:t>
      40. Декларацияны толтыру кезінде мынадай кіріс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Республикасындағы көздерден және Қазақстан Республикасынан тыс көздерден табыс түрлерінің кодтары: </w:t>
      </w:r>
      <w:r>
        <w:br/>
      </w:r>
      <w:r>
        <w:rPr>
          <w:rFonts w:ascii="Times New Roman"/>
          <w:b w:val="false"/>
          <w:i w:val="false"/>
          <w:color w:val="000000"/>
          <w:sz w:val="28"/>
        </w:rPr>
        <w:t>
</w:t>
      </w:r>
      <w:r>
        <w:rPr>
          <w:rFonts w:ascii="Times New Roman"/>
          <w:b w:val="false"/>
          <w:i w:val="false"/>
          <w:color w:val="000000"/>
          <w:sz w:val="28"/>
        </w:rPr>
        <w:t>
      1010 – Қазақстан Республикасының аумағына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w:t>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1021 – резидентке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резиденттен алатын өзге де табыстар;</w:t>
      </w:r>
      <w:r>
        <w:br/>
      </w:r>
      <w:r>
        <w:rPr>
          <w:rFonts w:ascii="Times New Roman"/>
          <w:b w:val="false"/>
          <w:i w:val="false"/>
          <w:color w:val="000000"/>
          <w:sz w:val="28"/>
        </w:rPr>
        <w:t>
</w:t>
      </w:r>
      <w:r>
        <w:rPr>
          <w:rFonts w:ascii="Times New Roman"/>
          <w:b w:val="false"/>
          <w:i w:val="false"/>
          <w:color w:val="000000"/>
          <w:sz w:val="28"/>
        </w:rPr>
        <w:t>
      1031 –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белгіленген аталған тұлғаның Қазақстан Республикасында тұрақты мекемесі бар резидент еместен, егер алатын жұмыстары, қызметтері, тауарлары осындай тұрақты мекемеге байланысты болса, олардан алатын өзге де табыстары;</w:t>
      </w:r>
      <w:r>
        <w:br/>
      </w:r>
      <w:r>
        <w:rPr>
          <w:rFonts w:ascii="Times New Roman"/>
          <w:b w:val="false"/>
          <w:i w:val="false"/>
          <w:color w:val="000000"/>
          <w:sz w:val="28"/>
        </w:rPr>
        <w:t>
</w:t>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1041 – резидент шығарған бағалы қағаздарды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1042 – Қазақстан Республикасында орналасқан резидент заңды тұлғада, консорциумда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табыс; </w:t>
      </w:r>
      <w:r>
        <w:br/>
      </w:r>
      <w:r>
        <w:rPr>
          <w:rFonts w:ascii="Times New Roman"/>
          <w:b w:val="false"/>
          <w:i w:val="false"/>
          <w:color w:val="000000"/>
          <w:sz w:val="28"/>
        </w:rPr>
        <w:t>
</w:t>
      </w:r>
      <w:r>
        <w:rPr>
          <w:rFonts w:ascii="Times New Roman"/>
          <w:b w:val="false"/>
          <w:i w:val="false"/>
          <w:color w:val="000000"/>
          <w:sz w:val="28"/>
        </w:rPr>
        <w:t>
      1050 – талап ету құқығын берген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1060 – талап ету құқығын сатып алған салық төлеуші үшін резиденттен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1070 – резиденттің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өсімпұлдар);</w:t>
      </w:r>
      <w:r>
        <w:br/>
      </w:r>
      <w:r>
        <w:rPr>
          <w:rFonts w:ascii="Times New Roman"/>
          <w:b w:val="false"/>
          <w:i w:val="false"/>
          <w:color w:val="000000"/>
          <w:sz w:val="28"/>
        </w:rPr>
        <w:t>
</w:t>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iшiнде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өсімпұлдар);</w:t>
      </w:r>
      <w:r>
        <w:br/>
      </w:r>
      <w:r>
        <w:rPr>
          <w:rFonts w:ascii="Times New Roman"/>
          <w:b w:val="false"/>
          <w:i w:val="false"/>
          <w:color w:val="000000"/>
          <w:sz w:val="28"/>
        </w:rPr>
        <w:t>
</w:t>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1051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w:t>
      </w:r>
      <w:r>
        <w:rPr>
          <w:rFonts w:ascii="Times New Roman"/>
          <w:b w:val="false"/>
          <w:i w:val="false"/>
          <w:color w:val="000000"/>
          <w:sz w:val="28"/>
        </w:rPr>
        <w:t>
      1100 – резиденттен алынған борышкерлік бағалы қағаздарды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борышкерлік бағалы қағаздарды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1110 – резидент эмитенттен алынған борышкерлік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борышкерлік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1120 – резиденттен алынатын роялти түріндегі табыстар;</w:t>
      </w:r>
      <w:r>
        <w:br/>
      </w:r>
      <w:r>
        <w:rPr>
          <w:rFonts w:ascii="Times New Roman"/>
          <w:b w:val="false"/>
          <w:i w:val="false"/>
          <w:color w:val="000000"/>
          <w:sz w:val="28"/>
        </w:rPr>
        <w:t>
</w:t>
      </w:r>
      <w:r>
        <w:rPr>
          <w:rFonts w:ascii="Times New Roman"/>
          <w:b w:val="false"/>
          <w:i w:val="false"/>
          <w:color w:val="000000"/>
          <w:sz w:val="28"/>
        </w:rPr>
        <w:t>
      1121 – егер роялти төлеу бойынша шығыстар резидент еместің тұрақты мекемесінің қызметіне байланысты болса, Қазақстан Республикасында тұрақты мекемесі бар резидент еместен алынатын роялти түріндегі табыстар;</w:t>
      </w:r>
      <w:r>
        <w:br/>
      </w:r>
      <w:r>
        <w:rPr>
          <w:rFonts w:ascii="Times New Roman"/>
          <w:b w:val="false"/>
          <w:i w:val="false"/>
          <w:color w:val="000000"/>
          <w:sz w:val="28"/>
        </w:rPr>
        <w:t>
</w:t>
      </w:r>
      <w:r>
        <w:rPr>
          <w:rFonts w:ascii="Times New Roman"/>
          <w:b w:val="false"/>
          <w:i w:val="false"/>
          <w:color w:val="000000"/>
          <w:sz w:val="28"/>
        </w:rPr>
        <w:t>
      1130 – Қазақстан Республикасында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1160 –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кірісі;</w:t>
      </w:r>
      <w:r>
        <w:br/>
      </w:r>
      <w:r>
        <w:rPr>
          <w:rFonts w:ascii="Times New Roman"/>
          <w:b w:val="false"/>
          <w:i w:val="false"/>
          <w:color w:val="000000"/>
          <w:sz w:val="28"/>
        </w:rPr>
        <w:t>
</w:t>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кірісі;</w:t>
      </w:r>
      <w:r>
        <w:br/>
      </w:r>
      <w:r>
        <w:rPr>
          <w:rFonts w:ascii="Times New Roman"/>
          <w:b w:val="false"/>
          <w:i w:val="false"/>
          <w:color w:val="000000"/>
          <w:sz w:val="28"/>
        </w:rPr>
        <w:t>
</w:t>
      </w: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1220 – резидент жинақтаушы зейнетақы қоры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r>
        <w:br/>
      </w:r>
      <w:r>
        <w:rPr>
          <w:rFonts w:ascii="Times New Roman"/>
          <w:b w:val="false"/>
          <w:i w:val="false"/>
          <w:color w:val="000000"/>
          <w:sz w:val="28"/>
        </w:rPr>
        <w:t>
</w:t>
      </w:r>
      <w:r>
        <w:rPr>
          <w:rFonts w:ascii="Times New Roman"/>
          <w:b w:val="false"/>
          <w:i w:val="false"/>
          <w:color w:val="000000"/>
          <w:sz w:val="28"/>
        </w:rPr>
        <w:t>
      1240 – резиденттер төлейтiн ұтыстар;</w:t>
      </w:r>
      <w:r>
        <w:br/>
      </w:r>
      <w:r>
        <w:rPr>
          <w:rFonts w:ascii="Times New Roman"/>
          <w:b w:val="false"/>
          <w:i w:val="false"/>
          <w:color w:val="000000"/>
          <w:sz w:val="28"/>
        </w:rPr>
        <w:t>
</w:t>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w:t>
      </w:r>
      <w:r>
        <w:rPr>
          <w:rFonts w:ascii="Times New Roman"/>
          <w:b w:val="false"/>
          <w:i w:val="false"/>
          <w:color w:val="000000"/>
          <w:sz w:val="28"/>
        </w:rPr>
        <w:t>
      1250 – Қазақстан Республикасында тәуелсiз жеке (кәсiби)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1280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w:t>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1330 –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w:t>
      </w: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көздерден кіріс түрлерінің кодтары:</w:t>
      </w:r>
      <w:r>
        <w:br/>
      </w:r>
      <w:r>
        <w:rPr>
          <w:rFonts w:ascii="Times New Roman"/>
          <w:b w:val="false"/>
          <w:i w:val="false"/>
          <w:color w:val="000000"/>
          <w:sz w:val="28"/>
        </w:rPr>
        <w:t>
</w:t>
      </w:r>
      <w:r>
        <w:rPr>
          <w:rFonts w:ascii="Times New Roman"/>
          <w:b w:val="false"/>
          <w:i w:val="false"/>
          <w:color w:val="000000"/>
          <w:sz w:val="28"/>
        </w:rPr>
        <w:t>
      2010 – Қазақстан Республикасынан тыс, шетел мемлекетте орналасқан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2020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2021 – резидент емеске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кіріс;</w:t>
      </w:r>
      <w:r>
        <w:br/>
      </w:r>
      <w:r>
        <w:rPr>
          <w:rFonts w:ascii="Times New Roman"/>
          <w:b w:val="false"/>
          <w:i w:val="false"/>
          <w:color w:val="000000"/>
          <w:sz w:val="28"/>
        </w:rPr>
        <w:t>
</w:t>
      </w:r>
      <w:r>
        <w:rPr>
          <w:rFonts w:ascii="Times New Roman"/>
          <w:b w:val="false"/>
          <w:i w:val="false"/>
          <w:color w:val="000000"/>
          <w:sz w:val="28"/>
        </w:rPr>
        <w:t>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осы бапта резиденттің резидент еместен алатын өзге де табыстар;</w:t>
      </w:r>
      <w:r>
        <w:br/>
      </w:r>
      <w:r>
        <w:rPr>
          <w:rFonts w:ascii="Times New Roman"/>
          <w:b w:val="false"/>
          <w:i w:val="false"/>
          <w:color w:val="000000"/>
          <w:sz w:val="28"/>
        </w:rPr>
        <w:t>
</w:t>
      </w:r>
      <w:r>
        <w:rPr>
          <w:rFonts w:ascii="Times New Roman"/>
          <w:b w:val="false"/>
          <w:i w:val="false"/>
          <w:color w:val="000000"/>
          <w:sz w:val="28"/>
        </w:rPr>
        <w:t>
      2040 – Қазақстан Республикасынан тыс аумақта орналасқан мүлікті өткізу нәтижесінде алынған құн өсімінен кіріс;</w:t>
      </w:r>
      <w:r>
        <w:br/>
      </w:r>
      <w:r>
        <w:rPr>
          <w:rFonts w:ascii="Times New Roman"/>
          <w:b w:val="false"/>
          <w:i w:val="false"/>
          <w:color w:val="000000"/>
          <w:sz w:val="28"/>
        </w:rPr>
        <w:t>
</w:t>
      </w:r>
      <w:r>
        <w:rPr>
          <w:rFonts w:ascii="Times New Roman"/>
          <w:b w:val="false"/>
          <w:i w:val="false"/>
          <w:color w:val="000000"/>
          <w:sz w:val="28"/>
        </w:rPr>
        <w:t>
      2041 – резидент емес шығарған бағалы қағаздарды сату нәтижесінде алынған құн өсімінен кіріс;</w:t>
      </w:r>
      <w:r>
        <w:br/>
      </w:r>
      <w:r>
        <w:rPr>
          <w:rFonts w:ascii="Times New Roman"/>
          <w:b w:val="false"/>
          <w:i w:val="false"/>
          <w:color w:val="000000"/>
          <w:sz w:val="28"/>
        </w:rPr>
        <w:t>
</w:t>
      </w:r>
      <w:r>
        <w:rPr>
          <w:rFonts w:ascii="Times New Roman"/>
          <w:b w:val="false"/>
          <w:i w:val="false"/>
          <w:color w:val="000000"/>
          <w:sz w:val="28"/>
        </w:rPr>
        <w:t>
      2042 – Қазақстан Республикасынан тыс орналасқан резидент емес заңды тұлғада, консорциумда қатысу үлестерін сату нәтижесінде алынған құн өсімінен кіріс;</w:t>
      </w:r>
      <w:r>
        <w:br/>
      </w:r>
      <w:r>
        <w:rPr>
          <w:rFonts w:ascii="Times New Roman"/>
          <w:b w:val="false"/>
          <w:i w:val="false"/>
          <w:color w:val="000000"/>
          <w:sz w:val="28"/>
        </w:rPr>
        <w:t>
</w:t>
      </w:r>
      <w:r>
        <w:rPr>
          <w:rFonts w:ascii="Times New Roman"/>
          <w:b w:val="false"/>
          <w:i w:val="false"/>
          <w:color w:val="000000"/>
          <w:sz w:val="28"/>
        </w:rPr>
        <w:t>
      2043 – егер резидент емес заңды тұлғаның осындай қатысу үлестерін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кіріс;</w:t>
      </w:r>
      <w:r>
        <w:br/>
      </w:r>
      <w:r>
        <w:rPr>
          <w:rFonts w:ascii="Times New Roman"/>
          <w:b w:val="false"/>
          <w:i w:val="false"/>
          <w:color w:val="000000"/>
          <w:sz w:val="28"/>
        </w:rPr>
        <w:t>
</w:t>
      </w:r>
      <w:r>
        <w:rPr>
          <w:rFonts w:ascii="Times New Roman"/>
          <w:b w:val="false"/>
          <w:i w:val="false"/>
          <w:color w:val="000000"/>
          <w:sz w:val="28"/>
        </w:rPr>
        <w:t xml:space="preserve">
      2044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қатысу үлестерін сату нәтижесінде алынған құн өсімінен кіріс; </w:t>
      </w:r>
      <w:r>
        <w:br/>
      </w:r>
      <w:r>
        <w:rPr>
          <w:rFonts w:ascii="Times New Roman"/>
          <w:b w:val="false"/>
          <w:i w:val="false"/>
          <w:color w:val="000000"/>
          <w:sz w:val="28"/>
        </w:rPr>
        <w:t>
</w:t>
      </w:r>
      <w:r>
        <w:rPr>
          <w:rFonts w:ascii="Times New Roman"/>
          <w:b w:val="false"/>
          <w:i w:val="false"/>
          <w:color w:val="000000"/>
          <w:sz w:val="28"/>
        </w:rPr>
        <w:t>
      2050 – талап ету құқығын берген салық төлеуші үшін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2060 – талап ету құқығын сатып алған салық төлеуші үшін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2061 – талап ету құқығын сатып алған салық төлеуші үшін Қазақстан Республикасында қызметін тұрақты мекеме арқылы жүзеге асыратын резидент еместен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2070 – резиденттің мiндеттемелерiн, оның iшiнде Қазақстан Республикасынан тыс жұмыстарды (қызмет көрсетулерді) орындауға жасасқан келiсiмшарттар (шарттар, келiсiмшарттар) бойынша және (немесе) тауарларды жеткiзуге сыртқы сауда келiсiмшарттары бойынша орындамағаны немесе тиiсiнше орындамағаны үшiн тұрақсыздық айыптары (айыппұлдар, өсімпұлдар);</w:t>
      </w:r>
      <w:r>
        <w:br/>
      </w:r>
      <w:r>
        <w:rPr>
          <w:rFonts w:ascii="Times New Roman"/>
          <w:b w:val="false"/>
          <w:i w:val="false"/>
          <w:color w:val="000000"/>
          <w:sz w:val="28"/>
        </w:rPr>
        <w:t>
</w:t>
      </w:r>
      <w:r>
        <w:rPr>
          <w:rFonts w:ascii="Times New Roman"/>
          <w:b w:val="false"/>
          <w:i w:val="false"/>
          <w:color w:val="000000"/>
          <w:sz w:val="28"/>
        </w:rPr>
        <w:t>
      2041 – резидент емес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2042 – Қазақстан Республикасынан тыс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2051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Республикасынан тыс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w:t>
      </w:r>
      <w:r>
        <w:rPr>
          <w:rFonts w:ascii="Times New Roman"/>
          <w:b w:val="false"/>
          <w:i w:val="false"/>
          <w:color w:val="000000"/>
          <w:sz w:val="28"/>
        </w:rPr>
        <w:t>
      2100 – резидент еместен алынған борышкерлік бағалы қағаздарды қоспағанда сыйақылар түріндегі табыс;</w:t>
      </w:r>
      <w:r>
        <w:br/>
      </w:r>
      <w:r>
        <w:rPr>
          <w:rFonts w:ascii="Times New Roman"/>
          <w:b w:val="false"/>
          <w:i w:val="false"/>
          <w:color w:val="000000"/>
          <w:sz w:val="28"/>
        </w:rPr>
        <w:t>
</w:t>
      </w:r>
      <w:r>
        <w:rPr>
          <w:rFonts w:ascii="Times New Roman"/>
          <w:b w:val="false"/>
          <w:i w:val="false"/>
          <w:color w:val="000000"/>
          <w:sz w:val="28"/>
        </w:rPr>
        <w:t>
      2110 – резидент емес эмитенттен алынған борышкерлік бағалы қағаздар бойынша сыйақылар түріндегі табыс;</w:t>
      </w:r>
      <w:r>
        <w:br/>
      </w:r>
      <w:r>
        <w:rPr>
          <w:rFonts w:ascii="Times New Roman"/>
          <w:b w:val="false"/>
          <w:i w:val="false"/>
          <w:color w:val="000000"/>
          <w:sz w:val="28"/>
        </w:rPr>
        <w:t>
</w:t>
      </w:r>
      <w:r>
        <w:rPr>
          <w:rFonts w:ascii="Times New Roman"/>
          <w:b w:val="false"/>
          <w:i w:val="false"/>
          <w:color w:val="000000"/>
          <w:sz w:val="28"/>
        </w:rPr>
        <w:t>
      2120 –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2130 – Қазақстан Республикасынан тыс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2140 – Қазақстан Республикасынан тыс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2150 – Қазақстан Республикасынан тыс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2151 – Қазақстан Республикасынан тыс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2160 – резидент еместен алынатын,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2161 – резидент еместен алынатын, Қазақстан Республикасынан тыс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2170 – Қазақстан Республикасынан тыс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2180 – жұмыс беруші болып табылатын резидентпен жасасқан еңбек шарты (келісімшарт) бойынша Қазақстан Республикасынан тыс қызметтен түсетін резидент емес жеке тұлғаның кірісі;</w:t>
      </w:r>
      <w:r>
        <w:br/>
      </w:r>
      <w:r>
        <w:rPr>
          <w:rFonts w:ascii="Times New Roman"/>
          <w:b w:val="false"/>
          <w:i w:val="false"/>
          <w:color w:val="000000"/>
          <w:sz w:val="28"/>
        </w:rPr>
        <w:t>
</w:t>
      </w:r>
      <w:r>
        <w:rPr>
          <w:rFonts w:ascii="Times New Roman"/>
          <w:b w:val="false"/>
          <w:i w:val="false"/>
          <w:color w:val="000000"/>
          <w:sz w:val="28"/>
        </w:rPr>
        <w:t>
      2181 – жұмыс беруші болып табылатын резидентпен жасасқан еңбек шарты (келісімшарт) бойынша Қазақстан Республикасынан тыс қызметтен түсетін резидент жеке тұлғаның кірісі;</w:t>
      </w:r>
      <w:r>
        <w:br/>
      </w:r>
      <w:r>
        <w:rPr>
          <w:rFonts w:ascii="Times New Roman"/>
          <w:b w:val="false"/>
          <w:i w:val="false"/>
          <w:color w:val="000000"/>
          <w:sz w:val="28"/>
        </w:rPr>
        <w:t>
</w:t>
      </w: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2200 – резидент жеке тұлғаның Қазақстан Республикасынан тыс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2201 – резидент жеке тұлғаның Қазақстан Республикасынан тыс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2210 – еңбек шарты (келісімшарт) негізінде жұмыс беруші (резидент немесе резидент емес)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2211 – қызмет көрсетуге (жұмыстарды орындауға) шарт негізінде өзге тұлға төлеген резидент жеке тұлғаның материалдық, әлеуметтiк игiлiктерін қоса алғанда, материалдық пайда түріндегі Қазақстан Республикасының шегінен тыс қызметінен резидент жеке тұлғаның табыстары. Бұл ретте мұндай шығыстарға осындай жеке тұлғаның тамақтануына, тұруына, оқу мекемелерiнде оның балаларын оқытуға шығыстар, олардың отбасы мүшелерiнiң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2220 – резидент емес жинақтаушы зейнетақы қоры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r>
        <w:br/>
      </w:r>
      <w:r>
        <w:rPr>
          <w:rFonts w:ascii="Times New Roman"/>
          <w:b w:val="false"/>
          <w:i w:val="false"/>
          <w:color w:val="000000"/>
          <w:sz w:val="28"/>
        </w:rPr>
        <w:t>
</w:t>
      </w:r>
      <w:r>
        <w:rPr>
          <w:rFonts w:ascii="Times New Roman"/>
          <w:b w:val="false"/>
          <w:i w:val="false"/>
          <w:color w:val="000000"/>
          <w:sz w:val="28"/>
        </w:rPr>
        <w:t>
      2240 – резидент еместер төлейтiн ұтыстар;</w:t>
      </w:r>
      <w:r>
        <w:br/>
      </w:r>
      <w:r>
        <w:rPr>
          <w:rFonts w:ascii="Times New Roman"/>
          <w:b w:val="false"/>
          <w:i w:val="false"/>
          <w:color w:val="000000"/>
          <w:sz w:val="28"/>
        </w:rPr>
        <w:t>
</w:t>
      </w:r>
      <w:r>
        <w:rPr>
          <w:rFonts w:ascii="Times New Roman"/>
          <w:b w:val="false"/>
          <w:i w:val="false"/>
          <w:color w:val="000000"/>
          <w:sz w:val="28"/>
        </w:rPr>
        <w:t>
      2250 – Қазақстан Республикасынан тыс жеке (кәсiби) тәуелсiз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2261 – Қазақстан Республикасынан тыс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2270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2280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2290 –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2300 – резидент еместен алынатын,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w:t>
      </w:r>
      <w:r>
        <w:rPr>
          <w:rFonts w:ascii="Times New Roman"/>
          <w:b w:val="false"/>
          <w:i w:val="false"/>
          <w:color w:val="000000"/>
          <w:sz w:val="28"/>
        </w:rPr>
        <w:t>
      2310 – резидент еместен алынатын,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2320 – Қазақстан Республикасынан тыс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2330 – Қазақстан Республикасынан тыс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2340 – Қазақстан Республикасынан тыс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2350 – Қазақстан Республикасынан тыс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2360 – Қазақстан Республикасынан тыс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2370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2380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2390 – Қазақстан Республикасынан тыс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2400 – Қазақстан Республикасынан тыс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2410 – Қазақстан Республикасынан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w:t>
      </w:r>
      <w:r>
        <w:rPr>
          <w:rFonts w:ascii="Times New Roman"/>
          <w:b w:val="false"/>
          <w:i w:val="false"/>
          <w:color w:val="000000"/>
          <w:sz w:val="28"/>
        </w:rPr>
        <w:t>
      2420 – Қазақстан Республикасынан тыс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41. Валюта кодын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«Кедендік ресімдеу үшін пайдаланылатын валюта жіктеуіші» қосымшасына сәйкес валюта кодтауды пайдалану қажет.</w:t>
      </w:r>
      <w:r>
        <w:br/>
      </w:r>
      <w:r>
        <w:rPr>
          <w:rFonts w:ascii="Times New Roman"/>
          <w:b w:val="false"/>
          <w:i w:val="false"/>
          <w:color w:val="000000"/>
          <w:sz w:val="28"/>
        </w:rPr>
        <w:t>
</w:t>
      </w:r>
      <w:r>
        <w:rPr>
          <w:rFonts w:ascii="Times New Roman"/>
          <w:b w:val="false"/>
          <w:i w:val="false"/>
          <w:color w:val="000000"/>
          <w:sz w:val="28"/>
        </w:rPr>
        <w:t>
      42. Декларацияны толтыру кезінде халықаралық шарт (келісім) түрлерінің мынадай кодталуын пайдалану керек:</w:t>
      </w:r>
      <w:r>
        <w:br/>
      </w:r>
      <w:r>
        <w:rPr>
          <w:rFonts w:ascii="Times New Roman"/>
          <w:b w:val="false"/>
          <w:i w:val="false"/>
          <w:color w:val="000000"/>
          <w:sz w:val="28"/>
        </w:rPr>
        <w:t>
</w:t>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w:t>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w:t>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w:t>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w:t>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w:t>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w:t>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w:t>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w:t>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w:t>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w:t>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w:t>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w:t>
      </w:r>
      <w:r>
        <w:rPr>
          <w:rFonts w:ascii="Times New Roman"/>
          <w:b w:val="false"/>
          <w:i w:val="false"/>
          <w:color w:val="000000"/>
          <w:sz w:val="28"/>
        </w:rPr>
        <w:t>
      13 – Еуропалық Қайта құру және Даму банкiн құру туралы;</w:t>
      </w:r>
      <w:r>
        <w:br/>
      </w:r>
      <w:r>
        <w:rPr>
          <w:rFonts w:ascii="Times New Roman"/>
          <w:b w:val="false"/>
          <w:i w:val="false"/>
          <w:color w:val="000000"/>
          <w:sz w:val="28"/>
        </w:rPr>
        <w:t>
</w:t>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w:t>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w:t>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w:t>
      </w:r>
      <w:r>
        <w:rPr>
          <w:rFonts w:ascii="Times New Roman"/>
          <w:b w:val="false"/>
          <w:i w:val="false"/>
          <w:color w:val="000000"/>
          <w:sz w:val="28"/>
        </w:rPr>
        <w:t>
      17 – «Нұр-Мүбарак» ислам мәдениетінің Египет университеті туралы келісім;</w:t>
      </w:r>
      <w:r>
        <w:br/>
      </w:r>
      <w:r>
        <w:rPr>
          <w:rFonts w:ascii="Times New Roman"/>
          <w:b w:val="false"/>
          <w:i w:val="false"/>
          <w:color w:val="000000"/>
          <w:sz w:val="28"/>
        </w:rPr>
        <w:t>
</w:t>
      </w:r>
      <w:r>
        <w:rPr>
          <w:rFonts w:ascii="Times New Roman"/>
          <w:b w:val="false"/>
          <w:i w:val="false"/>
          <w:color w:val="000000"/>
          <w:sz w:val="28"/>
        </w:rPr>
        <w:t>
      18 – Әуе қатынасы туралы келісім;</w:t>
      </w:r>
      <w:r>
        <w:br/>
      </w:r>
      <w:r>
        <w:rPr>
          <w:rFonts w:ascii="Times New Roman"/>
          <w:b w:val="false"/>
          <w:i w:val="false"/>
          <w:color w:val="000000"/>
          <w:sz w:val="28"/>
        </w:rPr>
        <w:t>
</w:t>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w:t>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w:t>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w:t>
      </w:r>
      <w:r>
        <w:rPr>
          <w:rFonts w:ascii="Times New Roman"/>
          <w:b w:val="false"/>
          <w:i w:val="false"/>
          <w:color w:val="000000"/>
          <w:sz w:val="28"/>
        </w:rPr>
        <w:t>
      22 – Өзге де халықаралық шарттар (келісімдер, конвенциялар).</w:t>
      </w:r>
      <w:r>
        <w:br/>
      </w:r>
      <w:r>
        <w:rPr>
          <w:rFonts w:ascii="Times New Roman"/>
          <w:b w:val="false"/>
          <w:i w:val="false"/>
          <w:color w:val="000000"/>
          <w:sz w:val="28"/>
        </w:rPr>
        <w:t>
</w:t>
      </w:r>
      <w:r>
        <w:rPr>
          <w:rFonts w:ascii="Times New Roman"/>
          <w:b w:val="false"/>
          <w:i w:val="false"/>
          <w:color w:val="000000"/>
          <w:sz w:val="28"/>
        </w:rPr>
        <w:t>
      44. Декларацияны толтыру кезінде кіріс түрлерінің мынадай кодталуын пайдалану керек:</w:t>
      </w:r>
      <w:r>
        <w:br/>
      </w:r>
      <w:r>
        <w:rPr>
          <w:rFonts w:ascii="Times New Roman"/>
          <w:b w:val="false"/>
          <w:i w:val="false"/>
          <w:color w:val="000000"/>
          <w:sz w:val="28"/>
        </w:rPr>
        <w:t>
</w:t>
      </w:r>
      <w:r>
        <w:rPr>
          <w:rFonts w:ascii="Times New Roman"/>
          <w:b w:val="false"/>
          <w:i w:val="false"/>
          <w:color w:val="000000"/>
          <w:sz w:val="28"/>
        </w:rPr>
        <w:t>
      3001 – балаларға және асырауындағы адамдарға алынған алименттер;</w:t>
      </w:r>
      <w:r>
        <w:br/>
      </w:r>
      <w:r>
        <w:rPr>
          <w:rFonts w:ascii="Times New Roman"/>
          <w:b w:val="false"/>
          <w:i w:val="false"/>
          <w:color w:val="000000"/>
          <w:sz w:val="28"/>
        </w:rPr>
        <w:t>
</w:t>
      </w:r>
      <w:r>
        <w:rPr>
          <w:rFonts w:ascii="Times New Roman"/>
          <w:b w:val="false"/>
          <w:i w:val="false"/>
          <w:color w:val="000000"/>
          <w:sz w:val="28"/>
        </w:rPr>
        <w:t>
      3002 – қаржы рыногы мен қаржы ұйымдарын реттеу және қадағалау бойынша мемлекеттік уәкілетті органның лицензиясы негізінде банк операцияларының жекелеген түрлерін жүзеге асыратын банктер мен ұйымдарда олардың салымдары бойынша жеке тұлғаларға төленетін сыйақылар;</w:t>
      </w:r>
      <w:r>
        <w:br/>
      </w:r>
      <w:r>
        <w:rPr>
          <w:rFonts w:ascii="Times New Roman"/>
          <w:b w:val="false"/>
          <w:i w:val="false"/>
          <w:color w:val="000000"/>
          <w:sz w:val="28"/>
        </w:rPr>
        <w:t>
</w:t>
      </w:r>
      <w:r>
        <w:rPr>
          <w:rFonts w:ascii="Times New Roman"/>
          <w:b w:val="false"/>
          <w:i w:val="false"/>
          <w:color w:val="000000"/>
          <w:sz w:val="28"/>
        </w:rPr>
        <w:t xml:space="preserve">
      3002 – борыштық құнды қағаздар бойынша сыйақылар; </w:t>
      </w:r>
      <w:r>
        <w:br/>
      </w:r>
      <w:r>
        <w:rPr>
          <w:rFonts w:ascii="Times New Roman"/>
          <w:b w:val="false"/>
          <w:i w:val="false"/>
          <w:color w:val="000000"/>
          <w:sz w:val="28"/>
        </w:rPr>
        <w:t>
</w:t>
      </w:r>
      <w:r>
        <w:rPr>
          <w:rFonts w:ascii="Times New Roman"/>
          <w:b w:val="false"/>
          <w:i w:val="false"/>
          <w:color w:val="000000"/>
          <w:sz w:val="28"/>
        </w:rPr>
        <w:t>
      3004 – мемлекеттік эмиссиялық бағалы қағаздар, агенттік облигациялар бойынша сыйақылар және мемлекеттік эмиссиялық бағалы қағаздар мен агенттік облигацияларды өткізу кезіндегі құн өсімінен түскен табыстар;</w:t>
      </w:r>
      <w:r>
        <w:br/>
      </w:r>
      <w:r>
        <w:rPr>
          <w:rFonts w:ascii="Times New Roman"/>
          <w:b w:val="false"/>
          <w:i w:val="false"/>
          <w:color w:val="000000"/>
          <w:sz w:val="28"/>
        </w:rPr>
        <w:t>
</w:t>
      </w:r>
      <w:r>
        <w:rPr>
          <w:rFonts w:ascii="Times New Roman"/>
          <w:b w:val="false"/>
          <w:i w:val="false"/>
          <w:color w:val="000000"/>
          <w:sz w:val="28"/>
        </w:rPr>
        <w:t>
      3005 – бағалы қағаздар бойынша дивидендтер мен сыйақыларды есебіне жазу күніне Қазақстан Республикасының аумағында жұмыс істейтін қор биржасының ресми тізімінде болатын осындай дивидендтер мен сыйақылар;</w:t>
      </w:r>
      <w:r>
        <w:br/>
      </w:r>
      <w:r>
        <w:rPr>
          <w:rFonts w:ascii="Times New Roman"/>
          <w:b w:val="false"/>
          <w:i w:val="false"/>
          <w:color w:val="000000"/>
          <w:sz w:val="28"/>
        </w:rPr>
        <w:t>
</w:t>
      </w:r>
      <w:r>
        <w:rPr>
          <w:rFonts w:ascii="Times New Roman"/>
          <w:b w:val="false"/>
          <w:i w:val="false"/>
          <w:color w:val="000000"/>
          <w:sz w:val="28"/>
        </w:rPr>
        <w:t xml:space="preserve">
      3006 – инвестициялық қорлардың компания басқарушысы оларды сатып алған кезде пайлар бойынша табыстар; </w:t>
      </w:r>
      <w:r>
        <w:br/>
      </w:r>
      <w:r>
        <w:rPr>
          <w:rFonts w:ascii="Times New Roman"/>
          <w:b w:val="false"/>
          <w:i w:val="false"/>
          <w:color w:val="000000"/>
          <w:sz w:val="28"/>
        </w:rPr>
        <w:t>
</w:t>
      </w:r>
      <w:r>
        <w:rPr>
          <w:rFonts w:ascii="Times New Roman"/>
          <w:b w:val="false"/>
          <w:i w:val="false"/>
          <w:color w:val="000000"/>
          <w:sz w:val="28"/>
        </w:rPr>
        <w:t>
      3007 – Салық кодексінің 156-бабы 1-тармағы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көзделген талаптар орындалған кезде резидент заңды тұлғадан алынған дивидендтер;</w:t>
      </w:r>
      <w:r>
        <w:br/>
      </w:r>
      <w:r>
        <w:rPr>
          <w:rFonts w:ascii="Times New Roman"/>
          <w:b w:val="false"/>
          <w:i w:val="false"/>
          <w:color w:val="000000"/>
          <w:sz w:val="28"/>
        </w:rPr>
        <w:t>
</w:t>
      </w:r>
      <w:r>
        <w:rPr>
          <w:rFonts w:ascii="Times New Roman"/>
          <w:b w:val="false"/>
          <w:i w:val="false"/>
          <w:color w:val="000000"/>
          <w:sz w:val="28"/>
        </w:rPr>
        <w:t>
      3008 – әскери қызмет міндеттерін атқарған кезде әскери қызметшілерге, белгіленген тәртіппен арнайы атақ берілген, оны қызметтік міндеттерін атқаруына байланысты алған ішкі істер органдарының, қаржы полициясының және мемлекеттік өртке қарсы қызметтің қызметкерлеріне берілетін төлемдердің барлық түрі;</w:t>
      </w:r>
      <w:r>
        <w:br/>
      </w:r>
      <w:r>
        <w:rPr>
          <w:rFonts w:ascii="Times New Roman"/>
          <w:b w:val="false"/>
          <w:i w:val="false"/>
          <w:color w:val="000000"/>
          <w:sz w:val="28"/>
        </w:rPr>
        <w:t>
</w:t>
      </w:r>
      <w:r>
        <w:rPr>
          <w:rFonts w:ascii="Times New Roman"/>
          <w:b w:val="false"/>
          <w:i w:val="false"/>
          <w:color w:val="000000"/>
          <w:sz w:val="28"/>
        </w:rPr>
        <w:t>
      3009 – тиісті қаржы жылына арналған республикалық бюджет туралы заңнамада белгіленген ең төменгі жалақыдан 50% пайыз шегінде лотерея бойынша ұтыстар;</w:t>
      </w:r>
      <w:r>
        <w:br/>
      </w:r>
      <w:r>
        <w:rPr>
          <w:rFonts w:ascii="Times New Roman"/>
          <w:b w:val="false"/>
          <w:i w:val="false"/>
          <w:color w:val="000000"/>
          <w:sz w:val="28"/>
        </w:rPr>
        <w:t>
</w:t>
      </w:r>
      <w:r>
        <w:rPr>
          <w:rFonts w:ascii="Times New Roman"/>
          <w:b w:val="false"/>
          <w:i w:val="false"/>
          <w:color w:val="000000"/>
          <w:sz w:val="28"/>
        </w:rPr>
        <w:t>
      3010 – тиісті қаржы жылына арналған республикалық бюджет туралы заңнамада белгіленген жалақы мөлшерiнде бюджет және (немесе) гранттар қаражаты есебiнен жүзеге асырылатын қоғамдық жұмыстарды орындауға және кәсiби оқуларға байланысты төлемдер;</w:t>
      </w:r>
      <w:r>
        <w:br/>
      </w:r>
      <w:r>
        <w:rPr>
          <w:rFonts w:ascii="Times New Roman"/>
          <w:b w:val="false"/>
          <w:i w:val="false"/>
          <w:color w:val="000000"/>
          <w:sz w:val="28"/>
        </w:rPr>
        <w:t>
</w:t>
      </w:r>
      <w:r>
        <w:rPr>
          <w:rFonts w:ascii="Times New Roman"/>
          <w:b w:val="false"/>
          <w:i w:val="false"/>
          <w:color w:val="000000"/>
          <w:sz w:val="28"/>
        </w:rPr>
        <w:t>
      3011 – гранттар қаражаты есебiнен төленетiн төлемдер (еңбекақы түріндегі төлемдерден басқа);</w:t>
      </w:r>
      <w:r>
        <w:br/>
      </w:r>
      <w:r>
        <w:rPr>
          <w:rFonts w:ascii="Times New Roman"/>
          <w:b w:val="false"/>
          <w:i w:val="false"/>
          <w:color w:val="000000"/>
          <w:sz w:val="28"/>
        </w:rPr>
        <w:t>
</w:t>
      </w:r>
      <w:r>
        <w:rPr>
          <w:rFonts w:ascii="Times New Roman"/>
          <w:b w:val="false"/>
          <w:i w:val="false"/>
          <w:color w:val="000000"/>
          <w:sz w:val="28"/>
        </w:rPr>
        <w:t>
      3012 –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заңдарына сәйкес төленетiн төлемдер;</w:t>
      </w:r>
      <w:r>
        <w:br/>
      </w:r>
      <w:r>
        <w:rPr>
          <w:rFonts w:ascii="Times New Roman"/>
          <w:b w:val="false"/>
          <w:i w:val="false"/>
          <w:color w:val="000000"/>
          <w:sz w:val="28"/>
        </w:rPr>
        <w:t>
</w:t>
      </w:r>
      <w:r>
        <w:rPr>
          <w:rFonts w:ascii="Times New Roman"/>
          <w:b w:val="false"/>
          <w:i w:val="false"/>
          <w:color w:val="000000"/>
          <w:sz w:val="28"/>
        </w:rPr>
        <w:t>
      3013 – Салық кодексінің 156-бабы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тұлғалар үшін республикалық бюджет туралы заңда белгіленген және тиісті қаржы жылының басында қолданыста болған ең төмен жалақы мөлшерінің бір жылдағы 55 еселенген мөлшері шегіндегі табыстар; </w:t>
      </w:r>
      <w:r>
        <w:br/>
      </w:r>
      <w:r>
        <w:rPr>
          <w:rFonts w:ascii="Times New Roman"/>
          <w:b w:val="false"/>
          <w:i w:val="false"/>
          <w:color w:val="000000"/>
          <w:sz w:val="28"/>
        </w:rPr>
        <w:t>
</w:t>
      </w:r>
      <w:r>
        <w:rPr>
          <w:rFonts w:ascii="Times New Roman"/>
          <w:b w:val="false"/>
          <w:i w:val="false"/>
          <w:color w:val="000000"/>
          <w:sz w:val="28"/>
        </w:rPr>
        <w:t xml:space="preserve">
      3014 – Қазақстан Республикасының заңнамасына сәйкес құрылған заңды тұлғадағы немесе консорциумдағы акцияларды және қатысу үлестерін өткізу кезінде құн өсiмiнен түсетiн табыстар. </w:t>
      </w:r>
      <w:r>
        <w:br/>
      </w:r>
      <w:r>
        <w:rPr>
          <w:rFonts w:ascii="Times New Roman"/>
          <w:b w:val="false"/>
          <w:i w:val="false"/>
          <w:color w:val="000000"/>
          <w:sz w:val="28"/>
        </w:rPr>
        <w:t>
</w:t>
      </w:r>
      <w:r>
        <w:rPr>
          <w:rFonts w:ascii="Times New Roman"/>
          <w:b w:val="false"/>
          <w:i w:val="false"/>
          <w:color w:val="000000"/>
          <w:sz w:val="28"/>
        </w:rPr>
        <w:t>
      3015 – өткізу күні Қазақстан Республикасының аумағында жұмыс істейтін қор биржасының ресми тізімдерінде болатын бағалы қағаздарды осы қор биржасында ашық сауда-саттық әдісімен өткізу кезіндегі құн өсiмiнен түсетін табыстар;</w:t>
      </w:r>
      <w:r>
        <w:br/>
      </w:r>
      <w:r>
        <w:rPr>
          <w:rFonts w:ascii="Times New Roman"/>
          <w:b w:val="false"/>
          <w:i w:val="false"/>
          <w:color w:val="000000"/>
          <w:sz w:val="28"/>
        </w:rPr>
        <w:t>
</w:t>
      </w:r>
      <w:r>
        <w:rPr>
          <w:rFonts w:ascii="Times New Roman"/>
          <w:b w:val="false"/>
          <w:i w:val="false"/>
          <w:color w:val="000000"/>
          <w:sz w:val="28"/>
        </w:rPr>
        <w:t>
      3016 – бюджет қаражаты есебiнен төленетiн бiржолғы төлемдер (еңбегіне ақы төлеу түріндегі төлемдерден басқа);</w:t>
      </w:r>
      <w:r>
        <w:br/>
      </w:r>
      <w:r>
        <w:rPr>
          <w:rFonts w:ascii="Times New Roman"/>
          <w:b w:val="false"/>
          <w:i w:val="false"/>
          <w:color w:val="000000"/>
          <w:sz w:val="28"/>
        </w:rPr>
        <w:t>
</w:t>
      </w:r>
      <w:r>
        <w:rPr>
          <w:rFonts w:ascii="Times New Roman"/>
          <w:b w:val="false"/>
          <w:i w:val="false"/>
          <w:color w:val="000000"/>
          <w:sz w:val="28"/>
        </w:rPr>
        <w:t>
      3017 – күнтізбелік жыл iшiнде әрбiр төлем түрi бойынша республикалық бюджет туралы заңда белгiленген және тиiстi қаржы жылының 1 қаңтарына қолданыста болатын ең төмен жалақының 8 еселенген мөлшері шегiнде медициналық қызмет көрсетулерге (косметологиялық қызмет көрсетулерден басқа) ақы төлеу үшiн, бала туылған кездегі, жерлеуге арналған төлемдер.</w:t>
      </w:r>
      <w:r>
        <w:br/>
      </w:r>
      <w:r>
        <w:rPr>
          <w:rFonts w:ascii="Times New Roman"/>
          <w:b w:val="false"/>
          <w:i w:val="false"/>
          <w:color w:val="000000"/>
          <w:sz w:val="28"/>
        </w:rPr>
        <w:t>
</w:t>
      </w:r>
      <w:r>
        <w:rPr>
          <w:rFonts w:ascii="Times New Roman"/>
          <w:b w:val="false"/>
          <w:i w:val="false"/>
          <w:color w:val="000000"/>
          <w:sz w:val="28"/>
        </w:rPr>
        <w:t>
      3018 – Қазақстан Республикасының азаматтары болып табылмайтын дипломатиялық немесе консулдық қызметкерлердiң ресми табыстары;</w:t>
      </w:r>
      <w:r>
        <w:br/>
      </w:r>
      <w:r>
        <w:rPr>
          <w:rFonts w:ascii="Times New Roman"/>
          <w:b w:val="false"/>
          <w:i w:val="false"/>
          <w:color w:val="000000"/>
          <w:sz w:val="28"/>
        </w:rPr>
        <w:t>
</w:t>
      </w:r>
      <w:r>
        <w:rPr>
          <w:rFonts w:ascii="Times New Roman"/>
          <w:b w:val="false"/>
          <w:i w:val="false"/>
          <w:color w:val="000000"/>
          <w:sz w:val="28"/>
        </w:rPr>
        <w:t>
      3019 – шет мемлекеттiң мемлекеттік қызметiндегі, сол елдегі табысы салық салуға жататын шетелдiктердің ресми табыстары;</w:t>
      </w:r>
      <w:r>
        <w:br/>
      </w:r>
      <w:r>
        <w:rPr>
          <w:rFonts w:ascii="Times New Roman"/>
          <w:b w:val="false"/>
          <w:i w:val="false"/>
          <w:color w:val="000000"/>
          <w:sz w:val="28"/>
        </w:rPr>
        <w:t>
</w:t>
      </w:r>
      <w:r>
        <w:rPr>
          <w:rFonts w:ascii="Times New Roman"/>
          <w:b w:val="false"/>
          <w:i w:val="false"/>
          <w:color w:val="000000"/>
          <w:sz w:val="28"/>
        </w:rPr>
        <w:t>
      3020 – Қазақстан Республикасының азаматтары болып табылатын және Қазақстан Республикасының шет елдердегi дипломатиялық және соларға теңестiрiлген өкiлдiктерiнде қызмет істейтін жеке тұлғалардың бюджет қаражаты есебiнен шетелдiк валютамен төленетiн ресми табыстары;</w:t>
      </w:r>
      <w:r>
        <w:br/>
      </w:r>
      <w:r>
        <w:rPr>
          <w:rFonts w:ascii="Times New Roman"/>
          <w:b w:val="false"/>
          <w:i w:val="false"/>
          <w:color w:val="000000"/>
          <w:sz w:val="28"/>
        </w:rPr>
        <w:t>
</w:t>
      </w:r>
      <w:r>
        <w:rPr>
          <w:rFonts w:ascii="Times New Roman"/>
          <w:b w:val="false"/>
          <w:i w:val="false"/>
          <w:color w:val="000000"/>
          <w:sz w:val="28"/>
        </w:rPr>
        <w:t>
      3021 – Зейнетақы төлеу жөніндегі мемлекеттік орталықтан төленетiн зейнетақы төлемдерi;</w:t>
      </w:r>
      <w:r>
        <w:br/>
      </w:r>
      <w:r>
        <w:rPr>
          <w:rFonts w:ascii="Times New Roman"/>
          <w:b w:val="false"/>
          <w:i w:val="false"/>
          <w:color w:val="000000"/>
          <w:sz w:val="28"/>
        </w:rPr>
        <w:t>
</w:t>
      </w:r>
      <w:r>
        <w:rPr>
          <w:rFonts w:ascii="Times New Roman"/>
          <w:b w:val="false"/>
          <w:i w:val="false"/>
          <w:color w:val="000000"/>
          <w:sz w:val="28"/>
        </w:rPr>
        <w:t>
      3022 – Қазақстан Республикасының заңнамасында белгiленген мөлшерде бюджет қаражаты есебiнен төленетiн тұрғын үй құрылысы жинақ ақшасына салымдар бойынша сыйлықақылар (мемлекеттiң сыйлықақысы);</w:t>
      </w:r>
      <w:r>
        <w:br/>
      </w:r>
      <w:r>
        <w:rPr>
          <w:rFonts w:ascii="Times New Roman"/>
          <w:b w:val="false"/>
          <w:i w:val="false"/>
          <w:color w:val="000000"/>
          <w:sz w:val="28"/>
        </w:rPr>
        <w:t>
</w:t>
      </w:r>
      <w:r>
        <w:rPr>
          <w:rFonts w:ascii="Times New Roman"/>
          <w:b w:val="false"/>
          <w:i w:val="false"/>
          <w:color w:val="000000"/>
          <w:sz w:val="28"/>
        </w:rPr>
        <w:t>
      3023 – оқу, біліктілігін арттыру немесе қайта даярлау төлеміне нақты жүргізілген шығыстар;</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белгілеген нормалар шеңберінде тұруға нақты жүргізілген шығыстар;</w:t>
      </w:r>
      <w:r>
        <w:br/>
      </w:r>
      <w:r>
        <w:rPr>
          <w:rFonts w:ascii="Times New Roman"/>
          <w:b w:val="false"/>
          <w:i w:val="false"/>
          <w:color w:val="000000"/>
          <w:sz w:val="28"/>
        </w:rPr>
        <w:t>
</w:t>
      </w:r>
      <w:r>
        <w:rPr>
          <w:rFonts w:ascii="Times New Roman"/>
          <w:b w:val="false"/>
          <w:i w:val="false"/>
          <w:color w:val="000000"/>
          <w:sz w:val="28"/>
        </w:rPr>
        <w:t>
      оқуға, біліктілігін арттыруға немесе қайта даярлауға түскен кезде оқу орнына және аяқталғаннан кейін кері жол жүруге нақты жүргізілген шығыстар;</w:t>
      </w:r>
      <w:r>
        <w:br/>
      </w:r>
      <w:r>
        <w:rPr>
          <w:rFonts w:ascii="Times New Roman"/>
          <w:b w:val="false"/>
          <w:i w:val="false"/>
          <w:color w:val="000000"/>
          <w:sz w:val="28"/>
        </w:rPr>
        <w:t>
</w:t>
      </w:r>
      <w:r>
        <w:rPr>
          <w:rFonts w:ascii="Times New Roman"/>
          <w:b w:val="false"/>
          <w:i w:val="false"/>
          <w:color w:val="000000"/>
          <w:sz w:val="28"/>
        </w:rPr>
        <w:t>
      тәулігіне – қызметкердің Қазақстан Республикасының шегінде оқудан, біліктілігін арттырудан немесе өту мерзімі ішінде республикалық бюджет туралы заңда белгiленген және тиiстi қаржы жылының 1 қаңтарына қолданыста болатын айлық есептік көрсеткіштің 6-еселенген мөлшерінің;</w:t>
      </w:r>
      <w:r>
        <w:br/>
      </w:r>
      <w:r>
        <w:rPr>
          <w:rFonts w:ascii="Times New Roman"/>
          <w:b w:val="false"/>
          <w:i w:val="false"/>
          <w:color w:val="000000"/>
          <w:sz w:val="28"/>
        </w:rPr>
        <w:t>
</w:t>
      </w:r>
      <w:r>
        <w:rPr>
          <w:rFonts w:ascii="Times New Roman"/>
          <w:b w:val="false"/>
          <w:i w:val="false"/>
          <w:color w:val="000000"/>
          <w:sz w:val="28"/>
        </w:rPr>
        <w:t>
      тәулігіне – қызметкердің Қазақстан Республикасының шегінен тыс жерлерде оқудан, біліктілігін арттырудан немесе қайта даярлаудан өту мерзімі ішінде республикалық бюджет туралы заңда белгiленген және тиiстi қаржы жылының 1 қаңтарына қолданыста болатын айлық есептік көрсеткіштің 8-еселенген мөлшерінің шегінде жұмыс беруші қызметкерге төлеуге тағайындаған ақша сомасы мөлшерінде қызметтік іссапар ресімделмей жүргізілген, жұмыс берушінің өндірістік қызметіне байланысты мамандық бойынша Қазақстан Республикасының заңнамасына сәйкес қызметкерді оқуға, біліктілігін арттыруға немесе қайта даярлауға жіберген кездегі жұмыс берушінің шығыстары;</w:t>
      </w:r>
      <w:r>
        <w:br/>
      </w:r>
      <w:r>
        <w:rPr>
          <w:rFonts w:ascii="Times New Roman"/>
          <w:b w:val="false"/>
          <w:i w:val="false"/>
          <w:color w:val="000000"/>
          <w:sz w:val="28"/>
        </w:rPr>
        <w:t>
</w:t>
      </w:r>
      <w:r>
        <w:rPr>
          <w:rFonts w:ascii="Times New Roman"/>
          <w:b w:val="false"/>
          <w:i w:val="false"/>
          <w:color w:val="000000"/>
          <w:sz w:val="28"/>
        </w:rPr>
        <w:t>
      3024 – жұмыс берушінің өндірістік қызметіне байланысты мамандық бойынша Қазақстан Республикасының заңнамасына сәйкес оқыту, біліктілігін арттыру немесе қайта даярлау мақсатында басқа елді мекенге қызметтік іссапарға қызметкерді жіберген кездегі жұмыс берушінің қызметкерді оқыту, біліктілігін арттыру немесе қайта даярлау төлеміне нақты жүргізген шығыстары;</w:t>
      </w:r>
      <w:r>
        <w:br/>
      </w:r>
      <w:r>
        <w:rPr>
          <w:rFonts w:ascii="Times New Roman"/>
          <w:b w:val="false"/>
          <w:i w:val="false"/>
          <w:color w:val="000000"/>
          <w:sz w:val="28"/>
        </w:rPr>
        <w:t>
</w:t>
      </w:r>
      <w:r>
        <w:rPr>
          <w:rFonts w:ascii="Times New Roman"/>
          <w:b w:val="false"/>
          <w:i w:val="false"/>
          <w:color w:val="000000"/>
          <w:sz w:val="28"/>
        </w:rPr>
        <w:t>
      3025 – Салық кодексінің 133-бабы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жүргізілген оқытуға бағытталған шығыстар;</w:t>
      </w:r>
      <w:r>
        <w:br/>
      </w:r>
      <w:r>
        <w:rPr>
          <w:rFonts w:ascii="Times New Roman"/>
          <w:b w:val="false"/>
          <w:i w:val="false"/>
          <w:color w:val="000000"/>
          <w:sz w:val="28"/>
        </w:rPr>
        <w:t>
</w:t>
      </w:r>
      <w:r>
        <w:rPr>
          <w:rFonts w:ascii="Times New Roman"/>
          <w:b w:val="false"/>
          <w:i w:val="false"/>
          <w:color w:val="000000"/>
          <w:sz w:val="28"/>
        </w:rPr>
        <w:t>
      3026 – Мемлекеттік әлеуметтiк сақтандыру қорынан төленетiн әлеуметтiк төлемдер;</w:t>
      </w:r>
      <w:r>
        <w:br/>
      </w:r>
      <w:r>
        <w:rPr>
          <w:rFonts w:ascii="Times New Roman"/>
          <w:b w:val="false"/>
          <w:i w:val="false"/>
          <w:color w:val="000000"/>
          <w:sz w:val="28"/>
        </w:rPr>
        <w:t>
</w:t>
      </w:r>
      <w:r>
        <w:rPr>
          <w:rFonts w:ascii="Times New Roman"/>
          <w:b w:val="false"/>
          <w:i w:val="false"/>
          <w:color w:val="000000"/>
          <w:sz w:val="28"/>
        </w:rPr>
        <w:t>
      3027 – бiлiм беру ұйымдарында оқитындарға Қазақстан Республикасының заңнамасында мемлекеттік стипендиялар үшін белгiленген мөлшерде төленетiн стипендиялар;</w:t>
      </w:r>
      <w:r>
        <w:br/>
      </w:r>
      <w:r>
        <w:rPr>
          <w:rFonts w:ascii="Times New Roman"/>
          <w:b w:val="false"/>
          <w:i w:val="false"/>
          <w:color w:val="000000"/>
          <w:sz w:val="28"/>
        </w:rPr>
        <w:t>
</w:t>
      </w:r>
      <w:r>
        <w:rPr>
          <w:rFonts w:ascii="Times New Roman"/>
          <w:b w:val="false"/>
          <w:i w:val="false"/>
          <w:color w:val="000000"/>
          <w:sz w:val="28"/>
        </w:rPr>
        <w:t xml:space="preserve">
      3038 – жеке тұлға басқа жеке тұлғадан сый немесе мұра түрінде алған мүліктің құны; </w:t>
      </w:r>
      <w:r>
        <w:br/>
      </w:r>
      <w:r>
        <w:rPr>
          <w:rFonts w:ascii="Times New Roman"/>
          <w:b w:val="false"/>
          <w:i w:val="false"/>
          <w:color w:val="000000"/>
          <w:sz w:val="28"/>
        </w:rPr>
        <w:t>
</w:t>
      </w:r>
      <w:r>
        <w:rPr>
          <w:rFonts w:ascii="Times New Roman"/>
          <w:b w:val="false"/>
          <w:i w:val="false"/>
          <w:color w:val="000000"/>
          <w:sz w:val="28"/>
        </w:rPr>
        <w:t>
      3029 – қайырымдылық және демеушiлiк көмек түрiнде алынған мүлiктiң құны;</w:t>
      </w:r>
      <w:r>
        <w:br/>
      </w:r>
      <w:r>
        <w:rPr>
          <w:rFonts w:ascii="Times New Roman"/>
          <w:b w:val="false"/>
          <w:i w:val="false"/>
          <w:color w:val="000000"/>
          <w:sz w:val="28"/>
        </w:rPr>
        <w:t>
</w:t>
      </w:r>
      <w:r>
        <w:rPr>
          <w:rFonts w:ascii="Times New Roman"/>
          <w:b w:val="false"/>
          <w:i w:val="false"/>
          <w:color w:val="000000"/>
          <w:sz w:val="28"/>
        </w:rPr>
        <w:t>
      3030 – он алты жасқа толмаған балалар үшiн балалар лагерьлерiне жолдамалардың құны;</w:t>
      </w:r>
      <w:r>
        <w:br/>
      </w:r>
      <w:r>
        <w:rPr>
          <w:rFonts w:ascii="Times New Roman"/>
          <w:b w:val="false"/>
          <w:i w:val="false"/>
          <w:color w:val="000000"/>
          <w:sz w:val="28"/>
        </w:rPr>
        <w:t>
</w:t>
      </w:r>
      <w:r>
        <w:rPr>
          <w:rFonts w:ascii="Times New Roman"/>
          <w:b w:val="false"/>
          <w:i w:val="false"/>
          <w:color w:val="000000"/>
          <w:sz w:val="28"/>
        </w:rPr>
        <w:t>
      3031 – осы Кодекстiң </w:t>
      </w:r>
      <w:r>
        <w:rPr>
          <w:rFonts w:ascii="Times New Roman"/>
          <w:b w:val="false"/>
          <w:i w:val="false"/>
          <w:color w:val="000000"/>
          <w:sz w:val="28"/>
        </w:rPr>
        <w:t>175-бабында</w:t>
      </w:r>
      <w:r>
        <w:rPr>
          <w:rFonts w:ascii="Times New Roman"/>
          <w:b w:val="false"/>
          <w:i w:val="false"/>
          <w:color w:val="000000"/>
          <w:sz w:val="28"/>
        </w:rPr>
        <w:t xml:space="preserve"> көзделген табыстарды қоспағанда, шарттың қолданылу кезеңiнде туындаған сақтандыру оқиғасымен байланысты, сақтандырудың кез келген түрi кезiнде төленетiн сақтандыру төлемдерi;</w:t>
      </w:r>
      <w:r>
        <w:br/>
      </w:r>
      <w:r>
        <w:rPr>
          <w:rFonts w:ascii="Times New Roman"/>
          <w:b w:val="false"/>
          <w:i w:val="false"/>
          <w:color w:val="000000"/>
          <w:sz w:val="28"/>
        </w:rPr>
        <w:t>
</w:t>
      </w:r>
      <w:r>
        <w:rPr>
          <w:rFonts w:ascii="Times New Roman"/>
          <w:b w:val="false"/>
          <w:i w:val="false"/>
          <w:color w:val="000000"/>
          <w:sz w:val="28"/>
        </w:rPr>
        <w:t>
      3032 – жұмыс берушi өз қызметкерлерiн мiндеттi және (немесе) жинақтаушы сақтандыру шарттары бойынша төлейтiн сақтандыру сыйлықақылары;</w:t>
      </w:r>
      <w:r>
        <w:br/>
      </w:r>
      <w:r>
        <w:rPr>
          <w:rFonts w:ascii="Times New Roman"/>
          <w:b w:val="false"/>
          <w:i w:val="false"/>
          <w:color w:val="000000"/>
          <w:sz w:val="28"/>
        </w:rPr>
        <w:t>
</w:t>
      </w:r>
      <w:r>
        <w:rPr>
          <w:rFonts w:ascii="Times New Roman"/>
          <w:b w:val="false"/>
          <w:i w:val="false"/>
          <w:color w:val="000000"/>
          <w:sz w:val="28"/>
        </w:rPr>
        <w:t>
      3033 – сақтандырылушы қайтыс болған жағдайда жинақтаушы сақтандыру шарты бойынша жүзеге асырылатын сақтандыру төлемдерi;</w:t>
      </w:r>
      <w:r>
        <w:br/>
      </w:r>
      <w:r>
        <w:rPr>
          <w:rFonts w:ascii="Times New Roman"/>
          <w:b w:val="false"/>
          <w:i w:val="false"/>
          <w:color w:val="000000"/>
          <w:sz w:val="28"/>
        </w:rPr>
        <w:t>
</w:t>
      </w:r>
      <w:r>
        <w:rPr>
          <w:rFonts w:ascii="Times New Roman"/>
          <w:b w:val="false"/>
          <w:i w:val="false"/>
          <w:color w:val="000000"/>
          <w:sz w:val="28"/>
        </w:rPr>
        <w:t>
      3034 – жинақтаушы зейнетақы қорларына Қазақстан Республикасының заңнамасында белгiленген мөлшердегi ерiктi кәсiби зейнетақы жарналары;</w:t>
      </w:r>
      <w:r>
        <w:br/>
      </w:r>
      <w:r>
        <w:rPr>
          <w:rFonts w:ascii="Times New Roman"/>
          <w:b w:val="false"/>
          <w:i w:val="false"/>
          <w:color w:val="000000"/>
          <w:sz w:val="28"/>
        </w:rPr>
        <w:t>
</w:t>
      </w:r>
      <w:r>
        <w:rPr>
          <w:rFonts w:ascii="Times New Roman"/>
          <w:b w:val="false"/>
          <w:i w:val="false"/>
          <w:color w:val="000000"/>
          <w:sz w:val="28"/>
        </w:rPr>
        <w:t>
      3035 – сенімгерлікпен басқарушы болып табылатын резидент жеке тұлғадан алынған,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таза табысы;</w:t>
      </w:r>
      <w:r>
        <w:br/>
      </w:r>
      <w:r>
        <w:rPr>
          <w:rFonts w:ascii="Times New Roman"/>
          <w:b w:val="false"/>
          <w:i w:val="false"/>
          <w:color w:val="000000"/>
          <w:sz w:val="28"/>
        </w:rPr>
        <w:t>
</w:t>
      </w:r>
      <w:r>
        <w:rPr>
          <w:rFonts w:ascii="Times New Roman"/>
          <w:b w:val="false"/>
          <w:i w:val="false"/>
          <w:color w:val="000000"/>
          <w:sz w:val="28"/>
        </w:rPr>
        <w:t>
      3036 – банк пен клиент арасында жасалған шартта белгіленген пайызсыз кезең ішінде төлем карточкасын ұстаушыға банктік қарыз берілген кезде алынған, сыйақыны үнемдеуден түсетін материалдық пайда;</w:t>
      </w:r>
      <w:r>
        <w:br/>
      </w:r>
      <w:r>
        <w:rPr>
          <w:rFonts w:ascii="Times New Roman"/>
          <w:b w:val="false"/>
          <w:i w:val="false"/>
          <w:color w:val="000000"/>
          <w:sz w:val="28"/>
        </w:rPr>
        <w:t>
</w:t>
      </w:r>
      <w:r>
        <w:rPr>
          <w:rFonts w:ascii="Times New Roman"/>
          <w:b w:val="false"/>
          <w:i w:val="false"/>
          <w:color w:val="000000"/>
          <w:sz w:val="28"/>
        </w:rPr>
        <w:t>
      3037 – эмитент банк қаражаты есебінен эмитент банктің төлем карточкасын пайдалана отырып, қолма-қол ақшасыз төлемдерді жүзеге асырған кезде төлем карточкасын ұстаушы есебіне аударатын сомасы;</w:t>
      </w:r>
      <w:r>
        <w:br/>
      </w:r>
      <w:r>
        <w:rPr>
          <w:rFonts w:ascii="Times New Roman"/>
          <w:b w:val="false"/>
          <w:i w:val="false"/>
          <w:color w:val="000000"/>
          <w:sz w:val="28"/>
        </w:rPr>
        <w:t>
</w:t>
      </w:r>
      <w:r>
        <w:rPr>
          <w:rFonts w:ascii="Times New Roman"/>
          <w:b w:val="false"/>
          <w:i w:val="false"/>
          <w:color w:val="000000"/>
          <w:sz w:val="28"/>
        </w:rPr>
        <w:t>
      3037 – Салық кодексінің 224-бабы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резидент емес заңды тұлғадан алынған,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Қазақстан Республикасындағы жеке табыс салығы салынған пайдадан немесе оның бір бөлігінен бөлінген дивидендтер;</w:t>
      </w:r>
      <w:r>
        <w:br/>
      </w:r>
      <w:r>
        <w:rPr>
          <w:rFonts w:ascii="Times New Roman"/>
          <w:b w:val="false"/>
          <w:i w:val="false"/>
          <w:color w:val="000000"/>
          <w:sz w:val="28"/>
        </w:rPr>
        <w:t>
</w:t>
      </w:r>
      <w:r>
        <w:rPr>
          <w:rFonts w:ascii="Times New Roman"/>
          <w:b w:val="false"/>
          <w:i w:val="false"/>
          <w:color w:val="000000"/>
          <w:sz w:val="28"/>
        </w:rPr>
        <w:t>
      3039 – ислам банкінде орналасқан инвестициялық депозит бойынша табыс.</w:t>
      </w:r>
    </w:p>
    <w:bookmarkEnd w:id="173"/>
    <w:bookmarkStart w:name="z893" w:id="17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174"/>
    <w:bookmarkStart w:name="z4118" w:id="175"/>
    <w:p>
      <w:pPr>
        <w:spacing w:after="0"/>
        <w:ind w:left="0"/>
        <w:jc w:val="left"/>
      </w:pPr>
      <w:r>
        <w:rPr>
          <w:rFonts w:ascii="Times New Roman"/>
          <w:b/>
          <w:i w:val="false"/>
          <w:color w:val="000000"/>
        </w:rPr>
        <w:t xml:space="preserve"> 
Жеке табыс салығы және мүлік бойынша салық есептілігін (декларацияны) жасау қағидалары (230.00-нысан)</w:t>
      </w:r>
    </w:p>
    <w:bookmarkEnd w:id="17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4119" w:id="176"/>
    <w:p>
      <w:pPr>
        <w:spacing w:after="0"/>
        <w:ind w:left="0"/>
        <w:jc w:val="left"/>
      </w:pPr>
      <w:r>
        <w:rPr>
          <w:rFonts w:ascii="Times New Roman"/>
          <w:b/>
          <w:i w:val="false"/>
          <w:color w:val="000000"/>
        </w:rPr>
        <w:t xml:space="preserve"> 
1. Жалпы ережелер</w:t>
      </w:r>
    </w:p>
    <w:bookmarkEnd w:id="176"/>
    <w:bookmarkStart w:name="z4120" w:id="177"/>
    <w:p>
      <w:pPr>
        <w:spacing w:after="0"/>
        <w:ind w:left="0"/>
        <w:jc w:val="both"/>
      </w:pPr>
      <w:r>
        <w:rPr>
          <w:rFonts w:ascii="Times New Roman"/>
          <w:b w:val="false"/>
          <w:i w:val="false"/>
          <w:color w:val="000000"/>
          <w:sz w:val="28"/>
        </w:rPr>
        <w:t>
      1. Осы жеке табыс салығы және мүлік бойынша салық есептілігін (декларацияны) жасау қағидалары (230.00-нысан)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жеке табыс салығы және мүлік бойынша салық есептілігі нысанын (декларацияны) (бұдан әрі – Декларация) жасау тәртібін айқындайды. Декларацияны Салық кодексінің 185-бабы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Парламенті депутаттары, соттары, сондай-ақ Қазақстан Республикасының сайлау, сыбайлас жемқорлыққа қарсы күрес туралы заңнамалық актілеріне және Қазақстан Республикасының Қылмыстық-атқару кодексіне сәйкес декларация тапсыру бойынша міндет жүктелген жеке тұлғалар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(230.00-нысан) және есептелген салық міндеттемесі туралы ақпаратты егжей-тегжейлі көрсетуге арналған оған қосымшалардан (230.01 – 230.03-нысандар)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 көздер толтырылмайды.</w:t>
      </w:r>
      <w:r>
        <w:br/>
      </w:r>
      <w:r>
        <w:rPr>
          <w:rFonts w:ascii="Times New Roman"/>
          <w:b w:val="false"/>
          <w:i w:val="false"/>
          <w:color w:val="000000"/>
          <w:sz w:val="28"/>
        </w:rPr>
        <w:t>
</w:t>
      </w:r>
      <w:r>
        <w:rPr>
          <w:rFonts w:ascii="Times New Roman"/>
          <w:b w:val="false"/>
          <w:i w:val="false"/>
          <w:color w:val="000000"/>
          <w:sz w:val="28"/>
        </w:rPr>
        <w:t>
      5. Декларациядағы тиісті көрсеткіштерді ашуды талап ететін жолдарды толтыру кезінде Декларацияға қосымша, міндетті толтыруға жатады.</w:t>
      </w:r>
      <w:r>
        <w:br/>
      </w:r>
      <w:r>
        <w:rPr>
          <w:rFonts w:ascii="Times New Roman"/>
          <w:b w:val="false"/>
          <w:i w:val="false"/>
          <w:color w:val="000000"/>
          <w:sz w:val="28"/>
        </w:rPr>
        <w:t>
</w:t>
      </w:r>
      <w:r>
        <w:rPr>
          <w:rFonts w:ascii="Times New Roman"/>
          <w:b w:val="false"/>
          <w:i w:val="false"/>
          <w:color w:val="000000"/>
          <w:sz w:val="28"/>
        </w:rPr>
        <w:t>
      6. Көрсетуге жататын деректер болмаған жағдайда Декларацияға қосымша жасалмайды.</w:t>
      </w:r>
      <w:r>
        <w:br/>
      </w:r>
      <w:r>
        <w:rPr>
          <w:rFonts w:ascii="Times New Roman"/>
          <w:b w:val="false"/>
          <w:i w:val="false"/>
          <w:color w:val="000000"/>
          <w:sz w:val="28"/>
        </w:rPr>
        <w:t>
</w:t>
      </w:r>
      <w:r>
        <w:rPr>
          <w:rFonts w:ascii="Times New Roman"/>
          <w:b w:val="false"/>
          <w:i w:val="false"/>
          <w:color w:val="000000"/>
          <w:sz w:val="28"/>
        </w:rPr>
        <w:t>
      7. Осы Қағидада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xml:space="preserve">
      8. Соманың теріс мәні тиісті жолдың (бағанның) бірінші сол жақтағы торкөзінде «–» белгісімен белгіленеді. </w:t>
      </w:r>
      <w:r>
        <w:br/>
      </w:r>
      <w:r>
        <w:rPr>
          <w:rFonts w:ascii="Times New Roman"/>
          <w:b w:val="false"/>
          <w:i w:val="false"/>
          <w:color w:val="000000"/>
          <w:sz w:val="28"/>
        </w:rPr>
        <w:t>
</w:t>
      </w:r>
      <w:r>
        <w:rPr>
          <w:rFonts w:ascii="Times New Roman"/>
          <w:b w:val="false"/>
          <w:i w:val="false"/>
          <w:color w:val="000000"/>
          <w:sz w:val="28"/>
        </w:rPr>
        <w:t>
      9.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түрінде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10.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қол қояды.</w:t>
      </w:r>
      <w:r>
        <w:br/>
      </w:r>
      <w:r>
        <w:rPr>
          <w:rFonts w:ascii="Times New Roman"/>
          <w:b w:val="false"/>
          <w:i w:val="false"/>
          <w:color w:val="000000"/>
          <w:sz w:val="28"/>
        </w:rPr>
        <w:t>
</w:t>
      </w:r>
      <w:r>
        <w:rPr>
          <w:rFonts w:ascii="Times New Roman"/>
          <w:b w:val="false"/>
          <w:i w:val="false"/>
          <w:color w:val="000000"/>
          <w:sz w:val="28"/>
        </w:rPr>
        <w:t>
      11.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12. Қосымшаның «Салық төлеуші туралы жалпы ақпарат» бөлімінде Декларацияның «Салық төлеуші туралы жалпы ақпарат» бөліміндегі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13.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міндетті түрде толтыруы тиіс. </w:t>
      </w:r>
    </w:p>
    <w:bookmarkEnd w:id="177"/>
    <w:bookmarkStart w:name="z4142" w:id="178"/>
    <w:p>
      <w:pPr>
        <w:spacing w:after="0"/>
        <w:ind w:left="0"/>
        <w:jc w:val="left"/>
      </w:pPr>
      <w:r>
        <w:rPr>
          <w:rFonts w:ascii="Times New Roman"/>
          <w:b/>
          <w:i w:val="false"/>
          <w:color w:val="000000"/>
        </w:rPr>
        <w:t xml:space="preserve"> 
2. Декларацияны жасау (230.00-нысаны)</w:t>
      </w:r>
    </w:p>
    <w:bookmarkEnd w:id="178"/>
    <w:bookmarkStart w:name="z4143" w:id="179"/>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 – салық төлеушінің жеке сәйкестендіру нөмірі. Салық міндеттемесін сенімгерлікпен басқарушы орындаған кезде жолда сенімгерлікпен басқарушының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(ай, жыл) – Декларация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r>
        <w:br/>
      </w:r>
      <w:r>
        <w:rPr>
          <w:rFonts w:ascii="Times New Roman"/>
          <w:b w:val="false"/>
          <w:i w:val="false"/>
          <w:color w:val="000000"/>
          <w:sz w:val="28"/>
        </w:rPr>
        <w:t>
</w:t>
      </w:r>
      <w:r>
        <w:rPr>
          <w:rFonts w:ascii="Times New Roman"/>
          <w:b w:val="false"/>
          <w:i w:val="false"/>
          <w:color w:val="000000"/>
          <w:sz w:val="28"/>
        </w:rPr>
        <w:t>
      егер Декларация табыс ету бойынша міндеттеме бір күнтізбелік жылдан аз болса, 3А торкөзінде ай саны көрсетіледі.</w:t>
      </w:r>
      <w:r>
        <w:br/>
      </w:r>
      <w:r>
        <w:rPr>
          <w:rFonts w:ascii="Times New Roman"/>
          <w:b w:val="false"/>
          <w:i w:val="false"/>
          <w:color w:val="000000"/>
          <w:sz w:val="28"/>
        </w:rPr>
        <w:t>
</w:t>
      </w:r>
      <w:r>
        <w:rPr>
          <w:rFonts w:ascii="Times New Roman"/>
          <w:b w:val="false"/>
          <w:i w:val="false"/>
          <w:color w:val="000000"/>
          <w:sz w:val="28"/>
        </w:rPr>
        <w:t>
      Декларация толық күнтізбелік жыл үшін табыс етілген жағдайда 3А торкөзі толтырылмайды.</w:t>
      </w:r>
      <w:r>
        <w:br/>
      </w:r>
      <w:r>
        <w:rPr>
          <w:rFonts w:ascii="Times New Roman"/>
          <w:b w:val="false"/>
          <w:i w:val="false"/>
          <w:color w:val="000000"/>
          <w:sz w:val="28"/>
        </w:rPr>
        <w:t>
</w:t>
      </w:r>
      <w:r>
        <w:rPr>
          <w:rFonts w:ascii="Times New Roman"/>
          <w:b w:val="false"/>
          <w:i w:val="false"/>
          <w:color w:val="000000"/>
          <w:sz w:val="28"/>
        </w:rPr>
        <w:t>
      3В торкөзінде Декларация табыс етілетін «жыл»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құжаттарына сәйкес салық төлеушінің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5) Декларация түрі. </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Декларацияның Салық кодексінің 63-бабында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Бұл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B, C, D, E, F, G жолдарында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А – мемлекеттік лауазымға не мемлекеттік немесе оларға теңестірілген функцияларды орындауға байланысты лауазымға кандидат болып табылатын адам және оның жұбайы (зайыбы);</w:t>
      </w:r>
      <w:r>
        <w:br/>
      </w:r>
      <w:r>
        <w:rPr>
          <w:rFonts w:ascii="Times New Roman"/>
          <w:b w:val="false"/>
          <w:i w:val="false"/>
          <w:color w:val="000000"/>
          <w:sz w:val="28"/>
        </w:rPr>
        <w:t>
</w:t>
      </w:r>
      <w:r>
        <w:rPr>
          <w:rFonts w:ascii="Times New Roman"/>
          <w:b w:val="false"/>
          <w:i w:val="false"/>
          <w:color w:val="000000"/>
          <w:sz w:val="28"/>
        </w:rPr>
        <w:t>
      В – мемлекеттік қызметтi атқаратын адам;</w:t>
      </w:r>
      <w:r>
        <w:br/>
      </w:r>
      <w:r>
        <w:rPr>
          <w:rFonts w:ascii="Times New Roman"/>
          <w:b w:val="false"/>
          <w:i w:val="false"/>
          <w:color w:val="000000"/>
          <w:sz w:val="28"/>
        </w:rPr>
        <w:t>
</w:t>
      </w:r>
      <w:r>
        <w:rPr>
          <w:rFonts w:ascii="Times New Roman"/>
          <w:b w:val="false"/>
          <w:i w:val="false"/>
          <w:color w:val="000000"/>
          <w:sz w:val="28"/>
        </w:rPr>
        <w:t>
      С – мемлекеттік қызметтi атқаратын адамның жұбайы (зайыбы);</w:t>
      </w:r>
      <w:r>
        <w:br/>
      </w:r>
      <w:r>
        <w:rPr>
          <w:rFonts w:ascii="Times New Roman"/>
          <w:b w:val="false"/>
          <w:i w:val="false"/>
          <w:color w:val="000000"/>
          <w:sz w:val="28"/>
        </w:rPr>
        <w:t>
</w:t>
      </w:r>
      <w:r>
        <w:rPr>
          <w:rFonts w:ascii="Times New Roman"/>
          <w:b w:val="false"/>
          <w:i w:val="false"/>
          <w:color w:val="000000"/>
          <w:sz w:val="28"/>
        </w:rPr>
        <w:t>
      D – жағымсыз себептер бойынша мемлекеттiк қызметтен босатылған адам және оның жұбайы (зайыбы);</w:t>
      </w:r>
      <w:r>
        <w:br/>
      </w:r>
      <w:r>
        <w:rPr>
          <w:rFonts w:ascii="Times New Roman"/>
          <w:b w:val="false"/>
          <w:i w:val="false"/>
          <w:color w:val="000000"/>
          <w:sz w:val="28"/>
        </w:rPr>
        <w:t>
</w:t>
      </w:r>
      <w:r>
        <w:rPr>
          <w:rFonts w:ascii="Times New Roman"/>
          <w:b w:val="false"/>
          <w:i w:val="false"/>
          <w:color w:val="000000"/>
          <w:sz w:val="28"/>
        </w:rPr>
        <w:t>
      Е – Қазақстан Республикасының Парламенті депутаттары және оның жұбайлары;</w:t>
      </w:r>
      <w:r>
        <w:br/>
      </w:r>
      <w:r>
        <w:rPr>
          <w:rFonts w:ascii="Times New Roman"/>
          <w:b w:val="false"/>
          <w:i w:val="false"/>
          <w:color w:val="000000"/>
          <w:sz w:val="28"/>
        </w:rPr>
        <w:t>
</w:t>
      </w:r>
      <w:r>
        <w:rPr>
          <w:rFonts w:ascii="Times New Roman"/>
          <w:b w:val="false"/>
          <w:i w:val="false"/>
          <w:color w:val="000000"/>
          <w:sz w:val="28"/>
        </w:rPr>
        <w:t>
      F – Сайлау туралы заңнамаға сәйкес декларация тапсыру бойынша міндет жүктелген адамдар. Бұл торкөзді мынадай адамдар белгілейді: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Президентіне үміткер болып табылатын адам және оның жұбайы (зайыбы);</w:t>
      </w:r>
      <w:r>
        <w:br/>
      </w:r>
      <w:r>
        <w:rPr>
          <w:rFonts w:ascii="Times New Roman"/>
          <w:b w:val="false"/>
          <w:i w:val="false"/>
          <w:color w:val="000000"/>
          <w:sz w:val="28"/>
        </w:rPr>
        <w:t>
</w:t>
      </w:r>
      <w:r>
        <w:rPr>
          <w:rFonts w:ascii="Times New Roman"/>
          <w:b w:val="false"/>
          <w:i w:val="false"/>
          <w:color w:val="000000"/>
          <w:sz w:val="28"/>
        </w:rPr>
        <w:t>
      Қазақстан Республикасының Парламенті Сенатының депутатына үміткер болып табылатын адам және оның жұбайы (зайыбы);</w:t>
      </w:r>
      <w:r>
        <w:br/>
      </w:r>
      <w:r>
        <w:rPr>
          <w:rFonts w:ascii="Times New Roman"/>
          <w:b w:val="false"/>
          <w:i w:val="false"/>
          <w:color w:val="000000"/>
          <w:sz w:val="28"/>
        </w:rPr>
        <w:t>
</w:t>
      </w:r>
      <w:r>
        <w:rPr>
          <w:rFonts w:ascii="Times New Roman"/>
          <w:b w:val="false"/>
          <w:i w:val="false"/>
          <w:color w:val="000000"/>
          <w:sz w:val="28"/>
        </w:rPr>
        <w:t>
      Қазақстан Республикасының Парламенті Мәжілісінің депутатына үміткер болып табылатын адам және оның жұбайы (зайыбы);</w:t>
      </w:r>
      <w:r>
        <w:br/>
      </w:r>
      <w:r>
        <w:rPr>
          <w:rFonts w:ascii="Times New Roman"/>
          <w:b w:val="false"/>
          <w:i w:val="false"/>
          <w:color w:val="000000"/>
          <w:sz w:val="28"/>
        </w:rPr>
        <w:t>
</w:t>
      </w:r>
      <w:r>
        <w:rPr>
          <w:rFonts w:ascii="Times New Roman"/>
          <w:b w:val="false"/>
          <w:i w:val="false"/>
          <w:color w:val="000000"/>
          <w:sz w:val="28"/>
        </w:rPr>
        <w:t>
      мәслихат депутатына үміткер болып табылатын адам және оның жұбайы (зайыбы);</w:t>
      </w:r>
      <w:r>
        <w:br/>
      </w:r>
      <w:r>
        <w:rPr>
          <w:rFonts w:ascii="Times New Roman"/>
          <w:b w:val="false"/>
          <w:i w:val="false"/>
          <w:color w:val="000000"/>
          <w:sz w:val="28"/>
        </w:rPr>
        <w:t>
</w:t>
      </w:r>
      <w:r>
        <w:rPr>
          <w:rFonts w:ascii="Times New Roman"/>
          <w:b w:val="false"/>
          <w:i w:val="false"/>
          <w:color w:val="000000"/>
          <w:sz w:val="28"/>
        </w:rPr>
        <w:t>
      жергілікті өзін-өзі басқару органдарына мүшелікке үміткер болып табылатын адам және оның жұбайы (зайыбы);</w:t>
      </w:r>
      <w:r>
        <w:br/>
      </w:r>
      <w:r>
        <w:rPr>
          <w:rFonts w:ascii="Times New Roman"/>
          <w:b w:val="false"/>
          <w:i w:val="false"/>
          <w:color w:val="000000"/>
          <w:sz w:val="28"/>
        </w:rPr>
        <w:t>
</w:t>
      </w:r>
      <w:r>
        <w:rPr>
          <w:rFonts w:ascii="Times New Roman"/>
          <w:b w:val="false"/>
          <w:i w:val="false"/>
          <w:color w:val="000000"/>
          <w:sz w:val="28"/>
        </w:rPr>
        <w:t>
      G – Қазақстан Республикасының заңнамасына сәйкес декларация тапсыру бойынша міндет жүктелген жеке тұлғалардың басқа да санаттары;</w:t>
      </w:r>
      <w:r>
        <w:br/>
      </w:r>
      <w:r>
        <w:rPr>
          <w:rFonts w:ascii="Times New Roman"/>
          <w:b w:val="false"/>
          <w:i w:val="false"/>
          <w:color w:val="000000"/>
          <w:sz w:val="28"/>
        </w:rPr>
        <w:t>
</w:t>
      </w:r>
      <w:r>
        <w:rPr>
          <w:rFonts w:ascii="Times New Roman"/>
          <w:b w:val="false"/>
          <w:i w:val="false"/>
          <w:color w:val="000000"/>
          <w:sz w:val="28"/>
        </w:rPr>
        <w:t>
      8) жұмыс орны.</w:t>
      </w:r>
      <w:r>
        <w:br/>
      </w:r>
      <w:r>
        <w:rPr>
          <w:rFonts w:ascii="Times New Roman"/>
          <w:b w:val="false"/>
          <w:i w:val="false"/>
          <w:color w:val="000000"/>
          <w:sz w:val="28"/>
        </w:rPr>
        <w:t>
</w:t>
      </w:r>
      <w:r>
        <w:rPr>
          <w:rFonts w:ascii="Times New Roman"/>
          <w:b w:val="false"/>
          <w:i w:val="false"/>
          <w:color w:val="000000"/>
          <w:sz w:val="28"/>
        </w:rPr>
        <w:t>
      Салық төлеуші жұмыс істейтін ұйымның атауы көрсетіледі. 7А торкөзін белгілеген тұлғалар Декларация табыс еткен жағдайда салық төлеуші жұмысқа орналасатын ұйымның атауы көрсетіледі;</w:t>
      </w:r>
      <w:r>
        <w:br/>
      </w:r>
      <w:r>
        <w:rPr>
          <w:rFonts w:ascii="Times New Roman"/>
          <w:b w:val="false"/>
          <w:i w:val="false"/>
          <w:color w:val="000000"/>
          <w:sz w:val="28"/>
        </w:rPr>
        <w:t>
</w:t>
      </w:r>
      <w:r>
        <w:rPr>
          <w:rFonts w:ascii="Times New Roman"/>
          <w:b w:val="false"/>
          <w:i w:val="false"/>
          <w:color w:val="000000"/>
          <w:sz w:val="28"/>
        </w:rPr>
        <w:t>
      9) табыс етілген қосымшалар.</w:t>
      </w:r>
      <w:r>
        <w:br/>
      </w:r>
      <w:r>
        <w:rPr>
          <w:rFonts w:ascii="Times New Roman"/>
          <w:b w:val="false"/>
          <w:i w:val="false"/>
          <w:color w:val="000000"/>
          <w:sz w:val="28"/>
        </w:rPr>
        <w:t>
</w:t>
      </w:r>
      <w:r>
        <w:rPr>
          <w:rFonts w:ascii="Times New Roman"/>
          <w:b w:val="false"/>
          <w:i w:val="false"/>
          <w:color w:val="000000"/>
          <w:sz w:val="28"/>
        </w:rPr>
        <w:t>
      Табыс етілген қосымшалардың тиісті торкөздері белгіленеді.</w:t>
      </w:r>
      <w:r>
        <w:br/>
      </w:r>
      <w:r>
        <w:rPr>
          <w:rFonts w:ascii="Times New Roman"/>
          <w:b w:val="false"/>
          <w:i w:val="false"/>
          <w:color w:val="000000"/>
          <w:sz w:val="28"/>
        </w:rPr>
        <w:t>
</w:t>
      </w:r>
      <w:r>
        <w:rPr>
          <w:rFonts w:ascii="Times New Roman"/>
          <w:b w:val="false"/>
          <w:i w:val="false"/>
          <w:color w:val="000000"/>
          <w:sz w:val="28"/>
        </w:rPr>
        <w:t>
      5. «Табыс түрлері» бөлімінде:</w:t>
      </w:r>
      <w:r>
        <w:br/>
      </w:r>
      <w:r>
        <w:rPr>
          <w:rFonts w:ascii="Times New Roman"/>
          <w:b w:val="false"/>
          <w:i w:val="false"/>
          <w:color w:val="000000"/>
          <w:sz w:val="28"/>
        </w:rPr>
        <w:t>
</w:t>
      </w:r>
      <w:r>
        <w:rPr>
          <w:rFonts w:ascii="Times New Roman"/>
          <w:b w:val="false"/>
          <w:i w:val="false"/>
          <w:color w:val="000000"/>
          <w:sz w:val="28"/>
        </w:rPr>
        <w:t>
      1) 230.00.001 жолында салық агенттері берген құжаттар негізінде салық салынуы тиіс есептелген табыстардың жалпы сомасы анықтамалық түрде көрсетіледі;</w:t>
      </w:r>
      <w:r>
        <w:br/>
      </w:r>
      <w:r>
        <w:rPr>
          <w:rFonts w:ascii="Times New Roman"/>
          <w:b w:val="false"/>
          <w:i w:val="false"/>
          <w:color w:val="000000"/>
          <w:sz w:val="28"/>
        </w:rPr>
        <w:t>
</w:t>
      </w:r>
      <w:r>
        <w:rPr>
          <w:rFonts w:ascii="Times New Roman"/>
          <w:b w:val="false"/>
          <w:i w:val="false"/>
          <w:color w:val="000000"/>
          <w:sz w:val="28"/>
        </w:rPr>
        <w:t>
      2) 230.00.002 жолы төлем көзінен салық салынатын табыстардың жалпы сомаларын көрсетуге арналған. 230.00.002 жолына 230.01.001В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xml:space="preserve">
      3) 230.00.003 жолы 230.00.003 І, 230.00.003 ІI, 230.00.003 ІIІ және 230.00.003 IV жолдарының сомасы ретінде айқындалатын төлем көзінен салық салынбайтын табыстардың жалпы сомаларын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230.00.003 I жолы мүлiктiк табыстың жалпы сомаларын көрсетуге арналған. 230.00.003 I жолына 230.02.001 жолында көрсетілген сома көшіріледі; </w:t>
      </w:r>
      <w:r>
        <w:br/>
      </w:r>
      <w:r>
        <w:rPr>
          <w:rFonts w:ascii="Times New Roman"/>
          <w:b w:val="false"/>
          <w:i w:val="false"/>
          <w:color w:val="000000"/>
          <w:sz w:val="28"/>
        </w:rPr>
        <w:t>
</w:t>
      </w:r>
      <w:r>
        <w:rPr>
          <w:rFonts w:ascii="Times New Roman"/>
          <w:b w:val="false"/>
          <w:i w:val="false"/>
          <w:color w:val="000000"/>
          <w:sz w:val="28"/>
        </w:rPr>
        <w:t xml:space="preserve">
      230.00.003 II жолы өзге де табыстардың жалпы сомаларын көрсетуге арналған. 230.00.003 II жолына 230.02.010В жолында көрсетілген сома көшіріледі; </w:t>
      </w:r>
      <w:r>
        <w:br/>
      </w:r>
      <w:r>
        <w:rPr>
          <w:rFonts w:ascii="Times New Roman"/>
          <w:b w:val="false"/>
          <w:i w:val="false"/>
          <w:color w:val="000000"/>
          <w:sz w:val="28"/>
        </w:rPr>
        <w:t>
</w:t>
      </w:r>
      <w:r>
        <w:rPr>
          <w:rFonts w:ascii="Times New Roman"/>
          <w:b w:val="false"/>
          <w:i w:val="false"/>
          <w:color w:val="000000"/>
          <w:sz w:val="28"/>
        </w:rPr>
        <w:t>
      230.00.003 III жолы 220.00.049 жолында (220.00-нысан), немесе арнаулы салық режимдері үшін белгіленген салық есептілігінде айқындалған кәсіпкерлік қызметтен түскен табыстың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4) 230.00.003 IV жолы 240.00.012 жолында (240.00-нысан) айқындалған жеке нотариустардың, жеке сот орындаушылар мен адвокаттардың табыстарының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5) 230.00.004 жолы төлем көзінен салық салынатын табыстардан ұсталған салықтың сомаларын көрсетуге арналған. 230.00.004 жолына 230.01.001D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6) 230.00.005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төлем көзінен салық салынбайтын табыстар бойынша есептелген салық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230.00.005 І жолы егер бұл сома 240.00.011 жолында (240.00-нысан) көрсетілмеген жағдайда,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айқындалатын, мүліктік табыс бойынша есептелген салық сомасын көрсетуге арналған;</w:t>
      </w:r>
      <w:r>
        <w:br/>
      </w:r>
      <w:r>
        <w:rPr>
          <w:rFonts w:ascii="Times New Roman"/>
          <w:b w:val="false"/>
          <w:i w:val="false"/>
          <w:color w:val="000000"/>
          <w:sz w:val="28"/>
        </w:rPr>
        <w:t>
</w:t>
      </w:r>
      <w:r>
        <w:rPr>
          <w:rFonts w:ascii="Times New Roman"/>
          <w:b w:val="false"/>
          <w:i w:val="false"/>
          <w:color w:val="000000"/>
          <w:sz w:val="28"/>
        </w:rPr>
        <w:t>
      230.00.005 ІІ жолы егер бұл сома 240.00.011 жолында (240.00-нысан) көрсетілмеген жағдайда, Салық кодексінің 178-бабына сәйкес айқындалатын, өзге де табыстар бойынша есептелген салық сомасын көрсетуге арналған.</w:t>
      </w:r>
      <w:r>
        <w:br/>
      </w:r>
      <w:r>
        <w:rPr>
          <w:rFonts w:ascii="Times New Roman"/>
          <w:b w:val="false"/>
          <w:i w:val="false"/>
          <w:color w:val="000000"/>
          <w:sz w:val="28"/>
        </w:rPr>
        <w:t>
</w:t>
      </w:r>
      <w:r>
        <w:rPr>
          <w:rFonts w:ascii="Times New Roman"/>
          <w:b w:val="false"/>
          <w:i w:val="false"/>
          <w:color w:val="000000"/>
          <w:sz w:val="28"/>
        </w:rPr>
        <w:t>
      16.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 жеке басын куәландыратын құжаттарға сәйкес салық төлеушінің тегі, аты, әкесінің аты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тұрғылықты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xml:space="preserve">
      4) «Декларацияны қабылдаған лауазымды адамның аты-жөні» жолында Декларацияны қабылдаған салық органы қызметкерінің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 табыс ету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 </w:t>
      </w:r>
    </w:p>
    <w:bookmarkEnd w:id="179"/>
    <w:bookmarkStart w:name="z4200" w:id="180"/>
    <w:p>
      <w:pPr>
        <w:spacing w:after="0"/>
        <w:ind w:left="0"/>
        <w:jc w:val="left"/>
      </w:pPr>
      <w:r>
        <w:rPr>
          <w:rFonts w:ascii="Times New Roman"/>
          <w:b/>
          <w:i w:val="false"/>
          <w:color w:val="000000"/>
        </w:rPr>
        <w:t xml:space="preserve"> 
3. Төлем көзінен салық салынатын табыстар – 230.01 нысанын жасау</w:t>
      </w:r>
    </w:p>
    <w:bookmarkEnd w:id="180"/>
    <w:bookmarkStart w:name="z4201" w:id="181"/>
    <w:p>
      <w:pPr>
        <w:spacing w:after="0"/>
        <w:ind w:left="0"/>
        <w:jc w:val="both"/>
      </w:pPr>
      <w:r>
        <w:rPr>
          <w:rFonts w:ascii="Times New Roman"/>
          <w:b w:val="false"/>
          <w:i w:val="false"/>
          <w:color w:val="000000"/>
          <w:sz w:val="28"/>
        </w:rPr>
        <w:t>
      17. Бұл қосымша Салық кодексінің </w:t>
      </w:r>
      <w:r>
        <w:rPr>
          <w:rFonts w:ascii="Times New Roman"/>
          <w:b w:val="false"/>
          <w:i w:val="false"/>
          <w:color w:val="000000"/>
          <w:sz w:val="28"/>
        </w:rPr>
        <w:t>160</w:t>
      </w:r>
      <w:r>
        <w:rPr>
          <w:rFonts w:ascii="Times New Roman"/>
          <w:b w:val="false"/>
          <w:i w:val="false"/>
          <w:color w:val="000000"/>
          <w:sz w:val="28"/>
        </w:rPr>
        <w:t>–</w:t>
      </w:r>
      <w:r>
        <w:rPr>
          <w:rFonts w:ascii="Times New Roman"/>
          <w:b w:val="false"/>
          <w:i w:val="false"/>
          <w:color w:val="000000"/>
          <w:sz w:val="28"/>
        </w:rPr>
        <w:t>176</w:t>
      </w:r>
      <w:r>
        <w:rPr>
          <w:rFonts w:ascii="Times New Roman"/>
          <w:b w:val="false"/>
          <w:i w:val="false"/>
          <w:color w:val="000000"/>
          <w:sz w:val="28"/>
        </w:rPr>
        <w:t>-баптарына сәйкес төлем көзінен салық салынатын табыстарды декларациялауға арналған.</w:t>
      </w:r>
      <w:r>
        <w:br/>
      </w:r>
      <w:r>
        <w:rPr>
          <w:rFonts w:ascii="Times New Roman"/>
          <w:b w:val="false"/>
          <w:i w:val="false"/>
          <w:color w:val="000000"/>
          <w:sz w:val="28"/>
        </w:rPr>
        <w:t>
</w:t>
      </w:r>
      <w:r>
        <w:rPr>
          <w:rFonts w:ascii="Times New Roman"/>
          <w:b w:val="false"/>
          <w:i w:val="false"/>
          <w:color w:val="000000"/>
          <w:sz w:val="28"/>
        </w:rPr>
        <w:t>
      18. «Төлем көзінен салық салынатын табыстар» бөлімінде:</w:t>
      </w:r>
      <w:r>
        <w:br/>
      </w:r>
      <w:r>
        <w:rPr>
          <w:rFonts w:ascii="Times New Roman"/>
          <w:b w:val="false"/>
          <w:i w:val="false"/>
          <w:color w:val="000000"/>
          <w:sz w:val="28"/>
        </w:rPr>
        <w:t>
</w:t>
      </w:r>
      <w:r>
        <w:rPr>
          <w:rFonts w:ascii="Times New Roman"/>
          <w:b w:val="false"/>
          <w:i w:val="false"/>
          <w:color w:val="000000"/>
          <w:sz w:val="28"/>
        </w:rPr>
        <w:t>
      1) 230.01.001 В жолы 230.01.002 В-дан 230.01.006 В-ға дейінгі жолдардың сомасы ретінде айқындалатын төлем көзінен салық салынатын табыстардың жалпы сомасын көрсетуге арналған (қызметкердің төлем көзінен салық салынатын табысы Салық кодексінің </w:t>
      </w:r>
      <w:r>
        <w:rPr>
          <w:rFonts w:ascii="Times New Roman"/>
          <w:b w:val="false"/>
          <w:i w:val="false"/>
          <w:color w:val="000000"/>
          <w:sz w:val="28"/>
        </w:rPr>
        <w:t>156-бабында</w:t>
      </w:r>
      <w:r>
        <w:rPr>
          <w:rFonts w:ascii="Times New Roman"/>
          <w:b w:val="false"/>
          <w:i w:val="false"/>
          <w:color w:val="000000"/>
          <w:sz w:val="28"/>
        </w:rPr>
        <w:t xml:space="preserve"> көзделген түзетулер ескеріле отырып, жұмыс беруші есептеген қызметкердің салық салынуы тиіс табысы мен Салық кодексінің 166-бабында көзделген салық шегерімдерінің сомасы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2) 230.01.001 С жолы 230.01.002 С-дан 230.01.006 С-ға дейінгі жолдардың сомасы ретінде айқындалатын салық салынатын есептелген табыстардан ұсталған міндетті зейнетақы жарналарының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230.01.001 D жолы 230.01.002 D-дан 230.01.006 D-ға дейінгі жолдардың сомасы ретінде айқындалатын төлем көзінен ұсталған салықтың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4) 230.01.002 А-дан 230.01.006 А-ға дейінгі жолдары әрбір төлем көзі бойынша тізбесі Салық кодексінің 160-бабында белгіленген төлем көзінен салық салынатын алынған табыстардың түрлерін көрсетуге арналған;</w:t>
      </w:r>
      <w:r>
        <w:br/>
      </w:r>
      <w:r>
        <w:rPr>
          <w:rFonts w:ascii="Times New Roman"/>
          <w:b w:val="false"/>
          <w:i w:val="false"/>
          <w:color w:val="000000"/>
          <w:sz w:val="28"/>
        </w:rPr>
        <w:t>
</w:t>
      </w:r>
      <w:r>
        <w:rPr>
          <w:rFonts w:ascii="Times New Roman"/>
          <w:b w:val="false"/>
          <w:i w:val="false"/>
          <w:color w:val="000000"/>
          <w:sz w:val="28"/>
        </w:rPr>
        <w:t>
      5) 230.01.002 В-дан 230.01.006 В-ға дейінгі, 230.01.002 С-дан 230.01.006 С-ға дейінгі, 230.01.002 D-дан 230.01.006 D-ға дейінгі жолдары салық агенттері берген құжаттар негізінде төлем көзінен салық салынатын табыстардың, ұсталған міндетті зейнетақы жарналары мен жеке табыс салығының сомаларын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230.01.001 В жолының шамасы 230.00.002 жолына, 230.01.001 D жолының шамасы 230.00.004 жолына көшіріледі. </w:t>
      </w:r>
    </w:p>
    <w:bookmarkEnd w:id="181"/>
    <w:bookmarkStart w:name="z4209" w:id="182"/>
    <w:p>
      <w:pPr>
        <w:spacing w:after="0"/>
        <w:ind w:left="0"/>
        <w:jc w:val="left"/>
      </w:pPr>
      <w:r>
        <w:rPr>
          <w:rFonts w:ascii="Times New Roman"/>
          <w:b/>
          <w:i w:val="false"/>
          <w:color w:val="000000"/>
        </w:rPr>
        <w:t xml:space="preserve"> 
4. Мүліктік және басқа да табыстар – 230.02-нысанын жасау</w:t>
      </w:r>
    </w:p>
    <w:bookmarkEnd w:id="182"/>
    <w:bookmarkStart w:name="z4210" w:id="183"/>
    <w:p>
      <w:pPr>
        <w:spacing w:after="0"/>
        <w:ind w:left="0"/>
        <w:jc w:val="both"/>
      </w:pPr>
      <w:r>
        <w:rPr>
          <w:rFonts w:ascii="Times New Roman"/>
          <w:b w:val="false"/>
          <w:i w:val="false"/>
          <w:color w:val="000000"/>
          <w:sz w:val="28"/>
        </w:rPr>
        <w:t>
      19. Осы қосымша Салық кодексінің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184</w:t>
      </w:r>
      <w:r>
        <w:rPr>
          <w:rFonts w:ascii="Times New Roman"/>
          <w:b w:val="false"/>
          <w:i w:val="false"/>
          <w:color w:val="000000"/>
          <w:sz w:val="28"/>
        </w:rPr>
        <w:t>-баптарына сәйкес айқындалған алынған мүліктік және өзге де табыстарды көрсетуге арналған.</w:t>
      </w:r>
      <w:r>
        <w:br/>
      </w:r>
      <w:r>
        <w:rPr>
          <w:rFonts w:ascii="Times New Roman"/>
          <w:b w:val="false"/>
          <w:i w:val="false"/>
          <w:color w:val="000000"/>
          <w:sz w:val="28"/>
        </w:rPr>
        <w:t>
</w:t>
      </w:r>
      <w:r>
        <w:rPr>
          <w:rFonts w:ascii="Times New Roman"/>
          <w:b w:val="false"/>
          <w:i w:val="false"/>
          <w:color w:val="000000"/>
          <w:sz w:val="28"/>
        </w:rPr>
        <w:t>
      20. «Мүліктік табыс» бөлімінде:</w:t>
      </w:r>
      <w:r>
        <w:br/>
      </w:r>
      <w:r>
        <w:rPr>
          <w:rFonts w:ascii="Times New Roman"/>
          <w:b w:val="false"/>
          <w:i w:val="false"/>
          <w:color w:val="000000"/>
          <w:sz w:val="28"/>
        </w:rPr>
        <w:t>
</w:t>
      </w:r>
      <w:r>
        <w:rPr>
          <w:rFonts w:ascii="Times New Roman"/>
          <w:b w:val="false"/>
          <w:i w:val="false"/>
          <w:color w:val="000000"/>
          <w:sz w:val="28"/>
        </w:rPr>
        <w:t>
      230.02.001 жолы 230.02.002 D және 230.02.007 С жолдарының сомасы ретінде айқындалатын мүліктік табыстың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21. «Мүлікті өткізу кезіндегі құн өсімінен табыс» бөлімінде:</w:t>
      </w:r>
      <w:r>
        <w:br/>
      </w:r>
      <w:r>
        <w:rPr>
          <w:rFonts w:ascii="Times New Roman"/>
          <w:b w:val="false"/>
          <w:i w:val="false"/>
          <w:color w:val="000000"/>
          <w:sz w:val="28"/>
        </w:rPr>
        <w:t>
</w:t>
      </w:r>
      <w:r>
        <w:rPr>
          <w:rFonts w:ascii="Times New Roman"/>
          <w:b w:val="false"/>
          <w:i w:val="false"/>
          <w:color w:val="000000"/>
          <w:sz w:val="28"/>
        </w:rPr>
        <w:t>
      1) 230.02.002 D жолы 230.02.003 D және 230.02.006 D жолдарының сомасы ретінде айқындалатын мүлікті өткізу кезіндегі құн өсімі түрінде алынған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2) 230.02.003 А-дан 230.02.006 А-ға дейінгі жолдары өткізу кезінде құн өсімі алынған мүліктің атауын көрсетуге арналған;</w:t>
      </w:r>
      <w:r>
        <w:br/>
      </w:r>
      <w:r>
        <w:rPr>
          <w:rFonts w:ascii="Times New Roman"/>
          <w:b w:val="false"/>
          <w:i w:val="false"/>
          <w:color w:val="000000"/>
          <w:sz w:val="28"/>
        </w:rPr>
        <w:t>
</w:t>
      </w:r>
      <w:r>
        <w:rPr>
          <w:rFonts w:ascii="Times New Roman"/>
          <w:b w:val="false"/>
          <w:i w:val="false"/>
          <w:color w:val="000000"/>
          <w:sz w:val="28"/>
        </w:rPr>
        <w:t>
      3) 230.02.003 В-дан 230.02.006 В-ға дейінгі жолдары өткізілген мүліктің сатып алу құнын көрсетуге арналған. Сатып алу құны болмаған кезде жылжымайтын мүлікке құқықтарды мемлекеттік тіркеу саласындағы уәкілетті мемлекеттік орган белгілеген оны сатып алу сәтіне өткізілген мүліктің бағалау құны көрсетіледі;</w:t>
      </w:r>
      <w:r>
        <w:br/>
      </w:r>
      <w:r>
        <w:rPr>
          <w:rFonts w:ascii="Times New Roman"/>
          <w:b w:val="false"/>
          <w:i w:val="false"/>
          <w:color w:val="000000"/>
          <w:sz w:val="28"/>
        </w:rPr>
        <w:t>
</w:t>
      </w:r>
      <w:r>
        <w:rPr>
          <w:rFonts w:ascii="Times New Roman"/>
          <w:b w:val="false"/>
          <w:i w:val="false"/>
          <w:color w:val="000000"/>
          <w:sz w:val="28"/>
        </w:rPr>
        <w:t xml:space="preserve">
      4) 230.02.003 С-дан 230.02.006 С-ға дейінгі жолдары мүлікті өткізу құнын көрсетуге арналған; </w:t>
      </w:r>
      <w:r>
        <w:br/>
      </w:r>
      <w:r>
        <w:rPr>
          <w:rFonts w:ascii="Times New Roman"/>
          <w:b w:val="false"/>
          <w:i w:val="false"/>
          <w:color w:val="000000"/>
          <w:sz w:val="28"/>
        </w:rPr>
        <w:t>
</w:t>
      </w:r>
      <w:r>
        <w:rPr>
          <w:rFonts w:ascii="Times New Roman"/>
          <w:b w:val="false"/>
          <w:i w:val="false"/>
          <w:color w:val="000000"/>
          <w:sz w:val="28"/>
        </w:rPr>
        <w:t>
      5) 230.02.003 D-дан 230.02.006 D-ға дейінгі жолдары Салық кодексінің 180-бабының 3, 4, 5, 6-тармақтарына сәйкес мүлікті сату кезіндегі құн өсімінен алынған табысты көрсетуге арналған.</w:t>
      </w:r>
      <w:r>
        <w:br/>
      </w:r>
      <w:r>
        <w:rPr>
          <w:rFonts w:ascii="Times New Roman"/>
          <w:b w:val="false"/>
          <w:i w:val="false"/>
          <w:color w:val="000000"/>
          <w:sz w:val="28"/>
        </w:rPr>
        <w:t>
</w:t>
      </w:r>
      <w:r>
        <w:rPr>
          <w:rFonts w:ascii="Times New Roman"/>
          <w:b w:val="false"/>
          <w:i w:val="false"/>
          <w:color w:val="000000"/>
          <w:sz w:val="28"/>
        </w:rPr>
        <w:t>
      22. «Мүлікті жалға беруден түскен табыс» бөлімінде:</w:t>
      </w:r>
      <w:r>
        <w:br/>
      </w:r>
      <w:r>
        <w:rPr>
          <w:rFonts w:ascii="Times New Roman"/>
          <w:b w:val="false"/>
          <w:i w:val="false"/>
          <w:color w:val="000000"/>
          <w:sz w:val="28"/>
        </w:rPr>
        <w:t>
</w:t>
      </w:r>
      <w:r>
        <w:rPr>
          <w:rFonts w:ascii="Times New Roman"/>
          <w:b w:val="false"/>
          <w:i w:val="false"/>
          <w:color w:val="000000"/>
          <w:sz w:val="28"/>
        </w:rPr>
        <w:t>
      1) 230.02.007 С жолына 230.02.008 С және 230.02.009 С жолдарының сомасы ретінде айқындалатын мүлікті жалға беруден алынған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2) 230.02.008 А және 230.02.009 А жолдары оның орналасқан жерін көрсете отырып, жалға берілген мүліктің атауын көрсетуге арналған;</w:t>
      </w:r>
      <w:r>
        <w:br/>
      </w:r>
      <w:r>
        <w:rPr>
          <w:rFonts w:ascii="Times New Roman"/>
          <w:b w:val="false"/>
          <w:i w:val="false"/>
          <w:color w:val="000000"/>
          <w:sz w:val="28"/>
        </w:rPr>
        <w:t>
</w:t>
      </w:r>
      <w:r>
        <w:rPr>
          <w:rFonts w:ascii="Times New Roman"/>
          <w:b w:val="false"/>
          <w:i w:val="false"/>
          <w:color w:val="000000"/>
          <w:sz w:val="28"/>
        </w:rPr>
        <w:t>
      3) 230.02.008 В және 230.02.009 В жолдары мүлікті жалға беру кезеңін көрсетуге арналған;</w:t>
      </w:r>
      <w:r>
        <w:br/>
      </w:r>
      <w:r>
        <w:rPr>
          <w:rFonts w:ascii="Times New Roman"/>
          <w:b w:val="false"/>
          <w:i w:val="false"/>
          <w:color w:val="000000"/>
          <w:sz w:val="28"/>
        </w:rPr>
        <w:t>
</w:t>
      </w:r>
      <w:r>
        <w:rPr>
          <w:rFonts w:ascii="Times New Roman"/>
          <w:b w:val="false"/>
          <w:i w:val="false"/>
          <w:color w:val="000000"/>
          <w:sz w:val="28"/>
        </w:rPr>
        <w:t>
      4) 230.02.008 С және 230.02.009 С жолдары мүлікті жалға беруден алынған табысты көрсетуге арналған.</w:t>
      </w:r>
      <w:r>
        <w:br/>
      </w:r>
      <w:r>
        <w:rPr>
          <w:rFonts w:ascii="Times New Roman"/>
          <w:b w:val="false"/>
          <w:i w:val="false"/>
          <w:color w:val="000000"/>
          <w:sz w:val="28"/>
        </w:rPr>
        <w:t>
</w:t>
      </w:r>
      <w:r>
        <w:rPr>
          <w:rFonts w:ascii="Times New Roman"/>
          <w:b w:val="false"/>
          <w:i w:val="false"/>
          <w:color w:val="000000"/>
          <w:sz w:val="28"/>
        </w:rPr>
        <w:t>
      23. «Өзге де табыстар» бөлімінде:</w:t>
      </w:r>
      <w:r>
        <w:br/>
      </w:r>
      <w:r>
        <w:rPr>
          <w:rFonts w:ascii="Times New Roman"/>
          <w:b w:val="false"/>
          <w:i w:val="false"/>
          <w:color w:val="000000"/>
          <w:sz w:val="28"/>
        </w:rPr>
        <w:t>
</w:t>
      </w:r>
      <w:r>
        <w:rPr>
          <w:rFonts w:ascii="Times New Roman"/>
          <w:b w:val="false"/>
          <w:i w:val="false"/>
          <w:color w:val="000000"/>
          <w:sz w:val="28"/>
        </w:rPr>
        <w:t>
      1) 230.02.010 жолы 230.02.011–ден 230.02.013–ке дейінгі жолдардың сомасы ретінде айқындалатын Салық кодексінің </w:t>
      </w:r>
      <w:r>
        <w:rPr>
          <w:rFonts w:ascii="Times New Roman"/>
          <w:b w:val="false"/>
          <w:i w:val="false"/>
          <w:color w:val="000000"/>
          <w:sz w:val="28"/>
        </w:rPr>
        <w:t>184-бабында</w:t>
      </w:r>
      <w:r>
        <w:rPr>
          <w:rFonts w:ascii="Times New Roman"/>
          <w:b w:val="false"/>
          <w:i w:val="false"/>
          <w:color w:val="000000"/>
          <w:sz w:val="28"/>
        </w:rPr>
        <w:t xml:space="preserve"> көзделген алынған өзге де табыстардың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 230.02.011 жолында Қазақстан Республикасының шегінен тыс көздерден алынған табыстардың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3) 230.02.012 жолы Қазақстан Республикасында аккредиттелген, салық агенттерi болып табылмайтын дипломатиялық және соларға теңестiрiлген өкiлдiктерге Қазақстан Республикасында қызметтер көрсетуден, жұмыстарды орындаудан түсетiн табыстардың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4) 230.02.013 жолы үй қызметкерлерiнiң Қазақстан Республикасының еңбек заңнамасына сәйкес жасасқан еңбек шарттары бойынша алынған табыстарының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5) 230.02.014 жолы тұрғын үй құрылысына үлестiк қатысу туралы шарт бойынша тұрғынжайдағы үлестi талап ету құқығын беруден түскен табыстардың сомасын көрсетуге арналған.</w:t>
      </w:r>
      <w:r>
        <w:br/>
      </w:r>
      <w:r>
        <w:rPr>
          <w:rFonts w:ascii="Times New Roman"/>
          <w:b w:val="false"/>
          <w:i w:val="false"/>
          <w:color w:val="000000"/>
          <w:sz w:val="28"/>
        </w:rPr>
        <w:t>
</w:t>
      </w:r>
      <w:r>
        <w:rPr>
          <w:rFonts w:ascii="Times New Roman"/>
          <w:b w:val="false"/>
          <w:i w:val="false"/>
          <w:color w:val="000000"/>
          <w:sz w:val="28"/>
        </w:rPr>
        <w:t>
      230.02.001 жолының шамасы 230.00.003 I жолына, 230.02.010 жолының шамасы 230.00.003 IІ жолына көшіріледі. </w:t>
      </w:r>
    </w:p>
    <w:bookmarkEnd w:id="183"/>
    <w:bookmarkStart w:name="z4231" w:id="184"/>
    <w:p>
      <w:pPr>
        <w:spacing w:after="0"/>
        <w:ind w:left="0"/>
        <w:jc w:val="left"/>
      </w:pPr>
      <w:r>
        <w:rPr>
          <w:rFonts w:ascii="Times New Roman"/>
          <w:b/>
          <w:i w:val="false"/>
          <w:color w:val="000000"/>
        </w:rPr>
        <w:t xml:space="preserve"> 
5. Меншік құқығындағы мүлік – 230.03 нысанын жасау</w:t>
      </w:r>
    </w:p>
    <w:bookmarkEnd w:id="184"/>
    <w:bookmarkStart w:name="z4232" w:id="185"/>
    <w:p>
      <w:pPr>
        <w:spacing w:after="0"/>
        <w:ind w:left="0"/>
        <w:jc w:val="both"/>
      </w:pPr>
      <w:r>
        <w:rPr>
          <w:rFonts w:ascii="Times New Roman"/>
          <w:b w:val="false"/>
          <w:i w:val="false"/>
          <w:color w:val="000000"/>
          <w:sz w:val="28"/>
        </w:rPr>
        <w:t>
      24. Осы қосымша меншік құқығындағы мүлікті декларациялауға арналған.</w:t>
      </w:r>
      <w:r>
        <w:br/>
      </w:r>
      <w:r>
        <w:rPr>
          <w:rFonts w:ascii="Times New Roman"/>
          <w:b w:val="false"/>
          <w:i w:val="false"/>
          <w:color w:val="000000"/>
          <w:sz w:val="28"/>
        </w:rPr>
        <w:t>
</w:t>
      </w:r>
      <w:r>
        <w:rPr>
          <w:rFonts w:ascii="Times New Roman"/>
          <w:b w:val="false"/>
          <w:i w:val="false"/>
          <w:color w:val="000000"/>
          <w:sz w:val="28"/>
        </w:rPr>
        <w:t>
      25. Декларацияны бастапқы Декларацияны табыс ететін тұлға тапсырған кезде егер осы бөлімде өзгеше көзделмесе, Декларацияны табыс ететін айдың бірінші күніндегі жағдай бойынша 230.03.010 бойынша 230.03.001 жолдары толтырылады.</w:t>
      </w:r>
      <w:r>
        <w:br/>
      </w:r>
      <w:r>
        <w:rPr>
          <w:rFonts w:ascii="Times New Roman"/>
          <w:b w:val="false"/>
          <w:i w:val="false"/>
          <w:color w:val="000000"/>
          <w:sz w:val="28"/>
        </w:rPr>
        <w:t>
</w:t>
      </w:r>
      <w:r>
        <w:rPr>
          <w:rFonts w:ascii="Times New Roman"/>
          <w:b w:val="false"/>
          <w:i w:val="false"/>
          <w:color w:val="000000"/>
          <w:sz w:val="28"/>
        </w:rPr>
        <w:t>
      Декларацияны кезекті Декларацияны табыс ететін тұлға тапсырған кезде есепті салық кезеңінің 31 желтоқсанындағы жағдай бойынша 230.03.006, 230.03.007 жолдары толтырылады.</w:t>
      </w:r>
      <w:r>
        <w:br/>
      </w:r>
      <w:r>
        <w:rPr>
          <w:rFonts w:ascii="Times New Roman"/>
          <w:b w:val="false"/>
          <w:i w:val="false"/>
          <w:color w:val="000000"/>
          <w:sz w:val="28"/>
        </w:rPr>
        <w:t>
</w:t>
      </w:r>
      <w:r>
        <w:rPr>
          <w:rFonts w:ascii="Times New Roman"/>
          <w:b w:val="false"/>
          <w:i w:val="false"/>
          <w:color w:val="000000"/>
          <w:sz w:val="28"/>
        </w:rPr>
        <w:t>
      26. «Меншік құқығындағы жылжымалы мүлік» бөлімінде:</w:t>
      </w:r>
      <w:r>
        <w:br/>
      </w:r>
      <w:r>
        <w:rPr>
          <w:rFonts w:ascii="Times New Roman"/>
          <w:b w:val="false"/>
          <w:i w:val="false"/>
          <w:color w:val="000000"/>
          <w:sz w:val="28"/>
        </w:rPr>
        <w:t>
</w:t>
      </w:r>
      <w:r>
        <w:rPr>
          <w:rFonts w:ascii="Times New Roman"/>
          <w:b w:val="false"/>
          <w:i w:val="false"/>
          <w:color w:val="000000"/>
          <w:sz w:val="28"/>
        </w:rPr>
        <w:t>
      1) 230.03.001 А жолы Декларация тапсырған күнде қолда бар қолма-қол ақша валютасының кодтарын көрсетуге арналған.</w:t>
      </w:r>
      <w:r>
        <w:br/>
      </w:r>
      <w:r>
        <w:rPr>
          <w:rFonts w:ascii="Times New Roman"/>
          <w:b w:val="false"/>
          <w:i w:val="false"/>
          <w:color w:val="000000"/>
          <w:sz w:val="28"/>
        </w:rPr>
        <w:t>
</w:t>
      </w:r>
      <w:r>
        <w:rPr>
          <w:rFonts w:ascii="Times New Roman"/>
          <w:b w:val="false"/>
          <w:i w:val="false"/>
          <w:color w:val="000000"/>
          <w:sz w:val="28"/>
        </w:rPr>
        <w:t>
      Валюта кодтарын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 пайдалану қажет;</w:t>
      </w:r>
      <w:r>
        <w:br/>
      </w:r>
      <w:r>
        <w:rPr>
          <w:rFonts w:ascii="Times New Roman"/>
          <w:b w:val="false"/>
          <w:i w:val="false"/>
          <w:color w:val="000000"/>
          <w:sz w:val="28"/>
        </w:rPr>
        <w:t>
</w:t>
      </w:r>
      <w:r>
        <w:rPr>
          <w:rFonts w:ascii="Times New Roman"/>
          <w:b w:val="false"/>
          <w:i w:val="false"/>
          <w:color w:val="000000"/>
          <w:sz w:val="28"/>
        </w:rPr>
        <w:t>
      2) 230.03.001 В жолы Декларация тапсырған күнде бар қолма-қол ақша сомасын көрсетуге арналған;</w:t>
      </w:r>
      <w:r>
        <w:br/>
      </w:r>
      <w:r>
        <w:rPr>
          <w:rFonts w:ascii="Times New Roman"/>
          <w:b w:val="false"/>
          <w:i w:val="false"/>
          <w:color w:val="000000"/>
          <w:sz w:val="28"/>
        </w:rPr>
        <w:t>
</w:t>
      </w:r>
      <w:r>
        <w:rPr>
          <w:rFonts w:ascii="Times New Roman"/>
          <w:b w:val="false"/>
          <w:i w:val="false"/>
          <w:color w:val="000000"/>
          <w:sz w:val="28"/>
        </w:rPr>
        <w:t>
      3) 230.03.002 А жолы жинақтаушы зейнетақы қорының атауын көрсетуге арналған;</w:t>
      </w:r>
      <w:r>
        <w:br/>
      </w:r>
      <w:r>
        <w:rPr>
          <w:rFonts w:ascii="Times New Roman"/>
          <w:b w:val="false"/>
          <w:i w:val="false"/>
          <w:color w:val="000000"/>
          <w:sz w:val="28"/>
        </w:rPr>
        <w:t>
</w:t>
      </w:r>
      <w:r>
        <w:rPr>
          <w:rFonts w:ascii="Times New Roman"/>
          <w:b w:val="false"/>
          <w:i w:val="false"/>
          <w:color w:val="000000"/>
          <w:sz w:val="28"/>
        </w:rPr>
        <w:t>
      4) 230.03.002 В жолы жинақтаушы зейнетақы қоры берген көшірме жазба негізінде зейнетақы жинақтағының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5) 230.03.003 А жолы банк мекемелерінің, оның ішінде Декларацияны толтыратын тұлғалардың салымдары орналасқан Қазақстан Республикасынан тыс банк мекемелерінің атауын көрсетуге арналған;</w:t>
      </w:r>
      <w:r>
        <w:br/>
      </w:r>
      <w:r>
        <w:rPr>
          <w:rFonts w:ascii="Times New Roman"/>
          <w:b w:val="false"/>
          <w:i w:val="false"/>
          <w:color w:val="000000"/>
          <w:sz w:val="28"/>
        </w:rPr>
        <w:t>
</w:t>
      </w:r>
      <w:r>
        <w:rPr>
          <w:rFonts w:ascii="Times New Roman"/>
          <w:b w:val="false"/>
          <w:i w:val="false"/>
          <w:color w:val="000000"/>
          <w:sz w:val="28"/>
        </w:rPr>
        <w:t>
      6) 230.03.003 В жолы банк мекемелеріндегі салымдардың валюта кодтарын көрсетуге арналған.</w:t>
      </w:r>
      <w:r>
        <w:br/>
      </w:r>
      <w:r>
        <w:rPr>
          <w:rFonts w:ascii="Times New Roman"/>
          <w:b w:val="false"/>
          <w:i w:val="false"/>
          <w:color w:val="000000"/>
          <w:sz w:val="28"/>
        </w:rPr>
        <w:t>
</w:t>
      </w:r>
      <w:r>
        <w:rPr>
          <w:rFonts w:ascii="Times New Roman"/>
          <w:b w:val="false"/>
          <w:i w:val="false"/>
          <w:color w:val="000000"/>
          <w:sz w:val="28"/>
        </w:rPr>
        <w:t>
      Валюта кодын толтыру кезінде Шешіммен бекітілген 23 «Валюта жіктеуіші» қосымшасын пайдалану қажет;</w:t>
      </w:r>
      <w:r>
        <w:br/>
      </w:r>
      <w:r>
        <w:rPr>
          <w:rFonts w:ascii="Times New Roman"/>
          <w:b w:val="false"/>
          <w:i w:val="false"/>
          <w:color w:val="000000"/>
          <w:sz w:val="28"/>
        </w:rPr>
        <w:t>
</w:t>
      </w:r>
      <w:r>
        <w:rPr>
          <w:rFonts w:ascii="Times New Roman"/>
          <w:b w:val="false"/>
          <w:i w:val="false"/>
          <w:color w:val="000000"/>
          <w:sz w:val="28"/>
        </w:rPr>
        <w:t>
      7) 230.03.003 С жолы салымдар сомасын көрсетуге арналған;</w:t>
      </w:r>
      <w:r>
        <w:br/>
      </w:r>
      <w:r>
        <w:rPr>
          <w:rFonts w:ascii="Times New Roman"/>
          <w:b w:val="false"/>
          <w:i w:val="false"/>
          <w:color w:val="000000"/>
          <w:sz w:val="28"/>
        </w:rPr>
        <w:t>
</w:t>
      </w:r>
      <w:r>
        <w:rPr>
          <w:rFonts w:ascii="Times New Roman"/>
          <w:b w:val="false"/>
          <w:i w:val="false"/>
          <w:color w:val="000000"/>
          <w:sz w:val="28"/>
        </w:rPr>
        <w:t>
      8) 230.03.004 А жолы бағалы қағаздардың, оның ішінде Қазақстан Республикасынан тысқары меншік түрлерін көрсетуге арналған;</w:t>
      </w:r>
      <w:r>
        <w:br/>
      </w:r>
      <w:r>
        <w:rPr>
          <w:rFonts w:ascii="Times New Roman"/>
          <w:b w:val="false"/>
          <w:i w:val="false"/>
          <w:color w:val="000000"/>
          <w:sz w:val="28"/>
        </w:rPr>
        <w:t>
</w:t>
      </w:r>
      <w:r>
        <w:rPr>
          <w:rFonts w:ascii="Times New Roman"/>
          <w:b w:val="false"/>
          <w:i w:val="false"/>
          <w:color w:val="000000"/>
          <w:sz w:val="28"/>
        </w:rPr>
        <w:t>
      9) 230.03.004 В жолы бағалы қағаздардың санын көрсетуге арналған;</w:t>
      </w:r>
      <w:r>
        <w:br/>
      </w:r>
      <w:r>
        <w:rPr>
          <w:rFonts w:ascii="Times New Roman"/>
          <w:b w:val="false"/>
          <w:i w:val="false"/>
          <w:color w:val="000000"/>
          <w:sz w:val="28"/>
        </w:rPr>
        <w:t>
</w:t>
      </w:r>
      <w:r>
        <w:rPr>
          <w:rFonts w:ascii="Times New Roman"/>
          <w:b w:val="false"/>
          <w:i w:val="false"/>
          <w:color w:val="000000"/>
          <w:sz w:val="28"/>
        </w:rPr>
        <w:t>
      10) 230.03.004 С жолы бағалы қағаздардың сатып алу құнын көрсетуге арналған;</w:t>
      </w:r>
      <w:r>
        <w:br/>
      </w:r>
      <w:r>
        <w:rPr>
          <w:rFonts w:ascii="Times New Roman"/>
          <w:b w:val="false"/>
          <w:i w:val="false"/>
          <w:color w:val="000000"/>
          <w:sz w:val="28"/>
        </w:rPr>
        <w:t>
</w:t>
      </w:r>
      <w:r>
        <w:rPr>
          <w:rFonts w:ascii="Times New Roman"/>
          <w:b w:val="false"/>
          <w:i w:val="false"/>
          <w:color w:val="000000"/>
          <w:sz w:val="28"/>
        </w:rPr>
        <w:t>
      11) 230.03.005 А жолы 230.03.001-ден 230.03.004-ке дейінгі жолдарда көрсетілмеген Декларацияны толтыратын тұлғаларда бар өзге де қаржы қаражаттарын көрсетуге арналған;</w:t>
      </w:r>
      <w:r>
        <w:br/>
      </w:r>
      <w:r>
        <w:rPr>
          <w:rFonts w:ascii="Times New Roman"/>
          <w:b w:val="false"/>
          <w:i w:val="false"/>
          <w:color w:val="000000"/>
          <w:sz w:val="28"/>
        </w:rPr>
        <w:t>
</w:t>
      </w:r>
      <w:r>
        <w:rPr>
          <w:rFonts w:ascii="Times New Roman"/>
          <w:b w:val="false"/>
          <w:i w:val="false"/>
          <w:color w:val="000000"/>
          <w:sz w:val="28"/>
        </w:rPr>
        <w:t>
      12) 230.03.005 В жолы қаржы қаражаттарының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13) 230.03.006 жолы құқық белгілейтін құжаттарға сәйкес маркасын, мемлекеттік нөмірін көрсете отырып, меншік құқығындағы көлік құралдарын көрсетуге арналған. Бұл жолда әуе және теңiз кемелерi, iшкi жүзу кемесi, «өзен-теңiз» жүзу кемелерi көрсетілмейді.</w:t>
      </w:r>
      <w:r>
        <w:br/>
      </w:r>
      <w:r>
        <w:rPr>
          <w:rFonts w:ascii="Times New Roman"/>
          <w:b w:val="false"/>
          <w:i w:val="false"/>
          <w:color w:val="000000"/>
          <w:sz w:val="28"/>
        </w:rPr>
        <w:t>
</w:t>
      </w:r>
      <w:r>
        <w:rPr>
          <w:rFonts w:ascii="Times New Roman"/>
          <w:b w:val="false"/>
          <w:i w:val="false"/>
          <w:color w:val="000000"/>
          <w:sz w:val="28"/>
        </w:rPr>
        <w:t>
      27. «Меншік құқығындағы жылжымайтын мүлік» бөлімінде:</w:t>
      </w:r>
      <w:r>
        <w:br/>
      </w:r>
      <w:r>
        <w:rPr>
          <w:rFonts w:ascii="Times New Roman"/>
          <w:b w:val="false"/>
          <w:i w:val="false"/>
          <w:color w:val="000000"/>
          <w:sz w:val="28"/>
        </w:rPr>
        <w:t>
</w:t>
      </w:r>
      <w:r>
        <w:rPr>
          <w:rFonts w:ascii="Times New Roman"/>
          <w:b w:val="false"/>
          <w:i w:val="false"/>
          <w:color w:val="000000"/>
          <w:sz w:val="28"/>
        </w:rPr>
        <w:t>
      230.03.007 жолы жылжымайтын мүлiктің орналасқан орны көрсетіле отырып, Қазақстан Республикасының заңнамалық актілеріне сәйкес мемлекеттік тіркелуі тиіс мүліктерді, құқықтарды және (немесе) мәмілелерді көрсетуге арналған.</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Қылмыстық-атқару кодексіне сәйкес декларация тапсыру бойынша міндет жүктелген тұлғаларды қоспағанда, «Сыбайлас жемқорлыққа қарсы күрес туралы» Қазақстан Республикасы 1998 жылғы 2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1-тармағында көрсетілген тұлғалар Қазақстан Республикасы 2003 жылғы 20 шілдегі Жер кодексінің 10-бабы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жер учаскесінің бағалау құнын көрсетеді.</w:t>
      </w:r>
      <w:r>
        <w:br/>
      </w:r>
      <w:r>
        <w:rPr>
          <w:rFonts w:ascii="Times New Roman"/>
          <w:b w:val="false"/>
          <w:i w:val="false"/>
          <w:color w:val="000000"/>
          <w:sz w:val="28"/>
        </w:rPr>
        <w:t>
</w:t>
      </w:r>
      <w:r>
        <w:rPr>
          <w:rFonts w:ascii="Times New Roman"/>
          <w:b w:val="false"/>
          <w:i w:val="false"/>
          <w:color w:val="000000"/>
          <w:sz w:val="28"/>
        </w:rPr>
        <w:t>
      28. «Жарғылық капиталда қатысу үлесі» бөлімінде Декларацияны толтыратын тұлға тиісті торкөзде акционер немесе заңды тұлғалардың құрылтайшысы (қатысушысы) ретiнде өзiнiң тiкелей немесе делдалдық қатысуы туралы көрсетеді:</w:t>
      </w:r>
      <w:r>
        <w:br/>
      </w:r>
      <w:r>
        <w:rPr>
          <w:rFonts w:ascii="Times New Roman"/>
          <w:b w:val="false"/>
          <w:i w:val="false"/>
          <w:color w:val="000000"/>
          <w:sz w:val="28"/>
        </w:rPr>
        <w:t>
</w:t>
      </w:r>
      <w:r>
        <w:rPr>
          <w:rFonts w:ascii="Times New Roman"/>
          <w:b w:val="false"/>
          <w:i w:val="false"/>
          <w:color w:val="000000"/>
          <w:sz w:val="28"/>
        </w:rPr>
        <w:t>
      1) 230.03.008 D жолы ақшалай эквивалентте барлық заңды тұлғалар бойынша жарғылық капиталдағы қатысу үлесін көрсетуге арналған;</w:t>
      </w:r>
      <w:r>
        <w:br/>
      </w:r>
      <w:r>
        <w:rPr>
          <w:rFonts w:ascii="Times New Roman"/>
          <w:b w:val="false"/>
          <w:i w:val="false"/>
          <w:color w:val="000000"/>
          <w:sz w:val="28"/>
        </w:rPr>
        <w:t>
</w:t>
      </w:r>
      <w:r>
        <w:rPr>
          <w:rFonts w:ascii="Times New Roman"/>
          <w:b w:val="false"/>
          <w:i w:val="false"/>
          <w:color w:val="000000"/>
          <w:sz w:val="28"/>
        </w:rPr>
        <w:t>
      2) А бағанында жарғылық капиталында Декларация толтыратын тұлғаның қатысу үлесі бар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3) В бағанында А бағанында көрсетілген заңды тұлғаның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С бағанында А бағанында көрсетілген заңды тұлғаның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5) D бағанында ақшалай эквивалентте А бағанында көрсетілген заңды тұлғадағы қатысу үлесі көрсетіледі.</w:t>
      </w:r>
      <w:r>
        <w:br/>
      </w:r>
      <w:r>
        <w:rPr>
          <w:rFonts w:ascii="Times New Roman"/>
          <w:b w:val="false"/>
          <w:i w:val="false"/>
          <w:color w:val="000000"/>
          <w:sz w:val="28"/>
        </w:rPr>
        <w:t>
</w:t>
      </w:r>
      <w:r>
        <w:rPr>
          <w:rFonts w:ascii="Times New Roman"/>
          <w:b w:val="false"/>
          <w:i w:val="false"/>
          <w:color w:val="000000"/>
          <w:sz w:val="28"/>
        </w:rPr>
        <w:t>
      29. «Cенімгерлікпен басқаруға берілген мүлік, трастар» бөлімінде:</w:t>
      </w:r>
      <w:r>
        <w:br/>
      </w:r>
      <w:r>
        <w:rPr>
          <w:rFonts w:ascii="Times New Roman"/>
          <w:b w:val="false"/>
          <w:i w:val="false"/>
          <w:color w:val="000000"/>
          <w:sz w:val="28"/>
        </w:rPr>
        <w:t>
</w:t>
      </w:r>
      <w:r>
        <w:rPr>
          <w:rFonts w:ascii="Times New Roman"/>
          <w:b w:val="false"/>
          <w:i w:val="false"/>
          <w:color w:val="000000"/>
          <w:sz w:val="28"/>
        </w:rPr>
        <w:t>
      1) 230.03.009 В жолы сенімгерлікпен басқаруға берілген мүліктің жалпы сатып алу құнын көрсетуге арналған;</w:t>
      </w:r>
      <w:r>
        <w:br/>
      </w:r>
      <w:r>
        <w:rPr>
          <w:rFonts w:ascii="Times New Roman"/>
          <w:b w:val="false"/>
          <w:i w:val="false"/>
          <w:color w:val="000000"/>
          <w:sz w:val="28"/>
        </w:rPr>
        <w:t>
</w:t>
      </w:r>
      <w:r>
        <w:rPr>
          <w:rFonts w:ascii="Times New Roman"/>
          <w:b w:val="false"/>
          <w:i w:val="false"/>
          <w:color w:val="000000"/>
          <w:sz w:val="28"/>
        </w:rPr>
        <w:t>
      2) А бағанында сенімгерлікпен басқаруға берілген мүлік сипатталады, сондай-ақ егер Декларация толтыратын тұлға немесе оның жұбайы (зайыбы) осы трастардың бенефициары болып табылса, тиісті банк шоттарының нөмірлерін көрсете отырып, трастар туралы және олар тіркелген мемлекеттер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3) В бағанында А бағанында көрсетілген мүліктің сатып алу құны көрсетіледі.</w:t>
      </w:r>
      <w:r>
        <w:br/>
      </w:r>
      <w:r>
        <w:rPr>
          <w:rFonts w:ascii="Times New Roman"/>
          <w:b w:val="false"/>
          <w:i w:val="false"/>
          <w:color w:val="000000"/>
          <w:sz w:val="28"/>
        </w:rPr>
        <w:t>
</w:t>
      </w:r>
      <w:r>
        <w:rPr>
          <w:rFonts w:ascii="Times New Roman"/>
          <w:b w:val="false"/>
          <w:i w:val="false"/>
          <w:color w:val="000000"/>
          <w:sz w:val="28"/>
        </w:rPr>
        <w:t>
      30. «Ұйымда бар немесе уақытша сақтауындағы 1000 АЕК-тен жоғары мөлшердегі қаражат» бөлімінде:</w:t>
      </w:r>
      <w:r>
        <w:br/>
      </w:r>
      <w:r>
        <w:rPr>
          <w:rFonts w:ascii="Times New Roman"/>
          <w:b w:val="false"/>
          <w:i w:val="false"/>
          <w:color w:val="000000"/>
          <w:sz w:val="28"/>
        </w:rPr>
        <w:t>
</w:t>
      </w:r>
      <w:r>
        <w:rPr>
          <w:rFonts w:ascii="Times New Roman"/>
          <w:b w:val="false"/>
          <w:i w:val="false"/>
          <w:color w:val="000000"/>
          <w:sz w:val="28"/>
        </w:rPr>
        <w:t>
      1) 230.03.010D жолы 1000 айлық есептік көрсеткіштен жоғары мөлшерде Декларация толтыратын тұлғаға немесе оның жұбайына (зайыбына) тиесілі материалдық және қаржы қаражаттарының жалпы сомасын көрсетуге арналған;</w:t>
      </w:r>
      <w:r>
        <w:br/>
      </w:r>
      <w:r>
        <w:rPr>
          <w:rFonts w:ascii="Times New Roman"/>
          <w:b w:val="false"/>
          <w:i w:val="false"/>
          <w:color w:val="000000"/>
          <w:sz w:val="28"/>
        </w:rPr>
        <w:t>
</w:t>
      </w:r>
      <w:r>
        <w:rPr>
          <w:rFonts w:ascii="Times New Roman"/>
          <w:b w:val="false"/>
          <w:i w:val="false"/>
          <w:color w:val="000000"/>
          <w:sz w:val="28"/>
        </w:rPr>
        <w:t>
      2) А бағанында 1000 айлық есептік көрсеткіштен жоғары мөлшерде Декларация толтыратын тұлғаға немесе оның жұбайына (зайыбына) тиесілі материалдық және қаржы қаражаттарын ұстап тұру немесе уақытша сақтау бойынша осы тұлғамен шарттық қатынастары, келісімдері мен міндеттемелері (оның ішінде ауызша) бар заңды тұлға көрсетіледі;</w:t>
      </w:r>
      <w:r>
        <w:br/>
      </w:r>
      <w:r>
        <w:rPr>
          <w:rFonts w:ascii="Times New Roman"/>
          <w:b w:val="false"/>
          <w:i w:val="false"/>
          <w:color w:val="000000"/>
          <w:sz w:val="28"/>
        </w:rPr>
        <w:t>
</w:t>
      </w:r>
      <w:r>
        <w:rPr>
          <w:rFonts w:ascii="Times New Roman"/>
          <w:b w:val="false"/>
          <w:i w:val="false"/>
          <w:color w:val="000000"/>
          <w:sz w:val="28"/>
        </w:rPr>
        <w:t>
      3) В бағанында А бағанында көрсетілген заңды тұлғаның салық төлеуші тіркеу нөмірі көрсетіледі;</w:t>
      </w:r>
      <w:r>
        <w:br/>
      </w:r>
      <w:r>
        <w:rPr>
          <w:rFonts w:ascii="Times New Roman"/>
          <w:b w:val="false"/>
          <w:i w:val="false"/>
          <w:color w:val="000000"/>
          <w:sz w:val="28"/>
        </w:rPr>
        <w:t>
</w:t>
      </w:r>
      <w:r>
        <w:rPr>
          <w:rFonts w:ascii="Times New Roman"/>
          <w:b w:val="false"/>
          <w:i w:val="false"/>
          <w:color w:val="000000"/>
          <w:sz w:val="28"/>
        </w:rPr>
        <w:t>
      4) С бағанында А бағанында көрсетілген заңды тұлғаның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5) D бағанында жоғарыда көрсетілген материалдық және қаржы қаражаттарының тиісті сомалары көрсетіледі.</w:t>
      </w:r>
    </w:p>
    <w:bookmarkEnd w:id="185"/>
    <w:bookmarkStart w:name="z898" w:id="18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186"/>
    <w:bookmarkStart w:name="z4276" w:id="187"/>
    <w:p>
      <w:pPr>
        <w:spacing w:after="0"/>
        <w:ind w:left="0"/>
        <w:jc w:val="left"/>
      </w:pPr>
      <w:r>
        <w:rPr>
          <w:rFonts w:ascii="Times New Roman"/>
          <w:b/>
          <w:i w:val="false"/>
          <w:color w:val="000000"/>
        </w:rPr>
        <w:t xml:space="preserve"> 
Жеке табыс салығы бойынша салық есептілігін (декларацияны) жасау қағидалары (240.00-нысан)</w:t>
      </w:r>
    </w:p>
    <w:bookmarkEnd w:id="18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4277" w:id="188"/>
    <w:p>
      <w:pPr>
        <w:spacing w:after="0"/>
        <w:ind w:left="0"/>
        <w:jc w:val="left"/>
      </w:pPr>
      <w:r>
        <w:rPr>
          <w:rFonts w:ascii="Times New Roman"/>
          <w:b/>
          <w:i w:val="false"/>
          <w:color w:val="000000"/>
        </w:rPr>
        <w:t xml:space="preserve"> 
1. Жалпы ережелер</w:t>
      </w:r>
    </w:p>
    <w:bookmarkEnd w:id="188"/>
    <w:bookmarkStart w:name="z4278" w:id="189"/>
    <w:p>
      <w:pPr>
        <w:spacing w:after="0"/>
        <w:ind w:left="0"/>
        <w:jc w:val="both"/>
      </w:pPr>
      <w:r>
        <w:rPr>
          <w:rFonts w:ascii="Times New Roman"/>
          <w:b w:val="false"/>
          <w:i w:val="false"/>
          <w:color w:val="000000"/>
          <w:sz w:val="28"/>
        </w:rPr>
        <w:t>
      1. Осы жеке табыс салығы бойынша салық есептілігін (декларацияны) жасау қағидалары (240.00-нысан)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жеке табыс салығын есептеуге арналған жеке табыс салығы бойынша салық есептілігі нысанын (декларация) (бұдан әрі – Декларация) жасау тәртібін айқындайды. Декларацияны Салық кодексінің 67-бабы </w:t>
      </w:r>
      <w:r>
        <w:rPr>
          <w:rFonts w:ascii="Times New Roman"/>
          <w:b w:val="false"/>
          <w:i w:val="false"/>
          <w:color w:val="000000"/>
          <w:sz w:val="28"/>
        </w:rPr>
        <w:t>6-тармағына</w:t>
      </w:r>
      <w:r>
        <w:rPr>
          <w:rFonts w:ascii="Times New Roman"/>
          <w:b w:val="false"/>
          <w:i w:val="false"/>
          <w:color w:val="000000"/>
          <w:sz w:val="28"/>
        </w:rPr>
        <w:t xml:space="preserve"> сәйкес жеке тұлғалар, сондай-ақ Салық кодексінің 185-бабы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шегінен тыс орналасқан шетел банктеріндегі шоттарында ақшалары бар жеке тұлғалар толтырады.</w:t>
      </w:r>
      <w:r>
        <w:br/>
      </w:r>
      <w:r>
        <w:rPr>
          <w:rFonts w:ascii="Times New Roman"/>
          <w:b w:val="false"/>
          <w:i w:val="false"/>
          <w:color w:val="000000"/>
          <w:sz w:val="28"/>
        </w:rPr>
        <w:t>
</w:t>
      </w:r>
      <w:r>
        <w:rPr>
          <w:rFonts w:ascii="Times New Roman"/>
          <w:b w:val="false"/>
          <w:i w:val="false"/>
          <w:color w:val="000000"/>
          <w:sz w:val="28"/>
        </w:rPr>
        <w:t>
      2. Декларация Салық кодексінің </w:t>
      </w:r>
      <w:r>
        <w:rPr>
          <w:rFonts w:ascii="Times New Roman"/>
          <w:b w:val="false"/>
          <w:i w:val="false"/>
          <w:color w:val="000000"/>
          <w:sz w:val="28"/>
        </w:rPr>
        <w:t>67-бабына</w:t>
      </w:r>
      <w:r>
        <w:rPr>
          <w:rFonts w:ascii="Times New Roman"/>
          <w:b w:val="false"/>
          <w:i w:val="false"/>
          <w:color w:val="000000"/>
          <w:sz w:val="28"/>
        </w:rPr>
        <w:t>, 6-бөлімі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21-тарауларына</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205-баптарына</w:t>
      </w:r>
      <w:r>
        <w:rPr>
          <w:rFonts w:ascii="Times New Roman"/>
          <w:b w:val="false"/>
          <w:i w:val="false"/>
          <w:color w:val="000000"/>
          <w:sz w:val="28"/>
        </w:rPr>
        <w:t xml:space="preserve"> сәйкес жасалады. Декларация Декларацияның өзінен (240.00-нысан) және салық міндеттемесінің есептелуі туралы ақпаратты егжей-тегжейлі көрсетуге арналған оған қосымшалардан (240.01-ден 240.06-ға дейінгі нысандар) тұрады.</w:t>
      </w:r>
      <w:r>
        <w:br/>
      </w:r>
      <w:r>
        <w:rPr>
          <w:rFonts w:ascii="Times New Roman"/>
          <w:b w:val="false"/>
          <w:i w:val="false"/>
          <w:color w:val="000000"/>
          <w:sz w:val="28"/>
        </w:rPr>
        <w:t>
</w:t>
      </w:r>
      <w:r>
        <w:rPr>
          <w:rFonts w:ascii="Times New Roman"/>
          <w:b w:val="false"/>
          <w:i w:val="false"/>
          <w:color w:val="000000"/>
          <w:sz w:val="28"/>
        </w:rPr>
        <w:t xml:space="preserve">
      3. Декларация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бірге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пошта арқылы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xml:space="preserve">
      3) электронды түрде – салық төлеуші салық қызметі органдарының салық есептілігін қабылдау жүйесінің электронды түрде қабылданғаны немесе қабылданбағаны туралы хабарлама алады. </w:t>
      </w:r>
      <w:r>
        <w:br/>
      </w:r>
      <w:r>
        <w:rPr>
          <w:rFonts w:ascii="Times New Roman"/>
          <w:b w:val="false"/>
          <w:i w:val="false"/>
          <w:color w:val="000000"/>
          <w:sz w:val="28"/>
        </w:rPr>
        <w:t>
</w:t>
      </w:r>
      <w:r>
        <w:rPr>
          <w:rFonts w:ascii="Times New Roman"/>
          <w:b w:val="false"/>
          <w:i w:val="false"/>
          <w:color w:val="000000"/>
          <w:sz w:val="28"/>
        </w:rPr>
        <w:t>
      13. Қосымшаның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189"/>
    <w:bookmarkStart w:name="z4302" w:id="190"/>
    <w:p>
      <w:pPr>
        <w:spacing w:after="0"/>
        <w:ind w:left="0"/>
        <w:jc w:val="left"/>
      </w:pPr>
      <w:r>
        <w:rPr>
          <w:rFonts w:ascii="Times New Roman"/>
          <w:b/>
          <w:i w:val="false"/>
          <w:color w:val="000000"/>
        </w:rPr>
        <w:t xml:space="preserve"> 
2. Декларацияны жасау (240.00-нысан)</w:t>
      </w:r>
    </w:p>
    <w:bookmarkEnd w:id="190"/>
    <w:bookmarkStart w:name="z4303" w:id="191"/>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(бизнес-сәйкестендіру) нөмірі. Салық міндеттемесін сенімгерлікпен басқарушы орындаған кезде жолда сенімгерлікпен басқарушының жеке сәйкестендіру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(ай, жыл)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Декларацияны табыс ету үшін салық кезеңі салық жылы болып табылады. Егер салық кезеңінің ұзақтығы мынаны құраса:</w:t>
      </w:r>
      <w:r>
        <w:br/>
      </w:r>
      <w:r>
        <w:rPr>
          <w:rFonts w:ascii="Times New Roman"/>
          <w:b w:val="false"/>
          <w:i w:val="false"/>
          <w:color w:val="000000"/>
          <w:sz w:val="28"/>
        </w:rPr>
        <w:t>
</w:t>
      </w:r>
      <w:r>
        <w:rPr>
          <w:rFonts w:ascii="Times New Roman"/>
          <w:b w:val="false"/>
          <w:i w:val="false"/>
          <w:color w:val="000000"/>
          <w:sz w:val="28"/>
        </w:rPr>
        <w:t>
      күнтізбелік жылдан азы – онда «Ай» торкөзінде Декларация берілетін айлар саны көрсетіледі, ал «Жыл» торкөзінде ағымдағы салық жылы көрсетіледі;</w:t>
      </w:r>
      <w:r>
        <w:br/>
      </w:r>
      <w:r>
        <w:rPr>
          <w:rFonts w:ascii="Times New Roman"/>
          <w:b w:val="false"/>
          <w:i w:val="false"/>
          <w:color w:val="000000"/>
          <w:sz w:val="28"/>
        </w:rPr>
        <w:t>
</w:t>
      </w:r>
      <w:r>
        <w:rPr>
          <w:rFonts w:ascii="Times New Roman"/>
          <w:b w:val="false"/>
          <w:i w:val="false"/>
          <w:color w:val="000000"/>
          <w:sz w:val="28"/>
        </w:rPr>
        <w:t>
      толық күнтізбелік жыл, «Ай» торкөзі толтырылмайды, ал Декларацияның «Жыл» торкөзінде ағымдағы салық жылы көрсетіледі;</w:t>
      </w:r>
      <w:r>
        <w:br/>
      </w:r>
      <w:r>
        <w:rPr>
          <w:rFonts w:ascii="Times New Roman"/>
          <w:b w:val="false"/>
          <w:i w:val="false"/>
          <w:color w:val="000000"/>
          <w:sz w:val="28"/>
        </w:rPr>
        <w:t>
</w:t>
      </w:r>
      <w:r>
        <w:rPr>
          <w:rFonts w:ascii="Times New Roman"/>
          <w:b w:val="false"/>
          <w:i w:val="false"/>
          <w:color w:val="000000"/>
          <w:sz w:val="28"/>
        </w:rPr>
        <w:t>
      4) жеке басын куәландыратын құжаттарына сәйкес салық төлеушінің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Декларацияның Салық кодексінің 63-бабында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Бұл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B, C, D жолдарында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8) резиденттік белгісі.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және резидент емес жеке тұлғалары толтырады, бұл ретте:</w:t>
      </w:r>
      <w:r>
        <w:br/>
      </w:r>
      <w:r>
        <w:rPr>
          <w:rFonts w:ascii="Times New Roman"/>
          <w:b w:val="false"/>
          <w:i w:val="false"/>
          <w:color w:val="000000"/>
          <w:sz w:val="28"/>
        </w:rPr>
        <w:t>
</w:t>
      </w:r>
      <w:r>
        <w:rPr>
          <w:rFonts w:ascii="Times New Roman"/>
          <w:b w:val="false"/>
          <w:i w:val="false"/>
          <w:color w:val="000000"/>
          <w:sz w:val="28"/>
        </w:rPr>
        <w:t>
      А торкөзін Қазақстан Республикасының азаматы, шетелдік тұлға немесе Қазақстан Республикасының резиденті болып табылатын азаматтығы жоқ адам белгілейді;</w:t>
      </w:r>
      <w:r>
        <w:br/>
      </w:r>
      <w:r>
        <w:rPr>
          <w:rFonts w:ascii="Times New Roman"/>
          <w:b w:val="false"/>
          <w:i w:val="false"/>
          <w:color w:val="000000"/>
          <w:sz w:val="28"/>
        </w:rPr>
        <w:t>
</w:t>
      </w:r>
      <w:r>
        <w:rPr>
          <w:rFonts w:ascii="Times New Roman"/>
          <w:b w:val="false"/>
          <w:i w:val="false"/>
          <w:color w:val="000000"/>
          <w:sz w:val="28"/>
        </w:rPr>
        <w:t>
      В торкөзін шетелдік тұлға немесе Қазақстан Республикасының резидент емесі болып табылатын азаматтығы жоқ адам белгілейді;</w:t>
      </w:r>
      <w:r>
        <w:br/>
      </w:r>
      <w:r>
        <w:rPr>
          <w:rFonts w:ascii="Times New Roman"/>
          <w:b w:val="false"/>
          <w:i w:val="false"/>
          <w:color w:val="000000"/>
          <w:sz w:val="28"/>
        </w:rPr>
        <w:t>
</w:t>
      </w:r>
      <w:r>
        <w:rPr>
          <w:rFonts w:ascii="Times New Roman"/>
          <w:b w:val="false"/>
          <w:i w:val="false"/>
          <w:color w:val="000000"/>
          <w:sz w:val="28"/>
        </w:rPr>
        <w:t>
      9) азаматтық белгісі.</w:t>
      </w:r>
      <w:r>
        <w:br/>
      </w:r>
      <w:r>
        <w:rPr>
          <w:rFonts w:ascii="Times New Roman"/>
          <w:b w:val="false"/>
          <w:i w:val="false"/>
          <w:color w:val="000000"/>
          <w:sz w:val="28"/>
        </w:rPr>
        <w:t>
</w:t>
      </w:r>
      <w:r>
        <w:rPr>
          <w:rFonts w:ascii="Times New Roman"/>
          <w:b w:val="false"/>
          <w:i w:val="false"/>
          <w:color w:val="000000"/>
          <w:sz w:val="28"/>
        </w:rPr>
        <w:t>
      А торкөзінде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22 «Әлем елдерінің жіктеуіші» қосымшасына сәйкес Қазақстан Республикасы азаматының және Қазақстан Республикасының резиденті болып табылатын шетелдіктің азаматтық елінің коды көрсетіледі;</w:t>
      </w:r>
      <w:r>
        <w:br/>
      </w:r>
      <w:r>
        <w:rPr>
          <w:rFonts w:ascii="Times New Roman"/>
          <w:b w:val="false"/>
          <w:i w:val="false"/>
          <w:color w:val="000000"/>
          <w:sz w:val="28"/>
        </w:rPr>
        <w:t>
</w:t>
      </w:r>
      <w:r>
        <w:rPr>
          <w:rFonts w:ascii="Times New Roman"/>
          <w:b w:val="false"/>
          <w:i w:val="false"/>
          <w:color w:val="000000"/>
          <w:sz w:val="28"/>
        </w:rPr>
        <w:t>
      В торкөзін Қазақстан Республикасының резиденті болып табылатын азаматтығы жоқ тұлға белгілейді;</w:t>
      </w:r>
      <w:r>
        <w:br/>
      </w:r>
      <w:r>
        <w:rPr>
          <w:rFonts w:ascii="Times New Roman"/>
          <w:b w:val="false"/>
          <w:i w:val="false"/>
          <w:color w:val="000000"/>
          <w:sz w:val="28"/>
        </w:rPr>
        <w:t>
</w:t>
      </w:r>
      <w:r>
        <w:rPr>
          <w:rFonts w:ascii="Times New Roman"/>
          <w:b w:val="false"/>
          <w:i w:val="false"/>
          <w:color w:val="000000"/>
          <w:sz w:val="28"/>
        </w:rPr>
        <w:t>
      10) Қазақстан Республикасында резиденті еместің қызмет көрсету, жұмыстарды орындау кезеңі.</w:t>
      </w:r>
      <w:r>
        <w:br/>
      </w:r>
      <w:r>
        <w:rPr>
          <w:rFonts w:ascii="Times New Roman"/>
          <w:b w:val="false"/>
          <w:i w:val="false"/>
          <w:color w:val="000000"/>
          <w:sz w:val="28"/>
        </w:rPr>
        <w:t>
</w:t>
      </w:r>
      <w:r>
        <w:rPr>
          <w:rFonts w:ascii="Times New Roman"/>
          <w:b w:val="false"/>
          <w:i w:val="false"/>
          <w:color w:val="000000"/>
          <w:sz w:val="28"/>
        </w:rPr>
        <w:t>
      Егер Декларацияны резидент емес жасаған жағдайда толтырылады, бұл ретте:</w:t>
      </w:r>
      <w:r>
        <w:br/>
      </w:r>
      <w:r>
        <w:rPr>
          <w:rFonts w:ascii="Times New Roman"/>
          <w:b w:val="false"/>
          <w:i w:val="false"/>
          <w:color w:val="000000"/>
          <w:sz w:val="28"/>
        </w:rPr>
        <w:t>
</w:t>
      </w:r>
      <w:r>
        <w:rPr>
          <w:rFonts w:ascii="Times New Roman"/>
          <w:b w:val="false"/>
          <w:i w:val="false"/>
          <w:color w:val="000000"/>
          <w:sz w:val="28"/>
        </w:rPr>
        <w:t>
      А жолында Салық кодексінің 191-бабы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айқындалатын резиденті еместің Қазақстан Республикасында қызмет көрсетуді, жұмыстарды орындауды бастау күні көрсетіледі;</w:t>
      </w:r>
      <w:r>
        <w:br/>
      </w:r>
      <w:r>
        <w:rPr>
          <w:rFonts w:ascii="Times New Roman"/>
          <w:b w:val="false"/>
          <w:i w:val="false"/>
          <w:color w:val="000000"/>
          <w:sz w:val="28"/>
        </w:rPr>
        <w:t>
</w:t>
      </w:r>
      <w:r>
        <w:rPr>
          <w:rFonts w:ascii="Times New Roman"/>
          <w:b w:val="false"/>
          <w:i w:val="false"/>
          <w:color w:val="000000"/>
          <w:sz w:val="28"/>
        </w:rPr>
        <w:t>
      В жолында оларға сәйкес Қазақстан Республикасында жұмыстар орындалатын, қызметтер көрсетілетін резиденті емес жасасқан бір немесе бірнеше келісімшарттар (шарттар, келісімдер) бойынша резидент емес Қазақстан Республикасында жұмыстарды орындаудың, қызмет көрсетудің нақты аяқталуы күні көрсетіледі. Бұл жол резидент еместің Қазақстан Республикасында жұмыстарды орындауды, қызмет көрсетуді нақты (түпкілікті) аяқтағаннан кейін толтырылады. Егер есепті салық кезеңі ішінде жұмыстар, қызметтер аяқталмаған жағдайда бұл жол толтырылмайды;</w:t>
      </w:r>
      <w:r>
        <w:br/>
      </w:r>
      <w:r>
        <w:rPr>
          <w:rFonts w:ascii="Times New Roman"/>
          <w:b w:val="false"/>
          <w:i w:val="false"/>
          <w:color w:val="000000"/>
          <w:sz w:val="28"/>
        </w:rPr>
        <w:t>
</w:t>
      </w:r>
      <w:r>
        <w:rPr>
          <w:rFonts w:ascii="Times New Roman"/>
          <w:b w:val="false"/>
          <w:i w:val="false"/>
          <w:color w:val="000000"/>
          <w:sz w:val="28"/>
        </w:rPr>
        <w:t>
      11) резиденттік елінің коды және салықтық тіркеу нөмірі.</w:t>
      </w:r>
      <w:r>
        <w:br/>
      </w:r>
      <w:r>
        <w:rPr>
          <w:rFonts w:ascii="Times New Roman"/>
          <w:b w:val="false"/>
          <w:i w:val="false"/>
          <w:color w:val="000000"/>
          <w:sz w:val="28"/>
        </w:rPr>
        <w:t>
</w:t>
      </w:r>
      <w:r>
        <w:rPr>
          <w:rFonts w:ascii="Times New Roman"/>
          <w:b w:val="false"/>
          <w:i w:val="false"/>
          <w:color w:val="000000"/>
          <w:sz w:val="28"/>
        </w:rPr>
        <w:t>
      Егер Декларацияны Қазақстан Республикасының резидент емесі жасаған жағдайда толтырылады, бұл ретте:</w:t>
      </w:r>
      <w:r>
        <w:br/>
      </w:r>
      <w:r>
        <w:rPr>
          <w:rFonts w:ascii="Times New Roman"/>
          <w:b w:val="false"/>
          <w:i w:val="false"/>
          <w:color w:val="000000"/>
          <w:sz w:val="28"/>
        </w:rPr>
        <w:t>
</w:t>
      </w:r>
      <w:r>
        <w:rPr>
          <w:rFonts w:ascii="Times New Roman"/>
          <w:b w:val="false"/>
          <w:i w:val="false"/>
          <w:color w:val="000000"/>
          <w:sz w:val="28"/>
        </w:rPr>
        <w:t>
      А жолында Шешіммен бекітілген 22 «Әлем елдерінің жіктеуіші» қосымшасына сәйкес резидент еместің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В жолында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12) табыс етілген қосымшалар.</w:t>
      </w:r>
      <w:r>
        <w:br/>
      </w:r>
      <w:r>
        <w:rPr>
          <w:rFonts w:ascii="Times New Roman"/>
          <w:b w:val="false"/>
          <w:i w:val="false"/>
          <w:color w:val="000000"/>
          <w:sz w:val="28"/>
        </w:rPr>
        <w:t>
</w:t>
      </w:r>
      <w:r>
        <w:rPr>
          <w:rFonts w:ascii="Times New Roman"/>
          <w:b w:val="false"/>
          <w:i w:val="false"/>
          <w:color w:val="000000"/>
          <w:sz w:val="28"/>
        </w:rPr>
        <w:t>
      Табыс етілген қосымшалардың тиісті торкөздері белгіленеді.</w:t>
      </w:r>
      <w:r>
        <w:br/>
      </w:r>
      <w:r>
        <w:rPr>
          <w:rFonts w:ascii="Times New Roman"/>
          <w:b w:val="false"/>
          <w:i w:val="false"/>
          <w:color w:val="000000"/>
          <w:sz w:val="28"/>
        </w:rPr>
        <w:t>
</w:t>
      </w:r>
      <w:r>
        <w:rPr>
          <w:rFonts w:ascii="Times New Roman"/>
          <w:b w:val="false"/>
          <w:i w:val="false"/>
          <w:color w:val="000000"/>
          <w:sz w:val="28"/>
        </w:rPr>
        <w:t>
      16. «Төлем көзiнен салық салынбайтын табыстар» бөлімінде:</w:t>
      </w:r>
      <w:r>
        <w:br/>
      </w:r>
      <w:r>
        <w:rPr>
          <w:rFonts w:ascii="Times New Roman"/>
          <w:b w:val="false"/>
          <w:i w:val="false"/>
          <w:color w:val="000000"/>
          <w:sz w:val="28"/>
        </w:rPr>
        <w:t>
</w:t>
      </w:r>
      <w:r>
        <w:rPr>
          <w:rFonts w:ascii="Times New Roman"/>
          <w:b w:val="false"/>
          <w:i w:val="false"/>
          <w:color w:val="000000"/>
          <w:sz w:val="28"/>
        </w:rPr>
        <w:t xml:space="preserve">
      1) 240.00.001 жолы 240.00.002, 240.00.003, 240.00.004 және 240.00.005 (240.00.002 + 240.00.003 + 240.00.004 + 240.00.005) жолдарының сомасы ретінде айқындалатын төлем көзiнен салық салынбайтын табыс сомаларын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2) 240.00.002 жолы мүліктік табыс сомасын көрсетуге арналған. Бұл жолға 240.01.001 жолында көрсетілген сома көшіріледі; </w:t>
      </w:r>
      <w:r>
        <w:br/>
      </w:r>
      <w:r>
        <w:rPr>
          <w:rFonts w:ascii="Times New Roman"/>
          <w:b w:val="false"/>
          <w:i w:val="false"/>
          <w:color w:val="000000"/>
          <w:sz w:val="28"/>
        </w:rPr>
        <w:t>
</w:t>
      </w:r>
      <w:r>
        <w:rPr>
          <w:rFonts w:ascii="Times New Roman"/>
          <w:b w:val="false"/>
          <w:i w:val="false"/>
          <w:color w:val="000000"/>
          <w:sz w:val="28"/>
        </w:rPr>
        <w:t xml:space="preserve">
      3) 240.00.003 жолы 240.00.003 І, 240.00.003 ІІ және 240.00.003 ІІІ, 240.00.003 ІV жолдарының сомасы ретінде (240.00.003 І + 240.00.003 ІІ + 240.00.003 ІІІ + 240.00.003 ІV) айқындалатын өзге де табыс сомаларын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4) 240.00.003 І жолы шетел мемлекеттеріндегі көздерден алған табыс сомаларын көрсетуге арналған. Бұл жолға 240.03-нысанының G бағанында көрсетілген жиынтық сома көшіріледі; </w:t>
      </w:r>
      <w:r>
        <w:br/>
      </w:r>
      <w:r>
        <w:rPr>
          <w:rFonts w:ascii="Times New Roman"/>
          <w:b w:val="false"/>
          <w:i w:val="false"/>
          <w:color w:val="000000"/>
          <w:sz w:val="28"/>
        </w:rPr>
        <w:t>
</w:t>
      </w:r>
      <w:r>
        <w:rPr>
          <w:rFonts w:ascii="Times New Roman"/>
          <w:b w:val="false"/>
          <w:i w:val="false"/>
          <w:color w:val="000000"/>
          <w:sz w:val="28"/>
        </w:rPr>
        <w:t>
      5) 240.00.003 ІІ жолы Салық кодексінің 184-бабы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 дипломатиялық және оларға теңестірілген өкілдіктердің қызметтер көрсетуден, жұмыстарды орындаудан алған табыс сомаларын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6) 240.00.003 ІІІ жолы Салық кодексінің 184-бабы 1-тармағына сәйкес үй қызметкерлерінің еңбек шарттары бойынша алған табыс сомаларын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7) 240.00.003 ІV жолы тұрғын үй құрылысына үлестiк қатысу туралы шарт бойынша тұрғынжайдағы үлестi талап ету құқығын беруден түскен табыс сомаларын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8) 240.00.004 жолы салық салуда жеңілдігі бар елде алынған табыс сомаларын көрсетуге арналған. Бұл жолға 240.03 нысанының К бағанында көрсетілген жиынтық сома көшіріледі; </w:t>
      </w:r>
      <w:r>
        <w:br/>
      </w:r>
      <w:r>
        <w:rPr>
          <w:rFonts w:ascii="Times New Roman"/>
          <w:b w:val="false"/>
          <w:i w:val="false"/>
          <w:color w:val="000000"/>
          <w:sz w:val="28"/>
        </w:rPr>
        <w:t>
</w:t>
      </w:r>
      <w:r>
        <w:rPr>
          <w:rFonts w:ascii="Times New Roman"/>
          <w:b w:val="false"/>
          <w:i w:val="false"/>
          <w:color w:val="000000"/>
          <w:sz w:val="28"/>
        </w:rPr>
        <w:t>
      9) 240.00.005 жолы 240.01.001-ден бастап 240.01.037-ге дейінгі жолдарында көрсетілген табыстарды қоспағанда, шетелдік немесе азаматтығы жоқ тұлға алған өзге де табыс сомаларын көрсетуге арналған.</w:t>
      </w:r>
      <w:r>
        <w:br/>
      </w:r>
      <w:r>
        <w:rPr>
          <w:rFonts w:ascii="Times New Roman"/>
          <w:b w:val="false"/>
          <w:i w:val="false"/>
          <w:color w:val="000000"/>
          <w:sz w:val="28"/>
        </w:rPr>
        <w:t>
</w:t>
      </w:r>
      <w:r>
        <w:rPr>
          <w:rFonts w:ascii="Times New Roman"/>
          <w:b w:val="false"/>
          <w:i w:val="false"/>
          <w:color w:val="000000"/>
          <w:sz w:val="28"/>
        </w:rPr>
        <w:t>
      17. «Салық салынбайтын табыстар» бөлімінде:</w:t>
      </w:r>
      <w:r>
        <w:br/>
      </w:r>
      <w:r>
        <w:rPr>
          <w:rFonts w:ascii="Times New Roman"/>
          <w:b w:val="false"/>
          <w:i w:val="false"/>
          <w:color w:val="000000"/>
          <w:sz w:val="28"/>
        </w:rPr>
        <w:t>
</w:t>
      </w:r>
      <w:r>
        <w:rPr>
          <w:rFonts w:ascii="Times New Roman"/>
          <w:b w:val="false"/>
          <w:i w:val="false"/>
          <w:color w:val="000000"/>
          <w:sz w:val="28"/>
        </w:rPr>
        <w:t xml:space="preserve">
      1) 240.00.006 жолы 240.00.006 І және 240.00.006 ІІ жолдарының сомасы (240.00.006 І + 240.00.006 ІІ) ретінде айқындалатын, салық салуға жатпайтын табыс сомаларын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2) 240.00.006 І жолы 240.01.009, 240.01.014, 240.01.025, 240.01.033 және 240.01.045B жолдарының сомасы (240.01.009 + 240.01.014 + 240.01.025 + 240.01.033 + 240.01.045 B) ретінде айқындалатын, Салық кодексінің 156-бабына сәйкес Қазақстан Республикасында салық салуға жатпайтын табыс сомаларын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3) 240.00.006 ІІ жолы халықаралық келісімшарттарға сәйкес Қазақстан Республикасында салық салуға жатпайтын табыстар сомасын көрсетуге арналған. Бұл жолға 240.04-нысанының Е бағанында көрсетілген жиынтық сома көшіріледі; </w:t>
      </w:r>
      <w:r>
        <w:br/>
      </w:r>
      <w:r>
        <w:rPr>
          <w:rFonts w:ascii="Times New Roman"/>
          <w:b w:val="false"/>
          <w:i w:val="false"/>
          <w:color w:val="000000"/>
          <w:sz w:val="28"/>
        </w:rPr>
        <w:t>
</w:t>
      </w:r>
      <w:r>
        <w:rPr>
          <w:rFonts w:ascii="Times New Roman"/>
          <w:b w:val="false"/>
          <w:i w:val="false"/>
          <w:color w:val="000000"/>
          <w:sz w:val="28"/>
        </w:rPr>
        <w:t>
      4) 240.00.007 жолы Салық кодексінің </w:t>
      </w:r>
      <w:r>
        <w:rPr>
          <w:rFonts w:ascii="Times New Roman"/>
          <w:b w:val="false"/>
          <w:i w:val="false"/>
          <w:color w:val="000000"/>
          <w:sz w:val="28"/>
        </w:rPr>
        <w:t>166-бабына</w:t>
      </w:r>
      <w:r>
        <w:rPr>
          <w:rFonts w:ascii="Times New Roman"/>
          <w:b w:val="false"/>
          <w:i w:val="false"/>
          <w:color w:val="000000"/>
          <w:sz w:val="28"/>
        </w:rPr>
        <w:t xml:space="preserve"> сәйкес салық шегерімдері сомасын көрсетуге арналған. Бұл жолға 240.01.049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xml:space="preserve">
      18. «Салықты есептеу» бөлімінде: </w:t>
      </w:r>
      <w:r>
        <w:br/>
      </w:r>
      <w:r>
        <w:rPr>
          <w:rFonts w:ascii="Times New Roman"/>
          <w:b w:val="false"/>
          <w:i w:val="false"/>
          <w:color w:val="000000"/>
          <w:sz w:val="28"/>
        </w:rPr>
        <w:t>
</w:t>
      </w:r>
      <w:r>
        <w:rPr>
          <w:rFonts w:ascii="Times New Roman"/>
          <w:b w:val="false"/>
          <w:i w:val="false"/>
          <w:color w:val="000000"/>
          <w:sz w:val="28"/>
        </w:rPr>
        <w:t xml:space="preserve">
      240.00.008 жолы 240.00.001, 240.00.006 және 240.00.007 (240.00.001 –240.00.006 – 240.00.007) жолдарының айырмасы ретінде айқындалатын, төлем көзінен салық салынбайтын табыстар бойынша салық салуға жататын табыс сомасын көрсетуге арналған; </w:t>
      </w:r>
      <w:r>
        <w:br/>
      </w:r>
      <w:r>
        <w:rPr>
          <w:rFonts w:ascii="Times New Roman"/>
          <w:b w:val="false"/>
          <w:i w:val="false"/>
          <w:color w:val="000000"/>
          <w:sz w:val="28"/>
        </w:rPr>
        <w:t>
</w:t>
      </w:r>
      <w:r>
        <w:rPr>
          <w:rFonts w:ascii="Times New Roman"/>
          <w:b w:val="false"/>
          <w:i w:val="false"/>
          <w:color w:val="000000"/>
          <w:sz w:val="28"/>
        </w:rPr>
        <w:t>
      2) 240.00.009 жолы Салық кодексінің </w:t>
      </w:r>
      <w:r>
        <w:rPr>
          <w:rFonts w:ascii="Times New Roman"/>
          <w:b w:val="false"/>
          <w:i w:val="false"/>
          <w:color w:val="000000"/>
          <w:sz w:val="28"/>
        </w:rPr>
        <w:t>178-бабына</w:t>
      </w:r>
      <w:r>
        <w:rPr>
          <w:rFonts w:ascii="Times New Roman"/>
          <w:b w:val="false"/>
          <w:i w:val="false"/>
          <w:color w:val="000000"/>
          <w:sz w:val="28"/>
        </w:rPr>
        <w:t xml:space="preserve"> сәйкес есептелген төлем көзінен салық салынбайтын табыстар бойынша жеке табыс салығының сомасын көрсетуге арналған; </w:t>
      </w:r>
      <w:r>
        <w:br/>
      </w:r>
      <w:r>
        <w:rPr>
          <w:rFonts w:ascii="Times New Roman"/>
          <w:b w:val="false"/>
          <w:i w:val="false"/>
          <w:color w:val="000000"/>
          <w:sz w:val="28"/>
        </w:rPr>
        <w:t>
</w:t>
      </w:r>
      <w:r>
        <w:rPr>
          <w:rFonts w:ascii="Times New Roman"/>
          <w:b w:val="false"/>
          <w:i w:val="false"/>
          <w:color w:val="000000"/>
          <w:sz w:val="28"/>
        </w:rPr>
        <w:t>
      3) 240.00.010 жолы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Қазақстан Республикасынан тысқары жерлерде төленген және Қазақстан Республикасында жеке табыс салығын төлеу кезінде есепке жатқызылатын табыс салығы сомасын көрсетуге арналған; </w:t>
      </w:r>
      <w:r>
        <w:br/>
      </w:r>
      <w:r>
        <w:rPr>
          <w:rFonts w:ascii="Times New Roman"/>
          <w:b w:val="false"/>
          <w:i w:val="false"/>
          <w:color w:val="000000"/>
          <w:sz w:val="28"/>
        </w:rPr>
        <w:t>
</w:t>
      </w:r>
      <w:r>
        <w:rPr>
          <w:rFonts w:ascii="Times New Roman"/>
          <w:b w:val="false"/>
          <w:i w:val="false"/>
          <w:color w:val="000000"/>
          <w:sz w:val="28"/>
        </w:rPr>
        <w:t>
      4) 240.00.011 жолы жолдарының айырмасы 240.00.009 және</w:t>
      </w:r>
      <w:r>
        <w:br/>
      </w:r>
      <w:r>
        <w:rPr>
          <w:rFonts w:ascii="Times New Roman"/>
          <w:b w:val="false"/>
          <w:i w:val="false"/>
          <w:color w:val="000000"/>
          <w:sz w:val="28"/>
        </w:rPr>
        <w:t>
240.00.010 (240.00.009 – 240.00.010) ретінде айқындалатын, салық кезеңі үшін төлем көзінен салық салынбайтын табыстар бойынша төленуі тиіс жеке табыс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19. «Нотариустың/жеке сот орындаушысының/адвокаттың табыстарынан салықты есептеу» бөлімін «Салық төлеуші туралы жалпы ақпарат» бөлімінде 7В, 7С, 7D торкөздерін толтырған тұлғалар толтырады. Бұл бөлімде:</w:t>
      </w:r>
      <w:r>
        <w:br/>
      </w:r>
      <w:r>
        <w:rPr>
          <w:rFonts w:ascii="Times New Roman"/>
          <w:b w:val="false"/>
          <w:i w:val="false"/>
          <w:color w:val="000000"/>
          <w:sz w:val="28"/>
        </w:rPr>
        <w:t>
</w:t>
      </w:r>
      <w:r>
        <w:rPr>
          <w:rFonts w:ascii="Times New Roman"/>
          <w:b w:val="false"/>
          <w:i w:val="false"/>
          <w:color w:val="000000"/>
          <w:sz w:val="28"/>
        </w:rPr>
        <w:t xml:space="preserve">
      1) 240.00.012 жолы салық кезеңі ішінде жеке нотариус, жеке сот орындаушысы немесе адвокат алған табыстар сомасын көрсетуге арналған. Бұл жолға 240.02 нысанының 01 В жолында көрсетілген жиынтық сома көшіріледі; </w:t>
      </w:r>
      <w:r>
        <w:br/>
      </w:r>
      <w:r>
        <w:rPr>
          <w:rFonts w:ascii="Times New Roman"/>
          <w:b w:val="false"/>
          <w:i w:val="false"/>
          <w:color w:val="000000"/>
          <w:sz w:val="28"/>
        </w:rPr>
        <w:t>
</w:t>
      </w:r>
      <w:r>
        <w:rPr>
          <w:rFonts w:ascii="Times New Roman"/>
          <w:b w:val="false"/>
          <w:i w:val="false"/>
          <w:color w:val="000000"/>
          <w:sz w:val="28"/>
        </w:rPr>
        <w:t xml:space="preserve">
      2) 240.00.013 жолы салық кезеңі үшін есептелген жеке табыс салығы сомасын көрсетуге арналған. Бұл жолға 240.02 нысанының 02 В жолында көрсетілген жиынтық сома көшіріледі. </w:t>
      </w:r>
      <w:r>
        <w:br/>
      </w:r>
      <w:r>
        <w:rPr>
          <w:rFonts w:ascii="Times New Roman"/>
          <w:b w:val="false"/>
          <w:i w:val="false"/>
          <w:color w:val="000000"/>
          <w:sz w:val="28"/>
        </w:rPr>
        <w:t>
</w:t>
      </w:r>
      <w:r>
        <w:rPr>
          <w:rFonts w:ascii="Times New Roman"/>
          <w:b w:val="false"/>
          <w:i w:val="false"/>
          <w:color w:val="000000"/>
          <w:sz w:val="28"/>
        </w:rPr>
        <w:t>
      20.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 жеке басын куәландыратын құжаттарға сәйкес салық төлеушінің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тапсырған күн.</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xml:space="preserve">
      Салық төлеушінің орналасқан (тұрғылықты) жері бойынша салық органының коды көрсетіледі; </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тұлғаның аты-жөні» жолында Декларацияны қабылдаған лауазымды тұлғаның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191"/>
    <w:bookmarkStart w:name="z4371" w:id="192"/>
    <w:p>
      <w:pPr>
        <w:spacing w:after="0"/>
        <w:ind w:left="0"/>
        <w:jc w:val="left"/>
      </w:pPr>
      <w:r>
        <w:rPr>
          <w:rFonts w:ascii="Times New Roman"/>
          <w:b/>
          <w:i w:val="false"/>
          <w:color w:val="000000"/>
        </w:rPr>
        <w:t xml:space="preserve"> 
3. Мүліктік табыс. Салық салынбайтын табыстар – 240.01-нысанын жасау</w:t>
      </w:r>
    </w:p>
    <w:bookmarkEnd w:id="192"/>
    <w:bookmarkStart w:name="z4372" w:id="193"/>
    <w:p>
      <w:pPr>
        <w:spacing w:after="0"/>
        <w:ind w:left="0"/>
        <w:jc w:val="both"/>
      </w:pPr>
      <w:r>
        <w:rPr>
          <w:rFonts w:ascii="Times New Roman"/>
          <w:b w:val="false"/>
          <w:i w:val="false"/>
          <w:color w:val="000000"/>
          <w:sz w:val="28"/>
        </w:rPr>
        <w:t>
      21. Бұл нысан жеке тұлғалардың Салық кодексінің </w:t>
      </w:r>
      <w:r>
        <w:rPr>
          <w:rFonts w:ascii="Times New Roman"/>
          <w:b w:val="false"/>
          <w:i w:val="false"/>
          <w:color w:val="000000"/>
          <w:sz w:val="28"/>
        </w:rPr>
        <w:t>180</w:t>
      </w:r>
      <w:r>
        <w:rPr>
          <w:rFonts w:ascii="Times New Roman"/>
          <w:b w:val="false"/>
          <w:i w:val="false"/>
          <w:color w:val="000000"/>
          <w:sz w:val="28"/>
        </w:rPr>
        <w:t>, </w:t>
      </w:r>
      <w:r>
        <w:rPr>
          <w:rFonts w:ascii="Times New Roman"/>
          <w:b w:val="false"/>
          <w:i w:val="false"/>
          <w:color w:val="000000"/>
          <w:sz w:val="28"/>
        </w:rPr>
        <w:t>204-баптарына</w:t>
      </w:r>
      <w:r>
        <w:rPr>
          <w:rFonts w:ascii="Times New Roman"/>
          <w:b w:val="false"/>
          <w:i w:val="false"/>
          <w:color w:val="000000"/>
          <w:sz w:val="28"/>
        </w:rPr>
        <w:t xml:space="preserve"> сәйкес айқындалатын мүліктік табысын декларациялауына, сондай-ақ жеке тұлғалардың салық салуға жатпайтын табыстарын және бұрын салық салу кезінде ескерілген төлем көзінен салық салынатын табыстарды қоспағанда Салық кодексінің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166-баптарына</w:t>
      </w:r>
      <w:r>
        <w:rPr>
          <w:rFonts w:ascii="Times New Roman"/>
          <w:b w:val="false"/>
          <w:i w:val="false"/>
          <w:color w:val="000000"/>
          <w:sz w:val="28"/>
        </w:rPr>
        <w:t xml:space="preserve"> сәйкес айқындалатын салық шегерімдерін декларациялауына арналған.</w:t>
      </w:r>
      <w:r>
        <w:br/>
      </w:r>
      <w:r>
        <w:rPr>
          <w:rFonts w:ascii="Times New Roman"/>
          <w:b w:val="false"/>
          <w:i w:val="false"/>
          <w:color w:val="000000"/>
          <w:sz w:val="28"/>
        </w:rPr>
        <w:t>
</w:t>
      </w:r>
      <w:r>
        <w:rPr>
          <w:rFonts w:ascii="Times New Roman"/>
          <w:b w:val="false"/>
          <w:i w:val="false"/>
          <w:color w:val="000000"/>
          <w:sz w:val="28"/>
        </w:rPr>
        <w:t xml:space="preserve">
      22. «Мүліктік табыс» бөлімінде </w:t>
      </w:r>
      <w:r>
        <w:br/>
      </w:r>
      <w:r>
        <w:rPr>
          <w:rFonts w:ascii="Times New Roman"/>
          <w:b w:val="false"/>
          <w:i w:val="false"/>
          <w:color w:val="000000"/>
          <w:sz w:val="28"/>
        </w:rPr>
        <w:t>
</w:t>
      </w:r>
      <w:r>
        <w:rPr>
          <w:rFonts w:ascii="Times New Roman"/>
          <w:b w:val="false"/>
          <w:i w:val="false"/>
          <w:color w:val="000000"/>
          <w:sz w:val="28"/>
        </w:rPr>
        <w:t xml:space="preserve">
      240.01.001 жолы 240.01.002 D, 240.01.009, 240.01.014, 240.01.017, 240.01.020, 240.01.025, 240.01.030, 240.01.033 және 240.01.034 С жолдарының сомасы (240.01.002 D + 240.01.009 + 240.01.014 + 240.01.017 + 240.01.020 + 240.01.025 + 240.01.030 + 240.01.033 + 240.01.034 С) ретінде айқындалатын мүліктік табыстың сомасын көрсетуге арналған. </w:t>
      </w:r>
      <w:r>
        <w:br/>
      </w:r>
      <w:r>
        <w:rPr>
          <w:rFonts w:ascii="Times New Roman"/>
          <w:b w:val="false"/>
          <w:i w:val="false"/>
          <w:color w:val="000000"/>
          <w:sz w:val="28"/>
        </w:rPr>
        <w:t>
</w:t>
      </w:r>
      <w:r>
        <w:rPr>
          <w:rFonts w:ascii="Times New Roman"/>
          <w:b w:val="false"/>
          <w:i w:val="false"/>
          <w:color w:val="000000"/>
          <w:sz w:val="28"/>
        </w:rPr>
        <w:t>
      23. «Бағалы қағаздар және қатысу үлестерін қоспағанда мүлікті өткізу кезіндегі құн өсімі» бөлімінде:</w:t>
      </w:r>
      <w:r>
        <w:br/>
      </w:r>
      <w:r>
        <w:rPr>
          <w:rFonts w:ascii="Times New Roman"/>
          <w:b w:val="false"/>
          <w:i w:val="false"/>
          <w:color w:val="000000"/>
          <w:sz w:val="28"/>
        </w:rPr>
        <w:t>
</w:t>
      </w:r>
      <w:r>
        <w:rPr>
          <w:rFonts w:ascii="Times New Roman"/>
          <w:b w:val="false"/>
          <w:i w:val="false"/>
          <w:color w:val="000000"/>
          <w:sz w:val="28"/>
        </w:rPr>
        <w:t xml:space="preserve">
      1) 240.01.002D жолы 240.01.003 D бастап 240.01.006 D дейінгі жолдарының сомасы ретінде айқындалатын, бағалы қағаздар және қатысу үлестерін қоспағанда мүлікті өткізу кезінде құн өсімі түрінде алынған табыс сомаларын көрсетуге арналған. </w:t>
      </w:r>
      <w:r>
        <w:br/>
      </w:r>
      <w:r>
        <w:rPr>
          <w:rFonts w:ascii="Times New Roman"/>
          <w:b w:val="false"/>
          <w:i w:val="false"/>
          <w:color w:val="000000"/>
          <w:sz w:val="28"/>
        </w:rPr>
        <w:t>
</w:t>
      </w:r>
      <w:r>
        <w:rPr>
          <w:rFonts w:ascii="Times New Roman"/>
          <w:b w:val="false"/>
          <w:i w:val="false"/>
          <w:color w:val="000000"/>
          <w:sz w:val="28"/>
        </w:rPr>
        <w:t>
      2) 240.01.003 бастап 240.01.006 дейінгі жолдары Салық кодексінің 180-бабы </w:t>
      </w:r>
      <w:r>
        <w:rPr>
          <w:rFonts w:ascii="Times New Roman"/>
          <w:b w:val="false"/>
          <w:i w:val="false"/>
          <w:color w:val="000000"/>
          <w:sz w:val="28"/>
        </w:rPr>
        <w:t>2-тармағына</w:t>
      </w:r>
      <w:r>
        <w:rPr>
          <w:rFonts w:ascii="Times New Roman"/>
          <w:b w:val="false"/>
          <w:i w:val="false"/>
          <w:color w:val="000000"/>
          <w:sz w:val="28"/>
        </w:rPr>
        <w:t xml:space="preserve"> сәйкес өткізу кезінде құн өсімі алынған бағалы қағаздар мен қатысу үлестерін қоспағанда, мүліктің атауын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3) 240.01.003 бастап 240.01.006 дейінгі жолдары өткізілетін мүліктің сатып алу құнын көрсетуге арналған. Сатып алу құны болмаған кезде өткізілетін мүліктің нарықтық немесе бағалау құны көрсетіледі; </w:t>
      </w:r>
      <w:r>
        <w:br/>
      </w:r>
      <w:r>
        <w:rPr>
          <w:rFonts w:ascii="Times New Roman"/>
          <w:b w:val="false"/>
          <w:i w:val="false"/>
          <w:color w:val="000000"/>
          <w:sz w:val="28"/>
        </w:rPr>
        <w:t>
</w:t>
      </w:r>
      <w:r>
        <w:rPr>
          <w:rFonts w:ascii="Times New Roman"/>
          <w:b w:val="false"/>
          <w:i w:val="false"/>
          <w:color w:val="000000"/>
          <w:sz w:val="28"/>
        </w:rPr>
        <w:t>
      4) 240.01.003 С бастап 240.01.006 С дейінгі жолдары мүлікті өткізу құнын көрсетуге арналған;</w:t>
      </w:r>
      <w:r>
        <w:br/>
      </w:r>
      <w:r>
        <w:rPr>
          <w:rFonts w:ascii="Times New Roman"/>
          <w:b w:val="false"/>
          <w:i w:val="false"/>
          <w:color w:val="000000"/>
          <w:sz w:val="28"/>
        </w:rPr>
        <w:t>
</w:t>
      </w:r>
      <w:r>
        <w:rPr>
          <w:rFonts w:ascii="Times New Roman"/>
          <w:b w:val="false"/>
          <w:i w:val="false"/>
          <w:color w:val="000000"/>
          <w:sz w:val="28"/>
        </w:rPr>
        <w:t>
      5) 240.01.003 D бастап 240.01.006 D дейінгі жолдары Салық кодексінің 180-бабы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6-тармақтарына</w:t>
      </w:r>
      <w:r>
        <w:rPr>
          <w:rFonts w:ascii="Times New Roman"/>
          <w:b w:val="false"/>
          <w:i w:val="false"/>
          <w:color w:val="000000"/>
          <w:sz w:val="28"/>
        </w:rPr>
        <w:t xml:space="preserve"> сәйкес бағалы қағаздар мен қатысу үлестерін қоспағанда, мүлікті өткізу кезінде алынған құн өсімінен түскен табыс сомасын көрсетуге арналған. </w:t>
      </w:r>
      <w:r>
        <w:br/>
      </w:r>
      <w:r>
        <w:rPr>
          <w:rFonts w:ascii="Times New Roman"/>
          <w:b w:val="false"/>
          <w:i w:val="false"/>
          <w:color w:val="000000"/>
          <w:sz w:val="28"/>
        </w:rPr>
        <w:t>
</w:t>
      </w:r>
      <w:r>
        <w:rPr>
          <w:rFonts w:ascii="Times New Roman"/>
          <w:b w:val="false"/>
          <w:i w:val="false"/>
          <w:color w:val="000000"/>
          <w:sz w:val="28"/>
        </w:rPr>
        <w:t>
      24. «Қазақстан Республикасының аумағында жұмыс істейтін қор биржасында ашық сауда әдісімен өткізу күніне ресми тізімдерде болған акцияларды өткізу» бөлімінде:</w:t>
      </w:r>
      <w:r>
        <w:br/>
      </w:r>
      <w:r>
        <w:rPr>
          <w:rFonts w:ascii="Times New Roman"/>
          <w:b w:val="false"/>
          <w:i w:val="false"/>
          <w:color w:val="000000"/>
          <w:sz w:val="28"/>
        </w:rPr>
        <w:t>
</w:t>
      </w:r>
      <w:r>
        <w:rPr>
          <w:rFonts w:ascii="Times New Roman"/>
          <w:b w:val="false"/>
          <w:i w:val="false"/>
          <w:color w:val="000000"/>
          <w:sz w:val="28"/>
        </w:rPr>
        <w:t>
      1) 240.01.007 жолы акциялардың бастапқы құнын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 240.01.008 жолы акцияларды өткізу құнын көрсетуге арналған; </w:t>
      </w:r>
      <w:r>
        <w:br/>
      </w:r>
      <w:r>
        <w:rPr>
          <w:rFonts w:ascii="Times New Roman"/>
          <w:b w:val="false"/>
          <w:i w:val="false"/>
          <w:color w:val="000000"/>
          <w:sz w:val="28"/>
        </w:rPr>
        <w:t>
</w:t>
      </w:r>
      <w:r>
        <w:rPr>
          <w:rFonts w:ascii="Times New Roman"/>
          <w:b w:val="false"/>
          <w:i w:val="false"/>
          <w:color w:val="000000"/>
          <w:sz w:val="28"/>
        </w:rPr>
        <w:t>
      3) 240.01.009 жолы 240.01.008 және 240.01.007 (240.01.008 – 240.01.007) жолдарының айырмасы ретінде айқындалатын акцияларды өткізуден түсетін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25. «Қазақстан Республикасының аумағында жұмыс істейтін қор биржасында ашық сауда әдісімен өткізу күніне ресми тізімдерде болған облигацияларды өткізу» бөлімінде» бөлімінде: </w:t>
      </w:r>
      <w:r>
        <w:br/>
      </w:r>
      <w:r>
        <w:rPr>
          <w:rFonts w:ascii="Times New Roman"/>
          <w:b w:val="false"/>
          <w:i w:val="false"/>
          <w:color w:val="000000"/>
          <w:sz w:val="28"/>
        </w:rPr>
        <w:t>
</w:t>
      </w:r>
      <w:r>
        <w:rPr>
          <w:rFonts w:ascii="Times New Roman"/>
          <w:b w:val="false"/>
          <w:i w:val="false"/>
          <w:color w:val="000000"/>
          <w:sz w:val="28"/>
        </w:rPr>
        <w:t>
      1) 240.01.010 жолы облигациялардың бастапқы құнын көрсетуге арналған;</w:t>
      </w:r>
      <w:r>
        <w:br/>
      </w:r>
      <w:r>
        <w:rPr>
          <w:rFonts w:ascii="Times New Roman"/>
          <w:b w:val="false"/>
          <w:i w:val="false"/>
          <w:color w:val="000000"/>
          <w:sz w:val="28"/>
        </w:rPr>
        <w:t>
</w:t>
      </w:r>
      <w:r>
        <w:rPr>
          <w:rFonts w:ascii="Times New Roman"/>
          <w:b w:val="false"/>
          <w:i w:val="false"/>
          <w:color w:val="000000"/>
          <w:sz w:val="28"/>
        </w:rPr>
        <w:t>
      2) 240.01.011 жолы дисконт және (немесе) және сыйлықақы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240.01.012 жолы облигациялардың өткізу құнын көрсетуге арналған;</w:t>
      </w:r>
      <w:r>
        <w:br/>
      </w:r>
      <w:r>
        <w:rPr>
          <w:rFonts w:ascii="Times New Roman"/>
          <w:b w:val="false"/>
          <w:i w:val="false"/>
          <w:color w:val="000000"/>
          <w:sz w:val="28"/>
        </w:rPr>
        <w:t>
</w:t>
      </w:r>
      <w:r>
        <w:rPr>
          <w:rFonts w:ascii="Times New Roman"/>
          <w:b w:val="false"/>
          <w:i w:val="false"/>
          <w:color w:val="000000"/>
          <w:sz w:val="28"/>
        </w:rPr>
        <w:t>
      4) 240.01.013 жолы өткізу күніне дисконттың (немесе) және сыйлықақының амортизация сомасын көрсетуге арналған;</w:t>
      </w:r>
      <w:r>
        <w:br/>
      </w:r>
      <w:r>
        <w:rPr>
          <w:rFonts w:ascii="Times New Roman"/>
          <w:b w:val="false"/>
          <w:i w:val="false"/>
          <w:color w:val="000000"/>
          <w:sz w:val="28"/>
        </w:rPr>
        <w:t>
</w:t>
      </w:r>
      <w:r>
        <w:rPr>
          <w:rFonts w:ascii="Times New Roman"/>
          <w:b w:val="false"/>
          <w:i w:val="false"/>
          <w:color w:val="000000"/>
          <w:sz w:val="28"/>
        </w:rPr>
        <w:t>
      5) 240.01.014 жолы 240.01.012 жолы мен 240.01.010, 240.01.013 жолдары сомасының айырмасы (240.01.012 – (240.01.010 + 240.01.013)) ретінде облигацияларды өткізуден түскен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26. «Жеке тұлға опцион бойынша сатып алған бағалы қағаздарды өткізу» бөлімінде:</w:t>
      </w:r>
      <w:r>
        <w:br/>
      </w:r>
      <w:r>
        <w:rPr>
          <w:rFonts w:ascii="Times New Roman"/>
          <w:b w:val="false"/>
          <w:i w:val="false"/>
          <w:color w:val="000000"/>
          <w:sz w:val="28"/>
        </w:rPr>
        <w:t>
</w:t>
      </w:r>
      <w:r>
        <w:rPr>
          <w:rFonts w:ascii="Times New Roman"/>
          <w:b w:val="false"/>
          <w:i w:val="false"/>
          <w:color w:val="000000"/>
          <w:sz w:val="28"/>
        </w:rPr>
        <w:t>
      1) 240.01.015 жолы опционның орындалу бағасы мен опционды сатып алу бойынша шығындарды өзіне қамтитын бағалы қағаздарды сатып алу құнын көрсетуге арналған;</w:t>
      </w:r>
      <w:r>
        <w:br/>
      </w:r>
      <w:r>
        <w:rPr>
          <w:rFonts w:ascii="Times New Roman"/>
          <w:b w:val="false"/>
          <w:i w:val="false"/>
          <w:color w:val="000000"/>
          <w:sz w:val="28"/>
        </w:rPr>
        <w:t>
</w:t>
      </w:r>
      <w:r>
        <w:rPr>
          <w:rFonts w:ascii="Times New Roman"/>
          <w:b w:val="false"/>
          <w:i w:val="false"/>
          <w:color w:val="000000"/>
          <w:sz w:val="28"/>
        </w:rPr>
        <w:t>
      2) 240.01.016 жолы жеке тұлға опцион бойынша сатып алған бағалы қағаздарды өткізу құнын көрсетуге арналған;</w:t>
      </w:r>
      <w:r>
        <w:br/>
      </w:r>
      <w:r>
        <w:rPr>
          <w:rFonts w:ascii="Times New Roman"/>
          <w:b w:val="false"/>
          <w:i w:val="false"/>
          <w:color w:val="000000"/>
          <w:sz w:val="28"/>
        </w:rPr>
        <w:t>
</w:t>
      </w:r>
      <w:r>
        <w:rPr>
          <w:rFonts w:ascii="Times New Roman"/>
          <w:b w:val="false"/>
          <w:i w:val="false"/>
          <w:color w:val="000000"/>
          <w:sz w:val="28"/>
        </w:rPr>
        <w:t>
      3) 240.01.017 жолы 240.01.016 және 240.01.015 жолдарының айырмасы ретінде (240.01.016 – 240.01.015) айқындалатын жеке тұлға опцион бойынша сатып алған бағалы қағаздарды өткізуден түскен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27. «Борышты бағалы қағаздарды қоспағанда, басқа бағалы қағаздарды өткізу» бөлімінде:</w:t>
      </w:r>
      <w:r>
        <w:br/>
      </w:r>
      <w:r>
        <w:rPr>
          <w:rFonts w:ascii="Times New Roman"/>
          <w:b w:val="false"/>
          <w:i w:val="false"/>
          <w:color w:val="000000"/>
          <w:sz w:val="28"/>
        </w:rPr>
        <w:t>
</w:t>
      </w:r>
      <w:r>
        <w:rPr>
          <w:rFonts w:ascii="Times New Roman"/>
          <w:b w:val="false"/>
          <w:i w:val="false"/>
          <w:color w:val="000000"/>
          <w:sz w:val="28"/>
        </w:rPr>
        <w:t>
      1) 240.01.018 жолы борышты бағалы қағаздарды қоспағанда, бағалы қағаздардың бастапқы құнын көрсетуге арналған;</w:t>
      </w:r>
      <w:r>
        <w:br/>
      </w:r>
      <w:r>
        <w:rPr>
          <w:rFonts w:ascii="Times New Roman"/>
          <w:b w:val="false"/>
          <w:i w:val="false"/>
          <w:color w:val="000000"/>
          <w:sz w:val="28"/>
        </w:rPr>
        <w:t>
</w:t>
      </w:r>
      <w:r>
        <w:rPr>
          <w:rFonts w:ascii="Times New Roman"/>
          <w:b w:val="false"/>
          <w:i w:val="false"/>
          <w:color w:val="000000"/>
          <w:sz w:val="28"/>
        </w:rPr>
        <w:t>
      2) 240.01.019 жолы борышты бағалы қағаздарды қоспағанда, бағалы қағаздардың өткізу құнын көрсетуге арналған;</w:t>
      </w:r>
      <w:r>
        <w:br/>
      </w:r>
      <w:r>
        <w:rPr>
          <w:rFonts w:ascii="Times New Roman"/>
          <w:b w:val="false"/>
          <w:i w:val="false"/>
          <w:color w:val="000000"/>
          <w:sz w:val="28"/>
        </w:rPr>
        <w:t>
</w:t>
      </w:r>
      <w:r>
        <w:rPr>
          <w:rFonts w:ascii="Times New Roman"/>
          <w:b w:val="false"/>
          <w:i w:val="false"/>
          <w:color w:val="000000"/>
          <w:sz w:val="28"/>
        </w:rPr>
        <w:t>
      3) 240.01.020 жолы 240.01.019 және 240.01.018 жолдарының айырмасы (240.01.019–240.01.018) ретінде айқындалатын бағалы қағаздарды өткізуден түскен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28. «Мемлекеттік эмиссиялық бағалы қағаздар мен агенттік облигацияларды өткізу» бөлімінде:</w:t>
      </w:r>
      <w:r>
        <w:br/>
      </w:r>
      <w:r>
        <w:rPr>
          <w:rFonts w:ascii="Times New Roman"/>
          <w:b w:val="false"/>
          <w:i w:val="false"/>
          <w:color w:val="000000"/>
          <w:sz w:val="28"/>
        </w:rPr>
        <w:t>
</w:t>
      </w:r>
      <w:r>
        <w:rPr>
          <w:rFonts w:ascii="Times New Roman"/>
          <w:b w:val="false"/>
          <w:i w:val="false"/>
          <w:color w:val="000000"/>
          <w:sz w:val="28"/>
        </w:rPr>
        <w:t xml:space="preserve">
      1) 240.01.021 жолы мемлекеттік эмиссиялық бағалы қағаздар мен агенттік облигациялардың бастапқы құнын көрсетуге арналған; </w:t>
      </w:r>
      <w:r>
        <w:br/>
      </w:r>
      <w:r>
        <w:rPr>
          <w:rFonts w:ascii="Times New Roman"/>
          <w:b w:val="false"/>
          <w:i w:val="false"/>
          <w:color w:val="000000"/>
          <w:sz w:val="28"/>
        </w:rPr>
        <w:t>
</w:t>
      </w:r>
      <w:r>
        <w:rPr>
          <w:rFonts w:ascii="Times New Roman"/>
          <w:b w:val="false"/>
          <w:i w:val="false"/>
          <w:color w:val="000000"/>
          <w:sz w:val="28"/>
        </w:rPr>
        <w:t>
      2) 240.01.022 жолы дисконт (немесе) және сыйлықақы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240.01.023 жолы мемлекеттік эмиссиялық бағалы қағаздар мен агенттік облигацияларды өткізу құнын көрсетуге арналған;</w:t>
      </w:r>
      <w:r>
        <w:br/>
      </w:r>
      <w:r>
        <w:rPr>
          <w:rFonts w:ascii="Times New Roman"/>
          <w:b w:val="false"/>
          <w:i w:val="false"/>
          <w:color w:val="000000"/>
          <w:sz w:val="28"/>
        </w:rPr>
        <w:t>
</w:t>
      </w:r>
      <w:r>
        <w:rPr>
          <w:rFonts w:ascii="Times New Roman"/>
          <w:b w:val="false"/>
          <w:i w:val="false"/>
          <w:color w:val="000000"/>
          <w:sz w:val="28"/>
        </w:rPr>
        <w:t>
      4) 240.01.024 жолы өткізу күніне дисконттың (немесе) және сыйлықақының амортизация сомасын көрсетуге арналған;</w:t>
      </w:r>
      <w:r>
        <w:br/>
      </w:r>
      <w:r>
        <w:rPr>
          <w:rFonts w:ascii="Times New Roman"/>
          <w:b w:val="false"/>
          <w:i w:val="false"/>
          <w:color w:val="000000"/>
          <w:sz w:val="28"/>
        </w:rPr>
        <w:t>
</w:t>
      </w:r>
      <w:r>
        <w:rPr>
          <w:rFonts w:ascii="Times New Roman"/>
          <w:b w:val="false"/>
          <w:i w:val="false"/>
          <w:color w:val="000000"/>
          <w:sz w:val="28"/>
        </w:rPr>
        <w:t>
      5) 240.01.025 жолы 240.01.023 жолы мен 240.01.021, 240.01.024 жолдары сомасының айырмасы (240.01.023 – (240.01.021 + 240.01.024) ретінде айқындалатын мемлекеттік эмиссиялық бағалы қағаздарды және агенттік облигацияларды өткізуден түскен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29. «Басқа да борышты бағалы қағаздарды өткізу» бөлімінде:</w:t>
      </w:r>
      <w:r>
        <w:br/>
      </w:r>
      <w:r>
        <w:rPr>
          <w:rFonts w:ascii="Times New Roman"/>
          <w:b w:val="false"/>
          <w:i w:val="false"/>
          <w:color w:val="000000"/>
          <w:sz w:val="28"/>
        </w:rPr>
        <w:t>
</w:t>
      </w:r>
      <w:r>
        <w:rPr>
          <w:rFonts w:ascii="Times New Roman"/>
          <w:b w:val="false"/>
          <w:i w:val="false"/>
          <w:color w:val="000000"/>
          <w:sz w:val="28"/>
        </w:rPr>
        <w:t>
      1) 240.01.026 жолы борышты бағалы қағаздардың бастапқы құнын көрсетуге арналған;</w:t>
      </w:r>
      <w:r>
        <w:br/>
      </w:r>
      <w:r>
        <w:rPr>
          <w:rFonts w:ascii="Times New Roman"/>
          <w:b w:val="false"/>
          <w:i w:val="false"/>
          <w:color w:val="000000"/>
          <w:sz w:val="28"/>
        </w:rPr>
        <w:t>
</w:t>
      </w:r>
      <w:r>
        <w:rPr>
          <w:rFonts w:ascii="Times New Roman"/>
          <w:b w:val="false"/>
          <w:i w:val="false"/>
          <w:color w:val="000000"/>
          <w:sz w:val="28"/>
        </w:rPr>
        <w:t>
      2) 240.01.027 жолы дисконт және (немесе) сыйлықақы сомасын көрсетуге арналған;</w:t>
      </w:r>
      <w:r>
        <w:br/>
      </w:r>
      <w:r>
        <w:rPr>
          <w:rFonts w:ascii="Times New Roman"/>
          <w:b w:val="false"/>
          <w:i w:val="false"/>
          <w:color w:val="000000"/>
          <w:sz w:val="28"/>
        </w:rPr>
        <w:t>
</w:t>
      </w:r>
      <w:r>
        <w:rPr>
          <w:rFonts w:ascii="Times New Roman"/>
          <w:b w:val="false"/>
          <w:i w:val="false"/>
          <w:color w:val="000000"/>
          <w:sz w:val="28"/>
        </w:rPr>
        <w:t>
      3) 240.01.028 жолы борышты бағалы қағаздардың өткізу құнын көрсетуге арналған;</w:t>
      </w:r>
      <w:r>
        <w:br/>
      </w:r>
      <w:r>
        <w:rPr>
          <w:rFonts w:ascii="Times New Roman"/>
          <w:b w:val="false"/>
          <w:i w:val="false"/>
          <w:color w:val="000000"/>
          <w:sz w:val="28"/>
        </w:rPr>
        <w:t>
</w:t>
      </w:r>
      <w:r>
        <w:rPr>
          <w:rFonts w:ascii="Times New Roman"/>
          <w:b w:val="false"/>
          <w:i w:val="false"/>
          <w:color w:val="000000"/>
          <w:sz w:val="28"/>
        </w:rPr>
        <w:t xml:space="preserve">
      4) 240.01.029 жолы өткізу күніне дисконттың (немесе) және сыйлықақының амортизация сомасын көрсетуге арналған; </w:t>
      </w:r>
      <w:r>
        <w:br/>
      </w:r>
      <w:r>
        <w:rPr>
          <w:rFonts w:ascii="Times New Roman"/>
          <w:b w:val="false"/>
          <w:i w:val="false"/>
          <w:color w:val="000000"/>
          <w:sz w:val="28"/>
        </w:rPr>
        <w:t>
</w:t>
      </w:r>
      <w:r>
        <w:rPr>
          <w:rFonts w:ascii="Times New Roman"/>
          <w:b w:val="false"/>
          <w:i w:val="false"/>
          <w:color w:val="000000"/>
          <w:sz w:val="28"/>
        </w:rPr>
        <w:t>
      5) 240.01.030 жолы 240.01.028 жолы мен 240.01.026, 240.01.029 жолдары сомасының айырмасы (240.01.028 – 240.01.026 + 240.01.029) ретінде айқындалатын борышты бағалы қағаздарды өткізуден түскен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30. «Акцияларды және қатысу үлестерін өткізу» бөлімінде:</w:t>
      </w:r>
      <w:r>
        <w:br/>
      </w:r>
      <w:r>
        <w:rPr>
          <w:rFonts w:ascii="Times New Roman"/>
          <w:b w:val="false"/>
          <w:i w:val="false"/>
          <w:color w:val="000000"/>
          <w:sz w:val="28"/>
        </w:rPr>
        <w:t>
</w:t>
      </w:r>
      <w:r>
        <w:rPr>
          <w:rFonts w:ascii="Times New Roman"/>
          <w:b w:val="false"/>
          <w:i w:val="false"/>
          <w:color w:val="000000"/>
          <w:sz w:val="28"/>
        </w:rPr>
        <w:t>
      1) 240.01.031 жолы акцияның және қатысу үлесіне салымның бастапқы құнын көрсетуге арналған;</w:t>
      </w:r>
      <w:r>
        <w:br/>
      </w:r>
      <w:r>
        <w:rPr>
          <w:rFonts w:ascii="Times New Roman"/>
          <w:b w:val="false"/>
          <w:i w:val="false"/>
          <w:color w:val="000000"/>
          <w:sz w:val="28"/>
        </w:rPr>
        <w:t>
</w:t>
      </w:r>
      <w:r>
        <w:rPr>
          <w:rFonts w:ascii="Times New Roman"/>
          <w:b w:val="false"/>
          <w:i w:val="false"/>
          <w:color w:val="000000"/>
          <w:sz w:val="28"/>
        </w:rPr>
        <w:t>
      2) 240.01.032 жолы акциялардың және қатысу үлестерінің өткізу құнын көрсетуге арналған;</w:t>
      </w:r>
      <w:r>
        <w:br/>
      </w:r>
      <w:r>
        <w:rPr>
          <w:rFonts w:ascii="Times New Roman"/>
          <w:b w:val="false"/>
          <w:i w:val="false"/>
          <w:color w:val="000000"/>
          <w:sz w:val="28"/>
        </w:rPr>
        <w:t>
</w:t>
      </w:r>
      <w:r>
        <w:rPr>
          <w:rFonts w:ascii="Times New Roman"/>
          <w:b w:val="false"/>
          <w:i w:val="false"/>
          <w:color w:val="000000"/>
          <w:sz w:val="28"/>
        </w:rPr>
        <w:t>
      3) 240.01.033 жолы 240.01.032 және 240.01.031 жолдарының айырмасы (240.01.032 – 240.01.031) ретінде айқындалатын акцияларды және қатысу үлестерін өткізуден түскен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31. «Мүлікті жалға беруден түскен табыс» бөлімінде:</w:t>
      </w:r>
      <w:r>
        <w:br/>
      </w:r>
      <w:r>
        <w:rPr>
          <w:rFonts w:ascii="Times New Roman"/>
          <w:b w:val="false"/>
          <w:i w:val="false"/>
          <w:color w:val="000000"/>
          <w:sz w:val="28"/>
        </w:rPr>
        <w:t>
</w:t>
      </w:r>
      <w:r>
        <w:rPr>
          <w:rFonts w:ascii="Times New Roman"/>
          <w:b w:val="false"/>
          <w:i w:val="false"/>
          <w:color w:val="000000"/>
          <w:sz w:val="28"/>
        </w:rPr>
        <w:t xml:space="preserve">
      1) 240.01.034 С жолы 240.01.035 С бастап 240.01.037 С дейінгі жолдардың сомасы ретінде айқындалатын, салық агенті болып табылмайтын тұлғаларға мүлікті жалға беруден алынған табыстың жалпы сомасын көрсетуге арналған; </w:t>
      </w:r>
      <w:r>
        <w:br/>
      </w:r>
      <w:r>
        <w:rPr>
          <w:rFonts w:ascii="Times New Roman"/>
          <w:b w:val="false"/>
          <w:i w:val="false"/>
          <w:color w:val="000000"/>
          <w:sz w:val="28"/>
        </w:rPr>
        <w:t>
</w:t>
      </w:r>
      <w:r>
        <w:rPr>
          <w:rFonts w:ascii="Times New Roman"/>
          <w:b w:val="false"/>
          <w:i w:val="false"/>
          <w:color w:val="000000"/>
          <w:sz w:val="28"/>
        </w:rPr>
        <w:t>
      2) 240.01.035 А бастап 240.01.037 А дейінгі жолдары орналасқан жерін көрсете отырып, жалға берілген мүлікті көрсетуге арналған;</w:t>
      </w:r>
      <w:r>
        <w:br/>
      </w:r>
      <w:r>
        <w:rPr>
          <w:rFonts w:ascii="Times New Roman"/>
          <w:b w:val="false"/>
          <w:i w:val="false"/>
          <w:color w:val="000000"/>
          <w:sz w:val="28"/>
        </w:rPr>
        <w:t>
</w:t>
      </w:r>
      <w:r>
        <w:rPr>
          <w:rFonts w:ascii="Times New Roman"/>
          <w:b w:val="false"/>
          <w:i w:val="false"/>
          <w:color w:val="000000"/>
          <w:sz w:val="28"/>
        </w:rPr>
        <w:t xml:space="preserve">
      3) 240.01.035 В бастап 240.01.037 дейінгі жолдары салық кезеңінде мүлікті жалға беру кезеңін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4) 240.01.035 С бастап 240.01.037 С дейінгі жолдары мүлікті жалға беруден алынған табыс сомасын көрсетуге арналған. </w:t>
      </w:r>
      <w:r>
        <w:br/>
      </w:r>
      <w:r>
        <w:rPr>
          <w:rFonts w:ascii="Times New Roman"/>
          <w:b w:val="false"/>
          <w:i w:val="false"/>
          <w:color w:val="000000"/>
          <w:sz w:val="28"/>
        </w:rPr>
        <w:t>
</w:t>
      </w:r>
      <w:r>
        <w:rPr>
          <w:rFonts w:ascii="Times New Roman"/>
          <w:b w:val="false"/>
          <w:i w:val="false"/>
          <w:color w:val="000000"/>
          <w:sz w:val="28"/>
        </w:rPr>
        <w:t>
      32. «Шетелдік немесе азаматтығы жоқ тұлға алған өзге де табыстар» бөлімінде Салық кодексінің </w:t>
      </w:r>
      <w:r>
        <w:rPr>
          <w:rFonts w:ascii="Times New Roman"/>
          <w:b w:val="false"/>
          <w:i w:val="false"/>
          <w:color w:val="000000"/>
          <w:sz w:val="28"/>
        </w:rPr>
        <w:t>204-бабына</w:t>
      </w:r>
      <w:r>
        <w:rPr>
          <w:rFonts w:ascii="Times New Roman"/>
          <w:b w:val="false"/>
          <w:i w:val="false"/>
          <w:color w:val="000000"/>
          <w:sz w:val="28"/>
        </w:rPr>
        <w:t xml:space="preserve"> сәйкес Қазақстан Республикасындағы көздерден алынған шетелдіктің немесе азаматтығы жоқ тұлғаның өзге де табыстары көрсетіледі:</w:t>
      </w:r>
      <w:r>
        <w:br/>
      </w:r>
      <w:r>
        <w:rPr>
          <w:rFonts w:ascii="Times New Roman"/>
          <w:b w:val="false"/>
          <w:i w:val="false"/>
          <w:color w:val="000000"/>
          <w:sz w:val="28"/>
        </w:rPr>
        <w:t>
</w:t>
      </w:r>
      <w:r>
        <w:rPr>
          <w:rFonts w:ascii="Times New Roman"/>
          <w:b w:val="false"/>
          <w:i w:val="false"/>
          <w:color w:val="000000"/>
          <w:sz w:val="28"/>
        </w:rPr>
        <w:t>
      1) 240.01.038 В жолы 240.01.039 В бастап 240.01.044 В дейінгі жолдарының сомасы ретінде айқындалатын, 240.01.001 бастап 240.01.037 дейінгі жолдарында көрсетілген табыстарды қоспағанда, шетелдік немесе азаматтығы жоқ тұлға алған өзге де табыс сомаларын көрсетуге арналған;</w:t>
      </w:r>
      <w:r>
        <w:br/>
      </w:r>
      <w:r>
        <w:rPr>
          <w:rFonts w:ascii="Times New Roman"/>
          <w:b w:val="false"/>
          <w:i w:val="false"/>
          <w:color w:val="000000"/>
          <w:sz w:val="28"/>
        </w:rPr>
        <w:t>
</w:t>
      </w:r>
      <w:r>
        <w:rPr>
          <w:rFonts w:ascii="Times New Roman"/>
          <w:b w:val="false"/>
          <w:i w:val="false"/>
          <w:color w:val="000000"/>
          <w:sz w:val="28"/>
        </w:rPr>
        <w:t>
      2) 240.01.039 А бастап 240.01.044 А дейінгі жолдары осы Қағидалардың 47-тармағы 1) тармақшасына сәйкес 240.01.001 бастап 240.01.037 дейінгі жолдарда көрсетілген табыстарды қоспағанда, Қазақстан Республикасындағы көздерден шетелдік немесе азаматтығы жоқ тұлға алған өзге де табыстар түрлерінің кодын көрсетуге арналған.</w:t>
      </w:r>
      <w:r>
        <w:br/>
      </w:r>
      <w:r>
        <w:rPr>
          <w:rFonts w:ascii="Times New Roman"/>
          <w:b w:val="false"/>
          <w:i w:val="false"/>
          <w:color w:val="000000"/>
          <w:sz w:val="28"/>
        </w:rPr>
        <w:t>
</w:t>
      </w:r>
      <w:r>
        <w:rPr>
          <w:rFonts w:ascii="Times New Roman"/>
          <w:b w:val="false"/>
          <w:i w:val="false"/>
          <w:color w:val="000000"/>
          <w:sz w:val="28"/>
        </w:rPr>
        <w:t>
      33. «Салық салуға жатпайтын табыстар» бөлімінде мемлекеттік эмиссиялық бағалы қағаздар мен агенттік облигацияларды өткізу кезіндегі, акциялар мен қатысу үлестерін өткізу кезіндегі, сондай-ақ Қазақстан Республикасының аумағында жұмыс істейтін қор биржасында сол қор биржасының ресми тізімінде өткізу күнінде орналасқан бағалы қағаздарды өткізу кезіндегі құн өсімінен түскен табыстарды қоспағанда, салық салуға жатпайтын табыстар көрсетіледі:</w:t>
      </w:r>
      <w:r>
        <w:br/>
      </w:r>
      <w:r>
        <w:rPr>
          <w:rFonts w:ascii="Times New Roman"/>
          <w:b w:val="false"/>
          <w:i w:val="false"/>
          <w:color w:val="000000"/>
          <w:sz w:val="28"/>
        </w:rPr>
        <w:t>
</w:t>
      </w:r>
      <w:r>
        <w:rPr>
          <w:rFonts w:ascii="Times New Roman"/>
          <w:b w:val="false"/>
          <w:i w:val="false"/>
          <w:color w:val="000000"/>
          <w:sz w:val="28"/>
        </w:rPr>
        <w:t xml:space="preserve">
      1) 240.01.045 жолы 240.01.046 В бастап 240.01.048 В дейінгі жолдардың сомасы ретінде айқындалатын салық салуға жатпайтын табыстар сомасын көрсетуге арналған; </w:t>
      </w:r>
      <w:r>
        <w:br/>
      </w:r>
      <w:r>
        <w:rPr>
          <w:rFonts w:ascii="Times New Roman"/>
          <w:b w:val="false"/>
          <w:i w:val="false"/>
          <w:color w:val="000000"/>
          <w:sz w:val="28"/>
        </w:rPr>
        <w:t>
</w:t>
      </w:r>
      <w:r>
        <w:rPr>
          <w:rFonts w:ascii="Times New Roman"/>
          <w:b w:val="false"/>
          <w:i w:val="false"/>
          <w:color w:val="000000"/>
          <w:sz w:val="28"/>
        </w:rPr>
        <w:t>
      2) 240.01.045 А бастап 240.01.048 А дейінгі жолдары Салық кодексінің 156-бабына сәйкес төлем көзінен салық салынбайтын және салық салуға жатпайтын табыс түрлерін көрсетуге арналған;</w:t>
      </w:r>
      <w:r>
        <w:br/>
      </w:r>
      <w:r>
        <w:rPr>
          <w:rFonts w:ascii="Times New Roman"/>
          <w:b w:val="false"/>
          <w:i w:val="false"/>
          <w:color w:val="000000"/>
          <w:sz w:val="28"/>
        </w:rPr>
        <w:t>
</w:t>
      </w:r>
      <w:r>
        <w:rPr>
          <w:rFonts w:ascii="Times New Roman"/>
          <w:b w:val="false"/>
          <w:i w:val="false"/>
          <w:color w:val="000000"/>
          <w:sz w:val="28"/>
        </w:rPr>
        <w:t>
      3) 240.01.045 В бастап 240.01.048 В дейінгі жолдары салық салуға жатпайтын табыстар сомаларын көрсетуге арналған.</w:t>
      </w:r>
      <w:r>
        <w:br/>
      </w:r>
      <w:r>
        <w:rPr>
          <w:rFonts w:ascii="Times New Roman"/>
          <w:b w:val="false"/>
          <w:i w:val="false"/>
          <w:color w:val="000000"/>
          <w:sz w:val="28"/>
        </w:rPr>
        <w:t>
</w:t>
      </w:r>
      <w:r>
        <w:rPr>
          <w:rFonts w:ascii="Times New Roman"/>
          <w:b w:val="false"/>
          <w:i w:val="false"/>
          <w:color w:val="000000"/>
          <w:sz w:val="28"/>
        </w:rPr>
        <w:t>
      34. «Салық шегерімдері» бөлімінде:</w:t>
      </w:r>
      <w:r>
        <w:br/>
      </w:r>
      <w:r>
        <w:rPr>
          <w:rFonts w:ascii="Times New Roman"/>
          <w:b w:val="false"/>
          <w:i w:val="false"/>
          <w:color w:val="000000"/>
          <w:sz w:val="28"/>
        </w:rPr>
        <w:t>
</w:t>
      </w:r>
      <w:r>
        <w:rPr>
          <w:rFonts w:ascii="Times New Roman"/>
          <w:b w:val="false"/>
          <w:i w:val="false"/>
          <w:color w:val="000000"/>
          <w:sz w:val="28"/>
        </w:rPr>
        <w:t>
      1) 240.01.049 жолы 240.01.050 бастап 240.01.055 дейінгі жолдардың сомалары (240.01.050 + 240.01.051 + 240.01.052 + 240.01.053 + 240.01.054 + 240.01.055) ретінде айқындалатын, төлем көзінен салық салынбайтын табыстардан шегерілуі тиіс сомаларды көрсетуге арналған. Салық шегерімдері Салық кодексінің 166-бабында белгіленген;</w:t>
      </w:r>
      <w:r>
        <w:br/>
      </w:r>
      <w:r>
        <w:rPr>
          <w:rFonts w:ascii="Times New Roman"/>
          <w:b w:val="false"/>
          <w:i w:val="false"/>
          <w:color w:val="000000"/>
          <w:sz w:val="28"/>
        </w:rPr>
        <w:t>
</w:t>
      </w:r>
      <w:r>
        <w:rPr>
          <w:rFonts w:ascii="Times New Roman"/>
          <w:b w:val="false"/>
          <w:i w:val="false"/>
          <w:color w:val="000000"/>
          <w:sz w:val="28"/>
        </w:rPr>
        <w:t>
      2) 240.01.050 жолы табыс есептелетін тиісті айға республикалық бюджет туралы заңмен тиісті қаржы жылына белгіленген ең төменгі жалақы мөлшеріндегі соманы көрсетуге арналған. Жыл ішіндегі шегерімның жалпы сомасы Салық кодексінің </w:t>
      </w:r>
      <w:r>
        <w:rPr>
          <w:rFonts w:ascii="Times New Roman"/>
          <w:b w:val="false"/>
          <w:i w:val="false"/>
          <w:color w:val="000000"/>
          <w:sz w:val="28"/>
        </w:rPr>
        <w:t>157-бабында</w:t>
      </w:r>
      <w:r>
        <w:rPr>
          <w:rFonts w:ascii="Times New Roman"/>
          <w:b w:val="false"/>
          <w:i w:val="false"/>
          <w:color w:val="000000"/>
          <w:sz w:val="28"/>
        </w:rPr>
        <w:t xml:space="preserve"> белгіленген жиынтық жылдық табыстың салық салынбайтын мөлшерінің сомасынан аспауға тиіс;</w:t>
      </w:r>
      <w:r>
        <w:br/>
      </w:r>
      <w:r>
        <w:rPr>
          <w:rFonts w:ascii="Times New Roman"/>
          <w:b w:val="false"/>
          <w:i w:val="false"/>
          <w:color w:val="000000"/>
          <w:sz w:val="28"/>
        </w:rPr>
        <w:t>
</w:t>
      </w:r>
      <w:r>
        <w:rPr>
          <w:rFonts w:ascii="Times New Roman"/>
          <w:b w:val="false"/>
          <w:i w:val="false"/>
          <w:color w:val="000000"/>
          <w:sz w:val="28"/>
        </w:rPr>
        <w:t>
      3) 240.01.051 жолы Қазақстан Республикасының зейнетақымен қамсыздандыру туралы </w:t>
      </w:r>
      <w:r>
        <w:rPr>
          <w:rFonts w:ascii="Times New Roman"/>
          <w:b w:val="false"/>
          <w:i w:val="false"/>
          <w:color w:val="000000"/>
          <w:sz w:val="28"/>
        </w:rPr>
        <w:t>заңнамамен</w:t>
      </w:r>
      <w:r>
        <w:rPr>
          <w:rFonts w:ascii="Times New Roman"/>
          <w:b w:val="false"/>
          <w:i w:val="false"/>
          <w:color w:val="000000"/>
          <w:sz w:val="28"/>
        </w:rPr>
        <w:t xml:space="preserve"> белгіленген міндетті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4) 240.01.052 жолы өз пайдасына енгізілетін ерікті зейнетақы жарналарының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5) 240.01.053 жолы жеке тұлға жинақтаушы сақтандыру шарттары бойынша өз пайдасына енгізетін сақтандыру сыйлықақы сомаларын көрсетуге арналған;</w:t>
      </w:r>
      <w:r>
        <w:br/>
      </w:r>
      <w:r>
        <w:rPr>
          <w:rFonts w:ascii="Times New Roman"/>
          <w:b w:val="false"/>
          <w:i w:val="false"/>
          <w:color w:val="000000"/>
          <w:sz w:val="28"/>
        </w:rPr>
        <w:t>
</w:t>
      </w:r>
      <w:r>
        <w:rPr>
          <w:rFonts w:ascii="Times New Roman"/>
          <w:b w:val="false"/>
          <w:i w:val="false"/>
          <w:color w:val="000000"/>
          <w:sz w:val="28"/>
        </w:rPr>
        <w:t>
      6) 240.01.054 жолы Қазақстан Республикасының резидент жеке тұлғасы Қазақстан Республикасының тұрғын үй құрылыс жинағы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аумағында тұрғын үй жағдайларын жақсарту бойынша іс–шаралар жүргізуге тұрғын үй құрылыс жинақ банктерінен алған қарыздар бойынша сыйақыны өтеуге бағытталған сомаларды көрсетуге арналған;</w:t>
      </w:r>
      <w:r>
        <w:br/>
      </w:r>
      <w:r>
        <w:rPr>
          <w:rFonts w:ascii="Times New Roman"/>
          <w:b w:val="false"/>
          <w:i w:val="false"/>
          <w:color w:val="000000"/>
          <w:sz w:val="28"/>
        </w:rPr>
        <w:t>
</w:t>
      </w:r>
      <w:r>
        <w:rPr>
          <w:rFonts w:ascii="Times New Roman"/>
          <w:b w:val="false"/>
          <w:i w:val="false"/>
          <w:color w:val="000000"/>
          <w:sz w:val="28"/>
        </w:rPr>
        <w:t>
      7) 240.01.055 жолы Салық кодексінің 166-бабы </w:t>
      </w:r>
      <w:r>
        <w:rPr>
          <w:rFonts w:ascii="Times New Roman"/>
          <w:b w:val="false"/>
          <w:i w:val="false"/>
          <w:color w:val="000000"/>
          <w:sz w:val="28"/>
        </w:rPr>
        <w:t>6-тармағында</w:t>
      </w:r>
      <w:r>
        <w:rPr>
          <w:rFonts w:ascii="Times New Roman"/>
          <w:b w:val="false"/>
          <w:i w:val="false"/>
          <w:color w:val="000000"/>
          <w:sz w:val="28"/>
        </w:rPr>
        <w:t xml:space="preserve"> белгіленген мөлшерде және шарттарда медициналық қызмет көрсетулерді төлеуге арналған шығыстар сомасын көрсетуге арналған;</w:t>
      </w:r>
      <w:r>
        <w:br/>
      </w:r>
      <w:r>
        <w:rPr>
          <w:rFonts w:ascii="Times New Roman"/>
          <w:b w:val="false"/>
          <w:i w:val="false"/>
          <w:color w:val="000000"/>
          <w:sz w:val="28"/>
        </w:rPr>
        <w:t>
</w:t>
      </w:r>
      <w:r>
        <w:rPr>
          <w:rFonts w:ascii="Times New Roman"/>
          <w:b w:val="false"/>
          <w:i w:val="false"/>
          <w:color w:val="000000"/>
          <w:sz w:val="28"/>
        </w:rPr>
        <w:t>
      240.01.001 жолының сомасы 240.00.002 жолына көшіріледі. 240.01.045 В жолының сомасы 240.00.006 І жолына көшіріледі. 240.01.049 жолының сомасы 240.00.007 жолына көшіріледі.</w:t>
      </w:r>
    </w:p>
    <w:bookmarkEnd w:id="193"/>
    <w:bookmarkStart w:name="z4436" w:id="194"/>
    <w:p>
      <w:pPr>
        <w:spacing w:after="0"/>
        <w:ind w:left="0"/>
        <w:jc w:val="left"/>
      </w:pPr>
      <w:r>
        <w:rPr>
          <w:rFonts w:ascii="Times New Roman"/>
          <w:b/>
          <w:i w:val="false"/>
          <w:color w:val="000000"/>
        </w:rPr>
        <w:t xml:space="preserve"> 
4. Жеке нотариустың/жеке сот орындаушысының/ адвокаттың табысы - 240.02-нысанын жасау</w:t>
      </w:r>
    </w:p>
    <w:bookmarkEnd w:id="194"/>
    <w:bookmarkStart w:name="z4437" w:id="195"/>
    <w:p>
      <w:pPr>
        <w:spacing w:after="0"/>
        <w:ind w:left="0"/>
        <w:jc w:val="both"/>
      </w:pPr>
      <w:r>
        <w:rPr>
          <w:rFonts w:ascii="Times New Roman"/>
          <w:b w:val="false"/>
          <w:i w:val="false"/>
          <w:color w:val="000000"/>
          <w:sz w:val="28"/>
        </w:rPr>
        <w:t>
      35. Бұл нысан Қазақстан Республикасының шегінен тыс көздерден алынған табыстардың осыған ұқсас түрлерін қоспағанда, Салық кодексінің 181-бабына сәйкес айқындалатын табыстарды жеке нотариустардың, жеке сот орындаушыларының, адвокаттардың мәлімдеуіне арналған және «Салық төлеуші туралы жалпы ақпарат» бөлімінде 7 В, 7 С, 7 D торкөздерін белгілеген тұлғалар толтырады.</w:t>
      </w:r>
      <w:r>
        <w:br/>
      </w:r>
      <w:r>
        <w:rPr>
          <w:rFonts w:ascii="Times New Roman"/>
          <w:b w:val="false"/>
          <w:i w:val="false"/>
          <w:color w:val="000000"/>
          <w:sz w:val="28"/>
        </w:rPr>
        <w:t>
</w:t>
      </w:r>
      <w:r>
        <w:rPr>
          <w:rFonts w:ascii="Times New Roman"/>
          <w:b w:val="false"/>
          <w:i w:val="false"/>
          <w:color w:val="000000"/>
          <w:sz w:val="28"/>
        </w:rPr>
        <w:t>
      36. «Табыстардың барлығы» бөлімінде:</w:t>
      </w:r>
      <w:r>
        <w:br/>
      </w:r>
      <w:r>
        <w:rPr>
          <w:rFonts w:ascii="Times New Roman"/>
          <w:b w:val="false"/>
          <w:i w:val="false"/>
          <w:color w:val="000000"/>
          <w:sz w:val="28"/>
        </w:rPr>
        <w:t>
</w:t>
      </w:r>
      <w:r>
        <w:rPr>
          <w:rFonts w:ascii="Times New Roman"/>
          <w:b w:val="false"/>
          <w:i w:val="false"/>
          <w:color w:val="000000"/>
          <w:sz w:val="28"/>
        </w:rPr>
        <w:t>
      01В жолы салық кезеңі үшін, оның ішінде салық кезеңінің әрбір айы үшін жеке нотариустар, жеке сот орындаушылары немесе адвокаттар алған табыстар сомаларын көрсетуге арналған.</w:t>
      </w:r>
      <w:r>
        <w:br/>
      </w:r>
      <w:r>
        <w:rPr>
          <w:rFonts w:ascii="Times New Roman"/>
          <w:b w:val="false"/>
          <w:i w:val="false"/>
          <w:color w:val="000000"/>
          <w:sz w:val="28"/>
        </w:rPr>
        <w:t>
</w:t>
      </w:r>
      <w:r>
        <w:rPr>
          <w:rFonts w:ascii="Times New Roman"/>
          <w:b w:val="false"/>
          <w:i w:val="false"/>
          <w:color w:val="000000"/>
          <w:sz w:val="28"/>
        </w:rPr>
        <w:t>
      37. «Бюджетке төленуі тиіс салық сомасының барлығы» бөлімінде:</w:t>
      </w:r>
      <w:r>
        <w:br/>
      </w:r>
      <w:r>
        <w:rPr>
          <w:rFonts w:ascii="Times New Roman"/>
          <w:b w:val="false"/>
          <w:i w:val="false"/>
          <w:color w:val="000000"/>
          <w:sz w:val="28"/>
        </w:rPr>
        <w:t>
</w:t>
      </w:r>
      <w:r>
        <w:rPr>
          <w:rFonts w:ascii="Times New Roman"/>
          <w:b w:val="false"/>
          <w:i w:val="false"/>
          <w:color w:val="000000"/>
          <w:sz w:val="28"/>
        </w:rPr>
        <w:t>
      02 В жолы салық кезеңі үшін, оның ішінде салық кезеңінің әрбір айы үшін жеке нотариустар, жеке сот орындаушылары немесе адвокаттар бюджетке төлеуі тиіс салық сомасын көрсетуге арналған.</w:t>
      </w:r>
    </w:p>
    <w:bookmarkEnd w:id="195"/>
    <w:bookmarkStart w:name="z4442" w:id="196"/>
    <w:p>
      <w:pPr>
        <w:spacing w:after="0"/>
        <w:ind w:left="0"/>
        <w:jc w:val="left"/>
      </w:pPr>
      <w:r>
        <w:rPr>
          <w:rFonts w:ascii="Times New Roman"/>
          <w:b/>
          <w:i w:val="false"/>
          <w:color w:val="000000"/>
        </w:rPr>
        <w:t xml:space="preserve"> 
5. Шетел мемлекеттеріндегі көздерден алынған табыстар, оның ішінде салық салуда жеңілдігі бар елде алынған табыстар. Шетел салығын есепке жатқызу - 240.03-нысанын жасау </w:t>
      </w:r>
    </w:p>
    <w:bookmarkEnd w:id="196"/>
    <w:bookmarkStart w:name="z4443" w:id="197"/>
    <w:p>
      <w:pPr>
        <w:spacing w:after="0"/>
        <w:ind w:left="0"/>
        <w:jc w:val="both"/>
      </w:pPr>
      <w:r>
        <w:rPr>
          <w:rFonts w:ascii="Times New Roman"/>
          <w:b w:val="false"/>
          <w:i w:val="false"/>
          <w:color w:val="000000"/>
          <w:sz w:val="28"/>
        </w:rPr>
        <w:t>
      38. Бұл нысан шетел мемлекеттеріндегі көздерден алынған табыстарды, оның ішінде салық салуда жеңілдігі бар елде алған табыстарды, сондай-ақ Салық кодексінің </w:t>
      </w:r>
      <w:r>
        <w:rPr>
          <w:rFonts w:ascii="Times New Roman"/>
          <w:b w:val="false"/>
          <w:i w:val="false"/>
          <w:color w:val="000000"/>
          <w:sz w:val="28"/>
        </w:rPr>
        <w:t>7-бөлімінде</w:t>
      </w:r>
      <w:r>
        <w:rPr>
          <w:rFonts w:ascii="Times New Roman"/>
          <w:b w:val="false"/>
          <w:i w:val="false"/>
          <w:color w:val="000000"/>
          <w:sz w:val="28"/>
        </w:rPr>
        <w:t xml:space="preserve"> айқындалған халықаралық салық салу ерекшеліктеріне сәйкес төленген шетел салығы мен есепке жатқызу сомасын айқындауға арналған.</w:t>
      </w:r>
      <w:r>
        <w:br/>
      </w:r>
      <w:r>
        <w:rPr>
          <w:rFonts w:ascii="Times New Roman"/>
          <w:b w:val="false"/>
          <w:i w:val="false"/>
          <w:color w:val="000000"/>
          <w:sz w:val="28"/>
        </w:rPr>
        <w:t>
</w:t>
      </w:r>
      <w:r>
        <w:rPr>
          <w:rFonts w:ascii="Times New Roman"/>
          <w:b w:val="false"/>
          <w:i w:val="false"/>
          <w:color w:val="000000"/>
          <w:sz w:val="28"/>
        </w:rPr>
        <w:t>
      39. «Көрсеткіштер» бөлімінде:</w:t>
      </w:r>
      <w:r>
        <w:br/>
      </w:r>
      <w:r>
        <w:rPr>
          <w:rFonts w:ascii="Times New Roman"/>
          <w:b w:val="false"/>
          <w:i w:val="false"/>
          <w:color w:val="000000"/>
          <w:sz w:val="28"/>
        </w:rPr>
        <w:t>
</w:t>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осы Қағидалардың 49-тармағына сәйкес табыс төлейтін резидент еместің резиденттік елінің коды көрсетіледі; </w:t>
      </w:r>
      <w:r>
        <w:br/>
      </w:r>
      <w:r>
        <w:rPr>
          <w:rFonts w:ascii="Times New Roman"/>
          <w:b w:val="false"/>
          <w:i w:val="false"/>
          <w:color w:val="000000"/>
          <w:sz w:val="28"/>
        </w:rPr>
        <w:t>
</w:t>
      </w:r>
      <w:r>
        <w:rPr>
          <w:rFonts w:ascii="Times New Roman"/>
          <w:b w:val="false"/>
          <w:i w:val="false"/>
          <w:color w:val="000000"/>
          <w:sz w:val="28"/>
        </w:rPr>
        <w:t>
      3) С бағанында резидент еместің резиденттік еліндегі салықтық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резидент салық төлеуші шетелдегі көздерден алған осы Қағидалардың 47-тармағы 2) тармақшасына сәйкес табыс түрінің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осы Қағидалардың 48-тармағына сәйкес табысты алу валютасының коды көрсетіледі;</w:t>
      </w:r>
      <w:r>
        <w:br/>
      </w:r>
      <w:r>
        <w:rPr>
          <w:rFonts w:ascii="Times New Roman"/>
          <w:b w:val="false"/>
          <w:i w:val="false"/>
          <w:color w:val="000000"/>
          <w:sz w:val="28"/>
        </w:rPr>
        <w:t>
</w:t>
      </w:r>
      <w:r>
        <w:rPr>
          <w:rFonts w:ascii="Times New Roman"/>
          <w:b w:val="false"/>
          <w:i w:val="false"/>
          <w:color w:val="000000"/>
          <w:sz w:val="28"/>
        </w:rPr>
        <w:t>
      6) F бағанында шетел валютасында шетел мемлекетіндегі көздерден резидент салық төлеушінің есептелген табысының сомасы көрсетіледі;</w:t>
      </w:r>
      <w:r>
        <w:br/>
      </w:r>
      <w:r>
        <w:rPr>
          <w:rFonts w:ascii="Times New Roman"/>
          <w:b w:val="false"/>
          <w:i w:val="false"/>
          <w:color w:val="000000"/>
          <w:sz w:val="28"/>
        </w:rPr>
        <w:t>
</w:t>
      </w:r>
      <w:r>
        <w:rPr>
          <w:rFonts w:ascii="Times New Roman"/>
          <w:b w:val="false"/>
          <w:i w:val="false"/>
          <w:color w:val="000000"/>
          <w:sz w:val="28"/>
        </w:rPr>
        <w:t>
      7) G бағанында операция (төлем) жасау күніне валюта айырбасы бағамы қолданыла отырып, ұлттық валютада F бағанында көрcетілген табыстардың сомалары көрсетіледі;</w:t>
      </w:r>
      <w:r>
        <w:br/>
      </w:r>
      <w:r>
        <w:rPr>
          <w:rFonts w:ascii="Times New Roman"/>
          <w:b w:val="false"/>
          <w:i w:val="false"/>
          <w:color w:val="000000"/>
          <w:sz w:val="28"/>
        </w:rPr>
        <w:t>
</w:t>
      </w:r>
      <w:r>
        <w:rPr>
          <w:rFonts w:ascii="Times New Roman"/>
          <w:b w:val="false"/>
          <w:i w:val="false"/>
          <w:color w:val="000000"/>
          <w:sz w:val="28"/>
        </w:rPr>
        <w:t>
      8) H бағанында С бағанында көрcетілген резидент еместің жарғылық капиталындағы резидент салық төлеушінің қатысу үлесі пайызда көрсетіледі;</w:t>
      </w:r>
      <w:r>
        <w:br/>
      </w:r>
      <w:r>
        <w:rPr>
          <w:rFonts w:ascii="Times New Roman"/>
          <w:b w:val="false"/>
          <w:i w:val="false"/>
          <w:color w:val="000000"/>
          <w:sz w:val="28"/>
        </w:rPr>
        <w:t>
</w:t>
      </w:r>
      <w:r>
        <w:rPr>
          <w:rFonts w:ascii="Times New Roman"/>
          <w:b w:val="false"/>
          <w:i w:val="false"/>
          <w:color w:val="000000"/>
          <w:sz w:val="28"/>
        </w:rPr>
        <w:t>
      9) І бағанында шетел валютасында шоғырландырылған қаржылық есептілігі бойынша айқындалатын С бағанында көрcетілген резидент еместің пайдасының жалпы сомасы көрсетіледі;</w:t>
      </w:r>
      <w:r>
        <w:br/>
      </w:r>
      <w:r>
        <w:rPr>
          <w:rFonts w:ascii="Times New Roman"/>
          <w:b w:val="false"/>
          <w:i w:val="false"/>
          <w:color w:val="000000"/>
          <w:sz w:val="28"/>
        </w:rPr>
        <w:t>
</w:t>
      </w:r>
      <w:r>
        <w:rPr>
          <w:rFonts w:ascii="Times New Roman"/>
          <w:b w:val="false"/>
          <w:i w:val="false"/>
          <w:color w:val="000000"/>
          <w:sz w:val="28"/>
        </w:rPr>
        <w:t xml:space="preserve">
      10) J бағанында шетел валютасында резидент салық төлеушіге қатысты резидент емес пайдасының сомасы көрсетіледі. H және І бағандарының тиісті мәндердегі туындысының және 100% қатынасы айқындалады ((H х І)/100%); </w:t>
      </w:r>
      <w:r>
        <w:br/>
      </w:r>
      <w:r>
        <w:rPr>
          <w:rFonts w:ascii="Times New Roman"/>
          <w:b w:val="false"/>
          <w:i w:val="false"/>
          <w:color w:val="000000"/>
          <w:sz w:val="28"/>
        </w:rPr>
        <w:t>
</w:t>
      </w:r>
      <w:r>
        <w:rPr>
          <w:rFonts w:ascii="Times New Roman"/>
          <w:b w:val="false"/>
          <w:i w:val="false"/>
          <w:color w:val="000000"/>
          <w:sz w:val="28"/>
        </w:rPr>
        <w:t>
      11) К бағанында табыстар есептелген есепті салық кезеңінің 31 желтоқсанында валюта айырбасының нарықтық бағамы қолданыла отырып, ұлттық валютада J бағанында көрсетілген пайда сомасы көрсетіледі;</w:t>
      </w:r>
      <w:r>
        <w:br/>
      </w:r>
      <w:r>
        <w:rPr>
          <w:rFonts w:ascii="Times New Roman"/>
          <w:b w:val="false"/>
          <w:i w:val="false"/>
          <w:color w:val="000000"/>
          <w:sz w:val="28"/>
        </w:rPr>
        <w:t>
</w:t>
      </w:r>
      <w:r>
        <w:rPr>
          <w:rFonts w:ascii="Times New Roman"/>
          <w:b w:val="false"/>
          <w:i w:val="false"/>
          <w:color w:val="000000"/>
          <w:sz w:val="28"/>
        </w:rPr>
        <w:t>
      12) L бағанында Қазақстан Республикасының заңнамасы бойынша пайда сомасы көрсетіледі;</w:t>
      </w:r>
      <w:r>
        <w:br/>
      </w:r>
      <w:r>
        <w:rPr>
          <w:rFonts w:ascii="Times New Roman"/>
          <w:b w:val="false"/>
          <w:i w:val="false"/>
          <w:color w:val="000000"/>
          <w:sz w:val="28"/>
        </w:rPr>
        <w:t>
</w:t>
      </w:r>
      <w:r>
        <w:rPr>
          <w:rFonts w:ascii="Times New Roman"/>
          <w:b w:val="false"/>
          <w:i w:val="false"/>
          <w:color w:val="000000"/>
          <w:sz w:val="28"/>
        </w:rPr>
        <w:t>
      13) М бағанында шетел мемлекетінің заңнамасы бойынша пайда сомасы көрсетіледі;</w:t>
      </w:r>
      <w:r>
        <w:br/>
      </w:r>
      <w:r>
        <w:rPr>
          <w:rFonts w:ascii="Times New Roman"/>
          <w:b w:val="false"/>
          <w:i w:val="false"/>
          <w:color w:val="000000"/>
          <w:sz w:val="28"/>
        </w:rPr>
        <w:t>
</w:t>
      </w:r>
      <w:r>
        <w:rPr>
          <w:rFonts w:ascii="Times New Roman"/>
          <w:b w:val="false"/>
          <w:i w:val="false"/>
          <w:color w:val="000000"/>
          <w:sz w:val="28"/>
        </w:rPr>
        <w:t>
      14) N бағанында тиісті төлем көзі елінің заңнамасында немесе халықаралық шартпен белгіленген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15) О бағанында табыстар төлеу көзі елінің әрқайсысында төленген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16) Р бағанында Салық кодексінің </w:t>
      </w:r>
      <w:r>
        <w:rPr>
          <w:rFonts w:ascii="Times New Roman"/>
          <w:b w:val="false"/>
          <w:i w:val="false"/>
          <w:color w:val="000000"/>
          <w:sz w:val="28"/>
        </w:rPr>
        <w:t>158-бабында</w:t>
      </w:r>
      <w:r>
        <w:rPr>
          <w:rFonts w:ascii="Times New Roman"/>
          <w:b w:val="false"/>
          <w:i w:val="false"/>
          <w:color w:val="000000"/>
          <w:sz w:val="28"/>
        </w:rPr>
        <w:t xml:space="preserve"> белгіленген ставка қолданыла отырып, есептелген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Q бағанында Қазақстан Республикасынан тыс жерлерде төленген және Қазақстан Республикасында жеке табыс салығын төлеу кезінде есепке жатқызылатын табыс салығының ставкалары көрсетіледі;</w:t>
      </w:r>
      <w:r>
        <w:br/>
      </w:r>
      <w:r>
        <w:rPr>
          <w:rFonts w:ascii="Times New Roman"/>
          <w:b w:val="false"/>
          <w:i w:val="false"/>
          <w:color w:val="000000"/>
          <w:sz w:val="28"/>
        </w:rPr>
        <w:t>
</w:t>
      </w:r>
      <w:r>
        <w:rPr>
          <w:rFonts w:ascii="Times New Roman"/>
          <w:b w:val="false"/>
          <w:i w:val="false"/>
          <w:color w:val="000000"/>
          <w:sz w:val="28"/>
        </w:rPr>
        <w:t>
      18) R бағанында Салық кодексінің </w:t>
      </w:r>
      <w:r>
        <w:rPr>
          <w:rFonts w:ascii="Times New Roman"/>
          <w:b w:val="false"/>
          <w:i w:val="false"/>
          <w:color w:val="000000"/>
          <w:sz w:val="28"/>
        </w:rPr>
        <w:t>223-бабының</w:t>
      </w:r>
      <w:r>
        <w:rPr>
          <w:rFonts w:ascii="Times New Roman"/>
          <w:b w:val="false"/>
          <w:i w:val="false"/>
          <w:color w:val="000000"/>
          <w:sz w:val="28"/>
        </w:rPr>
        <w:t xml:space="preserve"> ережелеріне сәйкес Қазақстан Республикасында жеке табыс салығын төлеу кезінде есепке жатқызылатын шетел мемлекеттеріндегі көздерден түскен табыстардан алынған табыс салығы сомасы көрсетіледі.</w:t>
      </w:r>
      <w:r>
        <w:br/>
      </w:r>
      <w:r>
        <w:rPr>
          <w:rFonts w:ascii="Times New Roman"/>
          <w:b w:val="false"/>
          <w:i w:val="false"/>
          <w:color w:val="000000"/>
          <w:sz w:val="28"/>
        </w:rPr>
        <w:t>
</w:t>
      </w:r>
      <w:r>
        <w:rPr>
          <w:rFonts w:ascii="Times New Roman"/>
          <w:b w:val="false"/>
          <w:i w:val="false"/>
          <w:color w:val="000000"/>
          <w:sz w:val="28"/>
        </w:rPr>
        <w:t>
      240.03 нысанының А-дан бастап Е-ге дейінгі, Н-тан К-ге дейінгі бағандар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240.03 нысанының А-дан бастап Н-қа дейінгі, L және М бағандары Салық кодексінің 221-бабына сәйкес толтырылады.</w:t>
      </w:r>
      <w:r>
        <w:br/>
      </w:r>
      <w:r>
        <w:rPr>
          <w:rFonts w:ascii="Times New Roman"/>
          <w:b w:val="false"/>
          <w:i w:val="false"/>
          <w:color w:val="000000"/>
          <w:sz w:val="28"/>
        </w:rPr>
        <w:t>
</w:t>
      </w:r>
      <w:r>
        <w:rPr>
          <w:rFonts w:ascii="Times New Roman"/>
          <w:b w:val="false"/>
          <w:i w:val="false"/>
          <w:color w:val="000000"/>
          <w:sz w:val="28"/>
        </w:rPr>
        <w:t>
      240.03 нысанының А-дан бастап Н-қа дейінгі, L-дан R-ға дейінгі бағандар Салық кодексінің </w:t>
      </w:r>
      <w:r>
        <w:rPr>
          <w:rFonts w:ascii="Times New Roman"/>
          <w:b w:val="false"/>
          <w:i w:val="false"/>
          <w:color w:val="000000"/>
          <w:sz w:val="28"/>
        </w:rPr>
        <w:t>223-бабына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240.03 нысаны G бағанының жиынтық мәні 240.00.003 І жолына көшіріледі.</w:t>
      </w:r>
      <w:r>
        <w:br/>
      </w:r>
      <w:r>
        <w:rPr>
          <w:rFonts w:ascii="Times New Roman"/>
          <w:b w:val="false"/>
          <w:i w:val="false"/>
          <w:color w:val="000000"/>
          <w:sz w:val="28"/>
        </w:rPr>
        <w:t>
</w:t>
      </w:r>
      <w:r>
        <w:rPr>
          <w:rFonts w:ascii="Times New Roman"/>
          <w:b w:val="false"/>
          <w:i w:val="false"/>
          <w:color w:val="000000"/>
          <w:sz w:val="28"/>
        </w:rPr>
        <w:t>
      240.03 нысаны К бағанының жиынтық мәні 240.00.004 жолына көшіріледі.</w:t>
      </w:r>
      <w:r>
        <w:br/>
      </w:r>
      <w:r>
        <w:rPr>
          <w:rFonts w:ascii="Times New Roman"/>
          <w:b w:val="false"/>
          <w:i w:val="false"/>
          <w:color w:val="000000"/>
          <w:sz w:val="28"/>
        </w:rPr>
        <w:t>
</w:t>
      </w:r>
      <w:r>
        <w:rPr>
          <w:rFonts w:ascii="Times New Roman"/>
          <w:b w:val="false"/>
          <w:i w:val="false"/>
          <w:color w:val="000000"/>
          <w:sz w:val="28"/>
        </w:rPr>
        <w:t>
      240.03 нысаны R бағанының жиынтық мәні 240.00.010 жолына көшіріледі.</w:t>
      </w:r>
    </w:p>
    <w:bookmarkEnd w:id="197"/>
    <w:bookmarkStart w:name="z4470" w:id="198"/>
    <w:p>
      <w:pPr>
        <w:spacing w:after="0"/>
        <w:ind w:left="0"/>
        <w:jc w:val="left"/>
      </w:pPr>
      <w:r>
        <w:rPr>
          <w:rFonts w:ascii="Times New Roman"/>
          <w:b/>
          <w:i w:val="false"/>
          <w:color w:val="000000"/>
        </w:rPr>
        <w:t xml:space="preserve"> 
6. Халықаралық шарттарға сәйкес салық салудан босатылуы тиіс табыс – 240.04-нысанын жасау</w:t>
      </w:r>
    </w:p>
    <w:bookmarkEnd w:id="198"/>
    <w:bookmarkStart w:name="z4471" w:id="199"/>
    <w:p>
      <w:pPr>
        <w:spacing w:after="0"/>
        <w:ind w:left="0"/>
        <w:jc w:val="both"/>
      </w:pPr>
      <w:r>
        <w:rPr>
          <w:rFonts w:ascii="Times New Roman"/>
          <w:b w:val="false"/>
          <w:i w:val="false"/>
          <w:color w:val="000000"/>
          <w:sz w:val="28"/>
        </w:rPr>
        <w:t>
      40. Бұл нысан Салық кодексінің 2-бабы </w:t>
      </w:r>
      <w:r>
        <w:rPr>
          <w:rFonts w:ascii="Times New Roman"/>
          <w:b w:val="false"/>
          <w:i w:val="false"/>
          <w:color w:val="000000"/>
          <w:sz w:val="28"/>
        </w:rPr>
        <w:t>5-тармағына</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213-тармақтарына</w:t>
      </w:r>
      <w:r>
        <w:rPr>
          <w:rFonts w:ascii="Times New Roman"/>
          <w:b w:val="false"/>
          <w:i w:val="false"/>
          <w:color w:val="000000"/>
          <w:sz w:val="28"/>
        </w:rPr>
        <w:t xml:space="preserve"> сәйкес Қазақстан Республикасымен жасалған халықаралық шарттарға сәйкес салық салудан босатылуы тиіс табысты айқындауға арналған.</w:t>
      </w:r>
      <w:r>
        <w:br/>
      </w:r>
      <w:r>
        <w:rPr>
          <w:rFonts w:ascii="Times New Roman"/>
          <w:b w:val="false"/>
          <w:i w:val="false"/>
          <w:color w:val="000000"/>
          <w:sz w:val="28"/>
        </w:rPr>
        <w:t>
</w:t>
      </w:r>
      <w:r>
        <w:rPr>
          <w:rFonts w:ascii="Times New Roman"/>
          <w:b w:val="false"/>
          <w:i w:val="false"/>
          <w:color w:val="000000"/>
          <w:sz w:val="28"/>
        </w:rPr>
        <w:t>
      41. «Көрсеткіштер» бөлімінде:</w:t>
      </w:r>
      <w:r>
        <w:br/>
      </w:r>
      <w:r>
        <w:rPr>
          <w:rFonts w:ascii="Times New Roman"/>
          <w:b w:val="false"/>
          <w:i w:val="false"/>
          <w:color w:val="000000"/>
          <w:sz w:val="28"/>
        </w:rPr>
        <w:t>
</w:t>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w:t>
      </w:r>
      <w:r>
        <w:rPr>
          <w:rFonts w:ascii="Times New Roman"/>
          <w:b w:val="false"/>
          <w:i w:val="false"/>
          <w:color w:val="000000"/>
          <w:sz w:val="28"/>
        </w:rPr>
        <w:t>
      2) В бағанында осы Қағидалардың 50-тармағына сәйкес халықаралық келісімшарт түрінің коды көрсетіледі, оған сәйкес табысқа қатысты Салық кодексінде белгіленген тәртіптен ерекше салық салу тәртібі белгіленген;</w:t>
      </w:r>
      <w:r>
        <w:br/>
      </w:r>
      <w:r>
        <w:rPr>
          <w:rFonts w:ascii="Times New Roman"/>
          <w:b w:val="false"/>
          <w:i w:val="false"/>
          <w:color w:val="000000"/>
          <w:sz w:val="28"/>
        </w:rPr>
        <w:t>
</w:t>
      </w:r>
      <w:r>
        <w:rPr>
          <w:rFonts w:ascii="Times New Roman"/>
          <w:b w:val="false"/>
          <w:i w:val="false"/>
          <w:color w:val="000000"/>
          <w:sz w:val="28"/>
        </w:rPr>
        <w:t>
      3) С бағанында халықаралық шарттың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бағанында Қазақстан Республикасы халықаралық шарт жасасқан осы Қағидалардың 49-тармағына сәйкес елдің коды көрсетіледі;</w:t>
      </w:r>
      <w:r>
        <w:br/>
      </w:r>
      <w:r>
        <w:rPr>
          <w:rFonts w:ascii="Times New Roman"/>
          <w:b w:val="false"/>
          <w:i w:val="false"/>
          <w:color w:val="000000"/>
          <w:sz w:val="28"/>
        </w:rPr>
        <w:t>
</w:t>
      </w:r>
      <w:r>
        <w:rPr>
          <w:rFonts w:ascii="Times New Roman"/>
          <w:b w:val="false"/>
          <w:i w:val="false"/>
          <w:color w:val="000000"/>
          <w:sz w:val="28"/>
        </w:rPr>
        <w:t>
      5) Е бағанында халықаралық шартқа ережелеріне сәйкес салық салудан босатылуы тиіс табыс көрсетіледі.</w:t>
      </w:r>
      <w:r>
        <w:br/>
      </w:r>
      <w:r>
        <w:rPr>
          <w:rFonts w:ascii="Times New Roman"/>
          <w:b w:val="false"/>
          <w:i w:val="false"/>
          <w:color w:val="000000"/>
          <w:sz w:val="28"/>
        </w:rPr>
        <w:t>
</w:t>
      </w:r>
      <w:r>
        <w:rPr>
          <w:rFonts w:ascii="Times New Roman"/>
          <w:b w:val="false"/>
          <w:i w:val="false"/>
          <w:color w:val="000000"/>
          <w:sz w:val="28"/>
        </w:rPr>
        <w:t xml:space="preserve">
      240.04 нысаны E бағанының жиынтық мәні 240.00.006 ІІ жолына көшіріледі. </w:t>
      </w:r>
    </w:p>
    <w:bookmarkEnd w:id="199"/>
    <w:bookmarkStart w:name="z4480" w:id="200"/>
    <w:p>
      <w:pPr>
        <w:spacing w:after="0"/>
        <w:ind w:left="0"/>
        <w:jc w:val="left"/>
      </w:pPr>
      <w:r>
        <w:rPr>
          <w:rFonts w:ascii="Times New Roman"/>
          <w:b/>
          <w:i w:val="false"/>
          <w:color w:val="000000"/>
        </w:rPr>
        <w:t xml:space="preserve"> 
7. Қазақстан Республикасынан тыс орналасқан шетел банктеріндегі банк шоттарындағы ақша – 240.05-нысанын жасау</w:t>
      </w:r>
    </w:p>
    <w:bookmarkEnd w:id="200"/>
    <w:bookmarkStart w:name="z4481" w:id="201"/>
    <w:p>
      <w:pPr>
        <w:spacing w:after="0"/>
        <w:ind w:left="0"/>
        <w:jc w:val="both"/>
      </w:pPr>
      <w:r>
        <w:rPr>
          <w:rFonts w:ascii="Times New Roman"/>
          <w:b w:val="false"/>
          <w:i w:val="false"/>
          <w:color w:val="000000"/>
          <w:sz w:val="28"/>
        </w:rPr>
        <w:t>
      42. Бұл нысанды Салық кодексінің 185-бабы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Республикасынан тысқары жерлердегі шетелдік банктердегі банктік шоттарда ақшасы бар жеке тұлғалар толтырады.</w:t>
      </w:r>
      <w:r>
        <w:br/>
      </w:r>
      <w:r>
        <w:rPr>
          <w:rFonts w:ascii="Times New Roman"/>
          <w:b w:val="false"/>
          <w:i w:val="false"/>
          <w:color w:val="000000"/>
          <w:sz w:val="28"/>
        </w:rPr>
        <w:t>
</w:t>
      </w:r>
      <w:r>
        <w:rPr>
          <w:rFonts w:ascii="Times New Roman"/>
          <w:b w:val="false"/>
          <w:i w:val="false"/>
          <w:color w:val="000000"/>
          <w:sz w:val="28"/>
        </w:rPr>
        <w:t xml:space="preserve">
      43. «Көрсеткіштер» бөлімінде: </w:t>
      </w:r>
      <w:r>
        <w:br/>
      </w:r>
      <w:r>
        <w:rPr>
          <w:rFonts w:ascii="Times New Roman"/>
          <w:b w:val="false"/>
          <w:i w:val="false"/>
          <w:color w:val="000000"/>
          <w:sz w:val="28"/>
        </w:rPr>
        <w:t>
</w:t>
      </w:r>
      <w:r>
        <w:rPr>
          <w:rFonts w:ascii="Times New Roman"/>
          <w:b w:val="false"/>
          <w:i w:val="false"/>
          <w:color w:val="000000"/>
          <w:sz w:val="28"/>
        </w:rPr>
        <w:t xml:space="preserve">
      1) 240.05.001 А бастап 240.05.007 А дейінгі жолдары жеке тұлғалардың ақшалары бар Қазақстан Республикасынан тысқары жерлердегі шетелдік банктердің атауларын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2) 240.05.001 В бастап 240.05.007 В дейінгі жолдары осы Қағидалардың 49-тармағына сәйкес жеке тұлғалардың ақшалары бар Қазақстан Республикасынан тыс орналасқан шетел банктерінің резиденттік елінің кодын көрсетуге арналған; </w:t>
      </w:r>
      <w:r>
        <w:br/>
      </w:r>
      <w:r>
        <w:rPr>
          <w:rFonts w:ascii="Times New Roman"/>
          <w:b w:val="false"/>
          <w:i w:val="false"/>
          <w:color w:val="000000"/>
          <w:sz w:val="28"/>
        </w:rPr>
        <w:t>
</w:t>
      </w:r>
      <w:r>
        <w:rPr>
          <w:rFonts w:ascii="Times New Roman"/>
          <w:b w:val="false"/>
          <w:i w:val="false"/>
          <w:color w:val="000000"/>
          <w:sz w:val="28"/>
        </w:rPr>
        <w:t xml:space="preserve">
      3) 240.05.001 С бастап 240.05.007 С дейінгі жолдары Қазақстан Республикасының шегінен тыс орналасқан шетел банктерінде жеке тұлғалардың ақшалары орналасқан валютаның осы Қағидалардың 48-тармағына сәйкес кодын көрсетуге арналған; </w:t>
      </w:r>
      <w:r>
        <w:br/>
      </w:r>
      <w:r>
        <w:rPr>
          <w:rFonts w:ascii="Times New Roman"/>
          <w:b w:val="false"/>
          <w:i w:val="false"/>
          <w:color w:val="000000"/>
          <w:sz w:val="28"/>
        </w:rPr>
        <w:t>
</w:t>
      </w:r>
      <w:r>
        <w:rPr>
          <w:rFonts w:ascii="Times New Roman"/>
          <w:b w:val="false"/>
          <w:i w:val="false"/>
          <w:color w:val="000000"/>
          <w:sz w:val="28"/>
        </w:rPr>
        <w:t>
      4) 240.05.001 D бастап 240.05.007 D дейінгі жолдары Қазақстан Республикасынан тыс орналасқан шетел банктеріндегі банк шоттарындағы ақша сомасын көрсетуге арналған.</w:t>
      </w:r>
    </w:p>
    <w:bookmarkEnd w:id="201"/>
    <w:bookmarkStart w:name="z4489" w:id="202"/>
    <w:p>
      <w:pPr>
        <w:spacing w:after="0"/>
        <w:ind w:left="0"/>
        <w:jc w:val="left"/>
      </w:pPr>
      <w:r>
        <w:rPr>
          <w:rFonts w:ascii="Times New Roman"/>
          <w:b/>
          <w:i w:val="false"/>
          <w:color w:val="000000"/>
        </w:rPr>
        <w:t xml:space="preserve"> 
8. Тұрғын үй құрылысына үлестiк қатысу туралы шарт бойынша тұрғынжайдағы үлестi талап ету құқығын беруден түскен табыс – 240.06–нысанын жасау</w:t>
      </w:r>
    </w:p>
    <w:bookmarkEnd w:id="202"/>
    <w:bookmarkStart w:name="z4490" w:id="203"/>
    <w:p>
      <w:pPr>
        <w:spacing w:after="0"/>
        <w:ind w:left="0"/>
        <w:jc w:val="both"/>
      </w:pPr>
      <w:r>
        <w:rPr>
          <w:rFonts w:ascii="Times New Roman"/>
          <w:b w:val="false"/>
          <w:i w:val="false"/>
          <w:color w:val="000000"/>
          <w:sz w:val="28"/>
        </w:rPr>
        <w:t>
      44. Бұл нысан Салық кодексінің 184-бабы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айқындалған өзге табыстарды жеке тұлғалардың мәлімдеуіне арналған.</w:t>
      </w:r>
      <w:r>
        <w:br/>
      </w:r>
      <w:r>
        <w:rPr>
          <w:rFonts w:ascii="Times New Roman"/>
          <w:b w:val="false"/>
          <w:i w:val="false"/>
          <w:color w:val="000000"/>
          <w:sz w:val="28"/>
        </w:rPr>
        <w:t>
</w:t>
      </w:r>
      <w:r>
        <w:rPr>
          <w:rFonts w:ascii="Times New Roman"/>
          <w:b w:val="false"/>
          <w:i w:val="false"/>
          <w:color w:val="000000"/>
          <w:sz w:val="28"/>
        </w:rPr>
        <w:t>
      45. «Талап ету құқықтарын беруден түскен табыс» бөлімінде:</w:t>
      </w:r>
      <w:r>
        <w:br/>
      </w:r>
      <w:r>
        <w:rPr>
          <w:rFonts w:ascii="Times New Roman"/>
          <w:b w:val="false"/>
          <w:i w:val="false"/>
          <w:color w:val="000000"/>
          <w:sz w:val="28"/>
        </w:rPr>
        <w:t>
</w:t>
      </w:r>
      <w:r>
        <w:rPr>
          <w:rFonts w:ascii="Times New Roman"/>
          <w:b w:val="false"/>
          <w:i w:val="false"/>
          <w:color w:val="000000"/>
          <w:sz w:val="28"/>
        </w:rPr>
        <w:t>
      240.06.001 жолы тұрғын үй құрылысына үлестiк қатысу туралы шарт бойынша тұрғынжайдағы үлестi талап ету құқығын беруден түскен табыс сомаларын көрсетуге арналған;</w:t>
      </w:r>
      <w:r>
        <w:br/>
      </w:r>
      <w:r>
        <w:rPr>
          <w:rFonts w:ascii="Times New Roman"/>
          <w:b w:val="false"/>
          <w:i w:val="false"/>
          <w:color w:val="000000"/>
          <w:sz w:val="28"/>
        </w:rPr>
        <w:t>
</w:t>
      </w:r>
      <w:r>
        <w:rPr>
          <w:rFonts w:ascii="Times New Roman"/>
          <w:b w:val="false"/>
          <w:i w:val="false"/>
          <w:color w:val="000000"/>
          <w:sz w:val="28"/>
        </w:rPr>
        <w:t>
      46. «Тұрғын үй құрылысына үлестiк қатысу туралы шарт бойынша тұрғынжайдағы үлестi талап ету құқығын беруден түскен табыс» бөлімінде:</w:t>
      </w:r>
      <w:r>
        <w:br/>
      </w:r>
      <w:r>
        <w:rPr>
          <w:rFonts w:ascii="Times New Roman"/>
          <w:b w:val="false"/>
          <w:i w:val="false"/>
          <w:color w:val="000000"/>
          <w:sz w:val="28"/>
        </w:rPr>
        <w:t>
</w:t>
      </w:r>
      <w:r>
        <w:rPr>
          <w:rFonts w:ascii="Times New Roman"/>
          <w:b w:val="false"/>
          <w:i w:val="false"/>
          <w:color w:val="000000"/>
          <w:sz w:val="28"/>
        </w:rPr>
        <w:t>
      1) 240.06.002 D жолы 240.06.003 D бастап 240.06.006 D дейінгі жолдардың сомасы ретінде айқындалатын, талап ету құқығын беру құны мен тұрғын үй құрылысына үлестiк қатысу туралы шарт бағасының, не ол бойынша бұрын талап ету құқығы сатып алынған құнның арасындағы оң айырма түрінде алынған табыс сомасын көрсетуге арналған;</w:t>
      </w:r>
      <w:r>
        <w:br/>
      </w:r>
      <w:r>
        <w:rPr>
          <w:rFonts w:ascii="Times New Roman"/>
          <w:b w:val="false"/>
          <w:i w:val="false"/>
          <w:color w:val="000000"/>
          <w:sz w:val="28"/>
        </w:rPr>
        <w:t>
</w:t>
      </w:r>
      <w:r>
        <w:rPr>
          <w:rFonts w:ascii="Times New Roman"/>
          <w:b w:val="false"/>
          <w:i w:val="false"/>
          <w:color w:val="000000"/>
          <w:sz w:val="28"/>
        </w:rPr>
        <w:t>
      2) 240.06.003 А бастап 240.06.006 А дейінгі жолдары Салық кодексінің 184-бабы 3-тармағына сәйкес айқындалатын, оны өткізу кезінде талап ету құқығын беруден түскен табыс алынған объектінің атауын көрсетуге арналған;</w:t>
      </w:r>
      <w:r>
        <w:br/>
      </w:r>
      <w:r>
        <w:rPr>
          <w:rFonts w:ascii="Times New Roman"/>
          <w:b w:val="false"/>
          <w:i w:val="false"/>
          <w:color w:val="000000"/>
          <w:sz w:val="28"/>
        </w:rPr>
        <w:t>
</w:t>
      </w:r>
      <w:r>
        <w:rPr>
          <w:rFonts w:ascii="Times New Roman"/>
          <w:b w:val="false"/>
          <w:i w:val="false"/>
          <w:color w:val="000000"/>
          <w:sz w:val="28"/>
        </w:rPr>
        <w:t>
      3) 240.06.003 В бастап 240.06.006 В дейінгі жолдары үлестiк қатысу туралы шарттың бағасын не не ол бойынша бұрын талап ету құқығы сатып алынған құнын көрсетуге арналған;</w:t>
      </w:r>
      <w:r>
        <w:br/>
      </w:r>
      <w:r>
        <w:rPr>
          <w:rFonts w:ascii="Times New Roman"/>
          <w:b w:val="false"/>
          <w:i w:val="false"/>
          <w:color w:val="000000"/>
          <w:sz w:val="28"/>
        </w:rPr>
        <w:t>
</w:t>
      </w:r>
      <w:r>
        <w:rPr>
          <w:rFonts w:ascii="Times New Roman"/>
          <w:b w:val="false"/>
          <w:i w:val="false"/>
          <w:color w:val="000000"/>
          <w:sz w:val="28"/>
        </w:rPr>
        <w:t>
      4) 240.06.003 С бастап 240.06.006 С дейінгі жолдары талап ету құқығын беру құнын көрсетуге арналған;</w:t>
      </w:r>
      <w:r>
        <w:br/>
      </w:r>
      <w:r>
        <w:rPr>
          <w:rFonts w:ascii="Times New Roman"/>
          <w:b w:val="false"/>
          <w:i w:val="false"/>
          <w:color w:val="000000"/>
          <w:sz w:val="28"/>
        </w:rPr>
        <w:t>
</w:t>
      </w:r>
      <w:r>
        <w:rPr>
          <w:rFonts w:ascii="Times New Roman"/>
          <w:b w:val="false"/>
          <w:i w:val="false"/>
          <w:color w:val="000000"/>
          <w:sz w:val="28"/>
        </w:rPr>
        <w:t>
      5) 240.06.003 D бастап 240.06.006 D дейінгі жолдары С және В бағандары арасындағы айырма (С–В) ретінде айқындалатын, тұрғын үй құрылысына үлестiк қатысу туралы шарт бойынша тұрғынжайдағы үлестi талап ету құқығын беруден алынған табыс сомасын көрсетуге арналған.</w:t>
      </w:r>
    </w:p>
    <w:bookmarkEnd w:id="203"/>
    <w:bookmarkStart w:name="z4499" w:id="204"/>
    <w:p>
      <w:pPr>
        <w:spacing w:after="0"/>
        <w:ind w:left="0"/>
        <w:jc w:val="left"/>
      </w:pPr>
      <w:r>
        <w:rPr>
          <w:rFonts w:ascii="Times New Roman"/>
          <w:b/>
          <w:i w:val="false"/>
          <w:color w:val="000000"/>
        </w:rPr>
        <w:t xml:space="preserve"> 
9. Табыс түрлерінің, валюталардың, елдердің және халықаралық шарттардың кодтары</w:t>
      </w:r>
    </w:p>
    <w:bookmarkEnd w:id="204"/>
    <w:bookmarkStart w:name="z4500" w:id="205"/>
    <w:p>
      <w:pPr>
        <w:spacing w:after="0"/>
        <w:ind w:left="0"/>
        <w:jc w:val="both"/>
      </w:pPr>
      <w:r>
        <w:rPr>
          <w:rFonts w:ascii="Times New Roman"/>
          <w:b w:val="false"/>
          <w:i w:val="false"/>
          <w:color w:val="000000"/>
          <w:sz w:val="28"/>
        </w:rPr>
        <w:t>
      47. Декларация толтыру кезінде мынадай табыс түрлерін кодтауды пайдалану керек.</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көздерден табыстар:</w:t>
      </w:r>
      <w:r>
        <w:br/>
      </w:r>
      <w:r>
        <w:rPr>
          <w:rFonts w:ascii="Times New Roman"/>
          <w:b w:val="false"/>
          <w:i w:val="false"/>
          <w:color w:val="000000"/>
          <w:sz w:val="28"/>
        </w:rPr>
        <w:t>
</w:t>
      </w:r>
      <w:r>
        <w:rPr>
          <w:rFonts w:ascii="Times New Roman"/>
          <w:b w:val="false"/>
          <w:i w:val="false"/>
          <w:color w:val="000000"/>
          <w:sz w:val="28"/>
        </w:rPr>
        <w:t>
      1010 – Қазақстан Республикасының аумағында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1011 – Қазақстан Республикасында орналасқан тауарларды сыртқы сауда қызметін жүзеге асыру шеңберінде одан тыс өткізуден түскен табыстар;</w:t>
      </w:r>
      <w:r>
        <w:br/>
      </w:r>
      <w:r>
        <w:rPr>
          <w:rFonts w:ascii="Times New Roman"/>
          <w:b w:val="false"/>
          <w:i w:val="false"/>
          <w:color w:val="000000"/>
          <w:sz w:val="28"/>
        </w:rPr>
        <w:t>
</w:t>
      </w:r>
      <w:r>
        <w:rPr>
          <w:rFonts w:ascii="Times New Roman"/>
          <w:b w:val="false"/>
          <w:i w:val="false"/>
          <w:color w:val="000000"/>
          <w:sz w:val="28"/>
        </w:rPr>
        <w:t>
      1020 – Қазақстан Республикасында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1021 – резидентке Қазақстан Республикасының шегінен тыс басқарушылық, қаржылық (тәуекелдерді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1022 – егер алынатын қызметтер осындай тұрақты мекеменің қызметімен байланысты болса, Қазақстан Республикасында тұрақты мекемесі бар резидент емеске Қазақстан Республикасының шегінен тыс басқарушылық, қаржылық (сақтандыру және (немесе) қайта сақтандыру бойынша қызмет көрсетулерді қоспағанда), консультациялық, аудиторлық, заң (өкілдік және соттарда және алқалық органдарда мүдделерді қорғау бойынша қызметтерді, сондай-ақ нотариалды қызметтерді қоспағанда) қызметтерін көрсетуден түскен табыс;</w:t>
      </w:r>
      <w:r>
        <w:br/>
      </w:r>
      <w:r>
        <w:rPr>
          <w:rFonts w:ascii="Times New Roman"/>
          <w:b w:val="false"/>
          <w:i w:val="false"/>
          <w:color w:val="000000"/>
          <w:sz w:val="28"/>
        </w:rPr>
        <w:t>
</w:t>
      </w:r>
      <w:r>
        <w:rPr>
          <w:rFonts w:ascii="Times New Roman"/>
          <w:b w:val="false"/>
          <w:i w:val="false"/>
          <w:color w:val="000000"/>
          <w:sz w:val="28"/>
        </w:rPr>
        <w:t>
      1030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резиденттен алатын өзге де табыстар;</w:t>
      </w:r>
      <w:r>
        <w:br/>
      </w:r>
      <w:r>
        <w:rPr>
          <w:rFonts w:ascii="Times New Roman"/>
          <w:b w:val="false"/>
          <w:i w:val="false"/>
          <w:color w:val="000000"/>
          <w:sz w:val="28"/>
        </w:rPr>
        <w:t>
</w:t>
      </w:r>
      <w:r>
        <w:rPr>
          <w:rFonts w:ascii="Times New Roman"/>
          <w:b w:val="false"/>
          <w:i w:val="false"/>
          <w:color w:val="000000"/>
          <w:sz w:val="28"/>
        </w:rPr>
        <w:t>
      1031 – егер алатын жұмыстары, қызметтері, тауарлары осындай тұрақты мекемеге байланысты болса, Салық кодексінің 224-бабына сәйкес айқындалатын салық салуда жеңілдігі бар мемлекетте тіркелген тұлғаның нақты орындалған (көрсетілген, сатылған) орнына қарамастан жұмыстарды орындаудан, қызметтерді көрсетуден, тауарларды сатудан түскен табыстары, сондай-ақ аталған тұлғаның Қазақстан Республикасында тұрақты мекемесі бар резидент еместен алатын өзге де табыстар;</w:t>
      </w:r>
      <w:r>
        <w:br/>
      </w:r>
      <w:r>
        <w:rPr>
          <w:rFonts w:ascii="Times New Roman"/>
          <w:b w:val="false"/>
          <w:i w:val="false"/>
          <w:color w:val="000000"/>
          <w:sz w:val="28"/>
        </w:rPr>
        <w:t>
</w:t>
      </w:r>
      <w:r>
        <w:rPr>
          <w:rFonts w:ascii="Times New Roman"/>
          <w:b w:val="false"/>
          <w:i w:val="false"/>
          <w:color w:val="000000"/>
          <w:sz w:val="28"/>
        </w:rPr>
        <w:t>
      1040 – Қазақстан Республикасының аумағында орналасқан мүлікті өткізу нәтижесінде алынған құн өсімінен түскен табыс;</w:t>
      </w:r>
      <w:r>
        <w:br/>
      </w:r>
      <w:r>
        <w:rPr>
          <w:rFonts w:ascii="Times New Roman"/>
          <w:b w:val="false"/>
          <w:i w:val="false"/>
          <w:color w:val="000000"/>
          <w:sz w:val="28"/>
        </w:rPr>
        <w:t>
</w:t>
      </w:r>
      <w:r>
        <w:rPr>
          <w:rFonts w:ascii="Times New Roman"/>
          <w:b w:val="false"/>
          <w:i w:val="false"/>
          <w:color w:val="000000"/>
          <w:sz w:val="28"/>
        </w:rPr>
        <w:t>
      1041 – резидент шығарған бағалы қағаздарды сату нәтижесінде алынған құн өсімінен түскен табыс;</w:t>
      </w:r>
      <w:r>
        <w:br/>
      </w:r>
      <w:r>
        <w:rPr>
          <w:rFonts w:ascii="Times New Roman"/>
          <w:b w:val="false"/>
          <w:i w:val="false"/>
          <w:color w:val="000000"/>
          <w:sz w:val="28"/>
        </w:rPr>
        <w:t>
</w:t>
      </w:r>
      <w:r>
        <w:rPr>
          <w:rFonts w:ascii="Times New Roman"/>
          <w:b w:val="false"/>
          <w:i w:val="false"/>
          <w:color w:val="000000"/>
          <w:sz w:val="28"/>
        </w:rPr>
        <w:t>
      1042 – резидент заңды тұлғада, Қазақстан Республикасында орналасқан консорциумда қатысу үлестерін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1043 – егер резидент емес заңды тұлғаның осындай акцияларының немесе активтерінің құнының 50 пайызынан астамын Қазақстан Республикасында орналасқан мүлік құрайтын болса, резидент емес шығарған акцияларды сату нәтижесінде алынған құн өсімінен табыс;</w:t>
      </w:r>
      <w:r>
        <w:br/>
      </w:r>
      <w:r>
        <w:rPr>
          <w:rFonts w:ascii="Times New Roman"/>
          <w:b w:val="false"/>
          <w:i w:val="false"/>
          <w:color w:val="000000"/>
          <w:sz w:val="28"/>
        </w:rPr>
        <w:t>
</w:t>
      </w:r>
      <w:r>
        <w:rPr>
          <w:rFonts w:ascii="Times New Roman"/>
          <w:b w:val="false"/>
          <w:i w:val="false"/>
          <w:color w:val="000000"/>
          <w:sz w:val="28"/>
        </w:rPr>
        <w:t xml:space="preserve">
      1044 – егер резидент емес заңды тұлғаның осындай қатысу үлестерінің немесе активтерінің құнының 50 пайызынан астамын Қазақстан Республикасында орналасқан мүлік құрайтын болса, резидент емес заңды тұлғада, консорциумда қатысу үлестерін сату нәтижесінде алынған құн өсімінен табыс; </w:t>
      </w:r>
      <w:r>
        <w:br/>
      </w:r>
      <w:r>
        <w:rPr>
          <w:rFonts w:ascii="Times New Roman"/>
          <w:b w:val="false"/>
          <w:i w:val="false"/>
          <w:color w:val="000000"/>
          <w:sz w:val="28"/>
        </w:rPr>
        <w:t>
</w:t>
      </w:r>
      <w:r>
        <w:rPr>
          <w:rFonts w:ascii="Times New Roman"/>
          <w:b w:val="false"/>
          <w:i w:val="false"/>
          <w:color w:val="000000"/>
          <w:sz w:val="28"/>
        </w:rPr>
        <w:t>
      1050 – талап ету құқығын берген салық төлеуші үшін резидентке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1051 – талап ету құқығын берген салық төлеуші үшін Қазақстан Республикасында қызметін тұрақты мекеме арқылы жүзеге асыратын резидент емеске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1060 – талап ету құқығын сатып алған салық төлеуші үшін резиденттегі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1061 – талап ету құқығын сатып алған салық төлеуші үшін Қазақстан Республикасында қызметін тұрақты мекеме арқылы жүзеге асыратын резидент еместегі қарызды талап ету құқықтарын беруден табыстар;</w:t>
      </w:r>
      <w:r>
        <w:br/>
      </w:r>
      <w:r>
        <w:rPr>
          <w:rFonts w:ascii="Times New Roman"/>
          <w:b w:val="false"/>
          <w:i w:val="false"/>
          <w:color w:val="000000"/>
          <w:sz w:val="28"/>
        </w:rPr>
        <w:t>
</w:t>
      </w:r>
      <w:r>
        <w:rPr>
          <w:rFonts w:ascii="Times New Roman"/>
          <w:b w:val="false"/>
          <w:i w:val="false"/>
          <w:color w:val="000000"/>
          <w:sz w:val="28"/>
        </w:rPr>
        <w:t>
      1070 – резиденттің мiндеттемелерiн, оның iшiнде жасасқан жұмыстарды орындауға, қызметтерді көрсетуге арналған келісімшарттар (шарттар, келісімдер) бойынша және (немесе) тауарларды жеткiзуге сыртқы сауда келісімшарттары бойынша міндеттемелерді орындамағаны немесе тиiсiнше орындамағаны үшiн тұрақсыздық айыптары (айыппұлдар, өсiмпұлдар);</w:t>
      </w:r>
      <w:r>
        <w:br/>
      </w:r>
      <w:r>
        <w:rPr>
          <w:rFonts w:ascii="Times New Roman"/>
          <w:b w:val="false"/>
          <w:i w:val="false"/>
          <w:color w:val="000000"/>
          <w:sz w:val="28"/>
        </w:rPr>
        <w:t>
</w:t>
      </w:r>
      <w:r>
        <w:rPr>
          <w:rFonts w:ascii="Times New Roman"/>
          <w:b w:val="false"/>
          <w:i w:val="false"/>
          <w:color w:val="000000"/>
          <w:sz w:val="28"/>
        </w:rPr>
        <w:t>
      1071 – резидент еместің, мұндай резидент еместердің Қазақстан Республикасындағы қызметi барысында туындаған мiндеттемелерiн, оның жасасқан iшiнде жұмыстарды орындауға, қызмет көрсетулерге келісімшарттар (шарттар, келісімдер) бойынша және (немесе) тауарларды жеткiзуге сыртқы сауда келісімшарттары бойынша міндеттемелерді орындамағаны немесе тиiсiнше орындамағаны үшiн тұрақсыздық айыптары (айыппұлдар, өсімпұлдар);</w:t>
      </w:r>
      <w:r>
        <w:br/>
      </w:r>
      <w:r>
        <w:rPr>
          <w:rFonts w:ascii="Times New Roman"/>
          <w:b w:val="false"/>
          <w:i w:val="false"/>
          <w:color w:val="000000"/>
          <w:sz w:val="28"/>
        </w:rPr>
        <w:t>
</w:t>
      </w:r>
      <w:r>
        <w:rPr>
          <w:rFonts w:ascii="Times New Roman"/>
          <w:b w:val="false"/>
          <w:i w:val="false"/>
          <w:color w:val="000000"/>
          <w:sz w:val="28"/>
        </w:rPr>
        <w:t>
      1080 – резидент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1081 – Қазақстан Республикасында орналасқан пайлық инвестициялық қорлардан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1090 – мүлікті сенімгерлікпен басқару шарты бойынша сенімгерлікпен басқару құрылтайшысы немесе сенімгерлікпен басқару туындаудың басқа жағдайларында пайда алушы болып табылатын резидент емес үшін Қазақстан Республикасында салық міндеттемесін орындау жүктелмеген резидент сенімгерлікпен басқарушыдан мүлікті сенімгерлікпен басқаруды белгілеу туралы акті бойынша алынған табыстар;</w:t>
      </w:r>
      <w:r>
        <w:br/>
      </w:r>
      <w:r>
        <w:rPr>
          <w:rFonts w:ascii="Times New Roman"/>
          <w:b w:val="false"/>
          <w:i w:val="false"/>
          <w:color w:val="000000"/>
          <w:sz w:val="28"/>
        </w:rPr>
        <w:t>
</w:t>
      </w:r>
      <w:r>
        <w:rPr>
          <w:rFonts w:ascii="Times New Roman"/>
          <w:b w:val="false"/>
          <w:i w:val="false"/>
          <w:color w:val="000000"/>
          <w:sz w:val="28"/>
        </w:rPr>
        <w:t>
      1100 – резиденттен алынатын борыштық бағалы қағаздар бойынша сыйақыларды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1101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еместен алынған борыштық бағалы қағаздарды қоспағанда,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1110 – резидент эмитенттен алынатын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1111 – егер резидент еместің берешегі оның тұрақты мекемесіне немесе мүлкіне қатысты болса, Қазақстан Республикасында тұрақты мекемесі немесе сонда орналасқан мүлкі бар резидент емес эмитенттен алынған борыштық бағалы қағаздар бойынша сыйақылар түріндегі табыстар;</w:t>
      </w:r>
      <w:r>
        <w:br/>
      </w:r>
      <w:r>
        <w:rPr>
          <w:rFonts w:ascii="Times New Roman"/>
          <w:b w:val="false"/>
          <w:i w:val="false"/>
          <w:color w:val="000000"/>
          <w:sz w:val="28"/>
        </w:rPr>
        <w:t>
</w:t>
      </w:r>
      <w:r>
        <w:rPr>
          <w:rFonts w:ascii="Times New Roman"/>
          <w:b w:val="false"/>
          <w:i w:val="false"/>
          <w:color w:val="000000"/>
          <w:sz w:val="28"/>
        </w:rPr>
        <w:t>
      1120 – резиденттен алынатын роялти түріндегі табыстар;</w:t>
      </w:r>
      <w:r>
        <w:br/>
      </w:r>
      <w:r>
        <w:rPr>
          <w:rFonts w:ascii="Times New Roman"/>
          <w:b w:val="false"/>
          <w:i w:val="false"/>
          <w:color w:val="000000"/>
          <w:sz w:val="28"/>
        </w:rPr>
        <w:t>
</w:t>
      </w:r>
      <w:r>
        <w:rPr>
          <w:rFonts w:ascii="Times New Roman"/>
          <w:b w:val="false"/>
          <w:i w:val="false"/>
          <w:color w:val="000000"/>
          <w:sz w:val="28"/>
        </w:rPr>
        <w:t>
      1121 – егер роялти төлеу бойынша шығыстар осындай тұрақты мекеменің қызметіне байланысты болса, Қазақстан Республикасында тұрақты мекемесі бар резидент еместен алынатын роялти түріндегі табыс;</w:t>
      </w:r>
      <w:r>
        <w:br/>
      </w:r>
      <w:r>
        <w:rPr>
          <w:rFonts w:ascii="Times New Roman"/>
          <w:b w:val="false"/>
          <w:i w:val="false"/>
          <w:color w:val="000000"/>
          <w:sz w:val="28"/>
        </w:rPr>
        <w:t>
</w:t>
      </w:r>
      <w:r>
        <w:rPr>
          <w:rFonts w:ascii="Times New Roman"/>
          <w:b w:val="false"/>
          <w:i w:val="false"/>
          <w:color w:val="000000"/>
          <w:sz w:val="28"/>
        </w:rPr>
        <w:t>
      1130 – Қазақстан Республикасында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1140 – Қазақстан Республикасында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1150 – Қазақстан Республикасында туындайтын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1151 – Қазақстан Республикасында туындайтын тәуекелдерді қайта сақтандыру шарттары бойынша төленетін сақтандыру сыйлықақылар түріндегі табыстар;</w:t>
      </w:r>
      <w:r>
        <w:br/>
      </w:r>
      <w:r>
        <w:rPr>
          <w:rFonts w:ascii="Times New Roman"/>
          <w:b w:val="false"/>
          <w:i w:val="false"/>
          <w:color w:val="000000"/>
          <w:sz w:val="28"/>
        </w:rPr>
        <w:t>
</w:t>
      </w:r>
      <w:r>
        <w:rPr>
          <w:rFonts w:ascii="Times New Roman"/>
          <w:b w:val="false"/>
          <w:i w:val="false"/>
          <w:color w:val="000000"/>
          <w:sz w:val="28"/>
        </w:rPr>
        <w:t>
      1160 –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1161 – Қазақстан Республикасы ішінде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1170 – Қазақстан Республикасының аумағында орналасқан құбыр жолдарын, электр беру желілерін (ЭБЖ), оптикалық–талшықты байланыс желілерін пайдаланудан алынатын табыстар;</w:t>
      </w:r>
      <w:r>
        <w:br/>
      </w:r>
      <w:r>
        <w:rPr>
          <w:rFonts w:ascii="Times New Roman"/>
          <w:b w:val="false"/>
          <w:i w:val="false"/>
          <w:color w:val="000000"/>
          <w:sz w:val="28"/>
        </w:rPr>
        <w:t>
</w:t>
      </w:r>
      <w:r>
        <w:rPr>
          <w:rFonts w:ascii="Times New Roman"/>
          <w:b w:val="false"/>
          <w:i w:val="false"/>
          <w:color w:val="000000"/>
          <w:sz w:val="28"/>
        </w:rPr>
        <w:t>
      1180 – жұмыс беруші болып табылатын резидентпен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w:t>
      </w:r>
      <w:r>
        <w:rPr>
          <w:rFonts w:ascii="Times New Roman"/>
          <w:b w:val="false"/>
          <w:i w:val="false"/>
          <w:color w:val="000000"/>
          <w:sz w:val="28"/>
        </w:rPr>
        <w:t>
      1181 – жұмыс беруші болып табылатын резидент емеспен жасасқан еңбек шарты (келісім–шарт) бойынша Қазақстан Республикасындағы қызметтен түсетін резидент емес жеке тұлғаның табыстары;</w:t>
      </w:r>
      <w:r>
        <w:br/>
      </w:r>
      <w:r>
        <w:rPr>
          <w:rFonts w:ascii="Times New Roman"/>
          <w:b w:val="false"/>
          <w:i w:val="false"/>
          <w:color w:val="000000"/>
          <w:sz w:val="28"/>
        </w:rPr>
        <w:t>
</w:t>
      </w:r>
      <w:r>
        <w:rPr>
          <w:rFonts w:ascii="Times New Roman"/>
          <w:b w:val="false"/>
          <w:i w:val="false"/>
          <w:color w:val="000000"/>
          <w:sz w:val="28"/>
        </w:rPr>
        <w:t>
      1190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1200 – резидент емес жеке тұлғаның Қазақстан Республикасында тұруына байланысты жұмыс беруші болып табылатын резидент оған төлейтін үстемеақы;</w:t>
      </w:r>
      <w:r>
        <w:br/>
      </w:r>
      <w:r>
        <w:rPr>
          <w:rFonts w:ascii="Times New Roman"/>
          <w:b w:val="false"/>
          <w:i w:val="false"/>
          <w:color w:val="000000"/>
          <w:sz w:val="28"/>
        </w:rPr>
        <w:t>
</w:t>
      </w:r>
      <w:r>
        <w:rPr>
          <w:rFonts w:ascii="Times New Roman"/>
          <w:b w:val="false"/>
          <w:i w:val="false"/>
          <w:color w:val="000000"/>
          <w:sz w:val="28"/>
        </w:rPr>
        <w:t>
      1201 – резидент емес жеке тұлғаның Қазақстан Республикасында тұруына байланысты жұмыс беруші болып табылатын резидент емес оған төлейтін үстемеақы;</w:t>
      </w:r>
      <w:r>
        <w:br/>
      </w:r>
      <w:r>
        <w:rPr>
          <w:rFonts w:ascii="Times New Roman"/>
          <w:b w:val="false"/>
          <w:i w:val="false"/>
          <w:color w:val="000000"/>
          <w:sz w:val="28"/>
        </w:rPr>
        <w:t>
</w:t>
      </w:r>
      <w:r>
        <w:rPr>
          <w:rFonts w:ascii="Times New Roman"/>
          <w:b w:val="false"/>
          <w:i w:val="false"/>
          <w:color w:val="000000"/>
          <w:sz w:val="28"/>
        </w:rPr>
        <w:t>
      1210 – жұмыс беруші (резидент немесе резидент емес)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1211 – өзге тұлға еңбек шартының (келісімшартының) негізінде немесе өзге де тұлға қызметтер көрсетуге (жұмыстарды орындауға) арналған шарттың негізінде шеккен, резидент емес жеке тұлғаны материалдық, әлеуметтік игіліктермен қамтамасыз етуге жұмсалған шығыстарды қоса алғанда, осындай жеке тұлғаның Қазақстан Республикасындағы қызметінен түсетін табыстары. Бұл ретте мұндай шығыстарға осындай жеке тұлғаның тамақтануына, тұруына, оның балаларын оқу орындарында оқытуға жұмсалатын шығыстар, оның отбасы мүшелерінің демалысқа барып-келуін қоса алғанда, демалуға байланысты шығыстар жатады;</w:t>
      </w:r>
      <w:r>
        <w:br/>
      </w:r>
      <w:r>
        <w:rPr>
          <w:rFonts w:ascii="Times New Roman"/>
          <w:b w:val="false"/>
          <w:i w:val="false"/>
          <w:color w:val="000000"/>
          <w:sz w:val="28"/>
        </w:rPr>
        <w:t>
</w:t>
      </w:r>
      <w:r>
        <w:rPr>
          <w:rFonts w:ascii="Times New Roman"/>
          <w:b w:val="false"/>
          <w:i w:val="false"/>
          <w:color w:val="000000"/>
          <w:sz w:val="28"/>
        </w:rPr>
        <w:t>
      1220 – резидент жинақтаушы зейнетақы қорлары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1230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Республикасындағы қызметтен төленетін табыстар;</w:t>
      </w:r>
      <w:r>
        <w:br/>
      </w:r>
      <w:r>
        <w:rPr>
          <w:rFonts w:ascii="Times New Roman"/>
          <w:b w:val="false"/>
          <w:i w:val="false"/>
          <w:color w:val="000000"/>
          <w:sz w:val="28"/>
        </w:rPr>
        <w:t>
</w:t>
      </w:r>
      <w:r>
        <w:rPr>
          <w:rFonts w:ascii="Times New Roman"/>
          <w:b w:val="false"/>
          <w:i w:val="false"/>
          <w:color w:val="000000"/>
          <w:sz w:val="28"/>
        </w:rPr>
        <w:t>
      1240 – резидент төлейтiн ұтыстар;</w:t>
      </w:r>
      <w:r>
        <w:br/>
      </w:r>
      <w:r>
        <w:rPr>
          <w:rFonts w:ascii="Times New Roman"/>
          <w:b w:val="false"/>
          <w:i w:val="false"/>
          <w:color w:val="000000"/>
          <w:sz w:val="28"/>
        </w:rPr>
        <w:t>
</w:t>
      </w:r>
      <w:r>
        <w:rPr>
          <w:rFonts w:ascii="Times New Roman"/>
          <w:b w:val="false"/>
          <w:i w:val="false"/>
          <w:color w:val="000000"/>
          <w:sz w:val="28"/>
        </w:rPr>
        <w:t>
      1241 – егер ұтыс төлемі тұрақты мекеме қызметіне байланысты болса, Қазақстан Республикасында тұрақты мекемесі бар резидент емес төлейтiн ұтыстар;</w:t>
      </w:r>
      <w:r>
        <w:br/>
      </w:r>
      <w:r>
        <w:rPr>
          <w:rFonts w:ascii="Times New Roman"/>
          <w:b w:val="false"/>
          <w:i w:val="false"/>
          <w:color w:val="000000"/>
          <w:sz w:val="28"/>
        </w:rPr>
        <w:t>
</w:t>
      </w:r>
      <w:r>
        <w:rPr>
          <w:rFonts w:ascii="Times New Roman"/>
          <w:b w:val="false"/>
          <w:i w:val="false"/>
          <w:color w:val="000000"/>
          <w:sz w:val="28"/>
        </w:rPr>
        <w:t>
      1250 – Қазақстан Республикасында тәуелсiз жеке (кәсiби)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1260 – Қазақстан Республикасында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1261 – Қазақстан Республикасында орналасқан мүлiктi тегiн алудан табыстар;</w:t>
      </w:r>
      <w:r>
        <w:br/>
      </w:r>
      <w:r>
        <w:rPr>
          <w:rFonts w:ascii="Times New Roman"/>
          <w:b w:val="false"/>
          <w:i w:val="false"/>
          <w:color w:val="000000"/>
          <w:sz w:val="28"/>
        </w:rPr>
        <w:t>
</w:t>
      </w:r>
      <w:r>
        <w:rPr>
          <w:rFonts w:ascii="Times New Roman"/>
          <w:b w:val="false"/>
          <w:i w:val="false"/>
          <w:color w:val="000000"/>
          <w:sz w:val="28"/>
        </w:rPr>
        <w:t>
      1270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1280 – міндеттемелерді есептен шығарудан табыстар;</w:t>
      </w:r>
      <w:r>
        <w:br/>
      </w:r>
      <w:r>
        <w:rPr>
          <w:rFonts w:ascii="Times New Roman"/>
          <w:b w:val="false"/>
          <w:i w:val="false"/>
          <w:color w:val="000000"/>
          <w:sz w:val="28"/>
        </w:rPr>
        <w:t>
</w:t>
      </w:r>
      <w:r>
        <w:rPr>
          <w:rFonts w:ascii="Times New Roman"/>
          <w:b w:val="false"/>
          <w:i w:val="false"/>
          <w:color w:val="000000"/>
          <w:sz w:val="28"/>
        </w:rPr>
        <w:t>
      1290 – күмәндi мiндеттемелер бойынша табыстар;</w:t>
      </w:r>
      <w:r>
        <w:br/>
      </w:r>
      <w:r>
        <w:rPr>
          <w:rFonts w:ascii="Times New Roman"/>
          <w:b w:val="false"/>
          <w:i w:val="false"/>
          <w:color w:val="000000"/>
          <w:sz w:val="28"/>
        </w:rPr>
        <w:t>
</w:t>
      </w:r>
      <w:r>
        <w:rPr>
          <w:rFonts w:ascii="Times New Roman"/>
          <w:b w:val="false"/>
          <w:i w:val="false"/>
          <w:color w:val="000000"/>
          <w:sz w:val="28"/>
        </w:rPr>
        <w:t>
      1300 – лицензия негізінде банктер мен банк операцияларының жекелеген түрлерiн жүзеге асыратын ұйымдар жасаған провизиялардың мөлшерiн азайтудан табыстар;</w:t>
      </w:r>
      <w:r>
        <w:br/>
      </w:r>
      <w:r>
        <w:rPr>
          <w:rFonts w:ascii="Times New Roman"/>
          <w:b w:val="false"/>
          <w:i w:val="false"/>
          <w:color w:val="000000"/>
          <w:sz w:val="28"/>
        </w:rPr>
        <w:t>
</w:t>
      </w:r>
      <w:r>
        <w:rPr>
          <w:rFonts w:ascii="Times New Roman"/>
          <w:b w:val="false"/>
          <w:i w:val="false"/>
          <w:color w:val="000000"/>
          <w:sz w:val="28"/>
        </w:rPr>
        <w:t>
      1310 – сақтандыру, қайта сақтандыру шарттары бойынша сақтандыру, қайта сақтандыру ұйымдары құрған сақтандыру резервтерін азайтудан табыстар;</w:t>
      </w:r>
      <w:r>
        <w:br/>
      </w:r>
      <w:r>
        <w:rPr>
          <w:rFonts w:ascii="Times New Roman"/>
          <w:b w:val="false"/>
          <w:i w:val="false"/>
          <w:color w:val="000000"/>
          <w:sz w:val="28"/>
        </w:rPr>
        <w:t>
</w:t>
      </w:r>
      <w:r>
        <w:rPr>
          <w:rFonts w:ascii="Times New Roman"/>
          <w:b w:val="false"/>
          <w:i w:val="false"/>
          <w:color w:val="000000"/>
          <w:sz w:val="28"/>
        </w:rPr>
        <w:t>
      1320 – кәсіпкерлік қызметті шектеуге немесе тоқтатуға келісім бергені үшін алынған табыстар;</w:t>
      </w:r>
      <w:r>
        <w:br/>
      </w:r>
      <w:r>
        <w:rPr>
          <w:rFonts w:ascii="Times New Roman"/>
          <w:b w:val="false"/>
          <w:i w:val="false"/>
          <w:color w:val="000000"/>
          <w:sz w:val="28"/>
        </w:rPr>
        <w:t>
</w:t>
      </w:r>
      <w:r>
        <w:rPr>
          <w:rFonts w:ascii="Times New Roman"/>
          <w:b w:val="false"/>
          <w:i w:val="false"/>
          <w:color w:val="000000"/>
          <w:sz w:val="28"/>
        </w:rPr>
        <w:t>
      1330 –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1340 – геологиялық зерттеу мен табиғи ресурстарды өндіруге дайындық жұмыстарына шығыстарды, сондай-ақ жер қойнауын пайдаланушылардың басқа да шығыстарын түзетуден түскен табыстар;</w:t>
      </w:r>
      <w:r>
        <w:br/>
      </w:r>
      <w:r>
        <w:rPr>
          <w:rFonts w:ascii="Times New Roman"/>
          <w:b w:val="false"/>
          <w:i w:val="false"/>
          <w:color w:val="000000"/>
          <w:sz w:val="28"/>
        </w:rPr>
        <w:t>
</w:t>
      </w:r>
      <w:r>
        <w:rPr>
          <w:rFonts w:ascii="Times New Roman"/>
          <w:b w:val="false"/>
          <w:i w:val="false"/>
          <w:color w:val="000000"/>
          <w:sz w:val="28"/>
        </w:rPr>
        <w:t>
      1350 – кен орындарын әзірлеу салдарларын жою қорына аударымдар сомасының кен орындарын әзірлеу салдарларын жою бойынша нақты шығыстар сомасынан артуынан түскен табыстар;</w:t>
      </w:r>
      <w:r>
        <w:br/>
      </w:r>
      <w:r>
        <w:rPr>
          <w:rFonts w:ascii="Times New Roman"/>
          <w:b w:val="false"/>
          <w:i w:val="false"/>
          <w:color w:val="000000"/>
          <w:sz w:val="28"/>
        </w:rPr>
        <w:t>
</w:t>
      </w:r>
      <w:r>
        <w:rPr>
          <w:rFonts w:ascii="Times New Roman"/>
          <w:b w:val="false"/>
          <w:i w:val="false"/>
          <w:color w:val="000000"/>
          <w:sz w:val="28"/>
        </w:rPr>
        <w:t>
      1360 –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1370 – бұрын жүргізілген шегерімдер бойынша алынған өтемақылар;</w:t>
      </w:r>
      <w:r>
        <w:br/>
      </w:r>
      <w:r>
        <w:rPr>
          <w:rFonts w:ascii="Times New Roman"/>
          <w:b w:val="false"/>
          <w:i w:val="false"/>
          <w:color w:val="000000"/>
          <w:sz w:val="28"/>
        </w:rPr>
        <w:t>
</w:t>
      </w:r>
      <w:r>
        <w:rPr>
          <w:rFonts w:ascii="Times New Roman"/>
          <w:b w:val="false"/>
          <w:i w:val="false"/>
          <w:color w:val="000000"/>
          <w:sz w:val="28"/>
        </w:rPr>
        <w:t>
      1380 – оң бағамдық айырма сомасының қаржы есептілігінің халықаралық стандарттарына және Қазақстан Республикасының бухгалтерлік есеп және қаржы есептілігі туралы заңнаманың талаптарына сәйкес айқындалған теріс бағамдық айырма сомасынан асып кетуі;</w:t>
      </w:r>
      <w:r>
        <w:br/>
      </w:r>
      <w:r>
        <w:rPr>
          <w:rFonts w:ascii="Times New Roman"/>
          <w:b w:val="false"/>
          <w:i w:val="false"/>
          <w:color w:val="000000"/>
          <w:sz w:val="28"/>
        </w:rPr>
        <w:t>
</w:t>
      </w:r>
      <w:r>
        <w:rPr>
          <w:rFonts w:ascii="Times New Roman"/>
          <w:b w:val="false"/>
          <w:i w:val="false"/>
          <w:color w:val="000000"/>
          <w:sz w:val="28"/>
        </w:rPr>
        <w:t>
      1390 – әлеуметтiк сала объектiлерiн пайдалану кезiнде алынған табыстар;</w:t>
      </w:r>
      <w:r>
        <w:br/>
      </w:r>
      <w:r>
        <w:rPr>
          <w:rFonts w:ascii="Times New Roman"/>
          <w:b w:val="false"/>
          <w:i w:val="false"/>
          <w:color w:val="000000"/>
          <w:sz w:val="28"/>
        </w:rPr>
        <w:t>
</w:t>
      </w:r>
      <w:r>
        <w:rPr>
          <w:rFonts w:ascii="Times New Roman"/>
          <w:b w:val="false"/>
          <w:i w:val="false"/>
          <w:color w:val="000000"/>
          <w:sz w:val="28"/>
        </w:rPr>
        <w:t>
      1400 –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1410 – сенімгерлікпен басқару шарты бойынша сенімгерлікпен басқару құрылтайшысы не сенімгерлікпен басқару туындайтын өзге де жағдайларда пайда алушы алған (алуға тиіс) мүлікті сенімгерлікпен басқарудан түскен таза табыс;</w:t>
      </w:r>
      <w:r>
        <w:br/>
      </w:r>
      <w:r>
        <w:rPr>
          <w:rFonts w:ascii="Times New Roman"/>
          <w:b w:val="false"/>
          <w:i w:val="false"/>
          <w:color w:val="000000"/>
          <w:sz w:val="28"/>
        </w:rPr>
        <w:t>
</w:t>
      </w:r>
      <w:r>
        <w:rPr>
          <w:rFonts w:ascii="Times New Roman"/>
          <w:b w:val="false"/>
          <w:i w:val="false"/>
          <w:color w:val="000000"/>
          <w:sz w:val="28"/>
        </w:rPr>
        <w:t>
      1420 – Қазақстан Республикасындағы кәсіпкерлік қызмет нәтижесінде туындайтын басқа да табыстар.</w:t>
      </w:r>
      <w:r>
        <w:br/>
      </w:r>
      <w:r>
        <w:rPr>
          <w:rFonts w:ascii="Times New Roman"/>
          <w:b w:val="false"/>
          <w:i w:val="false"/>
          <w:color w:val="000000"/>
          <w:sz w:val="28"/>
        </w:rPr>
        <w:t>
</w:t>
      </w:r>
      <w:r>
        <w:rPr>
          <w:rFonts w:ascii="Times New Roman"/>
          <w:b w:val="false"/>
          <w:i w:val="false"/>
          <w:color w:val="000000"/>
          <w:sz w:val="28"/>
        </w:rPr>
        <w:t>
      2) Қазақстан Республикасынан тыс көздерден табыстар:</w:t>
      </w:r>
      <w:r>
        <w:br/>
      </w:r>
      <w:r>
        <w:rPr>
          <w:rFonts w:ascii="Times New Roman"/>
          <w:b w:val="false"/>
          <w:i w:val="false"/>
          <w:color w:val="000000"/>
          <w:sz w:val="28"/>
        </w:rPr>
        <w:t>
</w:t>
      </w:r>
      <w:r>
        <w:rPr>
          <w:rFonts w:ascii="Times New Roman"/>
          <w:b w:val="false"/>
          <w:i w:val="false"/>
          <w:color w:val="000000"/>
          <w:sz w:val="28"/>
        </w:rPr>
        <w:t>
      2010 – Қазақстан Республикасынан тыс, шет мемлекетте орналасқан тауарларды өткізуден түскен табыстар;</w:t>
      </w:r>
      <w:r>
        <w:br/>
      </w:r>
      <w:r>
        <w:rPr>
          <w:rFonts w:ascii="Times New Roman"/>
          <w:b w:val="false"/>
          <w:i w:val="false"/>
          <w:color w:val="000000"/>
          <w:sz w:val="28"/>
        </w:rPr>
        <w:t>
</w:t>
      </w:r>
      <w:r>
        <w:rPr>
          <w:rFonts w:ascii="Times New Roman"/>
          <w:b w:val="false"/>
          <w:i w:val="false"/>
          <w:color w:val="000000"/>
          <w:sz w:val="28"/>
        </w:rPr>
        <w:t>
      2020 – Қазақстан Республикасы шегінен тыс жерлерде жұмыстарды орындаудан, қызметтерді көрсетуден түскен табыстар;</w:t>
      </w:r>
      <w:r>
        <w:br/>
      </w:r>
      <w:r>
        <w:rPr>
          <w:rFonts w:ascii="Times New Roman"/>
          <w:b w:val="false"/>
          <w:i w:val="false"/>
          <w:color w:val="000000"/>
          <w:sz w:val="28"/>
        </w:rPr>
        <w:t>
</w:t>
      </w:r>
      <w:r>
        <w:rPr>
          <w:rFonts w:ascii="Times New Roman"/>
          <w:b w:val="false"/>
          <w:i w:val="false"/>
          <w:color w:val="000000"/>
          <w:sz w:val="28"/>
        </w:rPr>
        <w:t>
      2030 – Салық кодексінің </w:t>
      </w:r>
      <w:r>
        <w:rPr>
          <w:rFonts w:ascii="Times New Roman"/>
          <w:b w:val="false"/>
          <w:i w:val="false"/>
          <w:color w:val="000000"/>
          <w:sz w:val="28"/>
        </w:rPr>
        <w:t>224-бабына</w:t>
      </w:r>
      <w:r>
        <w:rPr>
          <w:rFonts w:ascii="Times New Roman"/>
          <w:b w:val="false"/>
          <w:i w:val="false"/>
          <w:color w:val="000000"/>
          <w:sz w:val="28"/>
        </w:rPr>
        <w:t xml:space="preserve"> сәйкес айқындалатын салық салуда жеңілдігі бар мемлекетте жұмыстарды орындаудан, қызметтерді көрсетуден, тауарларды сатудан түскен табыстар, сондай-ақ осындай мемлекетте тіркелген резидент еместен резидент алатын өзге де табыстар;</w:t>
      </w:r>
      <w:r>
        <w:br/>
      </w:r>
      <w:r>
        <w:rPr>
          <w:rFonts w:ascii="Times New Roman"/>
          <w:b w:val="false"/>
          <w:i w:val="false"/>
          <w:color w:val="000000"/>
          <w:sz w:val="28"/>
        </w:rPr>
        <w:t>
</w:t>
      </w:r>
      <w:r>
        <w:rPr>
          <w:rFonts w:ascii="Times New Roman"/>
          <w:b w:val="false"/>
          <w:i w:val="false"/>
          <w:color w:val="000000"/>
          <w:sz w:val="28"/>
        </w:rPr>
        <w:t>
      2040 – құн өсімінен табыс;</w:t>
      </w:r>
      <w:r>
        <w:br/>
      </w:r>
      <w:r>
        <w:rPr>
          <w:rFonts w:ascii="Times New Roman"/>
          <w:b w:val="false"/>
          <w:i w:val="false"/>
          <w:color w:val="000000"/>
          <w:sz w:val="28"/>
        </w:rPr>
        <w:t>
</w:t>
      </w:r>
      <w:r>
        <w:rPr>
          <w:rFonts w:ascii="Times New Roman"/>
          <w:b w:val="false"/>
          <w:i w:val="false"/>
          <w:color w:val="000000"/>
          <w:sz w:val="28"/>
        </w:rPr>
        <w:t>
      2080 – резидент емес заңды тұлғадан түсетін дивидендтер түріндегі табыстар;</w:t>
      </w:r>
      <w:r>
        <w:br/>
      </w:r>
      <w:r>
        <w:rPr>
          <w:rFonts w:ascii="Times New Roman"/>
          <w:b w:val="false"/>
          <w:i w:val="false"/>
          <w:color w:val="000000"/>
          <w:sz w:val="28"/>
        </w:rPr>
        <w:t>
</w:t>
      </w:r>
      <w:r>
        <w:rPr>
          <w:rFonts w:ascii="Times New Roman"/>
          <w:b w:val="false"/>
          <w:i w:val="false"/>
          <w:color w:val="000000"/>
          <w:sz w:val="28"/>
        </w:rPr>
        <w:t>
      2100 – сыйақылар түріндегі табыстар;</w:t>
      </w:r>
      <w:r>
        <w:br/>
      </w:r>
      <w:r>
        <w:rPr>
          <w:rFonts w:ascii="Times New Roman"/>
          <w:b w:val="false"/>
          <w:i w:val="false"/>
          <w:color w:val="000000"/>
          <w:sz w:val="28"/>
        </w:rPr>
        <w:t>
</w:t>
      </w:r>
      <w:r>
        <w:rPr>
          <w:rFonts w:ascii="Times New Roman"/>
          <w:b w:val="false"/>
          <w:i w:val="false"/>
          <w:color w:val="000000"/>
          <w:sz w:val="28"/>
        </w:rPr>
        <w:t>
      2120 – роялти түріндегі табыс;</w:t>
      </w:r>
      <w:r>
        <w:br/>
      </w:r>
      <w:r>
        <w:rPr>
          <w:rFonts w:ascii="Times New Roman"/>
          <w:b w:val="false"/>
          <w:i w:val="false"/>
          <w:color w:val="000000"/>
          <w:sz w:val="28"/>
        </w:rPr>
        <w:t>
</w:t>
      </w:r>
      <w:r>
        <w:rPr>
          <w:rFonts w:ascii="Times New Roman"/>
          <w:b w:val="false"/>
          <w:i w:val="false"/>
          <w:color w:val="000000"/>
          <w:sz w:val="28"/>
        </w:rPr>
        <w:t>
      2130 – Қазақстан Республикасының шегінен тыс орналасқан мүлкін жалға беруден түсетін табыстар;</w:t>
      </w:r>
      <w:r>
        <w:br/>
      </w:r>
      <w:r>
        <w:rPr>
          <w:rFonts w:ascii="Times New Roman"/>
          <w:b w:val="false"/>
          <w:i w:val="false"/>
          <w:color w:val="000000"/>
          <w:sz w:val="28"/>
        </w:rPr>
        <w:t>
</w:t>
      </w:r>
      <w:r>
        <w:rPr>
          <w:rFonts w:ascii="Times New Roman"/>
          <w:b w:val="false"/>
          <w:i w:val="false"/>
          <w:color w:val="000000"/>
          <w:sz w:val="28"/>
        </w:rPr>
        <w:t>
      2140 – Қазақстан Республикасының шегінен тыс орналасқан жылжымайтын мүліктен алынатын табыстар;</w:t>
      </w:r>
      <w:r>
        <w:br/>
      </w:r>
      <w:r>
        <w:rPr>
          <w:rFonts w:ascii="Times New Roman"/>
          <w:b w:val="false"/>
          <w:i w:val="false"/>
          <w:color w:val="000000"/>
          <w:sz w:val="28"/>
        </w:rPr>
        <w:t>
</w:t>
      </w:r>
      <w:r>
        <w:rPr>
          <w:rFonts w:ascii="Times New Roman"/>
          <w:b w:val="false"/>
          <w:i w:val="false"/>
          <w:color w:val="000000"/>
          <w:sz w:val="28"/>
        </w:rPr>
        <w:t>
      2150 – Қазақстан Республикасының шегінен тыс туындайтын сақтандыру (қайта сақтандыру тәуекелдері) шарттары бойынша төленетін сақтандыру сыйлықақылары түріндегі табыстар;</w:t>
      </w:r>
      <w:r>
        <w:br/>
      </w:r>
      <w:r>
        <w:rPr>
          <w:rFonts w:ascii="Times New Roman"/>
          <w:b w:val="false"/>
          <w:i w:val="false"/>
          <w:color w:val="000000"/>
          <w:sz w:val="28"/>
        </w:rPr>
        <w:t>
</w:t>
      </w:r>
      <w:r>
        <w:rPr>
          <w:rFonts w:ascii="Times New Roman"/>
          <w:b w:val="false"/>
          <w:i w:val="false"/>
          <w:color w:val="000000"/>
          <w:sz w:val="28"/>
        </w:rPr>
        <w:t>
      2160 – халықаралық тасымалдарда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2161 – Қазақстан Республикасының шегінен тыс көліктік қызмет көрсетуден табыстар;</w:t>
      </w:r>
      <w:r>
        <w:br/>
      </w:r>
      <w:r>
        <w:rPr>
          <w:rFonts w:ascii="Times New Roman"/>
          <w:b w:val="false"/>
          <w:i w:val="false"/>
          <w:color w:val="000000"/>
          <w:sz w:val="28"/>
        </w:rPr>
        <w:t>
</w:t>
      </w:r>
      <w:r>
        <w:rPr>
          <w:rFonts w:ascii="Times New Roman"/>
          <w:b w:val="false"/>
          <w:i w:val="false"/>
          <w:color w:val="000000"/>
          <w:sz w:val="28"/>
        </w:rPr>
        <w:t>
      2180 – еңбек шарты (келісімшарт) бойынша Қазақстан Республикасының шегінен тыс қызметтен түсетін резидент емес жеке тұлғаның табыстары;</w:t>
      </w:r>
      <w:r>
        <w:br/>
      </w:r>
      <w:r>
        <w:rPr>
          <w:rFonts w:ascii="Times New Roman"/>
          <w:b w:val="false"/>
          <w:i w:val="false"/>
          <w:color w:val="000000"/>
          <w:sz w:val="28"/>
        </w:rPr>
        <w:t>
</w:t>
      </w:r>
      <w:r>
        <w:rPr>
          <w:rFonts w:ascii="Times New Roman"/>
          <w:b w:val="false"/>
          <w:i w:val="false"/>
          <w:color w:val="000000"/>
          <w:sz w:val="28"/>
        </w:rPr>
        <w:t>
      2190 – өздерiне резидентке қатысты жүктелген басқарушылық мiндеттердi орындауға байланысты басшының гонорарлары және (немесе) басқару органының (директорлар кеңесiнiң немесе өзге де органның) мүшелерi алатын өзге де төлемдер. Бұл ретте мұндай тұлғалардың басқарушылық міндеттерін нақты орындайтын орнының маңызы жоқ;</w:t>
      </w:r>
      <w:r>
        <w:br/>
      </w:r>
      <w:r>
        <w:rPr>
          <w:rFonts w:ascii="Times New Roman"/>
          <w:b w:val="false"/>
          <w:i w:val="false"/>
          <w:color w:val="000000"/>
          <w:sz w:val="28"/>
        </w:rPr>
        <w:t>
</w:t>
      </w:r>
      <w:r>
        <w:rPr>
          <w:rFonts w:ascii="Times New Roman"/>
          <w:b w:val="false"/>
          <w:i w:val="false"/>
          <w:color w:val="000000"/>
          <w:sz w:val="28"/>
        </w:rPr>
        <w:t>
      2220 – жинақтаушы зейнетақы қорлары жүзеге асыратын зейнетақы төлемдері;</w:t>
      </w:r>
      <w:r>
        <w:br/>
      </w:r>
      <w:r>
        <w:rPr>
          <w:rFonts w:ascii="Times New Roman"/>
          <w:b w:val="false"/>
          <w:i w:val="false"/>
          <w:color w:val="000000"/>
          <w:sz w:val="28"/>
        </w:rPr>
        <w:t>
</w:t>
      </w:r>
      <w:r>
        <w:rPr>
          <w:rFonts w:ascii="Times New Roman"/>
          <w:b w:val="false"/>
          <w:i w:val="false"/>
          <w:color w:val="000000"/>
          <w:sz w:val="28"/>
        </w:rPr>
        <w:t>
      2230 – қалайша және кімге төлем жүргізілетініне қарамастан, мәдениет және өнер қызметкеріне: театр, кино артистеріне, радио, теледидар қызметкеріне, музыкантқа, суретшіге, спортшыға Қазақстан Республикасынан тыс қызметтен төленетін табыстар;</w:t>
      </w:r>
      <w:r>
        <w:br/>
      </w:r>
      <w:r>
        <w:rPr>
          <w:rFonts w:ascii="Times New Roman"/>
          <w:b w:val="false"/>
          <w:i w:val="false"/>
          <w:color w:val="000000"/>
          <w:sz w:val="28"/>
        </w:rPr>
        <w:t>
</w:t>
      </w:r>
      <w:r>
        <w:rPr>
          <w:rFonts w:ascii="Times New Roman"/>
          <w:b w:val="false"/>
          <w:i w:val="false"/>
          <w:color w:val="000000"/>
          <w:sz w:val="28"/>
        </w:rPr>
        <w:t>
      2240 – Қазақстан Республикасының шегінен тыс ұтыстар;</w:t>
      </w:r>
      <w:r>
        <w:br/>
      </w:r>
      <w:r>
        <w:rPr>
          <w:rFonts w:ascii="Times New Roman"/>
          <w:b w:val="false"/>
          <w:i w:val="false"/>
          <w:color w:val="000000"/>
          <w:sz w:val="28"/>
        </w:rPr>
        <w:t>
</w:t>
      </w:r>
      <w:r>
        <w:rPr>
          <w:rFonts w:ascii="Times New Roman"/>
          <w:b w:val="false"/>
          <w:i w:val="false"/>
          <w:color w:val="000000"/>
          <w:sz w:val="28"/>
        </w:rPr>
        <w:t>
      2250 – Қазақстан Республикасынан тыс жеке (кәсiби) тәуелсiз қызмет көрсетуден алынған табыстар;</w:t>
      </w:r>
      <w:r>
        <w:br/>
      </w:r>
      <w:r>
        <w:rPr>
          <w:rFonts w:ascii="Times New Roman"/>
          <w:b w:val="false"/>
          <w:i w:val="false"/>
          <w:color w:val="000000"/>
          <w:sz w:val="28"/>
        </w:rPr>
        <w:t>
</w:t>
      </w:r>
      <w:r>
        <w:rPr>
          <w:rFonts w:ascii="Times New Roman"/>
          <w:b w:val="false"/>
          <w:i w:val="false"/>
          <w:color w:val="000000"/>
          <w:sz w:val="28"/>
        </w:rPr>
        <w:t>
      2260 – Қазақстан Республикасынан тыс орналасқан мүлiктi тегiн алу түріндегі табыстар;</w:t>
      </w:r>
      <w:r>
        <w:br/>
      </w:r>
      <w:r>
        <w:rPr>
          <w:rFonts w:ascii="Times New Roman"/>
          <w:b w:val="false"/>
          <w:i w:val="false"/>
          <w:color w:val="000000"/>
          <w:sz w:val="28"/>
        </w:rPr>
        <w:t>
</w:t>
      </w:r>
      <w:r>
        <w:rPr>
          <w:rFonts w:ascii="Times New Roman"/>
          <w:b w:val="false"/>
          <w:i w:val="false"/>
          <w:color w:val="000000"/>
          <w:sz w:val="28"/>
        </w:rPr>
        <w:t>
      2270 – туынды қаржы құралдары бойынша табыстар;</w:t>
      </w:r>
      <w:r>
        <w:br/>
      </w:r>
      <w:r>
        <w:rPr>
          <w:rFonts w:ascii="Times New Roman"/>
          <w:b w:val="false"/>
          <w:i w:val="false"/>
          <w:color w:val="000000"/>
          <w:sz w:val="28"/>
        </w:rPr>
        <w:t>
</w:t>
      </w:r>
      <w:r>
        <w:rPr>
          <w:rFonts w:ascii="Times New Roman"/>
          <w:b w:val="false"/>
          <w:i w:val="false"/>
          <w:color w:val="000000"/>
          <w:sz w:val="28"/>
        </w:rPr>
        <w:t>
      2280 – міндеттемені есептен шығарудан табыстар;</w:t>
      </w:r>
      <w:r>
        <w:br/>
      </w:r>
      <w:r>
        <w:rPr>
          <w:rFonts w:ascii="Times New Roman"/>
          <w:b w:val="false"/>
          <w:i w:val="false"/>
          <w:color w:val="000000"/>
          <w:sz w:val="28"/>
        </w:rPr>
        <w:t>
</w:t>
      </w:r>
      <w:r>
        <w:rPr>
          <w:rFonts w:ascii="Times New Roman"/>
          <w:b w:val="false"/>
          <w:i w:val="false"/>
          <w:color w:val="000000"/>
          <w:sz w:val="28"/>
        </w:rPr>
        <w:t>
      2290 – Қазақстан Республикасының шегінен тыс шеккен күмәндi мiндеттемелер бойынша шығыстар;</w:t>
      </w:r>
      <w:r>
        <w:br/>
      </w:r>
      <w:r>
        <w:rPr>
          <w:rFonts w:ascii="Times New Roman"/>
          <w:b w:val="false"/>
          <w:i w:val="false"/>
          <w:color w:val="000000"/>
          <w:sz w:val="28"/>
        </w:rPr>
        <w:t>
</w:t>
      </w:r>
      <w:r>
        <w:rPr>
          <w:rFonts w:ascii="Times New Roman"/>
          <w:b w:val="false"/>
          <w:i w:val="false"/>
          <w:color w:val="000000"/>
          <w:sz w:val="28"/>
        </w:rPr>
        <w:t>
      2330 – Қазақстан Республикасынан тыс тіркелген активтерді шығарудан түскен табыстар;</w:t>
      </w:r>
      <w:r>
        <w:br/>
      </w:r>
      <w:r>
        <w:rPr>
          <w:rFonts w:ascii="Times New Roman"/>
          <w:b w:val="false"/>
          <w:i w:val="false"/>
          <w:color w:val="000000"/>
          <w:sz w:val="28"/>
        </w:rPr>
        <w:t>
</w:t>
      </w:r>
      <w:r>
        <w:rPr>
          <w:rFonts w:ascii="Times New Roman"/>
          <w:b w:val="false"/>
          <w:i w:val="false"/>
          <w:color w:val="000000"/>
          <w:sz w:val="28"/>
        </w:rPr>
        <w:t>
      2360 – Қазақстан Республикасының шегінен тыс бірлескен қызметті жүзеге асырудан табыстар;</w:t>
      </w:r>
      <w:r>
        <w:br/>
      </w:r>
      <w:r>
        <w:rPr>
          <w:rFonts w:ascii="Times New Roman"/>
          <w:b w:val="false"/>
          <w:i w:val="false"/>
          <w:color w:val="000000"/>
          <w:sz w:val="28"/>
        </w:rPr>
        <w:t>
</w:t>
      </w:r>
      <w:r>
        <w:rPr>
          <w:rFonts w:ascii="Times New Roman"/>
          <w:b w:val="false"/>
          <w:i w:val="false"/>
          <w:color w:val="000000"/>
          <w:sz w:val="28"/>
        </w:rPr>
        <w:t>
      2400 – Қазақстан Республикасының шегінен тыс мүліктік кешен ретінде кәсіпорынды сатудан түскен табыстар;</w:t>
      </w:r>
      <w:r>
        <w:br/>
      </w:r>
      <w:r>
        <w:rPr>
          <w:rFonts w:ascii="Times New Roman"/>
          <w:b w:val="false"/>
          <w:i w:val="false"/>
          <w:color w:val="000000"/>
          <w:sz w:val="28"/>
        </w:rPr>
        <w:t>
</w:t>
      </w:r>
      <w:r>
        <w:rPr>
          <w:rFonts w:ascii="Times New Roman"/>
          <w:b w:val="false"/>
          <w:i w:val="false"/>
          <w:color w:val="000000"/>
          <w:sz w:val="28"/>
        </w:rPr>
        <w:t>
      2410 – Қазақстан Республикасының шегінен тыс сенімгерлікпен басқару шарты бойынша сенімгерлікпен басқару құрылтайшысы не сенімгерлікпен басқару туындаудың өзге де жағдайларында пайда алушы алған (алуға тиіс) мүлікті сенімгерлікпен басқарудан табыстар;</w:t>
      </w:r>
      <w:r>
        <w:br/>
      </w:r>
      <w:r>
        <w:rPr>
          <w:rFonts w:ascii="Times New Roman"/>
          <w:b w:val="false"/>
          <w:i w:val="false"/>
          <w:color w:val="000000"/>
          <w:sz w:val="28"/>
        </w:rPr>
        <w:t>
</w:t>
      </w:r>
      <w:r>
        <w:rPr>
          <w:rFonts w:ascii="Times New Roman"/>
          <w:b w:val="false"/>
          <w:i w:val="false"/>
          <w:color w:val="000000"/>
          <w:sz w:val="28"/>
        </w:rPr>
        <w:t>
      2420 – Қазақстан Республикасының шегінен тыс өзге де табыстар.</w:t>
      </w:r>
      <w:r>
        <w:br/>
      </w:r>
      <w:r>
        <w:rPr>
          <w:rFonts w:ascii="Times New Roman"/>
          <w:b w:val="false"/>
          <w:i w:val="false"/>
          <w:color w:val="000000"/>
          <w:sz w:val="28"/>
        </w:rPr>
        <w:t>
</w:t>
      </w:r>
      <w:r>
        <w:rPr>
          <w:rFonts w:ascii="Times New Roman"/>
          <w:b w:val="false"/>
          <w:i w:val="false"/>
          <w:color w:val="000000"/>
          <w:sz w:val="28"/>
        </w:rPr>
        <w:t>
      48. Валюта кодын толтыру кезінде Шешімге 23 «Валюта жіктеуіші» қосымшасына сәйкес валюталарды кодтауды пайдалану қажет.</w:t>
      </w:r>
      <w:r>
        <w:br/>
      </w:r>
      <w:r>
        <w:rPr>
          <w:rFonts w:ascii="Times New Roman"/>
          <w:b w:val="false"/>
          <w:i w:val="false"/>
          <w:color w:val="000000"/>
          <w:sz w:val="28"/>
        </w:rPr>
        <w:t>
</w:t>
      </w:r>
      <w:r>
        <w:rPr>
          <w:rFonts w:ascii="Times New Roman"/>
          <w:b w:val="false"/>
          <w:i w:val="false"/>
          <w:color w:val="000000"/>
          <w:sz w:val="28"/>
        </w:rPr>
        <w:t>
      49. Ел кодын толтыру кезінде Шешімге 22 «Әлем елдерінің жіктеуіші» қосымшасына сәйкес елдерді кодтауды пайдалану қажет.</w:t>
      </w:r>
      <w:r>
        <w:br/>
      </w:r>
      <w:r>
        <w:rPr>
          <w:rFonts w:ascii="Times New Roman"/>
          <w:b w:val="false"/>
          <w:i w:val="false"/>
          <w:color w:val="000000"/>
          <w:sz w:val="28"/>
        </w:rPr>
        <w:t>
</w:t>
      </w:r>
      <w:r>
        <w:rPr>
          <w:rFonts w:ascii="Times New Roman"/>
          <w:b w:val="false"/>
          <w:i w:val="false"/>
          <w:color w:val="000000"/>
          <w:sz w:val="28"/>
        </w:rPr>
        <w:t>
      50. Декларацияны толтыру кезінде халықаралық шарт (келісім) түрлерінің мынадай кодталуын пайдалану керек:</w:t>
      </w:r>
      <w:r>
        <w:br/>
      </w:r>
      <w:r>
        <w:rPr>
          <w:rFonts w:ascii="Times New Roman"/>
          <w:b w:val="false"/>
          <w:i w:val="false"/>
          <w:color w:val="000000"/>
          <w:sz w:val="28"/>
        </w:rPr>
        <w:t>
</w:t>
      </w: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r>
        <w:br/>
      </w:r>
      <w:r>
        <w:rPr>
          <w:rFonts w:ascii="Times New Roman"/>
          <w:b w:val="false"/>
          <w:i w:val="false"/>
          <w:color w:val="000000"/>
          <w:sz w:val="28"/>
        </w:rPr>
        <w:t>
</w:t>
      </w:r>
      <w:r>
        <w:rPr>
          <w:rFonts w:ascii="Times New Roman"/>
          <w:b w:val="false"/>
          <w:i w:val="false"/>
          <w:color w:val="000000"/>
          <w:sz w:val="28"/>
        </w:rPr>
        <w:t>
      02 – Ислам Даму Банкiнiң құрылтай шарты;</w:t>
      </w:r>
      <w:r>
        <w:br/>
      </w:r>
      <w:r>
        <w:rPr>
          <w:rFonts w:ascii="Times New Roman"/>
          <w:b w:val="false"/>
          <w:i w:val="false"/>
          <w:color w:val="000000"/>
          <w:sz w:val="28"/>
        </w:rPr>
        <w:t>
</w:t>
      </w:r>
      <w:r>
        <w:rPr>
          <w:rFonts w:ascii="Times New Roman"/>
          <w:b w:val="false"/>
          <w:i w:val="false"/>
          <w:color w:val="000000"/>
          <w:sz w:val="28"/>
        </w:rPr>
        <w:t>
      03 – Орталық Азия аймақтық экологиялық орталығы жұмысының жағдайлары жөніндегi келісім;</w:t>
      </w:r>
      <w:r>
        <w:br/>
      </w:r>
      <w:r>
        <w:rPr>
          <w:rFonts w:ascii="Times New Roman"/>
          <w:b w:val="false"/>
          <w:i w:val="false"/>
          <w:color w:val="000000"/>
          <w:sz w:val="28"/>
        </w:rPr>
        <w:t>
</w:t>
      </w:r>
      <w:r>
        <w:rPr>
          <w:rFonts w:ascii="Times New Roman"/>
          <w:b w:val="false"/>
          <w:i w:val="false"/>
          <w:color w:val="000000"/>
          <w:sz w:val="28"/>
        </w:rPr>
        <w:t>
      04 – Азия Даму Банкінің құрылтай шарты;</w:t>
      </w:r>
      <w:r>
        <w:br/>
      </w:r>
      <w:r>
        <w:rPr>
          <w:rFonts w:ascii="Times New Roman"/>
          <w:b w:val="false"/>
          <w:i w:val="false"/>
          <w:color w:val="000000"/>
          <w:sz w:val="28"/>
        </w:rPr>
        <w:t>
</w:t>
      </w:r>
      <w:r>
        <w:rPr>
          <w:rFonts w:ascii="Times New Roman"/>
          <w:b w:val="false"/>
          <w:i w:val="false"/>
          <w:color w:val="000000"/>
          <w:sz w:val="28"/>
        </w:rPr>
        <w:t>
      05 – Жаңа Үкіметтік ғимараттың құрылысы жобасына грантты пайдалану бойынша келісім;</w:t>
      </w:r>
      <w:r>
        <w:br/>
      </w:r>
      <w:r>
        <w:rPr>
          <w:rFonts w:ascii="Times New Roman"/>
          <w:b w:val="false"/>
          <w:i w:val="false"/>
          <w:color w:val="000000"/>
          <w:sz w:val="28"/>
        </w:rPr>
        <w:t>
</w:t>
      </w:r>
      <w:r>
        <w:rPr>
          <w:rFonts w:ascii="Times New Roman"/>
          <w:b w:val="false"/>
          <w:i w:val="false"/>
          <w:color w:val="000000"/>
          <w:sz w:val="28"/>
        </w:rPr>
        <w:t>
      06 – Қаржылық ынтымақтастық туралы келісім;</w:t>
      </w:r>
      <w:r>
        <w:br/>
      </w:r>
      <w:r>
        <w:rPr>
          <w:rFonts w:ascii="Times New Roman"/>
          <w:b w:val="false"/>
          <w:i w:val="false"/>
          <w:color w:val="000000"/>
          <w:sz w:val="28"/>
        </w:rPr>
        <w:t>
</w:t>
      </w:r>
      <w:r>
        <w:rPr>
          <w:rFonts w:ascii="Times New Roman"/>
          <w:b w:val="false"/>
          <w:i w:val="false"/>
          <w:color w:val="000000"/>
          <w:sz w:val="28"/>
        </w:rPr>
        <w:t>
      07 – Өзара түсiнiстiк туралы меморандум;</w:t>
      </w:r>
      <w:r>
        <w:br/>
      </w:r>
      <w:r>
        <w:rPr>
          <w:rFonts w:ascii="Times New Roman"/>
          <w:b w:val="false"/>
          <w:i w:val="false"/>
          <w:color w:val="000000"/>
          <w:sz w:val="28"/>
        </w:rPr>
        <w:t>
</w:t>
      </w: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r>
        <w:br/>
      </w:r>
      <w:r>
        <w:rPr>
          <w:rFonts w:ascii="Times New Roman"/>
          <w:b w:val="false"/>
          <w:i w:val="false"/>
          <w:color w:val="000000"/>
          <w:sz w:val="28"/>
        </w:rPr>
        <w:t>
</w:t>
      </w:r>
      <w:r>
        <w:rPr>
          <w:rFonts w:ascii="Times New Roman"/>
          <w:b w:val="false"/>
          <w:i w:val="false"/>
          <w:color w:val="000000"/>
          <w:sz w:val="28"/>
        </w:rPr>
        <w:t>
      09 – Халықаралық қайта құру және даму банкiнiң келісімі;</w:t>
      </w:r>
      <w:r>
        <w:br/>
      </w:r>
      <w:r>
        <w:rPr>
          <w:rFonts w:ascii="Times New Roman"/>
          <w:b w:val="false"/>
          <w:i w:val="false"/>
          <w:color w:val="000000"/>
          <w:sz w:val="28"/>
        </w:rPr>
        <w:t>
</w:t>
      </w:r>
      <w:r>
        <w:rPr>
          <w:rFonts w:ascii="Times New Roman"/>
          <w:b w:val="false"/>
          <w:i w:val="false"/>
          <w:color w:val="000000"/>
          <w:sz w:val="28"/>
        </w:rPr>
        <w:t>
      10 – Халықаралық валюталық қордың келісімі;</w:t>
      </w:r>
      <w:r>
        <w:br/>
      </w:r>
      <w:r>
        <w:rPr>
          <w:rFonts w:ascii="Times New Roman"/>
          <w:b w:val="false"/>
          <w:i w:val="false"/>
          <w:color w:val="000000"/>
          <w:sz w:val="28"/>
        </w:rPr>
        <w:t>
</w:t>
      </w:r>
      <w:r>
        <w:rPr>
          <w:rFonts w:ascii="Times New Roman"/>
          <w:b w:val="false"/>
          <w:i w:val="false"/>
          <w:color w:val="000000"/>
          <w:sz w:val="28"/>
        </w:rPr>
        <w:t>
      11 – Халықаралық қаржылық корпорацияның келісімі;</w:t>
      </w:r>
      <w:r>
        <w:br/>
      </w:r>
      <w:r>
        <w:rPr>
          <w:rFonts w:ascii="Times New Roman"/>
          <w:b w:val="false"/>
          <w:i w:val="false"/>
          <w:color w:val="000000"/>
          <w:sz w:val="28"/>
        </w:rPr>
        <w:t>
</w:t>
      </w:r>
      <w:r>
        <w:rPr>
          <w:rFonts w:ascii="Times New Roman"/>
          <w:b w:val="false"/>
          <w:i w:val="false"/>
          <w:color w:val="000000"/>
          <w:sz w:val="28"/>
        </w:rPr>
        <w:t>
      12 – Инвестициялық дауларды реттеу жөніндегі конвенция;</w:t>
      </w:r>
      <w:r>
        <w:br/>
      </w:r>
      <w:r>
        <w:rPr>
          <w:rFonts w:ascii="Times New Roman"/>
          <w:b w:val="false"/>
          <w:i w:val="false"/>
          <w:color w:val="000000"/>
          <w:sz w:val="28"/>
        </w:rPr>
        <w:t>
</w:t>
      </w:r>
      <w:r>
        <w:rPr>
          <w:rFonts w:ascii="Times New Roman"/>
          <w:b w:val="false"/>
          <w:i w:val="false"/>
          <w:color w:val="000000"/>
          <w:sz w:val="28"/>
        </w:rPr>
        <w:t>
      13 – Еуропалық Қайта құру және Даму банкiн құру туралы келісім;</w:t>
      </w:r>
      <w:r>
        <w:br/>
      </w:r>
      <w:r>
        <w:rPr>
          <w:rFonts w:ascii="Times New Roman"/>
          <w:b w:val="false"/>
          <w:i w:val="false"/>
          <w:color w:val="000000"/>
          <w:sz w:val="28"/>
        </w:rPr>
        <w:t>
</w:t>
      </w:r>
      <w:r>
        <w:rPr>
          <w:rFonts w:ascii="Times New Roman"/>
          <w:b w:val="false"/>
          <w:i w:val="false"/>
          <w:color w:val="000000"/>
          <w:sz w:val="28"/>
        </w:rPr>
        <w:t>
      14 – Дипломатиялық қатынастар туралы Вена конвенциясы;</w:t>
      </w:r>
      <w:r>
        <w:br/>
      </w:r>
      <w:r>
        <w:rPr>
          <w:rFonts w:ascii="Times New Roman"/>
          <w:b w:val="false"/>
          <w:i w:val="false"/>
          <w:color w:val="000000"/>
          <w:sz w:val="28"/>
        </w:rPr>
        <w:t>
</w:t>
      </w:r>
      <w:r>
        <w:rPr>
          <w:rFonts w:ascii="Times New Roman"/>
          <w:b w:val="false"/>
          <w:i w:val="false"/>
          <w:color w:val="000000"/>
          <w:sz w:val="28"/>
        </w:rPr>
        <w:t>
      15 – Орталық Азия университетін құру жөніндегі шарт;</w:t>
      </w:r>
      <w:r>
        <w:br/>
      </w:r>
      <w:r>
        <w:rPr>
          <w:rFonts w:ascii="Times New Roman"/>
          <w:b w:val="false"/>
          <w:i w:val="false"/>
          <w:color w:val="000000"/>
          <w:sz w:val="28"/>
        </w:rPr>
        <w:t>
</w:t>
      </w:r>
      <w:r>
        <w:rPr>
          <w:rFonts w:ascii="Times New Roman"/>
          <w:b w:val="false"/>
          <w:i w:val="false"/>
          <w:color w:val="000000"/>
          <w:sz w:val="28"/>
        </w:rPr>
        <w:t>
      16 – Инвестициялар кепiлдiгiнiң көп жақты агенттiгiн құру туралы;</w:t>
      </w:r>
      <w:r>
        <w:br/>
      </w:r>
      <w:r>
        <w:rPr>
          <w:rFonts w:ascii="Times New Roman"/>
          <w:b w:val="false"/>
          <w:i w:val="false"/>
          <w:color w:val="000000"/>
          <w:sz w:val="28"/>
        </w:rPr>
        <w:t>
</w:t>
      </w:r>
      <w:r>
        <w:rPr>
          <w:rFonts w:ascii="Times New Roman"/>
          <w:b w:val="false"/>
          <w:i w:val="false"/>
          <w:color w:val="000000"/>
          <w:sz w:val="28"/>
        </w:rPr>
        <w:t>
      17 – «Нұр-Мүбәрак» ислам мәдениетінің Египет университеті туралы келісім;</w:t>
      </w:r>
      <w:r>
        <w:br/>
      </w:r>
      <w:r>
        <w:rPr>
          <w:rFonts w:ascii="Times New Roman"/>
          <w:b w:val="false"/>
          <w:i w:val="false"/>
          <w:color w:val="000000"/>
          <w:sz w:val="28"/>
        </w:rPr>
        <w:t>
</w:t>
      </w:r>
      <w:r>
        <w:rPr>
          <w:rFonts w:ascii="Times New Roman"/>
          <w:b w:val="false"/>
          <w:i w:val="false"/>
          <w:color w:val="000000"/>
          <w:sz w:val="28"/>
        </w:rPr>
        <w:t>
      18 – Әуе қатынасы туралы келісім;</w:t>
      </w:r>
      <w:r>
        <w:br/>
      </w:r>
      <w:r>
        <w:rPr>
          <w:rFonts w:ascii="Times New Roman"/>
          <w:b w:val="false"/>
          <w:i w:val="false"/>
          <w:color w:val="000000"/>
          <w:sz w:val="28"/>
        </w:rPr>
        <w:t>
</w:t>
      </w: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r>
        <w:br/>
      </w:r>
      <w:r>
        <w:rPr>
          <w:rFonts w:ascii="Times New Roman"/>
          <w:b w:val="false"/>
          <w:i w:val="false"/>
          <w:color w:val="000000"/>
          <w:sz w:val="28"/>
        </w:rPr>
        <w:t>
</w:t>
      </w:r>
      <w:r>
        <w:rPr>
          <w:rFonts w:ascii="Times New Roman"/>
          <w:b w:val="false"/>
          <w:i w:val="false"/>
          <w:color w:val="000000"/>
          <w:sz w:val="28"/>
        </w:rPr>
        <w:t>
      20 – «Қазақстан Республикасында ауылдық елдi мекендердi сумен жабдықтау» жобасын жүзеге асыру үшiн Жапония Yкiметiнiң грантын тарту туралы ноталар алмасу нысанындағы келiсiм;</w:t>
      </w:r>
      <w:r>
        <w:br/>
      </w:r>
      <w:r>
        <w:rPr>
          <w:rFonts w:ascii="Times New Roman"/>
          <w:b w:val="false"/>
          <w:i w:val="false"/>
          <w:color w:val="000000"/>
          <w:sz w:val="28"/>
        </w:rPr>
        <w:t>
</w:t>
      </w: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r>
        <w:br/>
      </w:r>
      <w:r>
        <w:rPr>
          <w:rFonts w:ascii="Times New Roman"/>
          <w:b w:val="false"/>
          <w:i w:val="false"/>
          <w:color w:val="000000"/>
          <w:sz w:val="28"/>
        </w:rPr>
        <w:t>
</w:t>
      </w:r>
      <w:r>
        <w:rPr>
          <w:rFonts w:ascii="Times New Roman"/>
          <w:b w:val="false"/>
          <w:i w:val="false"/>
          <w:color w:val="000000"/>
          <w:sz w:val="28"/>
        </w:rPr>
        <w:t>
      22 – Өзге де халықаралық шарттар (келісімдер, конвенциялар).</w:t>
      </w:r>
    </w:p>
    <w:bookmarkEnd w:id="205"/>
    <w:bookmarkStart w:name="z919" w:id="20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206"/>
    <w:bookmarkStart w:name="z4624" w:id="207"/>
    <w:p>
      <w:pPr>
        <w:spacing w:after="0"/>
        <w:ind w:left="0"/>
        <w:jc w:val="left"/>
      </w:pPr>
      <w:r>
        <w:rPr>
          <w:rFonts w:ascii="Times New Roman"/>
          <w:b/>
          <w:i w:val="false"/>
          <w:color w:val="000000"/>
        </w:rPr>
        <w:t xml:space="preserve"> 
Қосылған құн салығы бойынша салық есептілігін (декларацияны) жасау қағидалары (300.00-нысан)</w:t>
      </w:r>
    </w:p>
    <w:bookmarkEnd w:id="20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4625" w:id="208"/>
    <w:p>
      <w:pPr>
        <w:spacing w:after="0"/>
        <w:ind w:left="0"/>
        <w:jc w:val="left"/>
      </w:pPr>
      <w:r>
        <w:rPr>
          <w:rFonts w:ascii="Times New Roman"/>
          <w:b/>
          <w:i w:val="false"/>
          <w:color w:val="000000"/>
        </w:rPr>
        <w:t xml:space="preserve"> 
1. Жалпы ережелер</w:t>
      </w:r>
    </w:p>
    <w:bookmarkEnd w:id="208"/>
    <w:bookmarkStart w:name="z4626" w:id="209"/>
    <w:p>
      <w:pPr>
        <w:spacing w:after="0"/>
        <w:ind w:left="0"/>
        <w:jc w:val="both"/>
      </w:pPr>
      <w:r>
        <w:rPr>
          <w:rFonts w:ascii="Times New Roman"/>
          <w:b w:val="false"/>
          <w:i w:val="false"/>
          <w:color w:val="000000"/>
          <w:sz w:val="28"/>
        </w:rPr>
        <w:t>
      1. Осы қосылған құн салығы бойынша салық есептілігін (декларацияны) жасау қағидалар (300.00-нысан)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Салық кодексінің 8-бөліміне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Республикасының 2008 жылғы 10 желтоқсандағы Заңының (бұдан әрі – Енгізу туралы заң)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49-1-баптарына</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есептілігінің нысанын (декларация) (бұдан әрі – Декларация) жасау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300.12-ге дейінгі нысандар) тұрады. </w:t>
      </w:r>
      <w:r>
        <w:br/>
      </w:r>
      <w:r>
        <w:rPr>
          <w:rFonts w:ascii="Times New Roman"/>
          <w:b w:val="false"/>
          <w:i w:val="false"/>
          <w:color w:val="000000"/>
          <w:sz w:val="28"/>
        </w:rPr>
        <w:t>
</w:t>
      </w:r>
      <w:r>
        <w:rPr>
          <w:rFonts w:ascii="Times New Roman"/>
          <w:b w:val="false"/>
          <w:i w:val="false"/>
          <w:color w:val="000000"/>
          <w:sz w:val="28"/>
        </w:rPr>
        <w:t xml:space="preserve">
      3. Декларацияны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қызметі органдарының салық есептілігін қабылдау жүйесінен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«ҚҚС төлеуші туралы жалпы ақпарат» бөлімдерінде Декларацияның «ҚҚС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сәйкес (бұдан әрі – Ұлттық тізілімдер туралы заң)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w:t>
      </w:r>
    </w:p>
    <w:bookmarkEnd w:id="209"/>
    <w:bookmarkStart w:name="z4647" w:id="210"/>
    <w:p>
      <w:pPr>
        <w:spacing w:after="0"/>
        <w:ind w:left="0"/>
        <w:jc w:val="left"/>
      </w:pPr>
      <w:r>
        <w:rPr>
          <w:rFonts w:ascii="Times New Roman"/>
          <w:b/>
          <w:i w:val="false"/>
          <w:color w:val="000000"/>
        </w:rPr>
        <w:t xml:space="preserve"> 
2. Декларацияны жасау (300.00-нысаны) </w:t>
      </w:r>
    </w:p>
    <w:bookmarkEnd w:id="210"/>
    <w:bookmarkStart w:name="z4648" w:id="211"/>
    <w:p>
      <w:pPr>
        <w:spacing w:after="0"/>
        <w:ind w:left="0"/>
        <w:jc w:val="both"/>
      </w:pPr>
      <w:r>
        <w:rPr>
          <w:rFonts w:ascii="Times New Roman"/>
          <w:b w:val="false"/>
          <w:i w:val="false"/>
          <w:color w:val="000000"/>
          <w:sz w:val="28"/>
        </w:rPr>
        <w:t>
      15. «ҚҚС төлеуші туралы жалпы ақпарат» бөлімінде салық төлеуші міндетті түрде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 салық төлеушінің жеке сәйкестендіру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қосылған құн салығын төлеушінің аты-жөні немесе атауы. Жол міндетті толтырылуға жатады.</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атауы, жеке кәсіпкердің жеке кәсіпкерді мемлекеттік тіркеу туралы куәлігіне сәйкес атауы немесе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r>
        <w:br/>
      </w:r>
      <w:r>
        <w:rPr>
          <w:rFonts w:ascii="Times New Roman"/>
          <w:b w:val="false"/>
          <w:i w:val="false"/>
          <w:color w:val="000000"/>
          <w:sz w:val="28"/>
        </w:rPr>
        <w:t>
</w:t>
      </w:r>
      <w:r>
        <w:rPr>
          <w:rFonts w:ascii="Times New Roman"/>
          <w:b w:val="false"/>
          <w:i w:val="false"/>
          <w:color w:val="000000"/>
          <w:sz w:val="28"/>
        </w:rPr>
        <w:t>
      4) салық есептілігі табыс етілетін салық кезеңі (тоқсан, жыл) – Декларация тапсырылатын есепті салық кезеңі (араб сандарымен көрсетіледі). Салық кодексінің </w:t>
      </w:r>
      <w:r>
        <w:rPr>
          <w:rFonts w:ascii="Times New Roman"/>
          <w:b w:val="false"/>
          <w:i w:val="false"/>
          <w:color w:val="000000"/>
          <w:sz w:val="28"/>
        </w:rPr>
        <w:t>269-бабына</w:t>
      </w:r>
      <w:r>
        <w:rPr>
          <w:rFonts w:ascii="Times New Roman"/>
          <w:b w:val="false"/>
          <w:i w:val="false"/>
          <w:color w:val="000000"/>
          <w:sz w:val="28"/>
        </w:rPr>
        <w:t xml:space="preserve"> сәйкес Декларацияны тапсыру үшін есепті кезең күнтізбелік тоқсан болып табылады. Жол міндетті толтырылуға жатады;</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Қосылған құн салығы бойынша тіркеу есебінен алып тасталған кезде «тарату» түріндегі Декларацияны табыс ету міндетті болып табылады;</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7 А торкөзі егер салық төлеуші мүлікті сенімгерлікпен басқару шарты бойынша сенімгерлікпен басқарушы болып табылған жағдайда толтырылуы тиіс.</w:t>
      </w:r>
      <w:r>
        <w:br/>
      </w:r>
      <w:r>
        <w:rPr>
          <w:rFonts w:ascii="Times New Roman"/>
          <w:b w:val="false"/>
          <w:i w:val="false"/>
          <w:color w:val="000000"/>
          <w:sz w:val="28"/>
        </w:rPr>
        <w:t>
</w:t>
      </w:r>
      <w:r>
        <w:rPr>
          <w:rFonts w:ascii="Times New Roman"/>
          <w:b w:val="false"/>
          <w:i w:val="false"/>
          <w:color w:val="000000"/>
          <w:sz w:val="28"/>
        </w:rPr>
        <w:t>
      7 В торкөзі егер салық төлеуші мүлікті сенімгерлікпен басқару шарты бойынша сенімгерлікпен басқару құрылтайшысы немесе сенімгерлікпен басқару туындайтын өзге жағдайларда пайда алушы болып табылған жағдайда толтырылуы тиіс;</w:t>
      </w:r>
      <w:r>
        <w:br/>
      </w:r>
      <w:r>
        <w:rPr>
          <w:rFonts w:ascii="Times New Roman"/>
          <w:b w:val="false"/>
          <w:i w:val="false"/>
          <w:color w:val="000000"/>
          <w:sz w:val="28"/>
        </w:rPr>
        <w:t>
</w:t>
      </w:r>
      <w:r>
        <w:rPr>
          <w:rFonts w:ascii="Times New Roman"/>
          <w:b w:val="false"/>
          <w:i w:val="false"/>
          <w:color w:val="000000"/>
          <w:sz w:val="28"/>
        </w:rPr>
        <w:t>
      8) Жол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 толтырады.</w:t>
      </w:r>
      <w:r>
        <w:br/>
      </w:r>
      <w:r>
        <w:rPr>
          <w:rFonts w:ascii="Times New Roman"/>
          <w:b w:val="false"/>
          <w:i w:val="false"/>
          <w:color w:val="000000"/>
          <w:sz w:val="28"/>
        </w:rPr>
        <w:t>
</w:t>
      </w:r>
      <w:r>
        <w:rPr>
          <w:rFonts w:ascii="Times New Roman"/>
          <w:b w:val="false"/>
          <w:i w:val="false"/>
          <w:color w:val="000000"/>
          <w:sz w:val="28"/>
        </w:rPr>
        <w:t>
      Жол егер салық төлеуші Салық кодексінің 308-1-бабы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жағдайда толтырылады, бұл ретте 8 А және В торкөздерінде міндетті түрде келісім (келісімшарт) нөмірі мен жасалған күні (келісімшарт күні, жасалған күні) көрсетіледі. Салық кодексінің 308-1-бабы 1-тармағының шарттарына сәйкес келмейтін келісімшарттар бойынша бұл жол толтырылмайды.</w:t>
      </w:r>
      <w:r>
        <w:br/>
      </w:r>
      <w:r>
        <w:rPr>
          <w:rFonts w:ascii="Times New Roman"/>
          <w:b w:val="false"/>
          <w:i w:val="false"/>
          <w:color w:val="000000"/>
          <w:sz w:val="28"/>
        </w:rPr>
        <w:t>
</w:t>
      </w:r>
      <w:r>
        <w:rPr>
          <w:rFonts w:ascii="Times New Roman"/>
          <w:b w:val="false"/>
          <w:i w:val="false"/>
          <w:color w:val="000000"/>
          <w:sz w:val="28"/>
        </w:rPr>
        <w:t>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әрбір келісім (келісімшарт) бойынша бөлек Декларация жасалады.</w:t>
      </w:r>
      <w:r>
        <w:br/>
      </w:r>
      <w:r>
        <w:rPr>
          <w:rFonts w:ascii="Times New Roman"/>
          <w:b w:val="false"/>
          <w:i w:val="false"/>
          <w:color w:val="000000"/>
          <w:sz w:val="28"/>
        </w:rPr>
        <w:t>
</w:t>
      </w:r>
      <w:r>
        <w:rPr>
          <w:rFonts w:ascii="Times New Roman"/>
          <w:b w:val="false"/>
          <w:i w:val="false"/>
          <w:color w:val="000000"/>
          <w:sz w:val="28"/>
        </w:rPr>
        <w:t>
      9)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10) қосылған құн салығын есепке жатқызу әдісі. Тиісті торкөздердің бірі міндетті толтырылуға жатады.</w:t>
      </w:r>
      <w:r>
        <w:br/>
      </w:r>
      <w:r>
        <w:rPr>
          <w:rFonts w:ascii="Times New Roman"/>
          <w:b w:val="false"/>
          <w:i w:val="false"/>
          <w:color w:val="000000"/>
          <w:sz w:val="28"/>
        </w:rPr>
        <w:t>
</w:t>
      </w:r>
      <w:r>
        <w:rPr>
          <w:rFonts w:ascii="Times New Roman"/>
          <w:b w:val="false"/>
          <w:i w:val="false"/>
          <w:color w:val="000000"/>
          <w:sz w:val="28"/>
        </w:rPr>
        <w:t>
      Тиісті торкөз Салық кодексінің </w:t>
      </w:r>
      <w:r>
        <w:rPr>
          <w:rFonts w:ascii="Times New Roman"/>
          <w:b w:val="false"/>
          <w:i w:val="false"/>
          <w:color w:val="000000"/>
          <w:sz w:val="28"/>
        </w:rPr>
        <w:t>260-бабында</w:t>
      </w:r>
      <w:r>
        <w:rPr>
          <w:rFonts w:ascii="Times New Roman"/>
          <w:b w:val="false"/>
          <w:i w:val="false"/>
          <w:color w:val="000000"/>
          <w:sz w:val="28"/>
        </w:rPr>
        <w:t xml:space="preserve"> сәйкес қосылған құн салығын есепке жатқызудың таңдалған әдісі негізінде толтырылады. Есепке жатқызылатын қосылған құн салығын айқындаудың таңдалған әдісі күнтізбелік жылдың ішінде өзгертуге жатпайды. </w:t>
      </w:r>
      <w:r>
        <w:br/>
      </w:r>
      <w:r>
        <w:rPr>
          <w:rFonts w:ascii="Times New Roman"/>
          <w:b w:val="false"/>
          <w:i w:val="false"/>
          <w:color w:val="000000"/>
          <w:sz w:val="28"/>
        </w:rPr>
        <w:t>
</w:t>
      </w:r>
      <w:r>
        <w:rPr>
          <w:rFonts w:ascii="Times New Roman"/>
          <w:b w:val="false"/>
          <w:i w:val="false"/>
          <w:color w:val="000000"/>
          <w:sz w:val="28"/>
        </w:rPr>
        <w:t>
      «Барабар» торкөзі, егер салық төлеуші қосылған құн салығын есепке жатқызудың барабар әдісін таңдаған жағдайда белгіленеді.</w:t>
      </w:r>
      <w:r>
        <w:br/>
      </w:r>
      <w:r>
        <w:rPr>
          <w:rFonts w:ascii="Times New Roman"/>
          <w:b w:val="false"/>
          <w:i w:val="false"/>
          <w:color w:val="000000"/>
          <w:sz w:val="28"/>
        </w:rPr>
        <w:t>
</w:t>
      </w:r>
      <w:r>
        <w:rPr>
          <w:rFonts w:ascii="Times New Roman"/>
          <w:b w:val="false"/>
          <w:i w:val="false"/>
          <w:color w:val="000000"/>
          <w:sz w:val="28"/>
        </w:rPr>
        <w:t>
      «Бөлек» торкөзі, егер салық төлеуші қосылған құн салығын есептеуге жатқызудың бөлек әдісін таңдаған жағдайда белгіленеді.</w:t>
      </w:r>
      <w:r>
        <w:br/>
      </w:r>
      <w:r>
        <w:rPr>
          <w:rFonts w:ascii="Times New Roman"/>
          <w:b w:val="false"/>
          <w:i w:val="false"/>
          <w:color w:val="000000"/>
          <w:sz w:val="28"/>
        </w:rPr>
        <w:t>
</w:t>
      </w:r>
      <w:r>
        <w:rPr>
          <w:rFonts w:ascii="Times New Roman"/>
          <w:b w:val="false"/>
          <w:i w:val="false"/>
          <w:color w:val="000000"/>
          <w:sz w:val="28"/>
        </w:rPr>
        <w:t>
      «Барабар және бөлек» торкөзі, егер салық төлеуші Салық кодексінің 260-бабы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262-бабы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бір мезгілде қосылған құн салығын есептеуге жатқызудың барабар және бөлек әдістерін қолданған жағдайда белгіленеді;</w:t>
      </w:r>
      <w:r>
        <w:br/>
      </w:r>
      <w:r>
        <w:rPr>
          <w:rFonts w:ascii="Times New Roman"/>
          <w:b w:val="false"/>
          <w:i w:val="false"/>
          <w:color w:val="000000"/>
          <w:sz w:val="28"/>
        </w:rPr>
        <w:t>
</w:t>
      </w:r>
      <w:r>
        <w:rPr>
          <w:rFonts w:ascii="Times New Roman"/>
          <w:b w:val="false"/>
          <w:i w:val="false"/>
          <w:color w:val="000000"/>
          <w:sz w:val="28"/>
        </w:rPr>
        <w:t>
      11) ҚҚС бойынша куәліктің сериясы мен нөмірі. Қосылған құн салығы бойынша тіркеу есебіне қою туралы куәліктің сериясы мен нөмірі көрсетіледі. Жол міндетті толтырылуға жатады;</w:t>
      </w:r>
      <w:r>
        <w:br/>
      </w:r>
      <w:r>
        <w:rPr>
          <w:rFonts w:ascii="Times New Roman"/>
          <w:b w:val="false"/>
          <w:i w:val="false"/>
          <w:color w:val="000000"/>
          <w:sz w:val="28"/>
        </w:rPr>
        <w:t>
</w:t>
      </w:r>
      <w:r>
        <w:rPr>
          <w:rFonts w:ascii="Times New Roman"/>
          <w:b w:val="false"/>
          <w:i w:val="false"/>
          <w:color w:val="000000"/>
          <w:sz w:val="28"/>
        </w:rPr>
        <w:t>
      12) табыс етілген қосымшалар. Табыс етілетін қосымшаларға сәйкес келетін торкөздер міндетті белгіленуге жатады.</w:t>
      </w:r>
      <w:r>
        <w:br/>
      </w:r>
      <w:r>
        <w:rPr>
          <w:rFonts w:ascii="Times New Roman"/>
          <w:b w:val="false"/>
          <w:i w:val="false"/>
          <w:color w:val="000000"/>
          <w:sz w:val="28"/>
        </w:rPr>
        <w:t>
</w:t>
      </w:r>
      <w:r>
        <w:rPr>
          <w:rFonts w:ascii="Times New Roman"/>
          <w:b w:val="false"/>
          <w:i w:val="false"/>
          <w:color w:val="000000"/>
          <w:sz w:val="28"/>
        </w:rPr>
        <w:t>
      16. «ҚҚС есептеу» бөлімін толтырған кезде егер салық төлеуші</w:t>
      </w:r>
      <w:r>
        <w:br/>
      </w:r>
      <w:r>
        <w:rPr>
          <w:rFonts w:ascii="Times New Roman"/>
          <w:b w:val="false"/>
          <w:i w:val="false"/>
          <w:color w:val="000000"/>
          <w:sz w:val="28"/>
        </w:rPr>
        <w:t>
300.12 қосымшасын табыс еткен жағдайда осы бөлімде көзделген формулалардың қолданылмайтынын ескеру қажет. 300.00.001-ден 300.00.013 аралығындағы тиісті жолдарға 300.12.001-ден 300.12.012 аралығындағы әрбір тиісті жолдардан сома көшіріледі.</w:t>
      </w:r>
      <w:r>
        <w:br/>
      </w:r>
      <w:r>
        <w:rPr>
          <w:rFonts w:ascii="Times New Roman"/>
          <w:b w:val="false"/>
          <w:i w:val="false"/>
          <w:color w:val="000000"/>
          <w:sz w:val="28"/>
        </w:rPr>
        <w:t>
</w:t>
      </w:r>
      <w:r>
        <w:rPr>
          <w:rFonts w:ascii="Times New Roman"/>
          <w:b w:val="false"/>
          <w:i w:val="false"/>
          <w:color w:val="000000"/>
          <w:sz w:val="28"/>
        </w:rPr>
        <w:t>
      «ҚҚС есептеу» бөлімінде:</w:t>
      </w:r>
      <w:r>
        <w:br/>
      </w:r>
      <w:r>
        <w:rPr>
          <w:rFonts w:ascii="Times New Roman"/>
          <w:b w:val="false"/>
          <w:i w:val="false"/>
          <w:color w:val="000000"/>
          <w:sz w:val="28"/>
        </w:rPr>
        <w:t>
</w:t>
      </w:r>
      <w:r>
        <w:rPr>
          <w:rFonts w:ascii="Times New Roman"/>
          <w:b w:val="false"/>
          <w:i w:val="false"/>
          <w:color w:val="000000"/>
          <w:sz w:val="28"/>
        </w:rPr>
        <w:t>
      1) 300.00.001 А жолында қосылған құн салығы салынатын тауарларды, жұмыстарды, қызмет көрсетулерді өткізу бойынша айналымдардың жалпы сомасы көрсетіледі, соның ішінде: тауарларды өтеусіз беру бойынша; айырбас шарттары бойынша; жұмыс берушінің тауарды, жұмыстарды, қызмет көрсетулерді қызметкерге жалақы есебінен беру бойынша; бөліп-бөліп төлеу шартында; Салық кодексінің 233-бабында белгіленген ерекшеліктерді ескере отырып, комиссия, тапсырма шарттары бойынша; бірлескен қызмет туралы шарт шеңберінде және басқа да айналымдар.</w:t>
      </w:r>
      <w:r>
        <w:br/>
      </w:r>
      <w:r>
        <w:rPr>
          <w:rFonts w:ascii="Times New Roman"/>
          <w:b w:val="false"/>
          <w:i w:val="false"/>
          <w:color w:val="000000"/>
          <w:sz w:val="28"/>
        </w:rPr>
        <w:t>
</w:t>
      </w:r>
      <w:r>
        <w:rPr>
          <w:rFonts w:ascii="Times New Roman"/>
          <w:b w:val="false"/>
          <w:i w:val="false"/>
          <w:color w:val="000000"/>
          <w:sz w:val="28"/>
        </w:rPr>
        <w:t>
      2) 300.00.001 В жолында 300.00.001 В жолында көрсетілген айналымдар бойынша есептелген қосылған құн салығы сомасы көрсетіледі.</w:t>
      </w:r>
      <w:r>
        <w:br/>
      </w:r>
      <w:r>
        <w:rPr>
          <w:rFonts w:ascii="Times New Roman"/>
          <w:b w:val="false"/>
          <w:i w:val="false"/>
          <w:color w:val="000000"/>
          <w:sz w:val="28"/>
        </w:rPr>
        <w:t>
</w:t>
      </w:r>
      <w:r>
        <w:rPr>
          <w:rFonts w:ascii="Times New Roman"/>
          <w:b w:val="false"/>
          <w:i w:val="false"/>
          <w:color w:val="000000"/>
          <w:sz w:val="28"/>
        </w:rPr>
        <w:t>
      Салық кодексінің 308-1-бабы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келісім (келісімшарт) бойынша қызметін жүзеге асыратын жер қойнауын пайдаланушылар тиісті жолдарға келісімге (келісімшартқа) сәйкес салық ставкасы қолданылады;</w:t>
      </w:r>
      <w:r>
        <w:br/>
      </w:r>
      <w:r>
        <w:rPr>
          <w:rFonts w:ascii="Times New Roman"/>
          <w:b w:val="false"/>
          <w:i w:val="false"/>
          <w:color w:val="000000"/>
          <w:sz w:val="28"/>
        </w:rPr>
        <w:t>
</w:t>
      </w:r>
      <w:r>
        <w:rPr>
          <w:rFonts w:ascii="Times New Roman"/>
          <w:b w:val="false"/>
          <w:i w:val="false"/>
          <w:color w:val="000000"/>
          <w:sz w:val="28"/>
        </w:rPr>
        <w:t>
      3) 300.00.002 А жолында нөлдік ставка бойынша қосылған құн салығы салынатын есепті салық кезеңі үшін өткізу бойынша айналым көрсетіледі. Бұл жолға 300.06.010 А жолы ескеріле отырып, 300.01 қосымшасының 300.01.001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4) 300.00.003 А жолында салық салынатын айналым мөлшерін түзету сомасы көрсетіледі. Бұл жолға 300.06.009 А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300.00.003 В жолында қосылған құн салығының түзету сомасы көрсетіледі. Бұл жолға 300.06.009 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6) 300.00.004 А жолында «Трансферттік баға белгілеу туралы» Қазақстан Республикасының 2008 жылғы 5 шілдедегі Заңына (бұдан әрі – Трансферттік баға белгілеу туралы Заңы) сәйкес айқындалған салық салынатын айналым мөлшерін түзету сомасы көрсетіледі;</w:t>
      </w:r>
      <w:r>
        <w:br/>
      </w:r>
      <w:r>
        <w:rPr>
          <w:rFonts w:ascii="Times New Roman"/>
          <w:b w:val="false"/>
          <w:i w:val="false"/>
          <w:color w:val="000000"/>
          <w:sz w:val="28"/>
        </w:rPr>
        <w:t>
</w:t>
      </w:r>
      <w:r>
        <w:rPr>
          <w:rFonts w:ascii="Times New Roman"/>
          <w:b w:val="false"/>
          <w:i w:val="false"/>
          <w:color w:val="000000"/>
          <w:sz w:val="28"/>
        </w:rPr>
        <w:t>
      7) 300.00.004 В жолында Трансферттік баға белгілеу туралы Заңына сәйкес айқындалған қосылған құн салығының түзету сомасы көрсетіледі;</w:t>
      </w:r>
      <w:r>
        <w:br/>
      </w:r>
      <w:r>
        <w:rPr>
          <w:rFonts w:ascii="Times New Roman"/>
          <w:b w:val="false"/>
          <w:i w:val="false"/>
          <w:color w:val="000000"/>
          <w:sz w:val="28"/>
        </w:rPr>
        <w:t>
</w:t>
      </w:r>
      <w:r>
        <w:rPr>
          <w:rFonts w:ascii="Times New Roman"/>
          <w:b w:val="false"/>
          <w:i w:val="false"/>
          <w:color w:val="000000"/>
          <w:sz w:val="28"/>
        </w:rPr>
        <w:t>
      8) 300.00.005 А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9) 300.00.006 А жолында қосылған құн салығынан босатылған тауарларды, жұмыстар мен қызметтерді өткізу бойынша айналымдардың жалпы сомасы көрсетіледі. Бұл жолға 300.02.006 жолында көрсетілген сома көшіріледі. Егер есепті салық кезеңінде босатылған айналым мөлшеріне түзету жүргізілген жағдайда, бұл жолға 300.06.011 А жолында көрсетілген жүргізілген түзету ескерілген сома көрсетіледі (300.02.006 +(–) 300.06.011 А);</w:t>
      </w:r>
      <w:r>
        <w:br/>
      </w:r>
      <w:r>
        <w:rPr>
          <w:rFonts w:ascii="Times New Roman"/>
          <w:b w:val="false"/>
          <w:i w:val="false"/>
          <w:color w:val="000000"/>
          <w:sz w:val="28"/>
        </w:rPr>
        <w:t>
</w:t>
      </w:r>
      <w:r>
        <w:rPr>
          <w:rFonts w:ascii="Times New Roman"/>
          <w:b w:val="false"/>
          <w:i w:val="false"/>
          <w:color w:val="000000"/>
          <w:sz w:val="28"/>
        </w:rPr>
        <w:t>
      10) 300.00.007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300.00.004А, 300.00.005, 300.00.006 жолдарының сомасы ретінде айқындалады (300.00.001 А + (–) 300.00.002 + (–) 300.00.003 А + 300.00.004А + 300.00.005 + 300.00.006);</w:t>
      </w:r>
      <w:r>
        <w:br/>
      </w:r>
      <w:r>
        <w:rPr>
          <w:rFonts w:ascii="Times New Roman"/>
          <w:b w:val="false"/>
          <w:i w:val="false"/>
          <w:color w:val="000000"/>
          <w:sz w:val="28"/>
        </w:rPr>
        <w:t>
</w:t>
      </w:r>
      <w:r>
        <w:rPr>
          <w:rFonts w:ascii="Times New Roman"/>
          <w:b w:val="false"/>
          <w:i w:val="false"/>
          <w:color w:val="000000"/>
          <w:sz w:val="28"/>
        </w:rPr>
        <w:t>
      11) 300.00.008 жолында 300.00.001 А, 300.00.002, 300.00.003 А, 300.00.004 А жолдары сомаларының 300.00.007 жолына пайыздағы қатынасы (300.00.001 А + (–)300.00.002 +(–) 300.00.003 А + 300.00.004 А)/(300.00.007) х 100%) ретінде айқындалатын жалпы өткізу айналымдағы салық салынатын айналым үлесі көрсетіледі;</w:t>
      </w:r>
      <w:r>
        <w:br/>
      </w:r>
      <w:r>
        <w:rPr>
          <w:rFonts w:ascii="Times New Roman"/>
          <w:b w:val="false"/>
          <w:i w:val="false"/>
          <w:color w:val="000000"/>
          <w:sz w:val="28"/>
        </w:rPr>
        <w:t>
</w:t>
      </w:r>
      <w:r>
        <w:rPr>
          <w:rFonts w:ascii="Times New Roman"/>
          <w:b w:val="false"/>
          <w:i w:val="false"/>
          <w:color w:val="000000"/>
          <w:sz w:val="28"/>
        </w:rPr>
        <w:t>
      12) 300.00.009 жолында 300.00.002 жолының 300.00.001 А, 300.00.002, 300.00.003 А, 300.00.004 А жолдары сомаларына пайызда қатынасы (300.00.002/(300.00.001 А + 300.00.002 + (–) 300.00.003 А + 300.00.004 А) х 100%) ретінде айқындалатын жалпы салық салынатын айналымдағы нөлдік ставка бойынша салық салынатын айналым үлесі. Бұл жол 300.00.002 жолының шамасы теріс мәнде болған кезде толтырылмайды;</w:t>
      </w:r>
      <w:r>
        <w:br/>
      </w:r>
      <w:r>
        <w:rPr>
          <w:rFonts w:ascii="Times New Roman"/>
          <w:b w:val="false"/>
          <w:i w:val="false"/>
          <w:color w:val="000000"/>
          <w:sz w:val="28"/>
        </w:rPr>
        <w:t>
</w:t>
      </w:r>
      <w:r>
        <w:rPr>
          <w:rFonts w:ascii="Times New Roman"/>
          <w:b w:val="false"/>
          <w:i w:val="false"/>
          <w:color w:val="000000"/>
          <w:sz w:val="28"/>
        </w:rPr>
        <w:t>
      13) салық төлеуші дербес айқындайтын 300.00.010 жолында Салық кодексінің 260-бабы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262-бабы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және 6-тармақтарына сәйкес қосылған құн салығы сомасын есепке жатқызудың бір мезгілде барабар және бөлек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r>
        <w:br/>
      </w:r>
      <w:r>
        <w:rPr>
          <w:rFonts w:ascii="Times New Roman"/>
          <w:b w:val="false"/>
          <w:i w:val="false"/>
          <w:color w:val="000000"/>
          <w:sz w:val="28"/>
        </w:rPr>
        <w:t>
</w:t>
      </w:r>
      <w:r>
        <w:rPr>
          <w:rFonts w:ascii="Times New Roman"/>
          <w:b w:val="false"/>
          <w:i w:val="false"/>
          <w:color w:val="000000"/>
          <w:sz w:val="28"/>
        </w:rPr>
        <w:t>
      14) 300.00.011 жолында салық кезеңі ішінде импортталатын тауарлар бойынша есептелген және жер қойнауына арналған келісімшартының шарттарына сәйкес есепке жатқызу әдісімен төленген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 300.00.012 жолында 300.00.011 жолында көрсетілген қосылған құн салығының сомасын қоспағанда, салық кезеңінің ішінде импортталатын тауарлар бойынша есептелген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52–77-абзацтарына және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төленген қосылған құн салығының сомасы көрсетіледі. Бұл жолға 300.04.001В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16) 300.00.013 жолында 300.00.001 В, 300.00.003 В, 300.00.004 В, 300.00.011, 300.00.012 (300.00.001 В + (–) 300.00.003 В + 300.00.004 В + 300.00.011 + 300.00.012) жолдарының сомасы ретінде анықталатын есепті салық кезеңі үшін есептелген қосылған құн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17. «Есепке жатқызылатын ҚҚС сомасы» бөлімін толтыру кезінде егер салық төлеуші 300.12 қосымшасын табыс еткен жағдайда осы бөлімде көзделген формулалар қолданылмайтынын ескеру қажет. 300.00.014-тен бастап 300.00.027 арасындағы тиісті жолдарға 300.12.013-тен бастап 300.12.025 арасындағы әрбір тиісті жолдардан сома көшіріледі.</w:t>
      </w:r>
      <w:r>
        <w:br/>
      </w:r>
      <w:r>
        <w:rPr>
          <w:rFonts w:ascii="Times New Roman"/>
          <w:b w:val="false"/>
          <w:i w:val="false"/>
          <w:color w:val="000000"/>
          <w:sz w:val="28"/>
        </w:rPr>
        <w:t>
</w:t>
      </w:r>
      <w:r>
        <w:rPr>
          <w:rFonts w:ascii="Times New Roman"/>
          <w:b w:val="false"/>
          <w:i w:val="false"/>
          <w:color w:val="000000"/>
          <w:sz w:val="28"/>
        </w:rPr>
        <w:t xml:space="preserve">
      «Есепке жатқызылатын ҚҚС сомасы» бөлімінде: </w:t>
      </w:r>
      <w:r>
        <w:br/>
      </w:r>
      <w:r>
        <w:rPr>
          <w:rFonts w:ascii="Times New Roman"/>
          <w:b w:val="false"/>
          <w:i w:val="false"/>
          <w:color w:val="000000"/>
          <w:sz w:val="28"/>
        </w:rPr>
        <w:t>
</w:t>
      </w:r>
      <w:r>
        <w:rPr>
          <w:rFonts w:ascii="Times New Roman"/>
          <w:b w:val="false"/>
          <w:i w:val="false"/>
          <w:color w:val="000000"/>
          <w:sz w:val="28"/>
        </w:rPr>
        <w:t>
      1) 300.00.014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 300.00.014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Есепке жатқызудың бөлек әдісін қолданатын қосылған құн салығын төлеушілер бұл жолда салық салынатын мақсатта пайдаланатын тауарлар, жұмыстар, қызмет көрсетулер бойынша қосылған құн салығы сомаларын ескеру қажет.</w:t>
      </w:r>
      <w:r>
        <w:br/>
      </w:r>
      <w:r>
        <w:rPr>
          <w:rFonts w:ascii="Times New Roman"/>
          <w:b w:val="false"/>
          <w:i w:val="false"/>
          <w:color w:val="000000"/>
          <w:sz w:val="28"/>
        </w:rPr>
        <w:t>
</w:t>
      </w:r>
      <w:r>
        <w:rPr>
          <w:rFonts w:ascii="Times New Roman"/>
          <w:b w:val="false"/>
          <w:i w:val="false"/>
          <w:color w:val="000000"/>
          <w:sz w:val="28"/>
        </w:rPr>
        <w:t>
      3) 300.00.015 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табылатын, Қазақстан Республикасында қосылған құн салығын төлеуші болып табылмайтын резидент еместен сатып алынған жұмыстар, қызмет көрсетулер бойынша салық салынатын айналым сомасы көрсетіледі. Бұл жолға 300.05.001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4) 300.00.015 В жолында өткізу орны Қазақстан Республикасы болып табылатын, резидент еместен сатып алынған жұмыстар, қызмет көрсетулер бойынша есептелген қосылған құн салығының сомасы көрсетіледі. 300.00.015 В жолына 300.05.007 жолында көрсетілген сома көшіріледі. Есепке жатқызудың бөлек әдісін қолданатын қосылған құн салығын төлеушілер бұл жолда салық салынатын айналым мақсатында қолданатын жұмыстар, қызмет көрсетулер бойынша қосылған құн салығының сомасын көрсететінін ескеру қажет;</w:t>
      </w:r>
      <w:r>
        <w:br/>
      </w:r>
      <w:r>
        <w:rPr>
          <w:rFonts w:ascii="Times New Roman"/>
          <w:b w:val="false"/>
          <w:i w:val="false"/>
          <w:color w:val="000000"/>
          <w:sz w:val="28"/>
        </w:rPr>
        <w:t>
</w:t>
      </w:r>
      <w:r>
        <w:rPr>
          <w:rFonts w:ascii="Times New Roman"/>
          <w:b w:val="false"/>
          <w:i w:val="false"/>
          <w:color w:val="000000"/>
          <w:sz w:val="28"/>
        </w:rPr>
        <w:t>
      5) 300.00.016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 Бұл жолда қосылған құн салықсыз сатып алу бойынша айналымның сомасы көрсетіледі; </w:t>
      </w:r>
      <w:r>
        <w:br/>
      </w:r>
      <w:r>
        <w:rPr>
          <w:rFonts w:ascii="Times New Roman"/>
          <w:b w:val="false"/>
          <w:i w:val="false"/>
          <w:color w:val="000000"/>
          <w:sz w:val="28"/>
        </w:rPr>
        <w:t>
</w:t>
      </w:r>
      <w:r>
        <w:rPr>
          <w:rFonts w:ascii="Times New Roman"/>
          <w:b w:val="false"/>
          <w:i w:val="false"/>
          <w:color w:val="000000"/>
          <w:sz w:val="28"/>
        </w:rPr>
        <w:t>
      6) 300.00.017 А жолында 300.00.018, 300.00.019, 300.00.020, 300.00.021, 300.00.027 жолдарында көрсетілетіндерді қоспағанда, Салық кодексінің </w:t>
      </w:r>
      <w:r>
        <w:rPr>
          <w:rFonts w:ascii="Times New Roman"/>
          <w:b w:val="false"/>
          <w:i w:val="false"/>
          <w:color w:val="000000"/>
          <w:sz w:val="28"/>
        </w:rPr>
        <w:t>247-бабына</w:t>
      </w:r>
      <w:r>
        <w:rPr>
          <w:rFonts w:ascii="Times New Roman"/>
          <w:b w:val="false"/>
          <w:i w:val="false"/>
          <w:color w:val="000000"/>
          <w:sz w:val="28"/>
        </w:rPr>
        <w:t xml:space="preserve"> және 276–4-бабының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салық салынатын импорт бойынша айналым сомасы көрсетіледі. Бұл жол тиісті салық кезеңі үшін табыс етілген тауарларға декларация(лар)да, сондай-ақ 320.00 нысанының Импортталған тауарлар бойынша жанама салықтар бойынша декларацияда (декларацияларда) және 328.00 нысанының тауарларды әкелу және жанама салықтарды төлеу туралы өтініште (өтініштерде) көрсетілген мәліметтер негізінде толтырылады. Жол 300.00.017 I А, 300.00.017II А жолдарын қамтиды;</w:t>
      </w:r>
      <w:r>
        <w:br/>
      </w:r>
      <w:r>
        <w:rPr>
          <w:rFonts w:ascii="Times New Roman"/>
          <w:b w:val="false"/>
          <w:i w:val="false"/>
          <w:color w:val="000000"/>
          <w:sz w:val="28"/>
        </w:rPr>
        <w:t>
</w:t>
      </w:r>
      <w:r>
        <w:rPr>
          <w:rFonts w:ascii="Times New Roman"/>
          <w:b w:val="false"/>
          <w:i w:val="false"/>
          <w:color w:val="000000"/>
          <w:sz w:val="28"/>
        </w:rPr>
        <w:t>
      7) 300.00.017 I А жолында Ресей Федерациясынан әкелінген тауарлар бойынша салық салынатын импорттың мөлшері көрсетіледі;</w:t>
      </w:r>
      <w:r>
        <w:br/>
      </w:r>
      <w:r>
        <w:rPr>
          <w:rFonts w:ascii="Times New Roman"/>
          <w:b w:val="false"/>
          <w:i w:val="false"/>
          <w:color w:val="000000"/>
          <w:sz w:val="28"/>
        </w:rPr>
        <w:t>
</w:t>
      </w:r>
      <w:r>
        <w:rPr>
          <w:rFonts w:ascii="Times New Roman"/>
          <w:b w:val="false"/>
          <w:i w:val="false"/>
          <w:color w:val="000000"/>
          <w:sz w:val="28"/>
        </w:rPr>
        <w:t>
      8) 300.00.017 II А жолында Беларусь Республикасынан әкелінген тауарлар бойынша салық салынатын импорт мөлшері көрсетіледі;</w:t>
      </w:r>
      <w:r>
        <w:br/>
      </w:r>
      <w:r>
        <w:rPr>
          <w:rFonts w:ascii="Times New Roman"/>
          <w:b w:val="false"/>
          <w:i w:val="false"/>
          <w:color w:val="000000"/>
          <w:sz w:val="28"/>
        </w:rPr>
        <w:t>
</w:t>
      </w:r>
      <w:r>
        <w:rPr>
          <w:rFonts w:ascii="Times New Roman"/>
          <w:b w:val="false"/>
          <w:i w:val="false"/>
          <w:color w:val="000000"/>
          <w:sz w:val="28"/>
        </w:rPr>
        <w:t>
      9) 300.00.017 В кедендік ресімдеу кезінде төленген қосылған құн салығының сомасы көрсетіледі. Есепке жатқызудың барабар әдісін қолданған жағдайда аталған жолда тауарларға декларация(лар)ға, сондай-ақ 320.00 нысанының Импортталған тауарлар бойынша жанама салықтар бойынша декларацияға (декларацияларға) және 328.00 нысанының тауарларды әкелу және жанама салықтарды төлеу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 Бұл жол 300.00.017 I В, 300.00.017 II В жолдарын қамтиды;</w:t>
      </w:r>
      <w:r>
        <w:br/>
      </w:r>
      <w:r>
        <w:rPr>
          <w:rFonts w:ascii="Times New Roman"/>
          <w:b w:val="false"/>
          <w:i w:val="false"/>
          <w:color w:val="000000"/>
          <w:sz w:val="28"/>
        </w:rPr>
        <w:t>
</w:t>
      </w:r>
      <w:r>
        <w:rPr>
          <w:rFonts w:ascii="Times New Roman"/>
          <w:b w:val="false"/>
          <w:i w:val="false"/>
          <w:color w:val="000000"/>
          <w:sz w:val="28"/>
        </w:rPr>
        <w:t>
      10) 300.00.017 I В жолында Ресей Федерациясынан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 төлеу туралы өтініште (өтініштерде) көрсетілген импортқа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 300.00.017 II В жолында Беларусь Республикасынан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 төлеу туралы өтініште (өтініштерде) көрсетілген импортқа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12) 300.00.018 Салық кодексінің </w:t>
      </w:r>
      <w:r>
        <w:rPr>
          <w:rFonts w:ascii="Times New Roman"/>
          <w:b w:val="false"/>
          <w:i w:val="false"/>
          <w:color w:val="000000"/>
          <w:sz w:val="28"/>
        </w:rPr>
        <w:t>255-бабына</w:t>
      </w:r>
      <w:r>
        <w:rPr>
          <w:rFonts w:ascii="Times New Roman"/>
          <w:b w:val="false"/>
          <w:i w:val="false"/>
          <w:color w:val="000000"/>
          <w:sz w:val="28"/>
        </w:rPr>
        <w:t>, </w:t>
      </w:r>
      <w:r>
        <w:rPr>
          <w:rFonts w:ascii="Times New Roman"/>
          <w:b w:val="false"/>
          <w:i w:val="false"/>
          <w:color w:val="000000"/>
          <w:sz w:val="28"/>
        </w:rPr>
        <w:t>276-15-бабының</w:t>
      </w:r>
      <w:r>
        <w:rPr>
          <w:rFonts w:ascii="Times New Roman"/>
          <w:b w:val="false"/>
          <w:i w:val="false"/>
          <w:color w:val="000000"/>
          <w:sz w:val="28"/>
        </w:rPr>
        <w:t xml:space="preserve"> 2-тармағы 2) тармақшасына және 3-тармағына сәйкес немесе халықаралық шарттарға сәйкес қосылған құн салығынан босатылған импортталатын тауарлар құны көрсетіледі. Аталған жолға 300.02.011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13) 300.00.019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28–50-абзацтарына сәйкес олар бойынша салық органы қосылған құн салығын төлеу мерзімдерін өзгерту туралы шешім шығарған импортталатын тауарлардың құны көрсетіледі. Бұл жол кеден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 төлеу туралы өтініш (өтініштер) негізінде толтырылады; </w:t>
      </w:r>
      <w:r>
        <w:br/>
      </w:r>
      <w:r>
        <w:rPr>
          <w:rFonts w:ascii="Times New Roman"/>
          <w:b w:val="false"/>
          <w:i w:val="false"/>
          <w:color w:val="000000"/>
          <w:sz w:val="28"/>
        </w:rPr>
        <w:t>
</w:t>
      </w:r>
      <w:r>
        <w:rPr>
          <w:rFonts w:ascii="Times New Roman"/>
          <w:b w:val="false"/>
          <w:i w:val="false"/>
          <w:color w:val="000000"/>
          <w:sz w:val="28"/>
        </w:rPr>
        <w:t>
      14) 300.00.020 жолында Енгізу туралы Заңның 49-бабы 28–50-абзацтарына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Есепке жатқызудың барабар әдісін қолданған жағдайда аталған жолға 300.03 нысанның J бағаны 0000001 және 0000002 қорытынды жолдарының сомасы көшіріледі. Есепке жатқызудың бөлек әдісін қолданған жағдайда аталған жолда салық салынатын айналым мақсатында қолданылатын имтпортталған тауарлар бойынша төленген салықтың жиынтық сомасы көрсетіледі;</w:t>
      </w:r>
      <w:r>
        <w:br/>
      </w:r>
      <w:r>
        <w:rPr>
          <w:rFonts w:ascii="Times New Roman"/>
          <w:b w:val="false"/>
          <w:i w:val="false"/>
          <w:color w:val="000000"/>
          <w:sz w:val="28"/>
        </w:rPr>
        <w:t>
</w:t>
      </w:r>
      <w:r>
        <w:rPr>
          <w:rFonts w:ascii="Times New Roman"/>
          <w:b w:val="false"/>
          <w:i w:val="false"/>
          <w:color w:val="000000"/>
          <w:sz w:val="28"/>
        </w:rPr>
        <w:t>
      15) 300.00.021 А жолында қосылған құн салығы жер қойнауын пайдалану келісімшартының шарттарына сәйкес есепке жатқызу әдісімен төленген импортталатын тауарлардың құны көрсетіледі;</w:t>
      </w:r>
      <w:r>
        <w:br/>
      </w:r>
      <w:r>
        <w:rPr>
          <w:rFonts w:ascii="Times New Roman"/>
          <w:b w:val="false"/>
          <w:i w:val="false"/>
          <w:color w:val="000000"/>
          <w:sz w:val="28"/>
        </w:rPr>
        <w:t>
</w:t>
      </w:r>
      <w:r>
        <w:rPr>
          <w:rFonts w:ascii="Times New Roman"/>
          <w:b w:val="false"/>
          <w:i w:val="false"/>
          <w:color w:val="000000"/>
          <w:sz w:val="28"/>
        </w:rPr>
        <w:t>
      16) 300.00.021 В жолында жер қойнауын пайдалануға арналған келісімшарттың талаптарына сәйкес тауарлардың импорты бойынша есепке жатқызу әдісімен төленген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300.00.022 жолында 300.00.014 А, 300.00.015 А, 300.00.016 А, 300.00.017 А, 300.00.018 А, 300.00.019, 300.00.021 А және 300.00.028 А жолдарының сомасы ретінде 300.00.023 А жолы шегеріле отырып, айқындалатын (300.00.014 А + 300.00.015 А + 300.00.016 А + 300.00.017 А + 300.00.018 А + 300.00.019+ 300.00.021 А – 300.00.023 А + 300.00.028 A) тауарларды, жұмыстарды, қызметтерді сатып алу бойынша айналымның жалпы сомасы көрсетіледі;</w:t>
      </w:r>
      <w:r>
        <w:br/>
      </w:r>
      <w:r>
        <w:rPr>
          <w:rFonts w:ascii="Times New Roman"/>
          <w:b w:val="false"/>
          <w:i w:val="false"/>
          <w:color w:val="000000"/>
          <w:sz w:val="28"/>
        </w:rPr>
        <w:t>
</w:t>
      </w:r>
      <w:r>
        <w:rPr>
          <w:rFonts w:ascii="Times New Roman"/>
          <w:b w:val="false"/>
          <w:i w:val="false"/>
          <w:color w:val="000000"/>
          <w:sz w:val="28"/>
        </w:rPr>
        <w:t>
      18) 300.00.023 А жолында Трансферттік баға белгілеу туралы Заңға сәйкес айқындалған сатып алу бойынша айналым мөлшерін түзету сомасы көрсетіледі;</w:t>
      </w:r>
      <w:r>
        <w:br/>
      </w:r>
      <w:r>
        <w:rPr>
          <w:rFonts w:ascii="Times New Roman"/>
          <w:b w:val="false"/>
          <w:i w:val="false"/>
          <w:color w:val="000000"/>
          <w:sz w:val="28"/>
        </w:rPr>
        <w:t>
</w:t>
      </w:r>
      <w:r>
        <w:rPr>
          <w:rFonts w:ascii="Times New Roman"/>
          <w:b w:val="false"/>
          <w:i w:val="false"/>
          <w:color w:val="000000"/>
          <w:sz w:val="28"/>
        </w:rPr>
        <w:t>
      19) 300.00.023 В жолында Трансферттік баға белгілеу туралы Заңға сәйкес айқындалған есепке жатқызылатын қосылған құн салығы сомасын түзету көрсетіледі;</w:t>
      </w:r>
      <w:r>
        <w:br/>
      </w:r>
      <w:r>
        <w:rPr>
          <w:rFonts w:ascii="Times New Roman"/>
          <w:b w:val="false"/>
          <w:i w:val="false"/>
          <w:color w:val="000000"/>
          <w:sz w:val="28"/>
        </w:rPr>
        <w:t>
</w:t>
      </w:r>
      <w:r>
        <w:rPr>
          <w:rFonts w:ascii="Times New Roman"/>
          <w:b w:val="false"/>
          <w:i w:val="false"/>
          <w:color w:val="000000"/>
          <w:sz w:val="28"/>
        </w:rPr>
        <w:t xml:space="preserve">
      20) 300.00.024 жолында есепке жатқызылатын қосылған құн салығы сомасын түзету көрсетіледі. Аталған жолға 300.06.024 В жолында көрсетілген сома көшіріледі; </w:t>
      </w:r>
      <w:r>
        <w:br/>
      </w:r>
      <w:r>
        <w:rPr>
          <w:rFonts w:ascii="Times New Roman"/>
          <w:b w:val="false"/>
          <w:i w:val="false"/>
          <w:color w:val="000000"/>
          <w:sz w:val="28"/>
        </w:rPr>
        <w:t>
</w:t>
      </w:r>
      <w:r>
        <w:rPr>
          <w:rFonts w:ascii="Times New Roman"/>
          <w:b w:val="false"/>
          <w:i w:val="false"/>
          <w:color w:val="000000"/>
          <w:sz w:val="28"/>
        </w:rPr>
        <w:t>
      21) 300.00.025 жолында 300.00.026 жолында көрсетілген қосылған құн салығының сомасын қоспағанда, салық кезеңі үшін есепке жатқызылатын қосылған құн салығының жалпы сомасы көрсетіледі. Бұл жол 300.00.023 В жолына шегірілген 300.00.014 В, 300.00.015 В, 300.00.017 В, 300.00.020 В, 300.00.021 В, 300.00.023 В, 300.00.024 жолдарының сомасы (300.00.014 В + 300.00.015 В + 300.00.017 В + 300.00.020 В + 300.00.021 В – 300.00.023 В + (–) 300.00.024) ретінде айқындалады. Бұл жол 300.00.026 жолын толтыратын қосылған құн салығын есепке жатқызудың барабарлық және бөлек есептеу әдісін қолданатын салық төлеуші толтырылмайды;</w:t>
      </w:r>
      <w:r>
        <w:br/>
      </w:r>
      <w:r>
        <w:rPr>
          <w:rFonts w:ascii="Times New Roman"/>
          <w:b w:val="false"/>
          <w:i w:val="false"/>
          <w:color w:val="000000"/>
          <w:sz w:val="28"/>
        </w:rPr>
        <w:t>
</w:t>
      </w:r>
      <w:r>
        <w:rPr>
          <w:rFonts w:ascii="Times New Roman"/>
          <w:b w:val="false"/>
          <w:i w:val="false"/>
          <w:color w:val="000000"/>
          <w:sz w:val="28"/>
        </w:rPr>
        <w:t>
      22) 300.00.026 жолында қосылған құн салығының төлеушісі есепке жатқызудың барабарлық және бөлек есептеу әдісін қолданған жағдайда, салық төлеушісі дербес анықтайтын, салық кезеңі үшін есепке жатқызылатын қосылған құн салығының сомасы көрсетіледі, атап айтқанда:</w:t>
      </w:r>
      <w:r>
        <w:br/>
      </w:r>
      <w:r>
        <w:rPr>
          <w:rFonts w:ascii="Times New Roman"/>
          <w:b w:val="false"/>
          <w:i w:val="false"/>
          <w:color w:val="000000"/>
          <w:sz w:val="28"/>
        </w:rPr>
        <w:t>
</w:t>
      </w:r>
      <w:r>
        <w:rPr>
          <w:rFonts w:ascii="Times New Roman"/>
          <w:b w:val="false"/>
          <w:i w:val="false"/>
          <w:color w:val="000000"/>
          <w:sz w:val="28"/>
        </w:rPr>
        <w:t>
      Салық кодексінің 260-бабы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бір мезгілде қосылған құн салығы сомаларын есепке жатқызудың барабар және бөлек есептеу әдісін пайдаланған жағдайда Салық кодексінің 249-бабы 1-тармағына сәйкес қосылған құн салығынан босатылған айналымдары болған кезде салық төлеушілер;</w:t>
      </w:r>
      <w:r>
        <w:br/>
      </w:r>
      <w:r>
        <w:rPr>
          <w:rFonts w:ascii="Times New Roman"/>
          <w:b w:val="false"/>
          <w:i w:val="false"/>
          <w:color w:val="000000"/>
          <w:sz w:val="28"/>
        </w:rPr>
        <w:t>
</w:t>
      </w:r>
      <w:r>
        <w:rPr>
          <w:rFonts w:ascii="Times New Roman"/>
          <w:b w:val="false"/>
          <w:i w:val="false"/>
          <w:color w:val="000000"/>
          <w:sz w:val="28"/>
        </w:rPr>
        <w:t>
      Салық кодексінің 262-бабы </w:t>
      </w:r>
      <w:r>
        <w:rPr>
          <w:rFonts w:ascii="Times New Roman"/>
          <w:b w:val="false"/>
          <w:i w:val="false"/>
          <w:color w:val="000000"/>
          <w:sz w:val="28"/>
        </w:rPr>
        <w:t>2-тармағына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кепілдікке берілген мүлікті (тауарларды) алуға және өткізуге байланысты айналымдар бойынша қосылған құн салығы сомаларын есепке бойынша бөлек есептеу әдісті қолдану құқығын пайдаланатын банктер, банк операцияларының жекелеген түрлерін жүзеге асыратын ұйымдар, микрокредиттік ұйымдар;</w:t>
      </w:r>
      <w:r>
        <w:br/>
      </w:r>
      <w:r>
        <w:rPr>
          <w:rFonts w:ascii="Times New Roman"/>
          <w:b w:val="false"/>
          <w:i w:val="false"/>
          <w:color w:val="000000"/>
          <w:sz w:val="28"/>
        </w:rPr>
        <w:t>
</w:t>
      </w:r>
      <w:r>
        <w:rPr>
          <w:rFonts w:ascii="Times New Roman"/>
          <w:b w:val="false"/>
          <w:i w:val="false"/>
          <w:color w:val="000000"/>
          <w:sz w:val="28"/>
        </w:rPr>
        <w:t>
      Салық кодексінің 262-бабы </w:t>
      </w:r>
      <w:r>
        <w:rPr>
          <w:rFonts w:ascii="Times New Roman"/>
          <w:b w:val="false"/>
          <w:i w:val="false"/>
          <w:color w:val="000000"/>
          <w:sz w:val="28"/>
        </w:rPr>
        <w:t>3-тармағына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мүлікті қаржы лизингіне беруге байланысты айналымдар бойынша қосылған құн салығы сомаларын есепке алу бойынша бөлек әдісті қолдану құқығын пайдаланатын лизинг берушілер;</w:t>
      </w:r>
      <w:r>
        <w:br/>
      </w:r>
      <w:r>
        <w:rPr>
          <w:rFonts w:ascii="Times New Roman"/>
          <w:b w:val="false"/>
          <w:i w:val="false"/>
          <w:color w:val="000000"/>
          <w:sz w:val="28"/>
        </w:rPr>
        <w:t>
</w:t>
      </w:r>
      <w:r>
        <w:rPr>
          <w:rFonts w:ascii="Times New Roman"/>
          <w:b w:val="false"/>
          <w:i w:val="false"/>
          <w:color w:val="000000"/>
          <w:sz w:val="28"/>
        </w:rPr>
        <w:t>
      Салық кодексінің 262-бабы </w:t>
      </w:r>
      <w:r>
        <w:rPr>
          <w:rFonts w:ascii="Times New Roman"/>
          <w:b w:val="false"/>
          <w:i w:val="false"/>
          <w:color w:val="000000"/>
          <w:sz w:val="28"/>
        </w:rPr>
        <w:t>5-тармағына</w:t>
      </w:r>
      <w:r>
        <w:rPr>
          <w:rFonts w:ascii="Times New Roman"/>
          <w:b w:val="false"/>
          <w:i w:val="false"/>
          <w:color w:val="000000"/>
          <w:sz w:val="28"/>
        </w:rPr>
        <w:t xml:space="preserve"> сәйкес басқа алынған тауарлар, жұмыстар, қызмет көрсетулер бойынша қосылған құн салығын есепке жатқызудың барабар әдісін қолданған кезде коммерциялық кредит бере отырып, сауда делдалы ретінде сауда қызметін қаржыландыру шеңберінде мүлікті сатып алумен және берумен байланысты айналымдар бойынша қосылған құн салығы сомаларын есепке жатқызудың бөлек есептеу әдісін қолдану құқығын пайдаланатын ислам банктері;</w:t>
      </w:r>
      <w:r>
        <w:br/>
      </w:r>
      <w:r>
        <w:rPr>
          <w:rFonts w:ascii="Times New Roman"/>
          <w:b w:val="false"/>
          <w:i w:val="false"/>
          <w:color w:val="000000"/>
          <w:sz w:val="28"/>
        </w:rPr>
        <w:t>
</w:t>
      </w:r>
      <w:r>
        <w:rPr>
          <w:rFonts w:ascii="Times New Roman"/>
          <w:b w:val="false"/>
          <w:i w:val="false"/>
          <w:color w:val="000000"/>
          <w:sz w:val="28"/>
        </w:rPr>
        <w:t>
      Бұл жол 300.00.026 I, 300.00.026 II, 300.00.026 III жолдарынан тұрады;</w:t>
      </w:r>
      <w:r>
        <w:br/>
      </w:r>
      <w:r>
        <w:rPr>
          <w:rFonts w:ascii="Times New Roman"/>
          <w:b w:val="false"/>
          <w:i w:val="false"/>
          <w:color w:val="000000"/>
          <w:sz w:val="28"/>
        </w:rPr>
        <w:t>
</w:t>
      </w:r>
      <w:r>
        <w:rPr>
          <w:rFonts w:ascii="Times New Roman"/>
          <w:b w:val="false"/>
          <w:i w:val="false"/>
          <w:color w:val="000000"/>
          <w:sz w:val="28"/>
        </w:rPr>
        <w:t>
      23) 300.00.026 I жолында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24) 300.00.026 II жолында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25) 300.00.026 III есепке жатқызудың барабарлық және бөлек есептеу әдістері бойынша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26) 300.00.027 жолында салық кезеңі үшін қосылған құн салығын рұқсат етілген есепке жатқызу сомасы көрсетіледі. Жол 300.00.027 І, 300.00.027 ІІ, 300.00.027 ІІІ жолдарынан тұрады, қолданатын қосылған құн салығын есепке жатқызу әдісіне байланысты жолдардың бірі толтырылады;</w:t>
      </w:r>
      <w:r>
        <w:br/>
      </w:r>
      <w:r>
        <w:rPr>
          <w:rFonts w:ascii="Times New Roman"/>
          <w:b w:val="false"/>
          <w:i w:val="false"/>
          <w:color w:val="000000"/>
          <w:sz w:val="28"/>
        </w:rPr>
        <w:t>
</w:t>
      </w:r>
      <w:r>
        <w:rPr>
          <w:rFonts w:ascii="Times New Roman"/>
          <w:b w:val="false"/>
          <w:i w:val="false"/>
          <w:color w:val="000000"/>
          <w:sz w:val="28"/>
        </w:rPr>
        <w:t>
      27) 300.00.027 І жолында есепке жатқызудың бөлек есептеу әдісі қолданылған кезде қосылған құн салығын рұқсат етілген есепке жатқызу сомасы көрсетіледі. Бұл жолға 300.00.025 жолының сомасы көшіріледі;</w:t>
      </w:r>
      <w:r>
        <w:br/>
      </w:r>
      <w:r>
        <w:rPr>
          <w:rFonts w:ascii="Times New Roman"/>
          <w:b w:val="false"/>
          <w:i w:val="false"/>
          <w:color w:val="000000"/>
          <w:sz w:val="28"/>
        </w:rPr>
        <w:t>
</w:t>
      </w:r>
      <w:r>
        <w:rPr>
          <w:rFonts w:ascii="Times New Roman"/>
          <w:b w:val="false"/>
          <w:i w:val="false"/>
          <w:color w:val="000000"/>
          <w:sz w:val="28"/>
        </w:rPr>
        <w:t>
      28) 300.00.027 ІІ жолында 300.00.025 және 300.00.008 (300.00.025 х 300.00.008) жолдарының туындысы ретінде айқындалатын, есепке жатқызудың барабарлық әдісі қолданылған кезде қосылған құн салығының рұқсат етілген есепке жатқызу сомасы көрсетіледі;</w:t>
      </w:r>
      <w:r>
        <w:br/>
      </w:r>
      <w:r>
        <w:rPr>
          <w:rFonts w:ascii="Times New Roman"/>
          <w:b w:val="false"/>
          <w:i w:val="false"/>
          <w:color w:val="000000"/>
          <w:sz w:val="28"/>
        </w:rPr>
        <w:t>
</w:t>
      </w:r>
      <w:r>
        <w:rPr>
          <w:rFonts w:ascii="Times New Roman"/>
          <w:b w:val="false"/>
          <w:i w:val="false"/>
          <w:color w:val="000000"/>
          <w:sz w:val="28"/>
        </w:rPr>
        <w:t>
      29) 300.00.027 ІІІ жолында ((300.00.026I x 300.00.010) + 300.00.026 III x 300.00.008) + 300.00.026 II) формуласы бойынша айқындалатын, бөлек есептеу және барабарлық әдістері қолданылған кезде қосылған құн салығының рұқсат етілген есепке жатқызу сомасы көрсетіледі;</w:t>
      </w:r>
      <w:r>
        <w:br/>
      </w:r>
      <w:r>
        <w:rPr>
          <w:rFonts w:ascii="Times New Roman"/>
          <w:b w:val="false"/>
          <w:i w:val="false"/>
          <w:color w:val="000000"/>
          <w:sz w:val="28"/>
        </w:rPr>
        <w:t>
</w:t>
      </w:r>
      <w:r>
        <w:rPr>
          <w:rFonts w:ascii="Times New Roman"/>
          <w:b w:val="false"/>
          <w:i w:val="false"/>
          <w:color w:val="000000"/>
          <w:sz w:val="28"/>
        </w:rPr>
        <w:t>
      30) 300.00.028 А жолында 300.00.021 А жолында көрсетілген импортталатын тауарларды қоспағанда қосылған құн салығы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52–77-абзацтарына және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төленген импортталатын тауарлар құны көрсетіледі. Бұл жолға 300.04.001 А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31) 300.00.028 В жолында 300.00.021 В жолында көрсетілген импортталатын тауарлар бойынша қосылған құн салығын қоспағанда салық Енгізу туралы заңның 49-бабы 52–77-абзацтарына және 49-1-бабына сәйкес есепке жатқызу әдісімен төленген импортталатын тауарлар бойынша қосылған құн салығы сомасы көрсетіледі. Бұл жолға 300.04.001 В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18. «Салық кезеңі үшін ҚҚС бойынша есептер» бөлімін толтыру кезінде егер салық төлеуші 300.12 қосымшасын табыс еткен жағдайда осы бөлімде көзделген формулалардың қолданылмайтынын ескеру қажет. 300.00.029-ден 300.00.030 аралығындағы тиісті жолдарға 300.12.027-ден және (немесе) 300.12.027 І-ден 300.12.028 және (немесе) 300.12.028 І аралығындағы әрбір тиісті жолдардан сома көшіріледі.</w:t>
      </w:r>
      <w:r>
        <w:br/>
      </w:r>
      <w:r>
        <w:rPr>
          <w:rFonts w:ascii="Times New Roman"/>
          <w:b w:val="false"/>
          <w:i w:val="false"/>
          <w:color w:val="000000"/>
          <w:sz w:val="28"/>
        </w:rPr>
        <w:t>
</w:t>
      </w:r>
      <w:r>
        <w:rPr>
          <w:rFonts w:ascii="Times New Roman"/>
          <w:b w:val="false"/>
          <w:i w:val="false"/>
          <w:color w:val="000000"/>
          <w:sz w:val="28"/>
        </w:rPr>
        <w:t>
      «Салық кезеңі үшін ҚҚС бойынша есептер» бөлімінде:</w:t>
      </w:r>
      <w:r>
        <w:br/>
      </w:r>
      <w:r>
        <w:rPr>
          <w:rFonts w:ascii="Times New Roman"/>
          <w:b w:val="false"/>
          <w:i w:val="false"/>
          <w:color w:val="000000"/>
          <w:sz w:val="28"/>
        </w:rPr>
        <w:t>
</w:t>
      </w:r>
      <w:r>
        <w:rPr>
          <w:rFonts w:ascii="Times New Roman"/>
          <w:b w:val="false"/>
          <w:i w:val="false"/>
          <w:color w:val="000000"/>
          <w:sz w:val="28"/>
        </w:rPr>
        <w:t>
      1) 300.00.029 жолында салық кезеңі үшін бюджетке төленуге тиісті салықтың сомасы көрсетіледі. Бұл жол:</w:t>
      </w:r>
      <w:r>
        <w:br/>
      </w:r>
      <w:r>
        <w:rPr>
          <w:rFonts w:ascii="Times New Roman"/>
          <w:b w:val="false"/>
          <w:i w:val="false"/>
          <w:color w:val="000000"/>
          <w:sz w:val="28"/>
        </w:rPr>
        <w:t>
</w:t>
      </w:r>
      <w:r>
        <w:rPr>
          <w:rFonts w:ascii="Times New Roman"/>
          <w:b w:val="false"/>
          <w:i w:val="false"/>
          <w:color w:val="000000"/>
          <w:sz w:val="28"/>
        </w:rPr>
        <w:t>
      есепке жатқызудың бөлек есептеу әдісі кезінде 300.00.013, 300.00.027 І және 300.00.028 В (300.00.013 – 300.00.027 І – 300.00.028 В) жолдарының айырмасы ретінде;</w:t>
      </w:r>
      <w:r>
        <w:br/>
      </w:r>
      <w:r>
        <w:rPr>
          <w:rFonts w:ascii="Times New Roman"/>
          <w:b w:val="false"/>
          <w:i w:val="false"/>
          <w:color w:val="000000"/>
          <w:sz w:val="28"/>
        </w:rPr>
        <w:t>
</w:t>
      </w:r>
      <w:r>
        <w:rPr>
          <w:rFonts w:ascii="Times New Roman"/>
          <w:b w:val="false"/>
          <w:i w:val="false"/>
          <w:color w:val="000000"/>
          <w:sz w:val="28"/>
        </w:rPr>
        <w:t>
      есепке жатқызудың барабарлық әдісі кезінде 300.00.013, 300.00.027 ІІ және 300.00.028 В (300.00.013 – 300.00.027 ІІ – 300.00.028 В) жолдарының айырмасы ретінде;</w:t>
      </w:r>
      <w:r>
        <w:br/>
      </w:r>
      <w:r>
        <w:rPr>
          <w:rFonts w:ascii="Times New Roman"/>
          <w:b w:val="false"/>
          <w:i w:val="false"/>
          <w:color w:val="000000"/>
          <w:sz w:val="28"/>
        </w:rPr>
        <w:t>
</w:t>
      </w:r>
      <w:r>
        <w:rPr>
          <w:rFonts w:ascii="Times New Roman"/>
          <w:b w:val="false"/>
          <w:i w:val="false"/>
          <w:color w:val="000000"/>
          <w:sz w:val="28"/>
        </w:rPr>
        <w:t>
      есепке жатқызудың бөлек есептеу және барабарлық әдістерін қолданған кезде 300.00.013, 300.00.027 ІІІ және 300.00.028 В (300.00.013 – 300.00.027 ІІІ – 300.00.028 В)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300.00.029 жолы 300.00.029 І жолдарынан тұрады;</w:t>
      </w:r>
      <w:r>
        <w:br/>
      </w:r>
      <w:r>
        <w:rPr>
          <w:rFonts w:ascii="Times New Roman"/>
          <w:b w:val="false"/>
          <w:i w:val="false"/>
          <w:color w:val="000000"/>
          <w:sz w:val="28"/>
        </w:rPr>
        <w:t>
</w:t>
      </w:r>
      <w:r>
        <w:rPr>
          <w:rFonts w:ascii="Times New Roman"/>
          <w:b w:val="false"/>
          <w:i w:val="false"/>
          <w:color w:val="000000"/>
          <w:sz w:val="28"/>
        </w:rPr>
        <w:t>
      2) 300.00.029 І жолында 300.00.029 жолы мен 30 пайыздың (300.00.029 х 30%) туындысы ретінде айқындалатын Салық кодексінің </w:t>
      </w:r>
      <w:r>
        <w:rPr>
          <w:rFonts w:ascii="Times New Roman"/>
          <w:b w:val="false"/>
          <w:i w:val="false"/>
          <w:color w:val="000000"/>
          <w:sz w:val="28"/>
        </w:rPr>
        <w:t>267-бабында</w:t>
      </w:r>
      <w:r>
        <w:rPr>
          <w:rFonts w:ascii="Times New Roman"/>
          <w:b w:val="false"/>
          <w:i w:val="false"/>
          <w:color w:val="000000"/>
          <w:sz w:val="28"/>
        </w:rPr>
        <w:t xml:space="preserve"> белгіленген ерекшеліктерді есепке ала отырып, бюджетке төленуге жататын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Егер есепке жатқызылатын қосылған құн салығының сомасы есептелген салықтан асып кетсе, 300.00.029, 300.00.029 І жолдары толтырылмайды;</w:t>
      </w:r>
      <w:r>
        <w:br/>
      </w:r>
      <w:r>
        <w:rPr>
          <w:rFonts w:ascii="Times New Roman"/>
          <w:b w:val="false"/>
          <w:i w:val="false"/>
          <w:color w:val="000000"/>
          <w:sz w:val="28"/>
        </w:rPr>
        <w:t>
</w:t>
      </w:r>
      <w:r>
        <w:rPr>
          <w:rFonts w:ascii="Times New Roman"/>
          <w:b w:val="false"/>
          <w:i w:val="false"/>
          <w:color w:val="000000"/>
          <w:sz w:val="28"/>
        </w:rPr>
        <w:t>
      3) 300.00.030 жолында есепке жатқызылатын қосылған құн салығы сомасының есепті салық кезеңі үшін есептелген салықтан жалпы асып кету сомасы көрсетіледі.</w:t>
      </w:r>
      <w:r>
        <w:br/>
      </w:r>
      <w:r>
        <w:rPr>
          <w:rFonts w:ascii="Times New Roman"/>
          <w:b w:val="false"/>
          <w:i w:val="false"/>
          <w:color w:val="000000"/>
          <w:sz w:val="28"/>
        </w:rPr>
        <w:t>
</w:t>
      </w:r>
      <w:r>
        <w:rPr>
          <w:rFonts w:ascii="Times New Roman"/>
          <w:b w:val="false"/>
          <w:i w:val="false"/>
          <w:color w:val="000000"/>
          <w:sz w:val="28"/>
        </w:rPr>
        <w:t>
      Бұл жол:</w:t>
      </w:r>
      <w:r>
        <w:br/>
      </w:r>
      <w:r>
        <w:rPr>
          <w:rFonts w:ascii="Times New Roman"/>
          <w:b w:val="false"/>
          <w:i w:val="false"/>
          <w:color w:val="000000"/>
          <w:sz w:val="28"/>
        </w:rPr>
        <w:t>
</w:t>
      </w:r>
      <w:r>
        <w:rPr>
          <w:rFonts w:ascii="Times New Roman"/>
          <w:b w:val="false"/>
          <w:i w:val="false"/>
          <w:color w:val="000000"/>
          <w:sz w:val="28"/>
        </w:rPr>
        <w:t>
      есепке жатқызудың бөлек есептеу әдісі кезінде (300.00.027 І+300.00.028 В–300.00.013) формуласы бойынша;</w:t>
      </w:r>
      <w:r>
        <w:br/>
      </w:r>
      <w:r>
        <w:rPr>
          <w:rFonts w:ascii="Times New Roman"/>
          <w:b w:val="false"/>
          <w:i w:val="false"/>
          <w:color w:val="000000"/>
          <w:sz w:val="28"/>
        </w:rPr>
        <w:t>
</w:t>
      </w:r>
      <w:r>
        <w:rPr>
          <w:rFonts w:ascii="Times New Roman"/>
          <w:b w:val="false"/>
          <w:i w:val="false"/>
          <w:color w:val="000000"/>
          <w:sz w:val="28"/>
        </w:rPr>
        <w:t>
      есепке жатқызудың барабарлық әдісі кезінде (300.00.027 ІІ+300.00.028 В–300.00.013) формуласы бойынша;</w:t>
      </w:r>
      <w:r>
        <w:br/>
      </w:r>
      <w:r>
        <w:rPr>
          <w:rFonts w:ascii="Times New Roman"/>
          <w:b w:val="false"/>
          <w:i w:val="false"/>
          <w:color w:val="000000"/>
          <w:sz w:val="28"/>
        </w:rPr>
        <w:t>
</w:t>
      </w:r>
      <w:r>
        <w:rPr>
          <w:rFonts w:ascii="Times New Roman"/>
          <w:b w:val="false"/>
          <w:i w:val="false"/>
          <w:color w:val="000000"/>
          <w:sz w:val="28"/>
        </w:rPr>
        <w:t>
      есепке жатқызудың бөлек есептеу және барабарлық әдістерін қолданған кезде (300.00.027 ІІІ + 300.00.028 В – 300.00.013) формуласы бойынша айқындалады.</w:t>
      </w:r>
      <w:r>
        <w:br/>
      </w:r>
      <w:r>
        <w:rPr>
          <w:rFonts w:ascii="Times New Roman"/>
          <w:b w:val="false"/>
          <w:i w:val="false"/>
          <w:color w:val="000000"/>
          <w:sz w:val="28"/>
        </w:rPr>
        <w:t>
</w:t>
      </w:r>
      <w:r>
        <w:rPr>
          <w:rFonts w:ascii="Times New Roman"/>
          <w:b w:val="false"/>
          <w:i w:val="false"/>
          <w:color w:val="000000"/>
          <w:sz w:val="28"/>
        </w:rPr>
        <w:t>
      300.00.030 жолы 300.00.030 І жолдарынан тұрады;</w:t>
      </w:r>
      <w:r>
        <w:br/>
      </w:r>
      <w:r>
        <w:rPr>
          <w:rFonts w:ascii="Times New Roman"/>
          <w:b w:val="false"/>
          <w:i w:val="false"/>
          <w:color w:val="000000"/>
          <w:sz w:val="28"/>
        </w:rPr>
        <w:t>
</w:t>
      </w:r>
      <w:r>
        <w:rPr>
          <w:rFonts w:ascii="Times New Roman"/>
          <w:b w:val="false"/>
          <w:i w:val="false"/>
          <w:color w:val="000000"/>
          <w:sz w:val="28"/>
        </w:rPr>
        <w:t>
      4) 300.00.030 I жолында 300.00.030 жолы мен 30 пайыздың (300.00.030 х 30%) туындысы ретінде анықталатын Салық кодексінің </w:t>
      </w:r>
      <w:r>
        <w:rPr>
          <w:rFonts w:ascii="Times New Roman"/>
          <w:b w:val="false"/>
          <w:i w:val="false"/>
          <w:color w:val="000000"/>
          <w:sz w:val="28"/>
        </w:rPr>
        <w:t>267-бабында</w:t>
      </w:r>
      <w:r>
        <w:rPr>
          <w:rFonts w:ascii="Times New Roman"/>
          <w:b w:val="false"/>
          <w:i w:val="false"/>
          <w:color w:val="000000"/>
          <w:sz w:val="28"/>
        </w:rPr>
        <w:t xml:space="preserve"> белгіленген ерекшеліктерді есепке ала отырып, есепке жатқызылатын қосылған құн салығы сомасының асып кетуі көрсетіледі;</w:t>
      </w:r>
      <w:r>
        <w:br/>
      </w:r>
      <w:r>
        <w:rPr>
          <w:rFonts w:ascii="Times New Roman"/>
          <w:b w:val="false"/>
          <w:i w:val="false"/>
          <w:color w:val="000000"/>
          <w:sz w:val="28"/>
        </w:rPr>
        <w:t>
</w:t>
      </w:r>
      <w:r>
        <w:rPr>
          <w:rFonts w:ascii="Times New Roman"/>
          <w:b w:val="false"/>
          <w:i w:val="false"/>
          <w:color w:val="000000"/>
          <w:sz w:val="28"/>
        </w:rPr>
        <w:t>
      5) 300.00.031 жолында есепке жатқызылатын қосылған құн салығы сомасының үдемелі қорытындымен есептелген салық сомасынан асып кету сомасы көрсетіледі (алдыңғы салық кезеңдерінен көшірілетін есепке жатқызуларды ескере отырып). 300.00.031 жолы өзіне 300.00.031 І жолын қамтиды;</w:t>
      </w:r>
      <w:r>
        <w:br/>
      </w:r>
      <w:r>
        <w:rPr>
          <w:rFonts w:ascii="Times New Roman"/>
          <w:b w:val="false"/>
          <w:i w:val="false"/>
          <w:color w:val="000000"/>
          <w:sz w:val="28"/>
        </w:rPr>
        <w:t>
</w:t>
      </w:r>
      <w:r>
        <w:rPr>
          <w:rFonts w:ascii="Times New Roman"/>
          <w:b w:val="false"/>
          <w:i w:val="false"/>
          <w:color w:val="000000"/>
          <w:sz w:val="28"/>
        </w:rPr>
        <w:t>
      6) 300.00.031 І жолында негізгі құралдардың, жылжымайтын мүлікке инвестицияның бастапқы құнына не олардың баланстық құнын ұлғайтуға қосылатын (алдыңғы салық кезеңдерінен көшірілетін есепке жатқызуларды ескере отырып) есепке жатқызылатын қосылған құн салығы сомасының тауарлар, жұмыстар, қызмет көрсетулер бойынша үдемелі қорытындымен есептелген салық сомасынан асып кету сомасы көрсетіледі;</w:t>
      </w:r>
      <w:r>
        <w:br/>
      </w:r>
      <w:r>
        <w:rPr>
          <w:rFonts w:ascii="Times New Roman"/>
          <w:b w:val="false"/>
          <w:i w:val="false"/>
          <w:color w:val="000000"/>
          <w:sz w:val="28"/>
        </w:rPr>
        <w:t>
</w:t>
      </w:r>
      <w:r>
        <w:rPr>
          <w:rFonts w:ascii="Times New Roman"/>
          <w:b w:val="false"/>
          <w:i w:val="false"/>
          <w:color w:val="000000"/>
          <w:sz w:val="28"/>
        </w:rPr>
        <w:t>
      7) 300.00.032 жолында нөлдік ставка бойынша салық салынатын айналымдар мақсатында пайдаланылған тауарлар, жұмыстар, қызметтер бойынша қосылған құн салығының сомасы көрсетіледі. Аталған жолға 300.01.014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19. «ҚҚС асып кетуін қайтару туралы талап» бөлімінде:</w:t>
      </w:r>
      <w:r>
        <w:br/>
      </w:r>
      <w:r>
        <w:rPr>
          <w:rFonts w:ascii="Times New Roman"/>
          <w:b w:val="false"/>
          <w:i w:val="false"/>
          <w:color w:val="000000"/>
          <w:sz w:val="28"/>
        </w:rPr>
        <w:t>
</w:t>
      </w:r>
      <w:r>
        <w:rPr>
          <w:rFonts w:ascii="Times New Roman"/>
          <w:b w:val="false"/>
          <w:i w:val="false"/>
          <w:color w:val="000000"/>
          <w:sz w:val="28"/>
        </w:rPr>
        <w:t>
      1) 300.00.033 жолында Енгізу туралы Заңның </w:t>
      </w:r>
      <w:r>
        <w:rPr>
          <w:rFonts w:ascii="Times New Roman"/>
          <w:b w:val="false"/>
          <w:i w:val="false"/>
          <w:color w:val="000000"/>
          <w:sz w:val="28"/>
        </w:rPr>
        <w:t>12-бабына</w:t>
      </w:r>
      <w:r>
        <w:rPr>
          <w:rFonts w:ascii="Times New Roman"/>
          <w:b w:val="false"/>
          <w:i w:val="false"/>
          <w:color w:val="000000"/>
          <w:sz w:val="28"/>
        </w:rPr>
        <w:t xml:space="preserve"> және Салық кодексінің </w:t>
      </w:r>
      <w:r>
        <w:rPr>
          <w:rFonts w:ascii="Times New Roman"/>
          <w:b w:val="false"/>
          <w:i w:val="false"/>
          <w:color w:val="000000"/>
          <w:sz w:val="28"/>
        </w:rPr>
        <w:t>272-бабына</w:t>
      </w:r>
      <w:r>
        <w:rPr>
          <w:rFonts w:ascii="Times New Roman"/>
          <w:b w:val="false"/>
          <w:i w:val="false"/>
          <w:color w:val="000000"/>
          <w:sz w:val="28"/>
        </w:rPr>
        <w:t xml:space="preserve"> сәйкес есепке жатқызылатын қосылған құн салығы сомасының есептелген салық сомасынан асып түсуін қайтару туралы талап көрсетіледі. Бұл жолға 300.11.001 жолында көрсетілген сома көшіріледі. Бұл жол егер «Қосылған құн салығын төлеуші туралы жалпы ақпарат» бөлімінде 5 жолында «қосымша», «хабарлама бойынша қосымша» декларация түрі белгіленген жағдайда, сондай-ақ егер салық төлеуші Салық кодексінің 273-бабы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санаттардың біріне жатқызылған жағдайда толтырылмайды;</w:t>
      </w:r>
      <w:r>
        <w:br/>
      </w:r>
      <w:r>
        <w:rPr>
          <w:rFonts w:ascii="Times New Roman"/>
          <w:b w:val="false"/>
          <w:i w:val="false"/>
          <w:color w:val="000000"/>
          <w:sz w:val="28"/>
        </w:rPr>
        <w:t>
</w:t>
      </w:r>
      <w:r>
        <w:rPr>
          <w:rFonts w:ascii="Times New Roman"/>
          <w:b w:val="false"/>
          <w:i w:val="false"/>
          <w:color w:val="000000"/>
          <w:sz w:val="28"/>
        </w:rPr>
        <w:t>
      2) 300.00.033 І жолындағы торкөз егер салық төлеуші Салық кодексінің </w:t>
      </w:r>
      <w:r>
        <w:rPr>
          <w:rFonts w:ascii="Times New Roman"/>
          <w:b w:val="false"/>
          <w:i w:val="false"/>
          <w:color w:val="000000"/>
          <w:sz w:val="28"/>
        </w:rPr>
        <w:t>274-бабына</w:t>
      </w:r>
      <w:r>
        <w:rPr>
          <w:rFonts w:ascii="Times New Roman"/>
          <w:b w:val="false"/>
          <w:i w:val="false"/>
          <w:color w:val="000000"/>
          <w:sz w:val="28"/>
        </w:rPr>
        <w:t xml:space="preserve"> сәйкес ҚҚС асып кетуін қайтарудан бас тартқан жағдайда белгіленеді;</w:t>
      </w:r>
      <w:r>
        <w:br/>
      </w:r>
      <w:r>
        <w:rPr>
          <w:rFonts w:ascii="Times New Roman"/>
          <w:b w:val="false"/>
          <w:i w:val="false"/>
          <w:color w:val="000000"/>
          <w:sz w:val="28"/>
        </w:rPr>
        <w:t>
</w:t>
      </w:r>
      <w:r>
        <w:rPr>
          <w:rFonts w:ascii="Times New Roman"/>
          <w:b w:val="false"/>
          <w:i w:val="false"/>
          <w:color w:val="000000"/>
          <w:sz w:val="28"/>
        </w:rPr>
        <w:t>
      3) 300.00.033 IІ жолында қосылған құн салығын төлеуші осы қосылған құн салығын асып кету сомасын қайтару туралы талапты берген және 300.11.001 I, 300.11.001 IІ, 300.11.001 IІІ, 300.11.001 IV, 300.11.001 V жолдарында көрсетілген салық кезеңдерін қамтитын салық кезеңі көрсетіледі.</w:t>
      </w:r>
      <w:r>
        <w:br/>
      </w:r>
      <w:r>
        <w:rPr>
          <w:rFonts w:ascii="Times New Roman"/>
          <w:b w:val="false"/>
          <w:i w:val="false"/>
          <w:color w:val="000000"/>
          <w:sz w:val="28"/>
        </w:rPr>
        <w:t>
</w:t>
      </w:r>
      <w:r>
        <w:rPr>
          <w:rFonts w:ascii="Times New Roman"/>
          <w:b w:val="false"/>
          <w:i w:val="false"/>
          <w:color w:val="000000"/>
          <w:sz w:val="28"/>
        </w:rPr>
        <w:t>
      20.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Декларацияны дара кәсіпкер табыс етсе, оның дара кәсіпкерді мемлекеттік тіркеу туралы куәлігіне сәйкес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тапсырылған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ұйымында қойылған пошта штемпелінің күні көрсетіледі. </w:t>
      </w:r>
    </w:p>
    <w:bookmarkEnd w:id="211"/>
    <w:bookmarkStart w:name="z4770" w:id="212"/>
    <w:p>
      <w:pPr>
        <w:spacing w:after="0"/>
        <w:ind w:left="0"/>
        <w:jc w:val="left"/>
      </w:pPr>
      <w:r>
        <w:rPr>
          <w:rFonts w:ascii="Times New Roman"/>
          <w:b/>
          <w:i w:val="false"/>
          <w:color w:val="000000"/>
        </w:rPr>
        <w:t xml:space="preserve"> 
3. Нөлдік ставка бойынша салық салынатын өткізу бойынша айналым – 300.01-нысанын жасау</w:t>
      </w:r>
    </w:p>
    <w:bookmarkEnd w:id="212"/>
    <w:bookmarkStart w:name="z4771" w:id="213"/>
    <w:p>
      <w:pPr>
        <w:spacing w:after="0"/>
        <w:ind w:left="0"/>
        <w:jc w:val="both"/>
      </w:pPr>
      <w:r>
        <w:rPr>
          <w:rFonts w:ascii="Times New Roman"/>
          <w:b w:val="false"/>
          <w:i w:val="false"/>
          <w:color w:val="000000"/>
          <w:sz w:val="28"/>
        </w:rPr>
        <w:t>
      21. Бұл нысан нөлдік ставка бойынша қосылған құн салығы салынатын айналымдар туралы, сондай-ақ нөлдік ставка бойынша айналымдар мақсатында пайдаланылған тауарлар, жұмыстар, қызметтер бойынша есепке жатқызылған қосылған құн салығының сомалары туралы ақпаратты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300.01 қосымшасы егер 300.00 нысанының «ҚҚС төлеуші туралы жалпы ақпарат» бөліміндегі «Табыс етілген қосымшалар» 12 «Табыс етілген қосымшалар» жолында «01» торкөзі белгіленген болса, толтырылады.</w:t>
      </w:r>
      <w:r>
        <w:br/>
      </w:r>
      <w:r>
        <w:rPr>
          <w:rFonts w:ascii="Times New Roman"/>
          <w:b w:val="false"/>
          <w:i w:val="false"/>
          <w:color w:val="000000"/>
          <w:sz w:val="28"/>
        </w:rPr>
        <w:t>
</w:t>
      </w:r>
      <w:r>
        <w:rPr>
          <w:rFonts w:ascii="Times New Roman"/>
          <w:b w:val="false"/>
          <w:i w:val="false"/>
          <w:color w:val="000000"/>
          <w:sz w:val="28"/>
        </w:rPr>
        <w:t>
      22. «Нөлдік ставка бойынша салық салынатын өткізу бойынша айналым» бөлімінде Салық кодексінің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37-1-тарауларына</w:t>
      </w:r>
      <w:r>
        <w:rPr>
          <w:rFonts w:ascii="Times New Roman"/>
          <w:b w:val="false"/>
          <w:i w:val="false"/>
          <w:color w:val="000000"/>
          <w:sz w:val="28"/>
        </w:rPr>
        <w:t xml:space="preserve"> сәйкес нөлдік ставка бойынша салық салынатын айналымдар көрсетіледі. Нөлдік ставка бойынша салық салынатын өткізу бойынша айналым сомасы шот-фактурада шетел валютасында көрсетілген салық салынатын айналым сомасына өткізу бойынша айналым жүзеге асырылған күнге валюта бағамын қолдану жолымен айқындалады.</w:t>
      </w:r>
      <w:r>
        <w:br/>
      </w:r>
      <w:r>
        <w:rPr>
          <w:rFonts w:ascii="Times New Roman"/>
          <w:b w:val="false"/>
          <w:i w:val="false"/>
          <w:color w:val="000000"/>
          <w:sz w:val="28"/>
        </w:rPr>
        <w:t>
</w:t>
      </w:r>
      <w:r>
        <w:rPr>
          <w:rFonts w:ascii="Times New Roman"/>
          <w:b w:val="false"/>
          <w:i w:val="false"/>
          <w:color w:val="000000"/>
          <w:sz w:val="28"/>
        </w:rPr>
        <w:t>
      Бұл бөлімде:</w:t>
      </w:r>
      <w:r>
        <w:br/>
      </w:r>
      <w:r>
        <w:rPr>
          <w:rFonts w:ascii="Times New Roman"/>
          <w:b w:val="false"/>
          <w:i w:val="false"/>
          <w:color w:val="000000"/>
          <w:sz w:val="28"/>
        </w:rPr>
        <w:t>
</w:t>
      </w:r>
      <w:r>
        <w:rPr>
          <w:rFonts w:ascii="Times New Roman"/>
          <w:b w:val="false"/>
          <w:i w:val="false"/>
          <w:color w:val="000000"/>
          <w:sz w:val="28"/>
        </w:rPr>
        <w:t xml:space="preserve">
      1) 300.01.001 жолында тауарларды экспортқа өткізу бойынша айналым көрсетіледі. Аталған жол 300.01.001 І, 300.01.001 II және 300.01.001 III жолдарын қамтиды; </w:t>
      </w:r>
      <w:r>
        <w:br/>
      </w:r>
      <w:r>
        <w:rPr>
          <w:rFonts w:ascii="Times New Roman"/>
          <w:b w:val="false"/>
          <w:i w:val="false"/>
          <w:color w:val="000000"/>
          <w:sz w:val="28"/>
        </w:rPr>
        <w:t>
</w:t>
      </w:r>
      <w:r>
        <w:rPr>
          <w:rFonts w:ascii="Times New Roman"/>
          <w:b w:val="false"/>
          <w:i w:val="false"/>
          <w:color w:val="000000"/>
          <w:sz w:val="28"/>
        </w:rPr>
        <w:t>
      2) 300.01.001 І жолында тауарларды кеден одағының мүшесі болып табылмайтын мемлекетке экспортқа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3) 300.01.001 ІІ жолында тауарларды Ресей Федерациясына экспортқа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3-1) 300.01.001 III жолында тауарларды Беларусь Республикасына экспортқа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xml:space="preserve">
      4) 300.01.002 жолында халықаралық тасымалдау бойынша қызметтерді өткізу бойынша айналым көрсетіледі; </w:t>
      </w:r>
      <w:r>
        <w:br/>
      </w:r>
      <w:r>
        <w:rPr>
          <w:rFonts w:ascii="Times New Roman"/>
          <w:b w:val="false"/>
          <w:i w:val="false"/>
          <w:color w:val="000000"/>
          <w:sz w:val="28"/>
        </w:rPr>
        <w:t>
</w:t>
      </w:r>
      <w:r>
        <w:rPr>
          <w:rFonts w:ascii="Times New Roman"/>
          <w:b w:val="false"/>
          <w:i w:val="false"/>
          <w:color w:val="000000"/>
          <w:sz w:val="28"/>
        </w:rPr>
        <w:t>
      5) 300.01.003 жолында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өз өндірісінің тауарларын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6) 300.01.004 жолында, Салық кодексінің 276-13-бабы </w:t>
      </w:r>
      <w:r>
        <w:rPr>
          <w:rFonts w:ascii="Times New Roman"/>
          <w:b w:val="false"/>
          <w:i w:val="false"/>
          <w:color w:val="000000"/>
          <w:sz w:val="28"/>
        </w:rPr>
        <w:t>1-тармағына</w:t>
      </w:r>
      <w:r>
        <w:rPr>
          <w:rFonts w:ascii="Times New Roman"/>
          <w:b w:val="false"/>
          <w:i w:val="false"/>
          <w:color w:val="000000"/>
          <w:sz w:val="28"/>
        </w:rPr>
        <w:t xml:space="preserve"> сәйкес тауарларды қайта өңдеу шарттары мен алыс-беріс шикізатын қайта өңдеу мерзімдері сақталған кезде нөлдік ставка бойынша салық салынатын, кейіннен қайта өңдеу өнімдерін басқа мемлекеттің аумағына әкетілетін, кеден одағына мүше мемлекеттің аумағынан әкелінген алысберіс шикізатын қайта өңдеу жөніндегі жұмыстарды өткізу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7) 300.01.005 жолында Салық кодексінің </w:t>
      </w:r>
      <w:r>
        <w:rPr>
          <w:rFonts w:ascii="Times New Roman"/>
          <w:b w:val="false"/>
          <w:i w:val="false"/>
          <w:color w:val="000000"/>
          <w:sz w:val="28"/>
        </w:rPr>
        <w:t>244-1-бабына</w:t>
      </w:r>
      <w:r>
        <w:rPr>
          <w:rFonts w:ascii="Times New Roman"/>
          <w:b w:val="false"/>
          <w:i w:val="false"/>
          <w:color w:val="000000"/>
          <w:sz w:val="28"/>
        </w:rPr>
        <w:t xml:space="preserve"> сәйкес әуежайлардың жанар-жағармай материалдарын өткізуі бойынша айналым көрсетіледі;</w:t>
      </w:r>
      <w:r>
        <w:br/>
      </w:r>
      <w:r>
        <w:rPr>
          <w:rFonts w:ascii="Times New Roman"/>
          <w:b w:val="false"/>
          <w:i w:val="false"/>
          <w:color w:val="000000"/>
          <w:sz w:val="28"/>
        </w:rPr>
        <w:t>
</w:t>
      </w:r>
      <w:r>
        <w:rPr>
          <w:rFonts w:ascii="Times New Roman"/>
          <w:b w:val="false"/>
          <w:i w:val="false"/>
          <w:color w:val="000000"/>
          <w:sz w:val="28"/>
        </w:rPr>
        <w:t>
      8) 300.01.006 жолында арнайы экономикалық аймақтар аумақтарына тауарлар өткізу көрсетіледі;</w:t>
      </w:r>
      <w:r>
        <w:br/>
      </w:r>
      <w:r>
        <w:rPr>
          <w:rFonts w:ascii="Times New Roman"/>
          <w:b w:val="false"/>
          <w:i w:val="false"/>
          <w:color w:val="000000"/>
          <w:sz w:val="28"/>
        </w:rPr>
        <w:t>
</w:t>
      </w:r>
      <w:r>
        <w:rPr>
          <w:rFonts w:ascii="Times New Roman"/>
          <w:b w:val="false"/>
          <w:i w:val="false"/>
          <w:color w:val="000000"/>
          <w:sz w:val="28"/>
        </w:rPr>
        <w:t>
      9) 300.01.007 жолында 300.01.001 жолдан бастап 300.01.006 дейінгі жолдардың сомасы ретінде айқындалатын, нөлдік ставка бойынша қосылған құн салығы салынатын қорытынды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23. «Есепке жатқызылатын және нөлдік ставка бойынша салық салынатын айналымдар мақсатында пайдаланылған ҚҚС сомасы» бөлімін Енгізу туралы Заңның </w:t>
      </w:r>
      <w:r>
        <w:rPr>
          <w:rFonts w:ascii="Times New Roman"/>
          <w:b w:val="false"/>
          <w:i w:val="false"/>
          <w:color w:val="000000"/>
          <w:sz w:val="28"/>
        </w:rPr>
        <w:t>25-бабы</w:t>
      </w:r>
      <w:r>
        <w:rPr>
          <w:rFonts w:ascii="Times New Roman"/>
          <w:b w:val="false"/>
          <w:i w:val="false"/>
          <w:color w:val="000000"/>
          <w:sz w:val="28"/>
        </w:rPr>
        <w:t xml:space="preserve"> 2-тармағында және Салық кодексінің 272-бабы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шарттар орындалатын қосылған құн салығын төлеушілер толтырмайды. </w:t>
      </w:r>
      <w:r>
        <w:br/>
      </w:r>
      <w:r>
        <w:rPr>
          <w:rFonts w:ascii="Times New Roman"/>
          <w:b w:val="false"/>
          <w:i w:val="false"/>
          <w:color w:val="000000"/>
          <w:sz w:val="28"/>
        </w:rPr>
        <w:t>
</w:t>
      </w:r>
      <w:r>
        <w:rPr>
          <w:rFonts w:ascii="Times New Roman"/>
          <w:b w:val="false"/>
          <w:i w:val="false"/>
          <w:color w:val="000000"/>
          <w:sz w:val="28"/>
        </w:rPr>
        <w:t>
      Осы бөлімде:</w:t>
      </w:r>
      <w:r>
        <w:br/>
      </w:r>
      <w:r>
        <w:rPr>
          <w:rFonts w:ascii="Times New Roman"/>
          <w:b w:val="false"/>
          <w:i w:val="false"/>
          <w:color w:val="000000"/>
          <w:sz w:val="28"/>
        </w:rPr>
        <w:t>
</w:t>
      </w:r>
      <w:r>
        <w:rPr>
          <w:rFonts w:ascii="Times New Roman"/>
          <w:b w:val="false"/>
          <w:i w:val="false"/>
          <w:color w:val="000000"/>
          <w:sz w:val="28"/>
        </w:rPr>
        <w:t>
      1) 300.01.008 жолында тауарларды экспортқа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 300.01.009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3) 300.01.010 жолында Салық кодексінің </w:t>
      </w:r>
      <w:r>
        <w:rPr>
          <w:rFonts w:ascii="Times New Roman"/>
          <w:b w:val="false"/>
          <w:i w:val="false"/>
          <w:color w:val="000000"/>
          <w:sz w:val="28"/>
        </w:rPr>
        <w:t>245-бабына</w:t>
      </w:r>
      <w:r>
        <w:rPr>
          <w:rFonts w:ascii="Times New Roman"/>
          <w:b w:val="false"/>
          <w:i w:val="false"/>
          <w:color w:val="000000"/>
          <w:sz w:val="28"/>
        </w:rPr>
        <w:t xml:space="preserve"> сәйкес өз өндірісінің тауарларын өткізу бойынша айналым мақсатында пайдаланылған тауарлар, жұмыстар, қызмет көрсетулер бойынша есепке жатқызылған қосылған құн салығы сомасы көрсетіледі;</w:t>
      </w:r>
      <w:r>
        <w:br/>
      </w:r>
      <w:r>
        <w:rPr>
          <w:rFonts w:ascii="Times New Roman"/>
          <w:b w:val="false"/>
          <w:i w:val="false"/>
          <w:color w:val="000000"/>
          <w:sz w:val="28"/>
        </w:rPr>
        <w:t>
</w:t>
      </w:r>
      <w:r>
        <w:rPr>
          <w:rFonts w:ascii="Times New Roman"/>
          <w:b w:val="false"/>
          <w:i w:val="false"/>
          <w:color w:val="000000"/>
          <w:sz w:val="28"/>
        </w:rPr>
        <w:t>
      4) 300.01.011 жолында Салық кодексінің 276-13-бабы </w:t>
      </w:r>
      <w:r>
        <w:rPr>
          <w:rFonts w:ascii="Times New Roman"/>
          <w:b w:val="false"/>
          <w:i w:val="false"/>
          <w:color w:val="000000"/>
          <w:sz w:val="28"/>
        </w:rPr>
        <w:t>1-тармағына</w:t>
      </w:r>
      <w:r>
        <w:rPr>
          <w:rFonts w:ascii="Times New Roman"/>
          <w:b w:val="false"/>
          <w:i w:val="false"/>
          <w:color w:val="000000"/>
          <w:sz w:val="28"/>
        </w:rPr>
        <w:t xml:space="preserve"> сәйкес нөлдік ставка бойынша салық салынатын, кейіннен қайта өңдеу өнімдерін екінші мемлекеттің аумағына әкетілетін, кеден одағына мүше мемлекеттің аумағынан әкелінген алыс-беріс шикізатын қайта өңдеу жөніндегі жұмыстарды өткізу бойынша айналым мақсаттары үшін пайдаланылған тауарлар, жұмыстар, қызметтер бойынша қосылған құн салығының есепке жатқызылған сомасы көрсетіледі;</w:t>
      </w:r>
      <w:r>
        <w:br/>
      </w:r>
      <w:r>
        <w:rPr>
          <w:rFonts w:ascii="Times New Roman"/>
          <w:b w:val="false"/>
          <w:i w:val="false"/>
          <w:color w:val="000000"/>
          <w:sz w:val="28"/>
        </w:rPr>
        <w:t>
</w:t>
      </w:r>
      <w:r>
        <w:rPr>
          <w:rFonts w:ascii="Times New Roman"/>
          <w:b w:val="false"/>
          <w:i w:val="false"/>
          <w:color w:val="000000"/>
          <w:sz w:val="28"/>
        </w:rPr>
        <w:t>
      5) 300.01.012 жолында Салық кодексінің </w:t>
      </w:r>
      <w:r>
        <w:rPr>
          <w:rFonts w:ascii="Times New Roman"/>
          <w:b w:val="false"/>
          <w:i w:val="false"/>
          <w:color w:val="000000"/>
          <w:sz w:val="28"/>
        </w:rPr>
        <w:t>244-1-бабына</w:t>
      </w:r>
      <w:r>
        <w:rPr>
          <w:rFonts w:ascii="Times New Roman"/>
          <w:b w:val="false"/>
          <w:i w:val="false"/>
          <w:color w:val="000000"/>
          <w:sz w:val="28"/>
        </w:rPr>
        <w:t xml:space="preserve"> сәйкес әуежайлардың жанар-жағармай материалдарын өткізуі бойынша айналым мақсатында пайдаланылған тауарлар бойынша есепке жатқызылған қосылған құн салығы сомасы көрсетіледі;</w:t>
      </w:r>
      <w:r>
        <w:br/>
      </w:r>
      <w:r>
        <w:rPr>
          <w:rFonts w:ascii="Times New Roman"/>
          <w:b w:val="false"/>
          <w:i w:val="false"/>
          <w:color w:val="000000"/>
          <w:sz w:val="28"/>
        </w:rPr>
        <w:t>
</w:t>
      </w:r>
      <w:r>
        <w:rPr>
          <w:rFonts w:ascii="Times New Roman"/>
          <w:b w:val="false"/>
          <w:i w:val="false"/>
          <w:color w:val="000000"/>
          <w:sz w:val="28"/>
        </w:rPr>
        <w:t>
      6) 300.01.013 жолында арнайы экономикалық аймақтардың аумақтарына тауарлар өткізу бойынша айналым мақсатында пайдаланылған тауарлар бойынша есепке жатқызылған қосылған құн салығы сомасы көрсетіледі;</w:t>
      </w:r>
      <w:r>
        <w:br/>
      </w:r>
      <w:r>
        <w:rPr>
          <w:rFonts w:ascii="Times New Roman"/>
          <w:b w:val="false"/>
          <w:i w:val="false"/>
          <w:color w:val="000000"/>
          <w:sz w:val="28"/>
        </w:rPr>
        <w:t>
</w:t>
      </w:r>
      <w:r>
        <w:rPr>
          <w:rFonts w:ascii="Times New Roman"/>
          <w:b w:val="false"/>
          <w:i w:val="false"/>
          <w:color w:val="000000"/>
          <w:sz w:val="28"/>
        </w:rPr>
        <w:t>
      7) 300.01.014 жолында нөлдік ставка бойынша салық салынатын айналым мақсаттары үшін пайдаланылған тауарлар, жұмыстар, қызметтер бойынша есепке жатқызылған қосылған құн салығының жиынтық сомасы көрсетіледі. Бұл жол 300.01.008 жолдан бастап 300.01.013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300.01.007 жолының сомасы 300.00.002 жолына көшіріледі.</w:t>
      </w:r>
      <w:r>
        <w:br/>
      </w:r>
      <w:r>
        <w:rPr>
          <w:rFonts w:ascii="Times New Roman"/>
          <w:b w:val="false"/>
          <w:i w:val="false"/>
          <w:color w:val="000000"/>
          <w:sz w:val="28"/>
        </w:rPr>
        <w:t>
</w:t>
      </w:r>
      <w:r>
        <w:rPr>
          <w:rFonts w:ascii="Times New Roman"/>
          <w:b w:val="false"/>
          <w:i w:val="false"/>
          <w:color w:val="000000"/>
          <w:sz w:val="28"/>
        </w:rPr>
        <w:t>
      300.01.014 жолының сомасы 300.00.032 жолына көшіріледі.</w:t>
      </w:r>
    </w:p>
    <w:bookmarkEnd w:id="213"/>
    <w:bookmarkStart w:name="z4796" w:id="214"/>
    <w:p>
      <w:pPr>
        <w:spacing w:after="0"/>
        <w:ind w:left="0"/>
        <w:jc w:val="left"/>
      </w:pPr>
      <w:r>
        <w:rPr>
          <w:rFonts w:ascii="Times New Roman"/>
          <w:b/>
          <w:i w:val="false"/>
          <w:color w:val="000000"/>
        </w:rPr>
        <w:t xml:space="preserve"> 
4. Қосылған құн салығынан босатылған тауарларды, жұмыстарды, қызметтерді өткізу және олардың импорты бойынша айналымдар және – 300.02-нысанын жасау</w:t>
      </w:r>
    </w:p>
    <w:bookmarkEnd w:id="214"/>
    <w:bookmarkStart w:name="z4797" w:id="215"/>
    <w:p>
      <w:pPr>
        <w:spacing w:after="0"/>
        <w:ind w:left="0"/>
        <w:jc w:val="both"/>
      </w:pPr>
      <w:r>
        <w:rPr>
          <w:rFonts w:ascii="Times New Roman"/>
          <w:b w:val="false"/>
          <w:i w:val="false"/>
          <w:color w:val="000000"/>
          <w:sz w:val="28"/>
        </w:rPr>
        <w:t>
      24. Бұл нысан Салық кодексінің </w:t>
      </w:r>
      <w:r>
        <w:rPr>
          <w:rFonts w:ascii="Times New Roman"/>
          <w:b w:val="false"/>
          <w:i w:val="false"/>
          <w:color w:val="000000"/>
          <w:sz w:val="28"/>
        </w:rPr>
        <w:t>33-тарауына</w:t>
      </w:r>
      <w:r>
        <w:rPr>
          <w:rFonts w:ascii="Times New Roman"/>
          <w:b w:val="false"/>
          <w:i w:val="false"/>
          <w:color w:val="000000"/>
          <w:sz w:val="28"/>
        </w:rPr>
        <w:t xml:space="preserve"> және 276–15-бабының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қосылған құн салығынан босатылған тауарларды, жұмыстарды, қызметтерді өткізу және олардың импорты бойынша айналымдарды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300.02 қосымшасы 300.00 нысанының «ҚҚС төлеуші туралы жалпы ақпарат» бөліміндегі 12 «Табыс етілген қосымшалар» жолында «02»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25. «ҚҚС босатылған өткізу бойынша айналымдар» бөлімінде: </w:t>
      </w:r>
      <w:r>
        <w:br/>
      </w:r>
      <w:r>
        <w:rPr>
          <w:rFonts w:ascii="Times New Roman"/>
          <w:b w:val="false"/>
          <w:i w:val="false"/>
          <w:color w:val="000000"/>
          <w:sz w:val="28"/>
        </w:rPr>
        <w:t>
</w:t>
      </w:r>
      <w:r>
        <w:rPr>
          <w:rFonts w:ascii="Times New Roman"/>
          <w:b w:val="false"/>
          <w:i w:val="false"/>
          <w:color w:val="000000"/>
          <w:sz w:val="28"/>
        </w:rPr>
        <w:t>
      1) 300.02.001 жолында Салық кодексінің </w:t>
      </w:r>
      <w:r>
        <w:rPr>
          <w:rFonts w:ascii="Times New Roman"/>
          <w:b w:val="false"/>
          <w:i w:val="false"/>
          <w:color w:val="000000"/>
          <w:sz w:val="28"/>
        </w:rPr>
        <w:t>248</w:t>
      </w:r>
      <w:r>
        <w:rPr>
          <w:rFonts w:ascii="Times New Roman"/>
          <w:b w:val="false"/>
          <w:i w:val="false"/>
          <w:color w:val="000000"/>
          <w:sz w:val="28"/>
        </w:rPr>
        <w:t>–</w:t>
      </w:r>
      <w:r>
        <w:rPr>
          <w:rFonts w:ascii="Times New Roman"/>
          <w:b w:val="false"/>
          <w:i w:val="false"/>
          <w:color w:val="000000"/>
          <w:sz w:val="28"/>
        </w:rPr>
        <w:t>254</w:t>
      </w:r>
      <w:r>
        <w:rPr>
          <w:rFonts w:ascii="Times New Roman"/>
          <w:b w:val="false"/>
          <w:i w:val="false"/>
          <w:color w:val="000000"/>
          <w:sz w:val="28"/>
        </w:rPr>
        <w:t>-баптарына сәйкес қосылған құн салығынан босатылған және енгізу туралы заңның 49-бабының нормаларына сәйкес келетін тауарларды, жұмыстарды, қызметтерді өткізу бойынша айналымдар сомасы көрсетіледі;</w:t>
      </w:r>
      <w:r>
        <w:br/>
      </w:r>
      <w:r>
        <w:rPr>
          <w:rFonts w:ascii="Times New Roman"/>
          <w:b w:val="false"/>
          <w:i w:val="false"/>
          <w:color w:val="000000"/>
          <w:sz w:val="28"/>
        </w:rPr>
        <w:t>
</w:t>
      </w:r>
      <w:r>
        <w:rPr>
          <w:rFonts w:ascii="Times New Roman"/>
          <w:b w:val="false"/>
          <w:i w:val="false"/>
          <w:color w:val="000000"/>
          <w:sz w:val="28"/>
        </w:rPr>
        <w:t>
      2) 300.02.002 жолында осындай босатуды көздейтін халықаралық шарттарға сәйкес қосылған құн салығынан босатылған тауарларды, жұмыстарды, қызметтерді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3) 300.02.003 жолында Салық кодексі 276–15-бабы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аумағына кеден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4) 300.02.004 жолында Салық кодексі 276-15-бабы 2-тармағының 2) тармақшасында көрсетілген тауарлардан өндірілген тауарларды өткізу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5) 300.02.005 жолында Қазақстан Республикасының лизинг алушы салық төлеушісі лизинг шарты бойынша кеден одағына мүше басқа мемлекеттің лизинг берушісіне төлейтін сыйақысы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6) 300.02.006 жолында 300.02.001 жолдан бастап 300.02.005 дейінгі жолдардың сомасы ретінде айқындалатын, қосылған құн салығынан босатылған тауарларды, жұмыстарды, қызметтерді сату бойынша айналымдардың жиынтық сомасы көрсетіледі.</w:t>
      </w:r>
      <w:r>
        <w:br/>
      </w:r>
      <w:r>
        <w:rPr>
          <w:rFonts w:ascii="Times New Roman"/>
          <w:b w:val="false"/>
          <w:i w:val="false"/>
          <w:color w:val="000000"/>
          <w:sz w:val="28"/>
        </w:rPr>
        <w:t>
</w:t>
      </w:r>
      <w:r>
        <w:rPr>
          <w:rFonts w:ascii="Times New Roman"/>
          <w:b w:val="false"/>
          <w:i w:val="false"/>
          <w:color w:val="000000"/>
          <w:sz w:val="28"/>
        </w:rPr>
        <w:t>
      26. «ҚҚС босатылған импорт» бөлімінде:</w:t>
      </w:r>
      <w:r>
        <w:br/>
      </w:r>
      <w:r>
        <w:rPr>
          <w:rFonts w:ascii="Times New Roman"/>
          <w:b w:val="false"/>
          <w:i w:val="false"/>
          <w:color w:val="000000"/>
          <w:sz w:val="28"/>
        </w:rPr>
        <w:t>
</w:t>
      </w:r>
      <w:r>
        <w:rPr>
          <w:rFonts w:ascii="Times New Roman"/>
          <w:b w:val="false"/>
          <w:i w:val="false"/>
          <w:color w:val="000000"/>
          <w:sz w:val="28"/>
        </w:rPr>
        <w:t>
      1) 300.02.007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салығынан босатылған импорт көрсетіледі. Аталған жол 300.02.007 І, 300.02.007 ІІ, 300.02.007 ІІІ, 300.02.007 ІV, 300.02.007 V жолдарын қамтиды;</w:t>
      </w:r>
      <w:r>
        <w:br/>
      </w:r>
      <w:r>
        <w:rPr>
          <w:rFonts w:ascii="Times New Roman"/>
          <w:b w:val="false"/>
          <w:i w:val="false"/>
          <w:color w:val="000000"/>
          <w:sz w:val="28"/>
        </w:rPr>
        <w:t>
</w:t>
      </w:r>
      <w:r>
        <w:rPr>
          <w:rFonts w:ascii="Times New Roman"/>
          <w:b w:val="false"/>
          <w:i w:val="false"/>
          <w:color w:val="000000"/>
          <w:sz w:val="28"/>
        </w:rPr>
        <w:t>
      2) 300.02.007 І жолында Қазақстан Республикасының Үкіметі белгілейтін тәртіпте гуманитарлық көмек ретінде әкелінетін акцизделетін тауарларды қоспағанда,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3) 300.02.007 ІІ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4) 300.02.007 ІІІ жолында салық төлеуден босатуды белгілейтін кеден рәсімдерінде Қазақстан Республикасының және (немесе) кеден одағының кеден заңнамасына сәйкес декларациялануға жататын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5) 300.02.007 ІV жолында кез келген нысандағы дәрілік заттардың, оның ішінде дәрілерілік субстанцияларды;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 кез келген нысандағы дәрілік заттарды шығаруға арналған материалдар, жабдықтар және жинақтаушы материалдар, оның ішінде субстанция-дәрілер, протездік-ортопедиялық бұйымдарды және медициналық (ветеринариялық) техниканы қоса алғанда, медициналық (ветеринариялық) мақсаттағы бұйымдардың сомасы көрсетіледі;</w:t>
      </w:r>
      <w:r>
        <w:br/>
      </w:r>
      <w:r>
        <w:rPr>
          <w:rFonts w:ascii="Times New Roman"/>
          <w:b w:val="false"/>
          <w:i w:val="false"/>
          <w:color w:val="000000"/>
          <w:sz w:val="28"/>
        </w:rPr>
        <w:t>
</w:t>
      </w:r>
      <w:r>
        <w:rPr>
          <w:rFonts w:ascii="Times New Roman"/>
          <w:b w:val="false"/>
          <w:i w:val="false"/>
          <w:color w:val="000000"/>
          <w:sz w:val="28"/>
        </w:rPr>
        <w:t>
      6) 300.02.007 V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және (немесе) халықаралық шарттарға сәйкес қосылған құн салығынан босатылған өзге де импорт сомасы көрсетіледі;</w:t>
      </w:r>
      <w:r>
        <w:br/>
      </w:r>
      <w:r>
        <w:rPr>
          <w:rFonts w:ascii="Times New Roman"/>
          <w:b w:val="false"/>
          <w:i w:val="false"/>
          <w:color w:val="000000"/>
          <w:sz w:val="28"/>
        </w:rPr>
        <w:t>
</w:t>
      </w:r>
      <w:r>
        <w:rPr>
          <w:rFonts w:ascii="Times New Roman"/>
          <w:b w:val="false"/>
          <w:i w:val="false"/>
          <w:color w:val="000000"/>
          <w:sz w:val="28"/>
        </w:rPr>
        <w:t>
      7) 300.02.008 жолында қызметін 2009 жылдың 1 каңтарына дейін инфрақұрылымдық жобаны жүзеге асыруға Қазақстан Республикасының Үкіметімен жасалған концессиялық келісімшарттың шеңберінде жүзеге асыратын заңды тұлға, оның мердігерлері әкелген тауарлардың импорты көрсетіледі;</w:t>
      </w:r>
      <w:r>
        <w:br/>
      </w:r>
      <w:r>
        <w:rPr>
          <w:rFonts w:ascii="Times New Roman"/>
          <w:b w:val="false"/>
          <w:i w:val="false"/>
          <w:color w:val="000000"/>
          <w:sz w:val="28"/>
        </w:rPr>
        <w:t>
</w:t>
      </w:r>
      <w:r>
        <w:rPr>
          <w:rFonts w:ascii="Times New Roman"/>
          <w:b w:val="false"/>
          <w:i w:val="false"/>
          <w:color w:val="000000"/>
          <w:sz w:val="28"/>
        </w:rPr>
        <w:t>
      8) 300.02.009 жолында кеден одағына мүше мемлекеттердің аумақтарынан қайта өңдеуге арналған тауарларды, сондай-ақ Салық кодексінің 276-15-бабы 2-тармағының 2) тармақшасына сәйкес тауарларды қайта өңдеу бойынша операциялар олардың көмегімен жүзеге асырылатын тауарларды Қазақстан Республикасының аумағына әкелу көрсетіледі;</w:t>
      </w:r>
      <w:r>
        <w:br/>
      </w:r>
      <w:r>
        <w:rPr>
          <w:rFonts w:ascii="Times New Roman"/>
          <w:b w:val="false"/>
          <w:i w:val="false"/>
          <w:color w:val="000000"/>
          <w:sz w:val="28"/>
        </w:rPr>
        <w:t>
</w:t>
      </w:r>
      <w:r>
        <w:rPr>
          <w:rFonts w:ascii="Times New Roman"/>
          <w:b w:val="false"/>
          <w:i w:val="false"/>
          <w:color w:val="000000"/>
          <w:sz w:val="28"/>
        </w:rPr>
        <w:t>
      9) 300.02.010 жолында Салық кодексінің 276-15-бабының </w:t>
      </w:r>
      <w:r>
        <w:rPr>
          <w:rFonts w:ascii="Times New Roman"/>
          <w:b w:val="false"/>
          <w:i w:val="false"/>
          <w:color w:val="000000"/>
          <w:sz w:val="28"/>
        </w:rPr>
        <w:t>3-тармағына</w:t>
      </w:r>
      <w:r>
        <w:rPr>
          <w:rFonts w:ascii="Times New Roman"/>
          <w:b w:val="false"/>
          <w:i w:val="false"/>
          <w:color w:val="000000"/>
          <w:sz w:val="28"/>
        </w:rPr>
        <w:t xml:space="preserve"> сәйкес тізбеде көзделген тауарларды Қазақстан Республикасының аумағына уақытша әкелу көрсетіледі;</w:t>
      </w:r>
      <w:r>
        <w:br/>
      </w:r>
      <w:r>
        <w:rPr>
          <w:rFonts w:ascii="Times New Roman"/>
          <w:b w:val="false"/>
          <w:i w:val="false"/>
          <w:color w:val="000000"/>
          <w:sz w:val="28"/>
        </w:rPr>
        <w:t>
</w:t>
      </w:r>
      <w:r>
        <w:rPr>
          <w:rFonts w:ascii="Times New Roman"/>
          <w:b w:val="false"/>
          <w:i w:val="false"/>
          <w:color w:val="000000"/>
          <w:sz w:val="28"/>
        </w:rPr>
        <w:t>
      10) 300.02.011 жолында 300.02.007-ден бастап 300.02.010 дейінгі жолдардың сомасы ретінде айқындалатын ҚҚС босатылған қорытынды импорт сомасы көрсетіледі.</w:t>
      </w:r>
      <w:r>
        <w:br/>
      </w:r>
      <w:r>
        <w:rPr>
          <w:rFonts w:ascii="Times New Roman"/>
          <w:b w:val="false"/>
          <w:i w:val="false"/>
          <w:color w:val="000000"/>
          <w:sz w:val="28"/>
        </w:rPr>
        <w:t>
</w:t>
      </w:r>
      <w:r>
        <w:rPr>
          <w:rFonts w:ascii="Times New Roman"/>
          <w:b w:val="false"/>
          <w:i w:val="false"/>
          <w:color w:val="000000"/>
          <w:sz w:val="28"/>
        </w:rPr>
        <w:t>
      300.02.006 жолының сомасы 300.00.006 жолына көшіріледі.</w:t>
      </w:r>
      <w:r>
        <w:br/>
      </w:r>
      <w:r>
        <w:rPr>
          <w:rFonts w:ascii="Times New Roman"/>
          <w:b w:val="false"/>
          <w:i w:val="false"/>
          <w:color w:val="000000"/>
          <w:sz w:val="28"/>
        </w:rPr>
        <w:t>
</w:t>
      </w:r>
      <w:r>
        <w:rPr>
          <w:rFonts w:ascii="Times New Roman"/>
          <w:b w:val="false"/>
          <w:i w:val="false"/>
          <w:color w:val="000000"/>
          <w:sz w:val="28"/>
        </w:rPr>
        <w:t>
      300.02.011 жолының сомасы 300.00.018 жолына көшіріледі. </w:t>
      </w:r>
    </w:p>
    <w:bookmarkEnd w:id="215"/>
    <w:bookmarkStart w:name="z4822" w:id="216"/>
    <w:p>
      <w:pPr>
        <w:spacing w:after="0"/>
        <w:ind w:left="0"/>
        <w:jc w:val="left"/>
      </w:pPr>
      <w:r>
        <w:rPr>
          <w:rFonts w:ascii="Times New Roman"/>
          <w:b/>
          <w:i w:val="false"/>
          <w:color w:val="000000"/>
        </w:rPr>
        <w:t xml:space="preserve"> 
5. Қосылған құн салығын төлеу мерзімі өзгертілген тауарлар импорты – 300.03-нысанын жасау</w:t>
      </w:r>
    </w:p>
    <w:bookmarkEnd w:id="216"/>
    <w:bookmarkStart w:name="z4823" w:id="217"/>
    <w:p>
      <w:pPr>
        <w:spacing w:after="0"/>
        <w:ind w:left="0"/>
        <w:jc w:val="both"/>
      </w:pPr>
      <w:r>
        <w:rPr>
          <w:rFonts w:ascii="Times New Roman"/>
          <w:b w:val="false"/>
          <w:i w:val="false"/>
          <w:color w:val="000000"/>
          <w:sz w:val="28"/>
        </w:rPr>
        <w:t>
      27. Бұл нысан тауарлар импорты жүзеге асырылған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28–50-абзацтарына сәйкес қосылған құн салығын төлеу мерзімі өзгертілген салық кезеңі үшін Декларация жасау кезінде де, кейінгі салық кезеңдері үшін Декларация жасау кезінде де қосылған құн салығы бойынша берешекті толық өтегенге дейін толтырылады.</w:t>
      </w:r>
      <w:r>
        <w:br/>
      </w:r>
      <w:r>
        <w:rPr>
          <w:rFonts w:ascii="Times New Roman"/>
          <w:b w:val="false"/>
          <w:i w:val="false"/>
          <w:color w:val="000000"/>
          <w:sz w:val="28"/>
        </w:rPr>
        <w:t>
</w:t>
      </w:r>
      <w:r>
        <w:rPr>
          <w:rFonts w:ascii="Times New Roman"/>
          <w:b w:val="false"/>
          <w:i w:val="false"/>
          <w:color w:val="000000"/>
          <w:sz w:val="28"/>
        </w:rPr>
        <w:t>
      300.03 қосымшасы егер 300.00 нысанының «ҚҚС төлеуші туралы жалпы ақпарат» бөліміндегі 12 «Табыс етілген қосымшалар» жолында «03»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28. «ҚҚС төлеу мерзімі өзгертілген тауарлар импорты» бөлімінде:</w:t>
      </w:r>
      <w:r>
        <w:br/>
      </w:r>
      <w:r>
        <w:rPr>
          <w:rFonts w:ascii="Times New Roman"/>
          <w:b w:val="false"/>
          <w:i w:val="false"/>
          <w:color w:val="000000"/>
          <w:sz w:val="28"/>
        </w:rPr>
        <w:t>
</w:t>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импорт түрінің коды көрсетіледі: </w:t>
      </w:r>
      <w:r>
        <w:br/>
      </w:r>
      <w:r>
        <w:rPr>
          <w:rFonts w:ascii="Times New Roman"/>
          <w:b w:val="false"/>
          <w:i w:val="false"/>
          <w:color w:val="000000"/>
          <w:sz w:val="28"/>
        </w:rPr>
        <w:t>
</w:t>
      </w:r>
      <w:r>
        <w:rPr>
          <w:rFonts w:ascii="Times New Roman"/>
          <w:b w:val="false"/>
          <w:i w:val="false"/>
          <w:color w:val="000000"/>
          <w:sz w:val="28"/>
        </w:rPr>
        <w:t>
      1 – өнеркәсіптік қайта өңдеу үшін тауарлар импорты;</w:t>
      </w:r>
      <w:r>
        <w:br/>
      </w:r>
      <w:r>
        <w:rPr>
          <w:rFonts w:ascii="Times New Roman"/>
          <w:b w:val="false"/>
          <w:i w:val="false"/>
          <w:color w:val="000000"/>
          <w:sz w:val="28"/>
        </w:rPr>
        <w:t>
</w:t>
      </w:r>
      <w:r>
        <w:rPr>
          <w:rFonts w:ascii="Times New Roman"/>
          <w:b w:val="false"/>
          <w:i w:val="false"/>
          <w:color w:val="000000"/>
          <w:sz w:val="28"/>
        </w:rPr>
        <w:t>
      2 – су, газ, электр қуаты импорты;</w:t>
      </w:r>
      <w:r>
        <w:br/>
      </w:r>
      <w:r>
        <w:rPr>
          <w:rFonts w:ascii="Times New Roman"/>
          <w:b w:val="false"/>
          <w:i w:val="false"/>
          <w:color w:val="000000"/>
          <w:sz w:val="28"/>
        </w:rPr>
        <w:t>
</w:t>
      </w:r>
      <w:r>
        <w:rPr>
          <w:rFonts w:ascii="Times New Roman"/>
          <w:b w:val="false"/>
          <w:i w:val="false"/>
          <w:color w:val="000000"/>
          <w:sz w:val="28"/>
        </w:rPr>
        <w:t>
      3) С бағанында тауарларға арналған декларацияның анықтамалық нөмірі және күні көрсетіледі. Кеден одағына мүше мемлекеттердің аумағынан тауарлар импорты кезінде осы бағанда салық төлеушіге берілетін 328.00 нысанының Тауарларды әкелу және жанама салықтарды төлеу туралы өтініштің нөмірі және күні көрсетіледі;</w:t>
      </w:r>
      <w:r>
        <w:br/>
      </w:r>
      <w:r>
        <w:rPr>
          <w:rFonts w:ascii="Times New Roman"/>
          <w:b w:val="false"/>
          <w:i w:val="false"/>
          <w:color w:val="000000"/>
          <w:sz w:val="28"/>
        </w:rPr>
        <w:t>
</w:t>
      </w:r>
      <w:r>
        <w:rPr>
          <w:rFonts w:ascii="Times New Roman"/>
          <w:b w:val="false"/>
          <w:i w:val="false"/>
          <w:color w:val="000000"/>
          <w:sz w:val="28"/>
        </w:rPr>
        <w:t>
      4) D бағанында тауарларға арналған декларацияға сәйкес қосылған құн салығының сомасы көрсетіледі. Кеден одағына мүше мемлекеттердің аумағынан тауарлар импорты кезінде осы бағанда 328.00-нысанының Тауарларды әкелу және жанама салықтарды төлеу туралы өтінішке сәйкес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салықты өтеу үшін мерзім (өзгертілген) көрсетіледі. Кеден одағына мүше мемлекеттерден импортталған тауарлар бойынша Қазақстан Республикасының аумағына кеден одағына мүше мемлекеттердің аумағынан импортталған тауарлар бойынша қосылған құн салығын төлеу мерзімін өзгерту Салық кодексінің 276-2-бабының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осындай тауарларды есепке алған күннен бастап үш айдан аспайтын мерзімге жүргізіледі;</w:t>
      </w:r>
      <w:r>
        <w:br/>
      </w:r>
      <w:r>
        <w:rPr>
          <w:rFonts w:ascii="Times New Roman"/>
          <w:b w:val="false"/>
          <w:i w:val="false"/>
          <w:color w:val="000000"/>
          <w:sz w:val="28"/>
        </w:rPr>
        <w:t>
</w:t>
      </w:r>
      <w:r>
        <w:rPr>
          <w:rFonts w:ascii="Times New Roman"/>
          <w:b w:val="false"/>
          <w:i w:val="false"/>
          <w:color w:val="000000"/>
          <w:sz w:val="28"/>
        </w:rPr>
        <w:t>
      6) F бағанында төлеу мерзімі өзгертілген салықтың сомасы бойынша берешекті өтеу есебіне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47-абзацына сәйкес есепті салық кезеңінде есепке жатқызылатын қосылған құн салығының сомасы көрсетіледі. Көрcетілген салықтың сомасы есепті салық кезеңі үшін жасалған 300.00 нысанының 300.00.012 және 300.00.013 жолдарында көрсетілген сомалар мен 300.00.014 жолында көрсетілген сомалардың айырмасы ретінде анықталады, яғни 300.00.014 – (300.00.012 +300.00.013);</w:t>
      </w:r>
      <w:r>
        <w:br/>
      </w:r>
      <w:r>
        <w:rPr>
          <w:rFonts w:ascii="Times New Roman"/>
          <w:b w:val="false"/>
          <w:i w:val="false"/>
          <w:color w:val="000000"/>
          <w:sz w:val="28"/>
        </w:rPr>
        <w:t>
</w:t>
      </w:r>
      <w:r>
        <w:rPr>
          <w:rFonts w:ascii="Times New Roman"/>
          <w:b w:val="false"/>
          <w:i w:val="false"/>
          <w:color w:val="000000"/>
          <w:sz w:val="28"/>
        </w:rPr>
        <w:t>
      7) G бағанында алдыңғы салық кезеңдерінде Енгізу туралы Заңның</w:t>
      </w:r>
      <w:r>
        <w:br/>
      </w:r>
      <w:r>
        <w:rPr>
          <w:rFonts w:ascii="Times New Roman"/>
          <w:b w:val="false"/>
          <w:i w:val="false"/>
          <w:color w:val="000000"/>
          <w:sz w:val="28"/>
        </w:rPr>
        <w:t>
49-бабы 47-абзацына сәйкес өтелген,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328.00-нысанның Тауарларды әкелу және жанама салықтарды төлеу туралы өтініш нөміріне сәйкес алдыңғы салық кезеңі үшін F бағанының тиісті жолдарында көрсетілген сомалар көшіріледі;</w:t>
      </w:r>
      <w:r>
        <w:br/>
      </w:r>
      <w:r>
        <w:rPr>
          <w:rFonts w:ascii="Times New Roman"/>
          <w:b w:val="false"/>
          <w:i w:val="false"/>
          <w:color w:val="000000"/>
          <w:sz w:val="28"/>
        </w:rPr>
        <w:t>
</w:t>
      </w:r>
      <w:r>
        <w:rPr>
          <w:rFonts w:ascii="Times New Roman"/>
          <w:b w:val="false"/>
          <w:i w:val="false"/>
          <w:color w:val="000000"/>
          <w:sz w:val="28"/>
        </w:rPr>
        <w:t>
      8) H бағанында D бағанының тиісті жолдарының F және G бағандары жолдарының сомасынан айырмасы ретінде (D–F+G) айқындалатын үш айлық мерзімнің ішінде өткізілген тауарлар бойынша бюджетпен өзара есеп айырысумен өтелмеген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 І бағанында бюджет сыныптамасының тиісті коды көрсетіледі;</w:t>
      </w:r>
      <w:r>
        <w:br/>
      </w:r>
      <w:r>
        <w:rPr>
          <w:rFonts w:ascii="Times New Roman"/>
          <w:b w:val="false"/>
          <w:i w:val="false"/>
          <w:color w:val="000000"/>
          <w:sz w:val="28"/>
        </w:rPr>
        <w:t>
</w:t>
      </w:r>
      <w:r>
        <w:rPr>
          <w:rFonts w:ascii="Times New Roman"/>
          <w:b w:val="false"/>
          <w:i w:val="false"/>
          <w:color w:val="000000"/>
          <w:sz w:val="28"/>
        </w:rPr>
        <w:t>
      10) J бағанында импортталатын тауарлар бойынша есепті салық кезеңінде бюджетке нақты төленген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 K бағанында импортталатын тауарлар бойынша алдыңғы салық кезеңдерінде төленген қосылған құн салығының сомасы көрсетіледі. Аталған бағанға С бағанында көрсетілген тауарларға арналған декларацияның анықтамалық нөміріне сәйкес және (немесе) 328.00-нысанның Тауарларды әкелу және жанама салықтарды төлеу туралы өтініш нөміріне сәйкес алдыңғы салық кезеңі үшін J бағанының тиісті жолдарында көрсетілген сомалар көшіріледі;</w:t>
      </w:r>
      <w:r>
        <w:br/>
      </w:r>
      <w:r>
        <w:rPr>
          <w:rFonts w:ascii="Times New Roman"/>
          <w:b w:val="false"/>
          <w:i w:val="false"/>
          <w:color w:val="000000"/>
          <w:sz w:val="28"/>
        </w:rPr>
        <w:t>
</w:t>
      </w:r>
      <w:r>
        <w:rPr>
          <w:rFonts w:ascii="Times New Roman"/>
          <w:b w:val="false"/>
          <w:i w:val="false"/>
          <w:color w:val="000000"/>
          <w:sz w:val="28"/>
        </w:rPr>
        <w:t>
      12) L бағанында бюджетке төленуге жататын салық бойынша берешек сомасы көрсетіледі. Аталған сома D бағанының тиісті жолдарының F, G, J және K бағандары жолдарына айырмасы ретінде айқындалады;</w:t>
      </w:r>
      <w:r>
        <w:br/>
      </w:r>
      <w:r>
        <w:rPr>
          <w:rFonts w:ascii="Times New Roman"/>
          <w:b w:val="false"/>
          <w:i w:val="false"/>
          <w:color w:val="000000"/>
          <w:sz w:val="28"/>
        </w:rPr>
        <w:t>
</w:t>
      </w:r>
      <w:r>
        <w:rPr>
          <w:rFonts w:ascii="Times New Roman"/>
          <w:b w:val="false"/>
          <w:i w:val="false"/>
          <w:color w:val="000000"/>
          <w:sz w:val="28"/>
        </w:rPr>
        <w:t>
      13) 0000001 жиынтық жолында өнеркәсіптік қайта өңдеуге арналған үшін тауарлар импорты бойынша жиынтық сомалар көрсетіледі;</w:t>
      </w:r>
      <w:r>
        <w:br/>
      </w:r>
      <w:r>
        <w:rPr>
          <w:rFonts w:ascii="Times New Roman"/>
          <w:b w:val="false"/>
          <w:i w:val="false"/>
          <w:color w:val="000000"/>
          <w:sz w:val="28"/>
        </w:rPr>
        <w:t>
</w:t>
      </w:r>
      <w:r>
        <w:rPr>
          <w:rFonts w:ascii="Times New Roman"/>
          <w:b w:val="false"/>
          <w:i w:val="false"/>
          <w:color w:val="000000"/>
          <w:sz w:val="28"/>
        </w:rPr>
        <w:t xml:space="preserve">
      14) 0000002 жиынтық жолында су, газ, электр қуаты импорты бойынша жиынтық сомалар көрсетіледі. </w:t>
      </w:r>
      <w:r>
        <w:br/>
      </w:r>
      <w:r>
        <w:rPr>
          <w:rFonts w:ascii="Times New Roman"/>
          <w:b w:val="false"/>
          <w:i w:val="false"/>
          <w:color w:val="000000"/>
          <w:sz w:val="28"/>
        </w:rPr>
        <w:t>
</w:t>
      </w:r>
      <w:r>
        <w:rPr>
          <w:rFonts w:ascii="Times New Roman"/>
          <w:b w:val="false"/>
          <w:i w:val="false"/>
          <w:color w:val="000000"/>
          <w:sz w:val="28"/>
        </w:rPr>
        <w:t>
      J бағаны 0000001, 0000002 жолдарының жиынтық сомасы 300.00.020 жолына көшіріледі.</w:t>
      </w:r>
    </w:p>
    <w:bookmarkEnd w:id="217"/>
    <w:bookmarkStart w:name="z4844" w:id="218"/>
    <w:p>
      <w:pPr>
        <w:spacing w:after="0"/>
        <w:ind w:left="0"/>
        <w:jc w:val="left"/>
      </w:pPr>
      <w:r>
        <w:rPr>
          <w:rFonts w:ascii="Times New Roman"/>
          <w:b/>
          <w:i w:val="false"/>
          <w:color w:val="000000"/>
        </w:rPr>
        <w:t xml:space="preserve"> 
6. Қосылған құн салығы есепке жатқызу әдісімен төленетін тауарлар импорты – 300.04-нысанын жасау</w:t>
      </w:r>
    </w:p>
    <w:bookmarkEnd w:id="218"/>
    <w:bookmarkStart w:name="z4845" w:id="219"/>
    <w:p>
      <w:pPr>
        <w:spacing w:after="0"/>
        <w:ind w:left="0"/>
        <w:jc w:val="both"/>
      </w:pPr>
      <w:r>
        <w:rPr>
          <w:rFonts w:ascii="Times New Roman"/>
          <w:b w:val="false"/>
          <w:i w:val="false"/>
          <w:color w:val="000000"/>
          <w:sz w:val="28"/>
        </w:rPr>
        <w:t>
      29. Осы нысан кедендік ресімдеу кезінде қосылған құн салығы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52–77-абзацтарында және </w:t>
      </w:r>
      <w:r>
        <w:rPr>
          <w:rFonts w:ascii="Times New Roman"/>
          <w:b w:val="false"/>
          <w:i w:val="false"/>
          <w:color w:val="000000"/>
          <w:sz w:val="28"/>
        </w:rPr>
        <w:t>49-1-бабында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кеден одағына мүше мемлекеттерден) бойынша ақпаратты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300.04 қосымшасы егер 300.00 нысанының «ҚҚС төлеуші туралы жалпы ақпарат» бөліміндегі 12 «Табыс етілген қосымшалар» жолында «04»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30. «Есепке жатқызу әдісімен төленетін тауарлар импорты бойынша ҚҚС есептеу» бөлімінде:</w:t>
      </w:r>
      <w:r>
        <w:br/>
      </w:r>
      <w:r>
        <w:rPr>
          <w:rFonts w:ascii="Times New Roman"/>
          <w:b w:val="false"/>
          <w:i w:val="false"/>
          <w:color w:val="000000"/>
          <w:sz w:val="28"/>
        </w:rPr>
        <w:t>
</w:t>
      </w:r>
      <w:r>
        <w:rPr>
          <w:rFonts w:ascii="Times New Roman"/>
          <w:b w:val="false"/>
          <w:i w:val="false"/>
          <w:color w:val="000000"/>
          <w:sz w:val="28"/>
        </w:rPr>
        <w:t>
      1) 300.04.001 А жолында қосылған құн салығы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жолдарын қамтиды;</w:t>
      </w:r>
      <w:r>
        <w:br/>
      </w:r>
      <w:r>
        <w:rPr>
          <w:rFonts w:ascii="Times New Roman"/>
          <w:b w:val="false"/>
          <w:i w:val="false"/>
          <w:color w:val="000000"/>
          <w:sz w:val="28"/>
        </w:rPr>
        <w:t>
</w:t>
      </w:r>
      <w:r>
        <w:rPr>
          <w:rFonts w:ascii="Times New Roman"/>
          <w:b w:val="false"/>
          <w:i w:val="false"/>
          <w:color w:val="000000"/>
          <w:sz w:val="28"/>
        </w:rPr>
        <w:t>
      2) 300.04.001 І А жолында импортталған жабдықтың сомасы көрсетіледі;</w:t>
      </w:r>
      <w:r>
        <w:br/>
      </w:r>
      <w:r>
        <w:rPr>
          <w:rFonts w:ascii="Times New Roman"/>
          <w:b w:val="false"/>
          <w:i w:val="false"/>
          <w:color w:val="000000"/>
          <w:sz w:val="28"/>
        </w:rPr>
        <w:t>
</w:t>
      </w:r>
      <w:r>
        <w:rPr>
          <w:rFonts w:ascii="Times New Roman"/>
          <w:b w:val="false"/>
          <w:i w:val="false"/>
          <w:color w:val="000000"/>
          <w:sz w:val="28"/>
        </w:rPr>
        <w:t>
      3) жолында 300.04.001 ІІ А жолында импортталған ауыл шаруашылығы техникасының сомасы көрсетіледі;</w:t>
      </w:r>
      <w:r>
        <w:br/>
      </w:r>
      <w:r>
        <w:rPr>
          <w:rFonts w:ascii="Times New Roman"/>
          <w:b w:val="false"/>
          <w:i w:val="false"/>
          <w:color w:val="000000"/>
          <w:sz w:val="28"/>
        </w:rPr>
        <w:t>
</w:t>
      </w: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r>
        <w:br/>
      </w:r>
      <w:r>
        <w:rPr>
          <w:rFonts w:ascii="Times New Roman"/>
          <w:b w:val="false"/>
          <w:i w:val="false"/>
          <w:color w:val="000000"/>
          <w:sz w:val="28"/>
        </w:rPr>
        <w:t>
</w:t>
      </w:r>
      <w:r>
        <w:rPr>
          <w:rFonts w:ascii="Times New Roman"/>
          <w:b w:val="false"/>
          <w:i w:val="false"/>
          <w:color w:val="000000"/>
          <w:sz w:val="28"/>
        </w:rPr>
        <w:t>
      5) 300.04.001 ІV А жолында импортталған ұшақтар мен тікұшақтардың сомасы көрсетіледі;</w:t>
      </w:r>
      <w:r>
        <w:br/>
      </w:r>
      <w:r>
        <w:rPr>
          <w:rFonts w:ascii="Times New Roman"/>
          <w:b w:val="false"/>
          <w:i w:val="false"/>
          <w:color w:val="000000"/>
          <w:sz w:val="28"/>
        </w:rPr>
        <w:t>
</w:t>
      </w:r>
      <w:r>
        <w:rPr>
          <w:rFonts w:ascii="Times New Roman"/>
          <w:b w:val="false"/>
          <w:i w:val="false"/>
          <w:color w:val="000000"/>
          <w:sz w:val="28"/>
        </w:rPr>
        <w:t>
      6) 300.04.001 V А жолында импортталған теміржол локомотивтері мен вагондардың сомасы көрсетіледі;</w:t>
      </w:r>
      <w:r>
        <w:br/>
      </w:r>
      <w:r>
        <w:rPr>
          <w:rFonts w:ascii="Times New Roman"/>
          <w:b w:val="false"/>
          <w:i w:val="false"/>
          <w:color w:val="000000"/>
          <w:sz w:val="28"/>
        </w:rPr>
        <w:t>
</w:t>
      </w:r>
      <w:r>
        <w:rPr>
          <w:rFonts w:ascii="Times New Roman"/>
          <w:b w:val="false"/>
          <w:i w:val="false"/>
          <w:color w:val="000000"/>
          <w:sz w:val="28"/>
        </w:rPr>
        <w:t>
      7) 300.04.001 VІ А жолында импортталған теңіз кемелерінің сомасы көрсетіледі;</w:t>
      </w:r>
      <w:r>
        <w:br/>
      </w:r>
      <w:r>
        <w:rPr>
          <w:rFonts w:ascii="Times New Roman"/>
          <w:b w:val="false"/>
          <w:i w:val="false"/>
          <w:color w:val="000000"/>
          <w:sz w:val="28"/>
        </w:rPr>
        <w:t>
</w:t>
      </w:r>
      <w:r>
        <w:rPr>
          <w:rFonts w:ascii="Times New Roman"/>
          <w:b w:val="false"/>
          <w:i w:val="false"/>
          <w:color w:val="000000"/>
          <w:sz w:val="28"/>
        </w:rPr>
        <w:t>
      8) 300.04.001 VІІ А жолында импортталған қосалқы бөлшектердің сомасы көрсетіледі;</w:t>
      </w:r>
      <w:r>
        <w:br/>
      </w:r>
      <w:r>
        <w:rPr>
          <w:rFonts w:ascii="Times New Roman"/>
          <w:b w:val="false"/>
          <w:i w:val="false"/>
          <w:color w:val="000000"/>
          <w:sz w:val="28"/>
        </w:rPr>
        <w:t>
</w:t>
      </w:r>
      <w:r>
        <w:rPr>
          <w:rFonts w:ascii="Times New Roman"/>
          <w:b w:val="false"/>
          <w:i w:val="false"/>
          <w:color w:val="000000"/>
          <w:sz w:val="28"/>
        </w:rPr>
        <w:t>
      9) 300.04.001 VІІІ А жолында импортталған пестицидтердің (улы химикаттардың) сомасы көрсетіледі;</w:t>
      </w:r>
      <w:r>
        <w:br/>
      </w:r>
      <w:r>
        <w:rPr>
          <w:rFonts w:ascii="Times New Roman"/>
          <w:b w:val="false"/>
          <w:i w:val="false"/>
          <w:color w:val="000000"/>
          <w:sz w:val="28"/>
        </w:rPr>
        <w:t>
</w:t>
      </w:r>
      <w:r>
        <w:rPr>
          <w:rFonts w:ascii="Times New Roman"/>
          <w:b w:val="false"/>
          <w:i w:val="false"/>
          <w:color w:val="000000"/>
          <w:sz w:val="28"/>
        </w:rPr>
        <w:t>
      10) 300.04.001 ІХ А жолында импортталған асыл тұқымды жануарлар барлық түрі және қолдан ұрықтандыруға арналған жабдықтың сомасы көрсетіледі;</w:t>
      </w:r>
      <w:r>
        <w:br/>
      </w:r>
      <w:r>
        <w:rPr>
          <w:rFonts w:ascii="Times New Roman"/>
          <w:b w:val="false"/>
          <w:i w:val="false"/>
          <w:color w:val="000000"/>
          <w:sz w:val="28"/>
        </w:rPr>
        <w:t>
</w:t>
      </w:r>
      <w:r>
        <w:rPr>
          <w:rFonts w:ascii="Times New Roman"/>
          <w:b w:val="false"/>
          <w:i w:val="false"/>
          <w:color w:val="000000"/>
          <w:sz w:val="28"/>
        </w:rPr>
        <w:t>
      11) 300.04.001 В жолында есепке жатқызу әдісімен төленетін тауарлар импорты бойынша қосылған құн салығының сомасы көрсетіледі. Аталған жол 300.04.001 I В, 300.04.001 II В, 300.04.001 III В, 300.04.001 IV В, 300.04.001 V В, 300.04.001 VI В, 300.04.001 VII В, 300.04.001 VIII В, 300.04.001 IХ В жолдарын қамтиды;</w:t>
      </w:r>
      <w:r>
        <w:br/>
      </w:r>
      <w:r>
        <w:rPr>
          <w:rFonts w:ascii="Times New Roman"/>
          <w:b w:val="false"/>
          <w:i w:val="false"/>
          <w:color w:val="000000"/>
          <w:sz w:val="28"/>
        </w:rPr>
        <w:t>
</w:t>
      </w:r>
      <w:r>
        <w:rPr>
          <w:rFonts w:ascii="Times New Roman"/>
          <w:b w:val="false"/>
          <w:i w:val="false"/>
          <w:color w:val="000000"/>
          <w:sz w:val="28"/>
        </w:rPr>
        <w:t>
      12) 300.04.001 І В жолында импортталған жабдық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13) 300.04.001 ІІ В жолында импортталған ауыл шаруашылығы техникасы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14) 300.04.001 ІІІ В жолында автомобиль көлігінің ауыр жүк таситын жылжымалы құрамы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 300.04.001 ІV В жолында импортталған ұшақтар және тік ұшақтар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16) 300.04.001 V В жолында импортталған теміржол локомотивтері мен вагондары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300.04.001 VІ В жолында импортталған теңіз кемелері бойынша қосылған құн салығының сомасы бойынша көрсетіледі;</w:t>
      </w:r>
      <w:r>
        <w:br/>
      </w:r>
      <w:r>
        <w:rPr>
          <w:rFonts w:ascii="Times New Roman"/>
          <w:b w:val="false"/>
          <w:i w:val="false"/>
          <w:color w:val="000000"/>
          <w:sz w:val="28"/>
        </w:rPr>
        <w:t>
</w:t>
      </w:r>
      <w:r>
        <w:rPr>
          <w:rFonts w:ascii="Times New Roman"/>
          <w:b w:val="false"/>
          <w:i w:val="false"/>
          <w:color w:val="000000"/>
          <w:sz w:val="28"/>
        </w:rPr>
        <w:t>
      18) 300.04.001 VІІ В жолында импортталған қосалқы бөлшектер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19) 300.04.001 VІІІ В жолында импортталған (улы химикаттарға) пестицидтер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20) 300.04.001 ІХ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 </w:t>
      </w:r>
      <w:r>
        <w:br/>
      </w:r>
      <w:r>
        <w:rPr>
          <w:rFonts w:ascii="Times New Roman"/>
          <w:b w:val="false"/>
          <w:i w:val="false"/>
          <w:color w:val="000000"/>
          <w:sz w:val="28"/>
        </w:rPr>
        <w:t>
</w:t>
      </w:r>
      <w:r>
        <w:rPr>
          <w:rFonts w:ascii="Times New Roman"/>
          <w:b w:val="false"/>
          <w:i w:val="false"/>
          <w:color w:val="000000"/>
          <w:sz w:val="28"/>
        </w:rPr>
        <w:t>
      300.04.001 А жолының сомасы 300.00.027 А жолына көшіріледі.</w:t>
      </w:r>
      <w:r>
        <w:br/>
      </w:r>
      <w:r>
        <w:rPr>
          <w:rFonts w:ascii="Times New Roman"/>
          <w:b w:val="false"/>
          <w:i w:val="false"/>
          <w:color w:val="000000"/>
          <w:sz w:val="28"/>
        </w:rPr>
        <w:t>
</w:t>
      </w:r>
      <w:r>
        <w:rPr>
          <w:rFonts w:ascii="Times New Roman"/>
          <w:b w:val="false"/>
          <w:i w:val="false"/>
          <w:color w:val="000000"/>
          <w:sz w:val="28"/>
        </w:rPr>
        <w:t>
      300.04.001 В жолының сомасы 300.00.012 және 300.00.028 В жолдарына көшіріледі.</w:t>
      </w:r>
    </w:p>
    <w:bookmarkEnd w:id="219"/>
    <w:bookmarkStart w:name="z4870" w:id="220"/>
    <w:p>
      <w:pPr>
        <w:spacing w:after="0"/>
        <w:ind w:left="0"/>
        <w:jc w:val="left"/>
      </w:pPr>
      <w:r>
        <w:rPr>
          <w:rFonts w:ascii="Times New Roman"/>
          <w:b/>
          <w:i w:val="false"/>
          <w:color w:val="000000"/>
        </w:rPr>
        <w:t xml:space="preserve"> 
7. Резидент еместен сатып алынған жұмыстар, қызметтер – 300.05-нысанын жасау </w:t>
      </w:r>
    </w:p>
    <w:bookmarkEnd w:id="220"/>
    <w:bookmarkStart w:name="z4871" w:id="221"/>
    <w:p>
      <w:pPr>
        <w:spacing w:after="0"/>
        <w:ind w:left="0"/>
        <w:jc w:val="both"/>
      </w:pPr>
      <w:r>
        <w:rPr>
          <w:rFonts w:ascii="Times New Roman"/>
          <w:b w:val="false"/>
          <w:i w:val="false"/>
          <w:color w:val="000000"/>
          <w:sz w:val="28"/>
        </w:rPr>
        <w:t>
      31. Бұл нысан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резидент емес үшін төлеуге жататын және төленген қосылған құн салығының сомалары туралы мәліметтерді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300.05 қосымшасы 300.00 нысанының «ҚҚС төлеуші туралы жалпы ақпарат» бөліміндегі 12 «Табыс етілген қосымшалар» жолында «05»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32. «Есепті салық кезеңінде резидент еместен сатып алынған жұмыстар, қызметтер бойынша» бөлімінде:</w:t>
      </w:r>
      <w:r>
        <w:br/>
      </w:r>
      <w:r>
        <w:rPr>
          <w:rFonts w:ascii="Times New Roman"/>
          <w:b w:val="false"/>
          <w:i w:val="false"/>
          <w:color w:val="000000"/>
          <w:sz w:val="28"/>
        </w:rPr>
        <w:t>
</w:t>
      </w:r>
      <w:r>
        <w:rPr>
          <w:rFonts w:ascii="Times New Roman"/>
          <w:b w:val="false"/>
          <w:i w:val="false"/>
          <w:color w:val="000000"/>
          <w:sz w:val="28"/>
        </w:rPr>
        <w:t>
      1) 300.05.001 жолында резидент еместен сатып алынған жұмыстарды, қызметтерді өткізу бойынша салық салынатын айналым көрсетіледі. Салық салынатын айналымның мөлшері Салық кодексінің 241-бабының 2-тармағына сәйкес айқындалады;</w:t>
      </w:r>
      <w:r>
        <w:br/>
      </w:r>
      <w:r>
        <w:rPr>
          <w:rFonts w:ascii="Times New Roman"/>
          <w:b w:val="false"/>
          <w:i w:val="false"/>
          <w:color w:val="000000"/>
          <w:sz w:val="28"/>
        </w:rPr>
        <w:t>
</w:t>
      </w:r>
      <w:r>
        <w:rPr>
          <w:rFonts w:ascii="Times New Roman"/>
          <w:b w:val="false"/>
          <w:i w:val="false"/>
          <w:color w:val="000000"/>
          <w:sz w:val="28"/>
        </w:rPr>
        <w:t>
      2) 300.05.002 жолында қосылған құн салығының 300.05.001 жолында көрсетілген айналым бойынша резидент емес үшін төленуге жататын сомасы көрсетіледі. Аталған жол 300.05.001 жолы толтырылған жағдайда міндетті түрде толтырылуға жатады;</w:t>
      </w:r>
      <w:r>
        <w:br/>
      </w:r>
      <w:r>
        <w:rPr>
          <w:rFonts w:ascii="Times New Roman"/>
          <w:b w:val="false"/>
          <w:i w:val="false"/>
          <w:color w:val="000000"/>
          <w:sz w:val="28"/>
        </w:rPr>
        <w:t>
</w:t>
      </w:r>
      <w:r>
        <w:rPr>
          <w:rFonts w:ascii="Times New Roman"/>
          <w:b w:val="false"/>
          <w:i w:val="false"/>
          <w:color w:val="000000"/>
          <w:sz w:val="28"/>
        </w:rPr>
        <w:t>
      3) 300.05.003 жолында 300.05.001 жолында көрсетілген айналым бойынша салық кезеңінің ішінде бюджетке нақты төленген қосылған құн салығының сомасы көрсетіледі. Аталған жолға Енгізу туралы заңның</w:t>
      </w:r>
      <w:r>
        <w:br/>
      </w:r>
      <w:r>
        <w:rPr>
          <w:rFonts w:ascii="Times New Roman"/>
          <w:b w:val="false"/>
          <w:i w:val="false"/>
          <w:color w:val="000000"/>
          <w:sz w:val="28"/>
        </w:rPr>
        <w:t>
</w:t>
      </w:r>
      <w:r>
        <w:rPr>
          <w:rFonts w:ascii="Times New Roman"/>
          <w:b w:val="false"/>
          <w:i w:val="false"/>
          <w:color w:val="000000"/>
          <w:sz w:val="28"/>
        </w:rPr>
        <w:t>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r>
        <w:br/>
      </w:r>
      <w:r>
        <w:rPr>
          <w:rFonts w:ascii="Times New Roman"/>
          <w:b w:val="false"/>
          <w:i w:val="false"/>
          <w:color w:val="000000"/>
          <w:sz w:val="28"/>
        </w:rPr>
        <w:t>
</w:t>
      </w:r>
      <w:r>
        <w:rPr>
          <w:rFonts w:ascii="Times New Roman"/>
          <w:b w:val="false"/>
          <w:i w:val="false"/>
          <w:color w:val="000000"/>
          <w:sz w:val="28"/>
        </w:rPr>
        <w:t>
      33. «Алдыңғы салық кезеңдерінде резидент еместен сатып алынған жұмыстар мен қызметтер бойынша» бөлімінде резидент емес үшін қосылған құн салығының сомасын төлеу есепті салық кезеңінде бір бөлігі немесе толық жүргізілген алдыңғы салық кезеңдерінде резидент еместен сатып алынған жұмыстар, қызметтер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 300.05.004 жолында алдыңғы салық кезеңдерінде резидент еместен сатып алынған жұмыстар мен қызметтер бойынша салық салынатын айналым көрсетіледі. Аталған жол егер бюджетке төленуге жататын қосылған құн салығы белгіленген мерзімде төленбеген (немесе ішінара төленген) жағдайда толтырылады;</w:t>
      </w:r>
      <w:r>
        <w:br/>
      </w:r>
      <w:r>
        <w:rPr>
          <w:rFonts w:ascii="Times New Roman"/>
          <w:b w:val="false"/>
          <w:i w:val="false"/>
          <w:color w:val="000000"/>
          <w:sz w:val="28"/>
        </w:rPr>
        <w:t>
</w:t>
      </w:r>
      <w:r>
        <w:rPr>
          <w:rFonts w:ascii="Times New Roman"/>
          <w:b w:val="false"/>
          <w:i w:val="false"/>
          <w:color w:val="000000"/>
          <w:sz w:val="28"/>
        </w:rPr>
        <w:t>
      2) 300.05.005 жолында 300.05.004 жолында көрcетілген айналым бойынша резидент емес үшін төленуге тиіс қосылған құн салығын, резидент еместе жататын төлеудің сомасы көрсетіледі;</w:t>
      </w:r>
      <w:r>
        <w:br/>
      </w:r>
      <w:r>
        <w:rPr>
          <w:rFonts w:ascii="Times New Roman"/>
          <w:b w:val="false"/>
          <w:i w:val="false"/>
          <w:color w:val="000000"/>
          <w:sz w:val="28"/>
        </w:rPr>
        <w:t>
</w:t>
      </w:r>
      <w:r>
        <w:rPr>
          <w:rFonts w:ascii="Times New Roman"/>
          <w:b w:val="false"/>
          <w:i w:val="false"/>
          <w:color w:val="000000"/>
          <w:sz w:val="28"/>
        </w:rPr>
        <w:t>
      3) 300.05.006 жолында 300.05.004 жолында көрсетілген айналым бойынша салық кезеңінің ішінде бюджетке нақты төленген қосылған құн салығының сомасы көрсетіледі. Аталған жолға Енгізу туралы заңның</w:t>
      </w:r>
      <w:r>
        <w:br/>
      </w:r>
      <w:r>
        <w:rPr>
          <w:rFonts w:ascii="Times New Roman"/>
          <w:b w:val="false"/>
          <w:i w:val="false"/>
          <w:color w:val="000000"/>
          <w:sz w:val="28"/>
        </w:rPr>
        <w:t>
</w:t>
      </w:r>
      <w:r>
        <w:rPr>
          <w:rFonts w:ascii="Times New Roman"/>
          <w:b w:val="false"/>
          <w:i w:val="false"/>
          <w:color w:val="000000"/>
          <w:sz w:val="28"/>
        </w:rPr>
        <w:t>
31-бабына сәйкес резидент емес үшін төленуге жататын қосылған құн салығы бойынша бересіні өтеу есебіне есепке жатқызылған бюджетке артық төленген салықтың сомасы да енгізіледі;</w:t>
      </w:r>
      <w:r>
        <w:br/>
      </w:r>
      <w:r>
        <w:rPr>
          <w:rFonts w:ascii="Times New Roman"/>
          <w:b w:val="false"/>
          <w:i w:val="false"/>
          <w:color w:val="000000"/>
          <w:sz w:val="28"/>
        </w:rPr>
        <w:t>
</w:t>
      </w:r>
      <w:r>
        <w:rPr>
          <w:rFonts w:ascii="Times New Roman"/>
          <w:b w:val="false"/>
          <w:i w:val="false"/>
          <w:color w:val="000000"/>
          <w:sz w:val="28"/>
        </w:rPr>
        <w:t>
      4) 300.05.007 жолында 300.05.003 және 300.05.006 жолдарының сомасы ретінде айқындалатын резидент еместен сатып алынған жұмыстар мен қызметтер бойынша салық кезеңінде бюджетке нақты төленген қосылған құн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xml:space="preserve">
      300.05.001 жолының сомасы 300.00.015 А жолына көшіріледі. </w:t>
      </w:r>
      <w:r>
        <w:br/>
      </w:r>
      <w:r>
        <w:rPr>
          <w:rFonts w:ascii="Times New Roman"/>
          <w:b w:val="false"/>
          <w:i w:val="false"/>
          <w:color w:val="000000"/>
          <w:sz w:val="28"/>
        </w:rPr>
        <w:t>
</w:t>
      </w:r>
      <w:r>
        <w:rPr>
          <w:rFonts w:ascii="Times New Roman"/>
          <w:b w:val="false"/>
          <w:i w:val="false"/>
          <w:color w:val="000000"/>
          <w:sz w:val="28"/>
        </w:rPr>
        <w:t xml:space="preserve">
      300.05.007 жолының сомасы 300.00.015 В жолына көшіріледі. </w:t>
      </w:r>
    </w:p>
    <w:bookmarkEnd w:id="221"/>
    <w:bookmarkStart w:name="z4886" w:id="222"/>
    <w:p>
      <w:pPr>
        <w:spacing w:after="0"/>
        <w:ind w:left="0"/>
        <w:jc w:val="left"/>
      </w:pPr>
      <w:r>
        <w:rPr>
          <w:rFonts w:ascii="Times New Roman"/>
          <w:b/>
          <w:i w:val="false"/>
          <w:color w:val="000000"/>
        </w:rPr>
        <w:t xml:space="preserve"> 
8. Салық салынатын және босатылған айналым мөлшерін және есепке жатқызылған қосылған құн салығының сомасын түзету – 300.06-нысанын жасау</w:t>
      </w:r>
    </w:p>
    <w:bookmarkEnd w:id="222"/>
    <w:bookmarkStart w:name="z4887" w:id="223"/>
    <w:p>
      <w:pPr>
        <w:spacing w:after="0"/>
        <w:ind w:left="0"/>
        <w:jc w:val="both"/>
      </w:pPr>
      <w:r>
        <w:rPr>
          <w:rFonts w:ascii="Times New Roman"/>
          <w:b w:val="false"/>
          <w:i w:val="false"/>
          <w:color w:val="000000"/>
          <w:sz w:val="28"/>
        </w:rPr>
        <w:t>
      34. Бұл нысан есепті салық кезеңінде жүргізілген салық салынатын және босатылған айналым мөлшерін және қосылған құн салығының сомасын түзетуді егжей-тегжейлі көрсетуге арналған. Салық салынатын және босатылатын айналымдар мөлшерін және қосылған құн салығының сомасын түзету Салық кодексінің </w:t>
      </w:r>
      <w:r>
        <w:rPr>
          <w:rFonts w:ascii="Times New Roman"/>
          <w:b w:val="false"/>
          <w:i w:val="false"/>
          <w:color w:val="000000"/>
          <w:sz w:val="28"/>
        </w:rPr>
        <w:t>239</w:t>
      </w:r>
      <w:r>
        <w:rPr>
          <w:rFonts w:ascii="Times New Roman"/>
          <w:b w:val="false"/>
          <w:i w:val="false"/>
          <w:color w:val="000000"/>
          <w:sz w:val="28"/>
        </w:rPr>
        <w:t xml:space="preserve"> және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259-баптарына</w:t>
      </w:r>
      <w:r>
        <w:rPr>
          <w:rFonts w:ascii="Times New Roman"/>
          <w:b w:val="false"/>
          <w:i w:val="false"/>
          <w:color w:val="000000"/>
          <w:sz w:val="28"/>
        </w:rPr>
        <w:t xml:space="preserve"> сәйкес жүргізілген есепке жатқызылған қосылған құн салығының сомасын түзету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300.06 қосымшасы егер 300.00 нысанының «ҚҚС төлеуші туралы жалпы ақпарат» бөліміндегі 12 «Табыс етілген қосымшалар» жолында «06» торкөзі белгіленген жағдайда толтырылады.</w:t>
      </w:r>
      <w:r>
        <w:br/>
      </w:r>
      <w:r>
        <w:rPr>
          <w:rFonts w:ascii="Times New Roman"/>
          <w:b w:val="false"/>
          <w:i w:val="false"/>
          <w:color w:val="000000"/>
          <w:sz w:val="28"/>
        </w:rPr>
        <w:t>
</w:t>
      </w:r>
      <w:r>
        <w:rPr>
          <w:rFonts w:ascii="Times New Roman"/>
          <w:b w:val="false"/>
          <w:i w:val="false"/>
          <w:color w:val="000000"/>
          <w:sz w:val="28"/>
        </w:rPr>
        <w:t>
      Осы нысан жолдарының мәндері теріс және (немесе) оң болуы мүмкін. Босатылған айналым мөлшері түзетілген және нөлдік ставка бойынша салық салынатын айналым мөлшері түзетілген жағдайда «Салық салынатын және босатылатын айналым мөлшерін түзету» бөліміндегі «ҚҚС түзету сомасы» «В» бағаны толтырылмайды.</w:t>
      </w:r>
      <w:r>
        <w:br/>
      </w:r>
      <w:r>
        <w:rPr>
          <w:rFonts w:ascii="Times New Roman"/>
          <w:b w:val="false"/>
          <w:i w:val="false"/>
          <w:color w:val="000000"/>
          <w:sz w:val="28"/>
        </w:rPr>
        <w:t>
</w:t>
      </w: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қосылған құн салығының сомасы көрсетілмеген жағдайда, онда бұл сома салық салынатын айналым мөлшерін түзету сомасына салық ставкасын қолдану жолымен анықталады.</w:t>
      </w:r>
      <w:r>
        <w:br/>
      </w:r>
      <w:r>
        <w:rPr>
          <w:rFonts w:ascii="Times New Roman"/>
          <w:b w:val="false"/>
          <w:i w:val="false"/>
          <w:color w:val="000000"/>
          <w:sz w:val="28"/>
        </w:rPr>
        <w:t>
</w:t>
      </w:r>
      <w:r>
        <w:rPr>
          <w:rFonts w:ascii="Times New Roman"/>
          <w:b w:val="false"/>
          <w:i w:val="false"/>
          <w:color w:val="000000"/>
          <w:sz w:val="28"/>
        </w:rPr>
        <w:t>
      35. «Салық салынатын және босатылатын айналым мөлшерін түзету» бөліміндегі 300.06.001 А бастап 300.06.008 А дейінгі жолдары салық салынатын айналым мөлшерін түзету кезінде де, босатылған айналым мөлшері түзетілген де толтырылады.</w:t>
      </w:r>
      <w:r>
        <w:br/>
      </w:r>
      <w:r>
        <w:rPr>
          <w:rFonts w:ascii="Times New Roman"/>
          <w:b w:val="false"/>
          <w:i w:val="false"/>
          <w:color w:val="000000"/>
          <w:sz w:val="28"/>
        </w:rPr>
        <w:t>
</w:t>
      </w:r>
      <w:r>
        <w:rPr>
          <w:rFonts w:ascii="Times New Roman"/>
          <w:b w:val="false"/>
          <w:i w:val="false"/>
          <w:color w:val="000000"/>
          <w:sz w:val="28"/>
        </w:rPr>
        <w:t>
      «Салық салынатын және босатылатын айналым мөлшерін түзету» бөлімінде:</w:t>
      </w:r>
      <w:r>
        <w:br/>
      </w:r>
      <w:r>
        <w:rPr>
          <w:rFonts w:ascii="Times New Roman"/>
          <w:b w:val="false"/>
          <w:i w:val="false"/>
          <w:color w:val="000000"/>
          <w:sz w:val="28"/>
        </w:rPr>
        <w:t>
</w:t>
      </w:r>
      <w:r>
        <w:rPr>
          <w:rFonts w:ascii="Times New Roman"/>
          <w:b w:val="false"/>
          <w:i w:val="false"/>
          <w:color w:val="000000"/>
          <w:sz w:val="28"/>
        </w:rPr>
        <w:t>
      1) 300.06.001 А жолында тауардың бір бөлігін немесе толық қайтарумен байланысты салық салынатын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2) 300.06.001 В жолында тауарлардың бір бөлігін немесе толық қайтарумен байланысты салық салынатын айналым бойынша қосылған құн салығын түзетудің сомасы көрсетіледі;</w:t>
      </w:r>
      <w:r>
        <w:br/>
      </w:r>
      <w:r>
        <w:rPr>
          <w:rFonts w:ascii="Times New Roman"/>
          <w:b w:val="false"/>
          <w:i w:val="false"/>
          <w:color w:val="000000"/>
          <w:sz w:val="28"/>
        </w:rPr>
        <w:t>
</w:t>
      </w:r>
      <w:r>
        <w:rPr>
          <w:rFonts w:ascii="Times New Roman"/>
          <w:b w:val="false"/>
          <w:i w:val="false"/>
          <w:color w:val="000000"/>
          <w:sz w:val="28"/>
        </w:rPr>
        <w:t>
      3) 300.06.002 А жолында мәміленің шарттары өзгертілген тауарлар, жұмыстар, қызметтер бойынша салық салынатын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4) 300.06.002 В жолында мәміленің шарттары өзгертілген тауарлар, жұмыстар, қызметтер бойынша салық салынатын айналым бойынша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5) 300.06.003 А жолында өткізілген тауарлар, жұмыстар, қызметтер үшін бағаның өзгеруіне, өтемақыға байланысты жүргізілген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6) 300.06.003 В жолында өткізілген тауарлар, жұмыстар, қызметтер үшін бағаның өзгеруіне, өтемақыға байланысты жүргізілген салық салынатын айналым бойынша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7) 300.06.004 А жолында баға жеңілдігіне, сатулардан жеңілдікке байланысты салық салынатын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8) 300.06.004 B жолында баға жеңілдігіне, сатулардан жеңілдікке байланысты салық салынатын айналым бойынша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9) 300.06.005 А жолында теңгемен төленген кезде өткізілген тауарлар, жұмыстар, қызметтер үшін құн айырмашылығы алынған кезде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10) 300.06.005 В жолында теңгемен төленген кезде өткізілген тауарлар, жұмыстар, қызметтер үшін құн айырмашылы алынған кезде салық салынатын айналым бойынша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11) 300.06.006 А жолында ыдысты қайтару кезінде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12) 300.06.006 В жолында ыдысты қайтару кезінде салық салынатын айналым бойынша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13) 300.06.007 А жолында күмәнді міндеттемелерді тану кезінде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14) 300.06.007 В жолында күмәнді міндеттемелерді тану кезінде салық салынатын айналым бойынша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15) 300.06.008 А жолында күмәнді міндеттемелер бойынша төлеу құнына салық салынатын айналымның мөлшерін ұлғайту кезінде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16) 300.06.008 В жолында күмәнді міндеттемелер бойынша төлеу құнына салық салынатын айналымның мөлшерін ұлғайту кезінде салық салынатын айналым бойынша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17) 300.06.009 А жолында нөлдік ставка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ставка бойынша салық салынатын айналымдарды қоспағанда, салық салынатын айналымдар бойынша 300.06.001 А бастап 300.06.008 А дейінгі жолдардан сомаларды қосу жолымен айқындалады;</w:t>
      </w:r>
      <w:r>
        <w:br/>
      </w:r>
      <w:r>
        <w:rPr>
          <w:rFonts w:ascii="Times New Roman"/>
          <w:b w:val="false"/>
          <w:i w:val="false"/>
          <w:color w:val="000000"/>
          <w:sz w:val="28"/>
        </w:rPr>
        <w:t>
</w:t>
      </w:r>
      <w:r>
        <w:rPr>
          <w:rFonts w:ascii="Times New Roman"/>
          <w:b w:val="false"/>
          <w:i w:val="false"/>
          <w:color w:val="000000"/>
          <w:sz w:val="28"/>
        </w:rPr>
        <w:t>
      18) 300.06.009 В жолында салық салынатын айналымдар бойынша 300.06.001 В бастап 300.06.008 В дейінгі жолдардан сомаларды қосу жолымен айқындалатын салық салық салынатын айналым бойынша қосылған құн салығын түзетудің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19) 300.06.010 А жолында нөлдік ставка бойынша салық салынатын айналымдар бойынша 300.06.001 А бастап 300.06.008 А дейінгі жолдардан сомаларды қосу жолымен анықталатын нөлдік ставка бойынша салық салынатын айналым мөлшерін түзетудің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20) 300.06.011 А жолында босатылған айналымдар бойынша 300.06.001 А бастап 300.06.008 А дейінгі жолдардан сомаларды қосу жолымен анықталатын босатылған айналым мөлшерін түзетудің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36. «Есепке жатқызылатын ҚҚС сомасын түзету» бөлімінде:</w:t>
      </w:r>
      <w:r>
        <w:br/>
      </w:r>
      <w:r>
        <w:rPr>
          <w:rFonts w:ascii="Times New Roman"/>
          <w:b w:val="false"/>
          <w:i w:val="false"/>
          <w:color w:val="000000"/>
          <w:sz w:val="28"/>
        </w:rPr>
        <w:t>
</w:t>
      </w:r>
      <w:r>
        <w:rPr>
          <w:rFonts w:ascii="Times New Roman"/>
          <w:b w:val="false"/>
          <w:i w:val="false"/>
          <w:color w:val="000000"/>
          <w:sz w:val="28"/>
        </w:rPr>
        <w:t>
      1) 300.06.012 А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айналымның түзету сомасы көрсетіледі;</w:t>
      </w:r>
      <w:r>
        <w:br/>
      </w:r>
      <w:r>
        <w:rPr>
          <w:rFonts w:ascii="Times New Roman"/>
          <w:b w:val="false"/>
          <w:i w:val="false"/>
          <w:color w:val="000000"/>
          <w:sz w:val="28"/>
        </w:rPr>
        <w:t>
</w:t>
      </w:r>
      <w:r>
        <w:rPr>
          <w:rFonts w:ascii="Times New Roman"/>
          <w:b w:val="false"/>
          <w:i w:val="false"/>
          <w:color w:val="000000"/>
          <w:sz w:val="28"/>
        </w:rPr>
        <w:t>
      2) 300.06.013 А жолында жоғалған немесе бүлінген жағдайда тауарлар бойынша айналымды түзету сомасы көрсетіледі. Бұл жолдың мәні тек қана теріс болады;</w:t>
      </w:r>
      <w:r>
        <w:br/>
      </w:r>
      <w:r>
        <w:rPr>
          <w:rFonts w:ascii="Times New Roman"/>
          <w:b w:val="false"/>
          <w:i w:val="false"/>
          <w:color w:val="000000"/>
          <w:sz w:val="28"/>
        </w:rPr>
        <w:t>
</w:t>
      </w:r>
      <w:r>
        <w:rPr>
          <w:rFonts w:ascii="Times New Roman"/>
          <w:b w:val="false"/>
          <w:i w:val="false"/>
          <w:color w:val="000000"/>
          <w:sz w:val="28"/>
        </w:rPr>
        <w:t>
      3) 300.06.014 А жолында нормадан тыс шығындар бойынша айналымды түзету сомасы көрсетіледі. Бұл жолды Қазақстан Республикасының заңнамасына сәйкес табиғи монополия субъектілері болып табылатын қосылған құн салығын төлеушілер толтырады;</w:t>
      </w:r>
      <w:r>
        <w:br/>
      </w:r>
      <w:r>
        <w:rPr>
          <w:rFonts w:ascii="Times New Roman"/>
          <w:b w:val="false"/>
          <w:i w:val="false"/>
          <w:color w:val="000000"/>
          <w:sz w:val="28"/>
        </w:rPr>
        <w:t>
</w:t>
      </w:r>
      <w:r>
        <w:rPr>
          <w:rFonts w:ascii="Times New Roman"/>
          <w:b w:val="false"/>
          <w:i w:val="false"/>
          <w:color w:val="000000"/>
          <w:sz w:val="28"/>
        </w:rPr>
        <w:t>
      4) 300.06.015 А жолында жарғылық капиталға жарна ретінде берілген мүлік бойынша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5) 300.06.016 А жолында жеткізушіге бір бөлігі немесе толық қайтарылған тауарлар бойынша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6) 300.06.017 А жолында мәміленің шарттары өзгерген тауарлар, жұмыстар, қызметтер бойынша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7) 300.06.018 А жолында сатып алынған тауарлар, жұмыстар, қызметтер үшін бағаның, өтемақының өзгеруіне байланысты жүргізілетін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8) 300.06.019 А жолында баға жеңілдігіне, сатулардан жеңілдікке байланысты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9) 300.06.020 А жолында теңгеде төленген өткізілген тауарлар, жұмыстар, қызметтер құнындағы айырмашылық алынуына байланысты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10) 300.06.021 А жолында ыдыста қайтару кезінде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11) 300.06.022 А жолында күмәнді міндеттемелер, міндеттемелерді есептен шығару бойынша айналымды түзету сомасы көрсетіледі;</w:t>
      </w:r>
      <w:r>
        <w:br/>
      </w:r>
      <w:r>
        <w:rPr>
          <w:rFonts w:ascii="Times New Roman"/>
          <w:b w:val="false"/>
          <w:i w:val="false"/>
          <w:color w:val="000000"/>
          <w:sz w:val="28"/>
        </w:rPr>
        <w:t>
</w:t>
      </w:r>
      <w:r>
        <w:rPr>
          <w:rFonts w:ascii="Times New Roman"/>
          <w:b w:val="false"/>
          <w:i w:val="false"/>
          <w:color w:val="000000"/>
          <w:sz w:val="28"/>
        </w:rPr>
        <w:t xml:space="preserve">
      12) 300.06.023 А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айналымды түзету сомасы көрсетіледі; </w:t>
      </w:r>
      <w:r>
        <w:br/>
      </w:r>
      <w:r>
        <w:rPr>
          <w:rFonts w:ascii="Times New Roman"/>
          <w:b w:val="false"/>
          <w:i w:val="false"/>
          <w:color w:val="000000"/>
          <w:sz w:val="28"/>
        </w:rPr>
        <w:t>
</w:t>
      </w:r>
      <w:r>
        <w:rPr>
          <w:rFonts w:ascii="Times New Roman"/>
          <w:b w:val="false"/>
          <w:i w:val="false"/>
          <w:color w:val="000000"/>
          <w:sz w:val="28"/>
        </w:rPr>
        <w:t>
      13) 300.06.024 А жолында 300.06.012 А бастап 300.06.023 А аралығындағы жолдардың сомасы ретінде айқындалатын сатып алынған тауарлар, жұмыстар, қызметтер бойынша айналымды түзетудің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14) 300.06.012 В жолында алдыңғы салық кезеңдерінде қосылған құн салығы есепке жатқызылған және есепті салық кезеңінде салық салынатын айналым мақсатында пайдаланылмаған тауарлар, жұмыстар, қызметтер бойынша қосылған құн салығы бойынша есепке жатқызуды түзету сомасы көрсетіледі;</w:t>
      </w:r>
      <w:r>
        <w:br/>
      </w:r>
      <w:r>
        <w:rPr>
          <w:rFonts w:ascii="Times New Roman"/>
          <w:b w:val="false"/>
          <w:i w:val="false"/>
          <w:color w:val="000000"/>
          <w:sz w:val="28"/>
        </w:rPr>
        <w:t>
</w:t>
      </w:r>
      <w:r>
        <w:rPr>
          <w:rFonts w:ascii="Times New Roman"/>
          <w:b w:val="false"/>
          <w:i w:val="false"/>
          <w:color w:val="000000"/>
          <w:sz w:val="28"/>
        </w:rPr>
        <w:t>
      Тауарлар, жұмыстар, қызметтер бойынша есепке жатқызуды түзету мынадай жолмен жүргізіледі:</w:t>
      </w:r>
      <w:r>
        <w:br/>
      </w:r>
      <w:r>
        <w:rPr>
          <w:rFonts w:ascii="Times New Roman"/>
          <w:b w:val="false"/>
          <w:i w:val="false"/>
          <w:color w:val="000000"/>
          <w:sz w:val="28"/>
        </w:rPr>
        <w:t>
</w:t>
      </w:r>
      <w:r>
        <w:rPr>
          <w:rFonts w:ascii="Times New Roman"/>
          <w:b w:val="false"/>
          <w:i w:val="false"/>
          <w:color w:val="000000"/>
          <w:sz w:val="28"/>
        </w:rPr>
        <w:t>
      салық салынатын айналым мақсатында пайдаланылмаған негізгі құралдар бойынша түзетуге жататын қосылған құн салығының сомасы теңгерімдік құны бойынша, яғни амортизациялық аударымдарды шегерумен, қайта бағалау есепке алмай, негізгі құралды сатып алу сәтінде қолданыста болған қосылған құн салығының ставкасын қолдану жолымен айқындалады;</w:t>
      </w:r>
      <w:r>
        <w:br/>
      </w:r>
      <w:r>
        <w:rPr>
          <w:rFonts w:ascii="Times New Roman"/>
          <w:b w:val="false"/>
          <w:i w:val="false"/>
          <w:color w:val="000000"/>
          <w:sz w:val="28"/>
        </w:rPr>
        <w:t>
</w:t>
      </w:r>
      <w:r>
        <w:rPr>
          <w:rFonts w:ascii="Times New Roman"/>
          <w:b w:val="false"/>
          <w:i w:val="false"/>
          <w:color w:val="000000"/>
          <w:sz w:val="28"/>
        </w:rPr>
        <w:t>
      бір бөлігі салық салынатын айналым мақсатында пайдаланылмаған тауарлық материалдық қорлар бойынша бұрын есепке жатқызылған қосылған құн салығының сомасын түзету салық салынатын айналым мақсатында пайдаланылмаған тауарлар бойынша есепке жатқызылған салық сомасының бөлігінде жүргізіледі;</w:t>
      </w:r>
      <w:r>
        <w:br/>
      </w:r>
      <w:r>
        <w:rPr>
          <w:rFonts w:ascii="Times New Roman"/>
          <w:b w:val="false"/>
          <w:i w:val="false"/>
          <w:color w:val="000000"/>
          <w:sz w:val="28"/>
        </w:rPr>
        <w:t>
</w:t>
      </w:r>
      <w:r>
        <w:rPr>
          <w:rFonts w:ascii="Times New Roman"/>
          <w:b w:val="false"/>
          <w:i w:val="false"/>
          <w:color w:val="000000"/>
          <w:sz w:val="28"/>
        </w:rPr>
        <w:t>
      жұмыстарды, қызметтерді салық салынатын айналым мақсатында пайдаланбаған кезде түзету бұрын салық салынатын айналым мақсатында пайдаланылмаған жұмыстар, қызметтер бойынша жүргізіледі;</w:t>
      </w:r>
      <w:r>
        <w:br/>
      </w:r>
      <w:r>
        <w:rPr>
          <w:rFonts w:ascii="Times New Roman"/>
          <w:b w:val="false"/>
          <w:i w:val="false"/>
          <w:color w:val="000000"/>
          <w:sz w:val="28"/>
        </w:rPr>
        <w:t>
</w:t>
      </w:r>
      <w:r>
        <w:rPr>
          <w:rFonts w:ascii="Times New Roman"/>
          <w:b w:val="false"/>
          <w:i w:val="false"/>
          <w:color w:val="000000"/>
          <w:sz w:val="28"/>
        </w:rPr>
        <w:t>
      15) 300.06.013 В жолында жоғалған немесе бүлінген жағдайда тауарлар бойынша қосылған құн салығы бойынша есепке жатқызуды түзетудің сомасы көрсетіледі. Аталған жолдың мәні тек қана теріс болуы тиіс;</w:t>
      </w:r>
      <w:r>
        <w:br/>
      </w:r>
      <w:r>
        <w:rPr>
          <w:rFonts w:ascii="Times New Roman"/>
          <w:b w:val="false"/>
          <w:i w:val="false"/>
          <w:color w:val="000000"/>
          <w:sz w:val="28"/>
        </w:rPr>
        <w:t>
</w:t>
      </w:r>
      <w:r>
        <w:rPr>
          <w:rFonts w:ascii="Times New Roman"/>
          <w:b w:val="false"/>
          <w:i w:val="false"/>
          <w:color w:val="000000"/>
          <w:sz w:val="28"/>
        </w:rPr>
        <w:t>
      16) 300.06.014 В жолында нормадан тыс шығындар бойынша қосылған құн салығы бойынша есепке жатқызуды түзету сомасы көрсетіледі. Аталған жолды Қазақстан Республикасының заңнамасына сәйкес табиғи монополия субъектілері болып табылатын қосылған құн салығының төлеушілері толтырады;</w:t>
      </w:r>
      <w:r>
        <w:br/>
      </w:r>
      <w:r>
        <w:rPr>
          <w:rFonts w:ascii="Times New Roman"/>
          <w:b w:val="false"/>
          <w:i w:val="false"/>
          <w:color w:val="000000"/>
          <w:sz w:val="28"/>
        </w:rPr>
        <w:t>
</w:t>
      </w:r>
      <w:r>
        <w:rPr>
          <w:rFonts w:ascii="Times New Roman"/>
          <w:b w:val="false"/>
          <w:i w:val="false"/>
          <w:color w:val="000000"/>
          <w:sz w:val="28"/>
        </w:rPr>
        <w:t>
      17) 300.06.015 В жарғылық капиталға жарна ретінде берілген мүлік бойынша қосылған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18) 300.06.016 В жолында жеткізушіге бір бөлігі және толық қайтарылған тауарлар бойынша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19) 300.06.017 В жолында мәміленің шарттары өзгерген тауарлар, жұмыстар, қызметтер бойынша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20) 300.06.018 В жолында сатып алынған тауарлар, жұмыстар, қызметтер үшін бағаның, өтемақының өзгеруіне байланысты жүргізілетін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21) 300.06.019 В жолында баға жеңілдігіне, сатулардан жеңілдікке байланысты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22) 300.06.020 В жолында теңгеде төленген өткізілген тауарлар, жұмыстар, қызметтер құнындағы айырмашылық алынуына байланысты қосылған құн салығын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23) 300.06.021 В жолында ыдыста қайтару кезіндегі қосымша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24) 300.06.022 В жолында күмәнді міндеттемелер, міндеттемелерді есептен шығару бойынша қосылған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25) 300.06.023 В жолында күмәнді міндеттемелерді тану кезінде қосылған құн салығы бойынша бұрын есепке жатқызуды түзету жүргізілген күмәнді міндеттемелер бойынша төлеу жүзеге асырылған кезде қосылған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26) 300.06.024 В жолында 300.06.012 В бастап 300.06.023 В аралығындағы жолдардың сомасы ретінде айқындалатын қосылған құн салығы бойынша есепке жатқызуды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300.06.009 А жолының сомасы 300.00.003 А жолына көшіріледі.</w:t>
      </w:r>
      <w:r>
        <w:br/>
      </w:r>
      <w:r>
        <w:rPr>
          <w:rFonts w:ascii="Times New Roman"/>
          <w:b w:val="false"/>
          <w:i w:val="false"/>
          <w:color w:val="000000"/>
          <w:sz w:val="28"/>
        </w:rPr>
        <w:t>
</w:t>
      </w:r>
      <w:r>
        <w:rPr>
          <w:rFonts w:ascii="Times New Roman"/>
          <w:b w:val="false"/>
          <w:i w:val="false"/>
          <w:color w:val="000000"/>
          <w:sz w:val="28"/>
        </w:rPr>
        <w:t xml:space="preserve">
      300.06.009 В жолының сомасы 300.00.003 В жолына көшіріледі. </w:t>
      </w:r>
      <w:r>
        <w:br/>
      </w:r>
      <w:r>
        <w:rPr>
          <w:rFonts w:ascii="Times New Roman"/>
          <w:b w:val="false"/>
          <w:i w:val="false"/>
          <w:color w:val="000000"/>
          <w:sz w:val="28"/>
        </w:rPr>
        <w:t>
</w:t>
      </w:r>
      <w:r>
        <w:rPr>
          <w:rFonts w:ascii="Times New Roman"/>
          <w:b w:val="false"/>
          <w:i w:val="false"/>
          <w:color w:val="000000"/>
          <w:sz w:val="28"/>
        </w:rPr>
        <w:t>
      300.06.010 А жолының сомасы 300.00.002 А жолында есепке алынады.</w:t>
      </w:r>
      <w:r>
        <w:br/>
      </w:r>
      <w:r>
        <w:rPr>
          <w:rFonts w:ascii="Times New Roman"/>
          <w:b w:val="false"/>
          <w:i w:val="false"/>
          <w:color w:val="000000"/>
          <w:sz w:val="28"/>
        </w:rPr>
        <w:t>
</w:t>
      </w:r>
      <w:r>
        <w:rPr>
          <w:rFonts w:ascii="Times New Roman"/>
          <w:b w:val="false"/>
          <w:i w:val="false"/>
          <w:color w:val="000000"/>
          <w:sz w:val="28"/>
        </w:rPr>
        <w:t>
      300.06.011 А жолының сомасы 300.00.006 А жолында есепке алынады.</w:t>
      </w:r>
      <w:r>
        <w:br/>
      </w:r>
      <w:r>
        <w:rPr>
          <w:rFonts w:ascii="Times New Roman"/>
          <w:b w:val="false"/>
          <w:i w:val="false"/>
          <w:color w:val="000000"/>
          <w:sz w:val="28"/>
        </w:rPr>
        <w:t>
</w:t>
      </w:r>
      <w:r>
        <w:rPr>
          <w:rFonts w:ascii="Times New Roman"/>
          <w:b w:val="false"/>
          <w:i w:val="false"/>
          <w:color w:val="000000"/>
          <w:sz w:val="28"/>
        </w:rPr>
        <w:t>
      300.06.024 В жолының сомасы 300.06.024 жолына көшіріледі.</w:t>
      </w:r>
    </w:p>
    <w:bookmarkEnd w:id="223"/>
    <w:bookmarkStart w:name="z4949" w:id="224"/>
    <w:p>
      <w:pPr>
        <w:spacing w:after="0"/>
        <w:ind w:left="0"/>
        <w:jc w:val="left"/>
      </w:pPr>
      <w:r>
        <w:rPr>
          <w:rFonts w:ascii="Times New Roman"/>
          <w:b/>
          <w:i w:val="false"/>
          <w:color w:val="000000"/>
        </w:rPr>
        <w:t xml:space="preserve"> 
9. Есепті салық кезең ішінде өткізілген тауарлар, жұмыстар, қызметтер бойынша шот-фактуралар тізілімі – 300.07-нысанын жасау</w:t>
      </w:r>
    </w:p>
    <w:bookmarkEnd w:id="224"/>
    <w:bookmarkStart w:name="z4950" w:id="225"/>
    <w:p>
      <w:pPr>
        <w:spacing w:after="0"/>
        <w:ind w:left="0"/>
        <w:jc w:val="both"/>
      </w:pPr>
      <w:r>
        <w:rPr>
          <w:rFonts w:ascii="Times New Roman"/>
          <w:b w:val="false"/>
          <w:i w:val="false"/>
          <w:color w:val="000000"/>
          <w:sz w:val="28"/>
        </w:rPr>
        <w:t>
      37. Бұл нысан өткізілген тауарлар, жұмыстар, қызметтер бойынша жазылған шот-фактуралар туралы мәліметтерді егжей-тегжейлі көрсетуге арналған. Есепті салық кезеңі үшін өткізу бойынша айналымдар болған кезде бұл қосымша міндетті түрде ұсынуға және толтыруға жатады.</w:t>
      </w:r>
      <w:r>
        <w:br/>
      </w:r>
      <w:r>
        <w:rPr>
          <w:rFonts w:ascii="Times New Roman"/>
          <w:b w:val="false"/>
          <w:i w:val="false"/>
          <w:color w:val="000000"/>
          <w:sz w:val="28"/>
        </w:rPr>
        <w:t>
</w:t>
      </w:r>
      <w:r>
        <w:rPr>
          <w:rFonts w:ascii="Times New Roman"/>
          <w:b w:val="false"/>
          <w:i w:val="false"/>
          <w:color w:val="000000"/>
          <w:sz w:val="28"/>
        </w:rPr>
        <w:t>
      38. Осы нысанда өткізу бойынша айналымды жүзеге асыру күні есепті салық кезеңіне тұс келетін шот-фактуралар көрсетіледі.</w:t>
      </w:r>
      <w:r>
        <w:br/>
      </w:r>
      <w:r>
        <w:rPr>
          <w:rFonts w:ascii="Times New Roman"/>
          <w:b w:val="false"/>
          <w:i w:val="false"/>
          <w:color w:val="000000"/>
          <w:sz w:val="28"/>
        </w:rPr>
        <w:t>
</w:t>
      </w:r>
      <w:r>
        <w:rPr>
          <w:rFonts w:ascii="Times New Roman"/>
          <w:b w:val="false"/>
          <w:i w:val="false"/>
          <w:color w:val="000000"/>
          <w:sz w:val="28"/>
        </w:rPr>
        <w:t>
      Есепті кезең ішінде өткізілген тауарлар, жұмыстар, қызметтер бойынша шот-фактуралар тізілімі (бұдан әрі – Тізілім) жазып берілген, соның ішінде комиссионерлер, комитенттер, сенім білдірушілер, сенім білдірілгендер, Салық кодексінің 233-бабы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экспедиторлар, бірлескен қызмет туралы шартқа қатысушылар жазып берілген шот-фактуралар бойынша табыс етіледі.</w:t>
      </w:r>
      <w:r>
        <w:br/>
      </w:r>
      <w:r>
        <w:rPr>
          <w:rFonts w:ascii="Times New Roman"/>
          <w:b w:val="false"/>
          <w:i w:val="false"/>
          <w:color w:val="000000"/>
          <w:sz w:val="28"/>
        </w:rPr>
        <w:t>
</w:t>
      </w:r>
      <w:r>
        <w:rPr>
          <w:rFonts w:ascii="Times New Roman"/>
          <w:b w:val="false"/>
          <w:i w:val="false"/>
          <w:color w:val="000000"/>
          <w:sz w:val="28"/>
        </w:rPr>
        <w:t>
      39. Тізілімде Қазақстан Республикасында қызметін жүзеге асырмайтын, оның ішінде филиал немесе өкілдік арқылы жүзеге асырмайтын резидент еместердің атына жазылған, сондай-ақ жеке кәсіпкерлерді қоспағанда жеке тұлғаларға жазылған шот-фактуралар көрсетілмейді.</w:t>
      </w:r>
      <w:r>
        <w:br/>
      </w:r>
      <w:r>
        <w:rPr>
          <w:rFonts w:ascii="Times New Roman"/>
          <w:b w:val="false"/>
          <w:i w:val="false"/>
          <w:color w:val="000000"/>
          <w:sz w:val="28"/>
        </w:rPr>
        <w:t>
</w:t>
      </w:r>
      <w:r>
        <w:rPr>
          <w:rFonts w:ascii="Times New Roman"/>
          <w:b w:val="false"/>
          <w:i w:val="false"/>
          <w:color w:val="000000"/>
          <w:sz w:val="28"/>
        </w:rPr>
        <w:t>
      40. «Өткізілген тауарлар, жұмыстар, қызметтер бойынша ҚҚС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өткізілген жағдайда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шарттары шеңберінде өнім беруші – бірлескен қызмет туралы шартқа қатысушы(лар) жүзеге асырса, онда бұл бағанда «С» мәртебесі көрсетіледі;</w:t>
      </w:r>
      <w:r>
        <w:br/>
      </w:r>
      <w:r>
        <w:rPr>
          <w:rFonts w:ascii="Times New Roman"/>
          <w:b w:val="false"/>
          <w:i w:val="false"/>
          <w:color w:val="000000"/>
          <w:sz w:val="28"/>
        </w:rPr>
        <w:t>
</w:t>
      </w:r>
      <w:r>
        <w:rPr>
          <w:rFonts w:ascii="Times New Roman"/>
          <w:b w:val="false"/>
          <w:i w:val="false"/>
          <w:color w:val="000000"/>
          <w:sz w:val="28"/>
        </w:rPr>
        <w:t>
      3) С бағанында шот-фактурада көрcетілген сатып алушының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сатып алушының жеке сәйкестендіру (бизнес-сәйкестендіру)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 бағанында шот-фактурада көрсетілген нөмірге сәйкес келуі тиіс араб сандарымен шот-фактураның нөмірі көрсетіледі.</w:t>
      </w:r>
      <w:r>
        <w:br/>
      </w:r>
      <w:r>
        <w:rPr>
          <w:rFonts w:ascii="Times New Roman"/>
          <w:b w:val="false"/>
          <w:i w:val="false"/>
          <w:color w:val="000000"/>
          <w:sz w:val="28"/>
        </w:rPr>
        <w:t>
</w:t>
      </w: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 түрде берілген кезде шот-фактура нөмірлерін көрсетуге арналған торкөздер саны шектелмейді;</w:t>
      </w:r>
      <w:r>
        <w:br/>
      </w:r>
      <w:r>
        <w:rPr>
          <w:rFonts w:ascii="Times New Roman"/>
          <w:b w:val="false"/>
          <w:i w:val="false"/>
          <w:color w:val="000000"/>
          <w:sz w:val="28"/>
        </w:rPr>
        <w:t>
</w:t>
      </w:r>
      <w:r>
        <w:rPr>
          <w:rFonts w:ascii="Times New Roman"/>
          <w:b w:val="false"/>
          <w:i w:val="false"/>
          <w:color w:val="000000"/>
          <w:sz w:val="28"/>
        </w:rPr>
        <w:t>
      6) F бағанында салық салынатын немесе босатылған айналымды түзету кезінде шот-фактураның немесе Салық кодексінің 265-бабына сәйкес жазып берілген қосымша шот-фактураның жазып берілген күні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448 – 452-баптарына сәйкес арнаулы салық режимі шеңберінде жүзеге асырылатын қызметті жүзеге асыру мақсатында жазып берілсе, «2» белгіленеді;</w:t>
      </w:r>
      <w:r>
        <w:br/>
      </w:r>
      <w:r>
        <w:rPr>
          <w:rFonts w:ascii="Times New Roman"/>
          <w:b w:val="false"/>
          <w:i w:val="false"/>
          <w:color w:val="000000"/>
          <w:sz w:val="28"/>
        </w:rPr>
        <w:t>
</w:t>
      </w:r>
      <w:r>
        <w:rPr>
          <w:rFonts w:ascii="Times New Roman"/>
          <w:b w:val="false"/>
          <w:i w:val="false"/>
          <w:color w:val="000000"/>
          <w:sz w:val="28"/>
        </w:rPr>
        <w:t>
      8) Н бағанында қосылған құн салығын есепке алмағандағы шот–фактурада көрсетілген тауарлар, жұмыстар, қызмет көрсетулер құнының барлығы көрсетіледі.</w:t>
      </w:r>
      <w:r>
        <w:br/>
      </w:r>
      <w:r>
        <w:rPr>
          <w:rFonts w:ascii="Times New Roman"/>
          <w:b w:val="false"/>
          <w:i w:val="false"/>
          <w:color w:val="000000"/>
          <w:sz w:val="28"/>
        </w:rPr>
        <w:t>
</w:t>
      </w:r>
      <w:r>
        <w:rPr>
          <w:rFonts w:ascii="Times New Roman"/>
          <w:b w:val="false"/>
          <w:i w:val="false"/>
          <w:color w:val="000000"/>
          <w:sz w:val="28"/>
        </w:rPr>
        <w:t>
      Бұл ретте тауарларды, жұмыстарды, қызметтерді сатып алушыға шот-фактураларды Салық кодексінің </w:t>
      </w:r>
      <w:r>
        <w:rPr>
          <w:rFonts w:ascii="Times New Roman"/>
          <w:b w:val="false"/>
          <w:i w:val="false"/>
          <w:color w:val="000000"/>
          <w:sz w:val="28"/>
        </w:rPr>
        <w:t>264-бабымен</w:t>
      </w:r>
      <w:r>
        <w:rPr>
          <w:rFonts w:ascii="Times New Roman"/>
          <w:b w:val="false"/>
          <w:i w:val="false"/>
          <w:color w:val="000000"/>
          <w:sz w:val="28"/>
        </w:rPr>
        <w:t xml:space="preserve"> белгіленген ерекшеліктерді ескере отырып,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r>
        <w:br/>
      </w:r>
      <w:r>
        <w:rPr>
          <w:rFonts w:ascii="Times New Roman"/>
          <w:b w:val="false"/>
          <w:i w:val="false"/>
          <w:color w:val="000000"/>
          <w:sz w:val="28"/>
        </w:rPr>
        <w:t>
</w:t>
      </w:r>
      <w:r>
        <w:rPr>
          <w:rFonts w:ascii="Times New Roman"/>
          <w:b w:val="false"/>
          <w:i w:val="false"/>
          <w:color w:val="000000"/>
          <w:sz w:val="28"/>
        </w:rPr>
        <w:t>
      Шот-фактураларды Салық кодексінің 263-бабы </w:t>
      </w:r>
      <w:r>
        <w:rPr>
          <w:rFonts w:ascii="Times New Roman"/>
          <w:b w:val="false"/>
          <w:i w:val="false"/>
          <w:color w:val="000000"/>
          <w:sz w:val="28"/>
        </w:rPr>
        <w:t>18-тармағымен</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r>
        <w:br/>
      </w:r>
      <w:r>
        <w:rPr>
          <w:rFonts w:ascii="Times New Roman"/>
          <w:b w:val="false"/>
          <w:i w:val="false"/>
          <w:color w:val="000000"/>
          <w:sz w:val="28"/>
        </w:rPr>
        <w:t>
</w:t>
      </w:r>
      <w:r>
        <w:rPr>
          <w:rFonts w:ascii="Times New Roman"/>
          <w:b w:val="false"/>
          <w:i w:val="false"/>
          <w:color w:val="000000"/>
          <w:sz w:val="28"/>
        </w:rPr>
        <w:t>
      Өзі беретін лизинг нысанасына шот-фактура жазып беретін лизинг берушілер бұл бағанда сыйақы және қосылған құн салығы сомалары енгізілместен, қаржы лизингінің шартына сәйкес барлық лизинг төлемдерінің жалпы сомасы негізінде шот-фактурада көрсетілген (салық салынатын немесе салық) айналым мөлшерін көрсетеді.</w:t>
      </w:r>
      <w:r>
        <w:br/>
      </w:r>
      <w:r>
        <w:rPr>
          <w:rFonts w:ascii="Times New Roman"/>
          <w:b w:val="false"/>
          <w:i w:val="false"/>
          <w:color w:val="000000"/>
          <w:sz w:val="28"/>
        </w:rPr>
        <w:t>
</w:t>
      </w:r>
      <w:r>
        <w:rPr>
          <w:rFonts w:ascii="Times New Roman"/>
          <w:b w:val="false"/>
          <w:i w:val="false"/>
          <w:color w:val="000000"/>
          <w:sz w:val="28"/>
        </w:rPr>
        <w:t>
      Н бағанының жиынтық шамасы 300.07 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r>
        <w:br/>
      </w:r>
      <w:r>
        <w:rPr>
          <w:rFonts w:ascii="Times New Roman"/>
          <w:b w:val="false"/>
          <w:i w:val="false"/>
          <w:color w:val="000000"/>
          <w:sz w:val="28"/>
        </w:rPr>
        <w:t>
</w:t>
      </w:r>
      <w:r>
        <w:rPr>
          <w:rFonts w:ascii="Times New Roman"/>
          <w:b w:val="false"/>
          <w:i w:val="false"/>
          <w:color w:val="000000"/>
          <w:sz w:val="28"/>
        </w:rPr>
        <w:t>
      9) I бағанында шот-фактурада көрcетілген қосылған құн салығының сомасы көрсетіледі. I бағанының жиынтық шамасы 300.07 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r>
        <w:br/>
      </w:r>
      <w:r>
        <w:rPr>
          <w:rFonts w:ascii="Times New Roman"/>
          <w:b w:val="false"/>
          <w:i w:val="false"/>
          <w:color w:val="000000"/>
          <w:sz w:val="28"/>
        </w:rPr>
        <w:t>
</w:t>
      </w:r>
      <w:r>
        <w:rPr>
          <w:rFonts w:ascii="Times New Roman"/>
          <w:b w:val="false"/>
          <w:i w:val="false"/>
          <w:color w:val="000000"/>
          <w:sz w:val="28"/>
        </w:rPr>
        <w:t>
      10) J бағанында есепті салық кезеңі үшін есептелген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Мүлікті қаржы лизингіне беру кезінде бұл бағанда Салық кодексінің 238-бабы </w:t>
      </w:r>
      <w:r>
        <w:rPr>
          <w:rFonts w:ascii="Times New Roman"/>
          <w:b w:val="false"/>
          <w:i w:val="false"/>
          <w:color w:val="000000"/>
          <w:sz w:val="28"/>
        </w:rPr>
        <w:t>10-тармағына</w:t>
      </w:r>
      <w:r>
        <w:rPr>
          <w:rFonts w:ascii="Times New Roman"/>
          <w:b w:val="false"/>
          <w:i w:val="false"/>
          <w:color w:val="000000"/>
          <w:sz w:val="28"/>
        </w:rPr>
        <w:t xml:space="preserve"> сәйкес анықталған салық салынатын айналым бойынша есептелген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Салық кодексінің 263-бабы </w:t>
      </w:r>
      <w:r>
        <w:rPr>
          <w:rFonts w:ascii="Times New Roman"/>
          <w:b w:val="false"/>
          <w:i w:val="false"/>
          <w:color w:val="000000"/>
          <w:sz w:val="28"/>
        </w:rPr>
        <w:t>11-тармағына</w:t>
      </w:r>
      <w:r>
        <w:rPr>
          <w:rFonts w:ascii="Times New Roman"/>
          <w:b w:val="false"/>
          <w:i w:val="false"/>
          <w:color w:val="000000"/>
          <w:sz w:val="28"/>
        </w:rPr>
        <w:t xml:space="preserve"> сәйкес мерзімді баспа басылымдарын өткізу кезінде жазып берілген шот-фактура бойынша бұл бағанда Салық кодексінің 238-бабы 16-тармағына сәйкес айқындалған салық салынатын айналым бойынша есептелген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Салық кодексінің 235-бабының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бірлескен қызмет туралы шарттың шеңберінде жазып берілген шот-фактура бойынша осы бағанда бірлескен қызмет туралы шарттың осы қатысушысына келетін қосылған құн салығының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Салық кодексінің 235-бабының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жазып берілген шот-фактура бойынша бірлескен қызмет туралы шарттың қатысушысына (қатысушыларына) өткізу жүзеге асырылған кезде бұл бағанда бірлескен қызмет туралы шарттың әрбір қатысушысына келетін қосылған құн салығының есептелген сомасы көрсетіледі. Бұл ретте бір шот-фактура Тізілімде бірлескен қызмет туралы шарт қатысушыларының санына қарай бірнеше жолда көрсетілуі мүмкін.</w:t>
      </w:r>
      <w:r>
        <w:br/>
      </w:r>
      <w:r>
        <w:rPr>
          <w:rFonts w:ascii="Times New Roman"/>
          <w:b w:val="false"/>
          <w:i w:val="false"/>
          <w:color w:val="000000"/>
          <w:sz w:val="28"/>
        </w:rPr>
        <w:t>
</w:t>
      </w:r>
      <w:r>
        <w:rPr>
          <w:rFonts w:ascii="Times New Roman"/>
          <w:b w:val="false"/>
          <w:i w:val="false"/>
          <w:color w:val="000000"/>
          <w:sz w:val="28"/>
        </w:rPr>
        <w:t>
      J бағаны егер тиісті жолда І бағаны толтырылған жағдайда міндетті түрде толтыруға жатады. J бағанының жиынтық шамасы тек 300.07 нысанының бірінші бетінде 00000001 жолында көрсетіледі және барлық беттің осы бағанында көрсетілген барлық сомаларды қосу жолымен айқындалады.</w:t>
      </w:r>
      <w:r>
        <w:br/>
      </w:r>
      <w:r>
        <w:rPr>
          <w:rFonts w:ascii="Times New Roman"/>
          <w:b w:val="false"/>
          <w:i w:val="false"/>
          <w:color w:val="000000"/>
          <w:sz w:val="28"/>
        </w:rPr>
        <w:t>
</w:t>
      </w:r>
      <w:r>
        <w:rPr>
          <w:rFonts w:ascii="Times New Roman"/>
          <w:b w:val="false"/>
          <w:i w:val="false"/>
          <w:color w:val="000000"/>
          <w:sz w:val="28"/>
        </w:rPr>
        <w:t>
      41. Тізілімге өзгерістер мен толықтырулар енгізу мыналар ескеріле отырып жүргізіледі:</w:t>
      </w:r>
      <w:r>
        <w:br/>
      </w:r>
      <w:r>
        <w:rPr>
          <w:rFonts w:ascii="Times New Roman"/>
          <w:b w:val="false"/>
          <w:i w:val="false"/>
          <w:color w:val="000000"/>
          <w:sz w:val="28"/>
        </w:rPr>
        <w:t>
</w:t>
      </w:r>
      <w:r>
        <w:rPr>
          <w:rFonts w:ascii="Times New Roman"/>
          <w:b w:val="false"/>
          <w:i w:val="false"/>
          <w:color w:val="000000"/>
          <w:sz w:val="28"/>
        </w:rPr>
        <w:t>
      1) 300.00 нысанының ҚҚС бойынша Декларацияның негізгі нысанында Салық кодексінің 63-бабы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есептілігінің түріне жатқызылуын есепке ала отырып, «қосымша» немесе «хабарлама бойынша қосымша» торкөздерінде белгі қою міндетті;</w:t>
      </w:r>
      <w:r>
        <w:br/>
      </w:r>
      <w:r>
        <w:rPr>
          <w:rFonts w:ascii="Times New Roman"/>
          <w:b w:val="false"/>
          <w:i w:val="false"/>
          <w:color w:val="000000"/>
          <w:sz w:val="28"/>
        </w:rPr>
        <w:t>
</w:t>
      </w:r>
      <w:r>
        <w:rPr>
          <w:rFonts w:ascii="Times New Roman"/>
          <w:b w:val="false"/>
          <w:i w:val="false"/>
          <w:color w:val="000000"/>
          <w:sz w:val="28"/>
        </w:rPr>
        <w:t>
      2) Тізілімнің «ҚҚС төлеуші туралы жалпы ақпарат» бөлімінде салық төлеушінің тіркеу нөмірі, жеке сәйкестендіру (бизнес-сәйкестендіру) нөмірі (болған кезде) және өзгерістер мен толықтырулар енгізілетін салық кезеңі көрсетіледі;</w:t>
      </w:r>
      <w:r>
        <w:br/>
      </w:r>
      <w:r>
        <w:rPr>
          <w:rFonts w:ascii="Times New Roman"/>
          <w:b w:val="false"/>
          <w:i w:val="false"/>
          <w:color w:val="000000"/>
          <w:sz w:val="28"/>
        </w:rPr>
        <w:t>
</w:t>
      </w:r>
      <w:r>
        <w:rPr>
          <w:rFonts w:ascii="Times New Roman"/>
          <w:b w:val="false"/>
          <w:i w:val="false"/>
          <w:color w:val="000000"/>
          <w:sz w:val="28"/>
        </w:rPr>
        <w:t>
      3) Тізілімнің «Өткізілген тауарлар, жұмыстар, қызметтер бойынша ҚҚС сомасы» бөлімінің В, С, D, E, F, G, Н, I, J бағандарында қателік табылса, онда алдында көрсетілген қате шот-фактураның Тізілімнен жоюлуы жүзеге асырылады. Қате шот-фактураны жою үшін қосымша Тізілімде өзгерістер енгізу кезеңіндегі алдында табыс етілген Тізілімнің соңғы нөмірінен кейінгі нөмір көрсетіледі, В, С, D, E, F, G бағандарында алдында көрсетілген деректер көрсетіледі, ал Н, I, J бағандарындағы алдында көрсетілген сомалар алу белгісімен көрсетіледі. Одан кейін жаңа жолдан деректері мен сомалары дұрыс шот-фактуралар енгізіледі;</w:t>
      </w:r>
      <w:r>
        <w:br/>
      </w:r>
      <w:r>
        <w:rPr>
          <w:rFonts w:ascii="Times New Roman"/>
          <w:b w:val="false"/>
          <w:i w:val="false"/>
          <w:color w:val="000000"/>
          <w:sz w:val="28"/>
        </w:rPr>
        <w:t>
</w:t>
      </w:r>
      <w:r>
        <w:rPr>
          <w:rFonts w:ascii="Times New Roman"/>
          <w:b w:val="false"/>
          <w:i w:val="false"/>
          <w:color w:val="000000"/>
          <w:sz w:val="28"/>
        </w:rPr>
        <w:t>
      4) Салық кезеңіндегі Тізілімді жаңа жолдармен толықтырған жағдайда өзгертулер енгізу кезеңіндегі алдында табыс етілген Тізілімнің соңғы нөмірінен кейінгі нөмір көрсетіледі.</w:t>
      </w:r>
      <w:r>
        <w:br/>
      </w:r>
      <w:r>
        <w:rPr>
          <w:rFonts w:ascii="Times New Roman"/>
          <w:b w:val="false"/>
          <w:i w:val="false"/>
          <w:color w:val="000000"/>
          <w:sz w:val="28"/>
        </w:rPr>
        <w:t>
</w:t>
      </w:r>
      <w:r>
        <w:rPr>
          <w:rFonts w:ascii="Times New Roman"/>
          <w:b w:val="false"/>
          <w:i w:val="false"/>
          <w:color w:val="000000"/>
          <w:sz w:val="28"/>
        </w:rPr>
        <w:t>
      42. Қағидалардың 40-тармағы 3) және 4) тармақшаларын қолданған кезде егер кезекті Декларациядан кейін қосымша Декларация бірінші рет табыс етілсе, онда Тізілімді толықтыру немесе Тізілімнің жолдарын жою кезінде кезекті Декларация Тізілімінің соңғы нөмірінен кейінгі нөмір көрсетілетінін ескерген жөн.</w:t>
      </w:r>
      <w:r>
        <w:br/>
      </w:r>
      <w:r>
        <w:rPr>
          <w:rFonts w:ascii="Times New Roman"/>
          <w:b w:val="false"/>
          <w:i w:val="false"/>
          <w:color w:val="000000"/>
          <w:sz w:val="28"/>
        </w:rPr>
        <w:t>
</w:t>
      </w: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нөмірінен кейінгі нөмір көрсетіледі.</w:t>
      </w:r>
    </w:p>
    <w:bookmarkEnd w:id="225"/>
    <w:bookmarkStart w:name="z4982" w:id="226"/>
    <w:p>
      <w:pPr>
        <w:spacing w:after="0"/>
        <w:ind w:left="0"/>
        <w:jc w:val="left"/>
      </w:pPr>
      <w:r>
        <w:rPr>
          <w:rFonts w:ascii="Times New Roman"/>
          <w:b/>
          <w:i w:val="false"/>
          <w:color w:val="000000"/>
        </w:rPr>
        <w:t xml:space="preserve"> 
10. Есепті салық кезеңі ішінде сатып алынған тауарлар, жұмыстар, қызметтер бойынша шот-фактуралар (мемлекеттік материалдық резервтен тауарларды шығаруға құжаттар) тізілімі – 300.08-нысанын жасау </w:t>
      </w:r>
    </w:p>
    <w:bookmarkEnd w:id="226"/>
    <w:bookmarkStart w:name="z4983" w:id="227"/>
    <w:p>
      <w:pPr>
        <w:spacing w:after="0"/>
        <w:ind w:left="0"/>
        <w:jc w:val="both"/>
      </w:pPr>
      <w:r>
        <w:rPr>
          <w:rFonts w:ascii="Times New Roman"/>
          <w:b w:val="false"/>
          <w:i w:val="false"/>
          <w:color w:val="000000"/>
          <w:sz w:val="28"/>
        </w:rPr>
        <w:t>
      43. 300.08 нысаны Қазақстан Республикасының аумағында сатып алынған тауарлар, жұмыстар, қызметтер бойынша шот-фактуралар (мемлекеттік материалдық резерв қорынан тауарларды шығаруға құжаттар) туралы мәліметтерді көрсетуге арналған. Есепті салық кезеңі ішінде тауарлар, жұмыстар, қызметтер сатып алынған жағдайда осы қосымша міндетті түрде табыс етуге және толтыруға жатады.</w:t>
      </w:r>
      <w:r>
        <w:br/>
      </w:r>
      <w:r>
        <w:rPr>
          <w:rFonts w:ascii="Times New Roman"/>
          <w:b w:val="false"/>
          <w:i w:val="false"/>
          <w:color w:val="000000"/>
          <w:sz w:val="28"/>
        </w:rPr>
        <w:t>
</w:t>
      </w:r>
      <w:r>
        <w:rPr>
          <w:rFonts w:ascii="Times New Roman"/>
          <w:b w:val="false"/>
          <w:i w:val="false"/>
          <w:color w:val="000000"/>
          <w:sz w:val="28"/>
        </w:rPr>
        <w:t>
      Есепті кезең ішінде сатып алынған тауарлар, жұмыстар, қызметтер бойынша шот-фактуралар тізілімін (бұдан әрі – Тізілім) де комиссионерлер, комитенттер, сенім білдірушілер, сенім білдірілгендер, экспедиторлар, бірлескен қызмет туралы шартқа қатысушылар табыс етеді.</w:t>
      </w:r>
      <w:r>
        <w:br/>
      </w:r>
      <w:r>
        <w:rPr>
          <w:rFonts w:ascii="Times New Roman"/>
          <w:b w:val="false"/>
          <w:i w:val="false"/>
          <w:color w:val="000000"/>
          <w:sz w:val="28"/>
        </w:rPr>
        <w:t>
</w:t>
      </w:r>
      <w:r>
        <w:rPr>
          <w:rFonts w:ascii="Times New Roman"/>
          <w:b w:val="false"/>
          <w:i w:val="false"/>
          <w:color w:val="000000"/>
          <w:sz w:val="28"/>
        </w:rPr>
        <w:t xml:space="preserve">
      Тізілімде Қазақстан Республикасында қызметін жүзеге асырмайтын, оның ішінде филиал немесе өкілдік арқылы жүзеге асырмайтын резидент еместерден сатып алынған тауарлар, жұмыстар, қызмет көрсетулер бойынша шот-фактуралар көрсетілмейді. </w:t>
      </w:r>
      <w:r>
        <w:br/>
      </w:r>
      <w:r>
        <w:rPr>
          <w:rFonts w:ascii="Times New Roman"/>
          <w:b w:val="false"/>
          <w:i w:val="false"/>
          <w:color w:val="000000"/>
          <w:sz w:val="28"/>
        </w:rPr>
        <w:t>
</w:t>
      </w:r>
      <w:r>
        <w:rPr>
          <w:rFonts w:ascii="Times New Roman"/>
          <w:b w:val="false"/>
          <w:i w:val="false"/>
          <w:color w:val="000000"/>
          <w:sz w:val="28"/>
        </w:rPr>
        <w:t>
      44. «Сатып алынған тауарлар, жұмыстар, қызметтер бойынша ҚҚС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тауарлар, жұмыстар, қызметтер комиссия, тапсырма, көлік экспедициялары, қаржы лизингі шарттары бойынша, бірлескен қызмет туралы шарттардың шеңберінде сатып алынған жағдайда өнім берушінің мәртебесі кириллицаның бас әріптерімен көрсетіледі.           Егер шот-фактура бойынша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өкіл – «П» мәртебесі көрсетіледі; экспедитор – «Э» мәртебесі көрсетіледі; лизинг беруші – «Л» мәртебесі көрсетіледі. Егер тауарлар, жұмыстар, қызметтер өнім беруші – бірлескен қызмет туралы шартқа қатысушыдан сатып алынған жағдайда, онда бұл бағанда «С» белгісі көрсетіледі;</w:t>
      </w:r>
      <w:r>
        <w:br/>
      </w:r>
      <w:r>
        <w:rPr>
          <w:rFonts w:ascii="Times New Roman"/>
          <w:b w:val="false"/>
          <w:i w:val="false"/>
          <w:color w:val="000000"/>
          <w:sz w:val="28"/>
        </w:rPr>
        <w:t>
</w:t>
      </w:r>
      <w:r>
        <w:rPr>
          <w:rFonts w:ascii="Times New Roman"/>
          <w:b w:val="false"/>
          <w:i w:val="false"/>
          <w:color w:val="000000"/>
          <w:sz w:val="28"/>
        </w:rPr>
        <w:t>
      3) С бағанында шот-фактурада (құжатта) көрcетілген өнім беруші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4) D бағанында өнім берушінің сәйкестендіру жеке сәйкестендіру (бизнес-сәйкестендіру) нөмірі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 бағанында шот-фактурада көрсетілген нөмірге сәйкес келуі тиіс араб сандарымен шот-фактураның нөмірі көрсетіледі немесе мемлекеттік материалдық резерв қорынан тауарларды шығаруға құжат нөмірі көрсетіледі.</w:t>
      </w:r>
      <w:r>
        <w:br/>
      </w:r>
      <w:r>
        <w:rPr>
          <w:rFonts w:ascii="Times New Roman"/>
          <w:b w:val="false"/>
          <w:i w:val="false"/>
          <w:color w:val="000000"/>
          <w:sz w:val="28"/>
        </w:rPr>
        <w:t>
</w:t>
      </w: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 түрде берілген кезде шот-фактура нөмірін көрсетуге арналған торкөздер саны шектелмейді;</w:t>
      </w:r>
      <w:r>
        <w:br/>
      </w:r>
      <w:r>
        <w:rPr>
          <w:rFonts w:ascii="Times New Roman"/>
          <w:b w:val="false"/>
          <w:i w:val="false"/>
          <w:color w:val="000000"/>
          <w:sz w:val="28"/>
        </w:rPr>
        <w:t>
</w:t>
      </w:r>
      <w:r>
        <w:rPr>
          <w:rFonts w:ascii="Times New Roman"/>
          <w:b w:val="false"/>
          <w:i w:val="false"/>
          <w:color w:val="000000"/>
          <w:sz w:val="28"/>
        </w:rPr>
        <w:t>
      6) F бағанында шот-фактураның (құжаттың) жазып берілген күні көрсетіледі;</w:t>
      </w:r>
      <w:r>
        <w:br/>
      </w:r>
      <w:r>
        <w:rPr>
          <w:rFonts w:ascii="Times New Roman"/>
          <w:b w:val="false"/>
          <w:i w:val="false"/>
          <w:color w:val="000000"/>
          <w:sz w:val="28"/>
        </w:rPr>
        <w:t>
</w:t>
      </w:r>
      <w:r>
        <w:rPr>
          <w:rFonts w:ascii="Times New Roman"/>
          <w:b w:val="false"/>
          <w:i w:val="false"/>
          <w:color w:val="000000"/>
          <w:sz w:val="28"/>
        </w:rPr>
        <w:t>
      7) G бағанында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452-баптарына</w:t>
      </w:r>
      <w:r>
        <w:rPr>
          <w:rFonts w:ascii="Times New Roman"/>
          <w:b w:val="false"/>
          <w:i w:val="false"/>
          <w:color w:val="000000"/>
          <w:sz w:val="28"/>
        </w:rPr>
        <w:t xml:space="preserve"> сәйкес арнаулы салық режимінде қызметін жүзеге асыратын салық төлеуші бойынша қызмет түрінің белгісі көрсетіледі. Бұл ретте бұл бағанда егер шот-фактура тек салық салуы жалпыға бірдей белгіленген тәртіпте жүзеге асырылатын қызметті жүзеге асыру мақсатында жазып берілсе, «1» белгіленеді; егер шот-фактура тек салық салуы Салық кодексінің 448 – 452-баптарына сәйкес арнаулы салық режимі шеңберінде жүзеге асырылатын қызметті жүзеге асыру мақсатында жазып берілсе, «2» белгіленеді; егер шот-фактура бойынша тауарларды, жұмыстарды, қызмет көрсетулерді сатып алу салық салуы жалпыға бірдей белгіленген тәртіпте жүзеге асырылатын қызмет пен салық салуы Салық кодексінің 448 – 452-баптарына сәйкес арнаулы салық режимі шеңберінде жүзеге асырылатын қызмет арасында бөлінетін болса, «3» белгіленеді;</w:t>
      </w:r>
      <w:r>
        <w:br/>
      </w:r>
      <w:r>
        <w:rPr>
          <w:rFonts w:ascii="Times New Roman"/>
          <w:b w:val="false"/>
          <w:i w:val="false"/>
          <w:color w:val="000000"/>
          <w:sz w:val="28"/>
        </w:rPr>
        <w:t>
</w:t>
      </w:r>
      <w:r>
        <w:rPr>
          <w:rFonts w:ascii="Times New Roman"/>
          <w:b w:val="false"/>
          <w:i w:val="false"/>
          <w:color w:val="000000"/>
          <w:sz w:val="28"/>
        </w:rPr>
        <w:t>
      8) Н бағанында қосылған құн салығын есепке алынбай шот-фактурада көрсетілген тауарлардың, жұмыстардың, қызметтердің жалпы құны көрсетіледі. Н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r>
        <w:br/>
      </w:r>
      <w:r>
        <w:rPr>
          <w:rFonts w:ascii="Times New Roman"/>
          <w:b w:val="false"/>
          <w:i w:val="false"/>
          <w:color w:val="000000"/>
          <w:sz w:val="28"/>
        </w:rPr>
        <w:t>
</w:t>
      </w:r>
      <w:r>
        <w:rPr>
          <w:rFonts w:ascii="Times New Roman"/>
          <w:b w:val="false"/>
          <w:i w:val="false"/>
          <w:color w:val="000000"/>
          <w:sz w:val="28"/>
        </w:rPr>
        <w:t>
      9) I бағанында шот-фактурада (құжатта) көрcетілген қосылған құн салығының сомасы көрсетіледі. I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r>
        <w:br/>
      </w:r>
      <w:r>
        <w:rPr>
          <w:rFonts w:ascii="Times New Roman"/>
          <w:b w:val="false"/>
          <w:i w:val="false"/>
          <w:color w:val="000000"/>
          <w:sz w:val="28"/>
        </w:rPr>
        <w:t>
</w:t>
      </w:r>
      <w:r>
        <w:rPr>
          <w:rFonts w:ascii="Times New Roman"/>
          <w:b w:val="false"/>
          <w:i w:val="false"/>
          <w:color w:val="000000"/>
          <w:sz w:val="28"/>
        </w:rPr>
        <w:t xml:space="preserve">
      10) J бағанында көрсетілген шот-фактура (құжат) бойынша есепке жатқызылуы тиіс қосылған құн салығының сомасы көрсетіледі. </w:t>
      </w:r>
      <w:r>
        <w:br/>
      </w:r>
      <w:r>
        <w:rPr>
          <w:rFonts w:ascii="Times New Roman"/>
          <w:b w:val="false"/>
          <w:i w:val="false"/>
          <w:color w:val="000000"/>
          <w:sz w:val="28"/>
        </w:rPr>
        <w:t>
</w:t>
      </w:r>
      <w:r>
        <w:rPr>
          <w:rFonts w:ascii="Times New Roman"/>
          <w:b w:val="false"/>
          <w:i w:val="false"/>
          <w:color w:val="000000"/>
          <w:sz w:val="28"/>
        </w:rPr>
        <w:t>
      Қаржы лизингі шарты бойынша жазып берілген шот-фактура бойынша бұл бағанда Салық кодексінің 256-бабы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есепке жатқызылуы тиіс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Салық кодексінің 263-бабы </w:t>
      </w:r>
      <w:r>
        <w:rPr>
          <w:rFonts w:ascii="Times New Roman"/>
          <w:b w:val="false"/>
          <w:i w:val="false"/>
          <w:color w:val="000000"/>
          <w:sz w:val="28"/>
        </w:rPr>
        <w:t>11-тармағына</w:t>
      </w:r>
      <w:r>
        <w:rPr>
          <w:rFonts w:ascii="Times New Roman"/>
          <w:b w:val="false"/>
          <w:i w:val="false"/>
          <w:color w:val="000000"/>
          <w:sz w:val="28"/>
        </w:rPr>
        <w:t xml:space="preserve"> сәйкес мерзімді баспа басылымдарын өткізу кезінде жазып берілген шот-фактура бойынша бұл бағанда Салық кодексінің 256-бабы 2-тармағы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есепке жатқызылуы тиіс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Тауарлар, жұмыстар, қызмет көрсетулер бірлескен қызмет туралы шарттың қатысушысынан (қатысушыларынан) сатып алынған кезде Салық кодексінің 235-бабының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жазып берілген шот-фактура бойынша бұл бағанда бірлескен қызмет туралы шарттың әрбір қатысушысынан есепке жатқызылуы тиіс қосылған құн салығының сомасы көрсетіледі. Бұл ретте бір шот-фактура Тізілімде бірлескен қызмет туралы шарт қатысушыларының санына қарай бірнеше жолда көрсетілуі мүмкін.</w:t>
      </w:r>
      <w:r>
        <w:br/>
      </w:r>
      <w:r>
        <w:rPr>
          <w:rFonts w:ascii="Times New Roman"/>
          <w:b w:val="false"/>
          <w:i w:val="false"/>
          <w:color w:val="000000"/>
          <w:sz w:val="28"/>
        </w:rPr>
        <w:t>
</w:t>
      </w:r>
      <w:r>
        <w:rPr>
          <w:rFonts w:ascii="Times New Roman"/>
          <w:b w:val="false"/>
          <w:i w:val="false"/>
          <w:color w:val="000000"/>
          <w:sz w:val="28"/>
        </w:rPr>
        <w:t>
      Бірлескен қызмет туралы шарттың қатысушысы (қатысушылары) осындай қызмет шеңберінде тауарларды, жұмыстарды, көрсетілетін қызметтерді сатып алатын болса, Салық кодексінің 235-бабының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жазылған шот-фактура бойынша бұл бағанда бірлескен қызмет туралы шарттың осы қатысушысы есепке жатқызуға тиіс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J бағанының жиынтық шамасы 300.08 нысанының бірінші бетінде 00000001 жолында ғана көрсетіледі және барлық беттердің аталған бағанында көрсетілген барлық сомалардың қосындысымен анықталады.</w:t>
      </w:r>
      <w:r>
        <w:br/>
      </w:r>
      <w:r>
        <w:rPr>
          <w:rFonts w:ascii="Times New Roman"/>
          <w:b w:val="false"/>
          <w:i w:val="false"/>
          <w:color w:val="000000"/>
          <w:sz w:val="28"/>
        </w:rPr>
        <w:t>
</w:t>
      </w:r>
      <w:r>
        <w:rPr>
          <w:rFonts w:ascii="Times New Roman"/>
          <w:b w:val="false"/>
          <w:i w:val="false"/>
          <w:color w:val="000000"/>
          <w:sz w:val="28"/>
        </w:rPr>
        <w:t>
      45. Бұрын табыс етілген сатып алынған тауарлар, жұмыстар, қызмет көрсетулер бойынша Тізілімге өзгерістер мен толықтырулар енгізу тәртібі осы Қағидалардың 40, 41-тармақтарына сәйкес өткізілген тауарлар, жұмыстар, қызмет көрсетулер бойынша Тізілімге өзгерістер енгізу тәртібіне ұқсас.</w:t>
      </w:r>
    </w:p>
    <w:bookmarkEnd w:id="227"/>
    <w:bookmarkStart w:name="z5004" w:id="228"/>
    <w:p>
      <w:pPr>
        <w:spacing w:after="0"/>
        <w:ind w:left="0"/>
        <w:jc w:val="left"/>
      </w:pPr>
      <w:r>
        <w:rPr>
          <w:rFonts w:ascii="Times New Roman"/>
          <w:b/>
          <w:i w:val="false"/>
          <w:color w:val="000000"/>
        </w:rPr>
        <w:t xml:space="preserve"> 
11. Салық кезеңі ішінде Ресей Федерациясына өткізілген тауарлар және (немесе) алыс-беріс шикізатын қайта өңдеу бойынша орындалған жұмыстар бойынша шот-фактуралардың тізілімі – 300.09-нысанын жасау</w:t>
      </w:r>
    </w:p>
    <w:bookmarkEnd w:id="228"/>
    <w:bookmarkStart w:name="z5005" w:id="229"/>
    <w:p>
      <w:pPr>
        <w:spacing w:after="0"/>
        <w:ind w:left="0"/>
        <w:jc w:val="both"/>
      </w:pPr>
      <w:r>
        <w:rPr>
          <w:rFonts w:ascii="Times New Roman"/>
          <w:b w:val="false"/>
          <w:i w:val="false"/>
          <w:color w:val="000000"/>
          <w:sz w:val="28"/>
        </w:rPr>
        <w:t>
      46. Осы нысан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 кезеңі ішінде Ресей Федерациясына өткізілген тауарлар немесе орындалған жұмыстар бойынша жазып берілген шот-фактуралар туралы мәліметтерді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Сондай-ақ бұл нысанда Қазақстан Республикасының аумағына кейіннен қайта өңдеу өнімдерін екінші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тауарлар немесе орындалған жұмыстар бойынша жазып берілген шот-фактуралар көрсетілуі тиіс.</w:t>
      </w:r>
      <w:r>
        <w:br/>
      </w:r>
      <w:r>
        <w:rPr>
          <w:rFonts w:ascii="Times New Roman"/>
          <w:b w:val="false"/>
          <w:i w:val="false"/>
          <w:color w:val="000000"/>
          <w:sz w:val="28"/>
        </w:rPr>
        <w:t>
</w:t>
      </w:r>
      <w:r>
        <w:rPr>
          <w:rFonts w:ascii="Times New Roman"/>
          <w:b w:val="false"/>
          <w:i w:val="false"/>
          <w:color w:val="000000"/>
          <w:sz w:val="28"/>
        </w:rPr>
        <w:t>
      47. Есепті салық кезең ішінде Ресей Федерациясына тауарларды өткізу және Қазақстан Республикасының аумағына кейіннен қайта өңдеу өнімдерін басқа мемлекеттің аумағына әкете отырып, Ресей Федерациясының аумағынан әкелінген алыс-беріс шикізатын қайта өңдеу бойынша орындалған жұмыстар бойынша айналымдар болған кезде 300.09 қосымшасын табыс ету міндетті болып табылады.</w:t>
      </w:r>
      <w:r>
        <w:br/>
      </w:r>
      <w:r>
        <w:rPr>
          <w:rFonts w:ascii="Times New Roman"/>
          <w:b w:val="false"/>
          <w:i w:val="false"/>
          <w:color w:val="000000"/>
          <w:sz w:val="28"/>
        </w:rPr>
        <w:t>
</w:t>
      </w:r>
      <w:r>
        <w:rPr>
          <w:rFonts w:ascii="Times New Roman"/>
          <w:b w:val="false"/>
          <w:i w:val="false"/>
          <w:color w:val="000000"/>
          <w:sz w:val="28"/>
        </w:rPr>
        <w:t>
      48. Бұл нысанда өткізу бойынша айналым жасалған күн есепті салық кезеңіне тура келетін шот-фактуралар көрсетіледі.</w:t>
      </w:r>
      <w:r>
        <w:br/>
      </w:r>
      <w:r>
        <w:rPr>
          <w:rFonts w:ascii="Times New Roman"/>
          <w:b w:val="false"/>
          <w:i w:val="false"/>
          <w:color w:val="000000"/>
          <w:sz w:val="28"/>
        </w:rPr>
        <w:t>
</w:t>
      </w:r>
      <w:r>
        <w:rPr>
          <w:rFonts w:ascii="Times New Roman"/>
          <w:b w:val="false"/>
          <w:i w:val="false"/>
          <w:color w:val="000000"/>
          <w:sz w:val="28"/>
        </w:rPr>
        <w:t>
      49. Қазақстан Республикасының аумағына кейіннен қайта өңдеу өнімдерін басқа мемлекеттің аумағына әкете отырып, Ресей Федерациясының аумағынан әкелінген алыс-беріс шикізатын қайта өңдеу бойынша салықтық кезең ішінде Ресей Федерациясына сатылған (тиеген) тауарлар немесе орындалған жұмыстар бойынша шот-фактуралардың тізілімі жазылған шот-фактуралар бойынша ұсынылады.</w:t>
      </w:r>
      <w:r>
        <w:br/>
      </w:r>
      <w:r>
        <w:rPr>
          <w:rFonts w:ascii="Times New Roman"/>
          <w:b w:val="false"/>
          <w:i w:val="false"/>
          <w:color w:val="000000"/>
          <w:sz w:val="28"/>
        </w:rPr>
        <w:t>
</w:t>
      </w:r>
      <w:r>
        <w:rPr>
          <w:rFonts w:ascii="Times New Roman"/>
          <w:b w:val="false"/>
          <w:i w:val="false"/>
          <w:color w:val="000000"/>
          <w:sz w:val="28"/>
        </w:rPr>
        <w:t>
      50. Шот-фактуралар тізілімінде Қазақстан Республикасының, қызметін Қазақстан Республикасында жүзеге асыратын резиденттері үшін алыс-беріс шикізатын қайта өңдеу бойынша Қазақстан Республикасының аумағында сатылған тауарлар немесе орындалған жұмыстар бойынша жазылған және 300.07 қосымшада көрініс тапқан шот-фактуралар көрсетілмейді.</w:t>
      </w:r>
      <w:r>
        <w:br/>
      </w:r>
      <w:r>
        <w:rPr>
          <w:rFonts w:ascii="Times New Roman"/>
          <w:b w:val="false"/>
          <w:i w:val="false"/>
          <w:color w:val="000000"/>
          <w:sz w:val="28"/>
        </w:rPr>
        <w:t>
</w:t>
      </w:r>
      <w:r>
        <w:rPr>
          <w:rFonts w:ascii="Times New Roman"/>
          <w:b w:val="false"/>
          <w:i w:val="false"/>
          <w:color w:val="000000"/>
          <w:sz w:val="28"/>
        </w:rPr>
        <w:t>
      51. «Өткізілген тауарлар, жұмыстар бойынша ҚҚС сомасы» деген бөлімде: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Ресей Федерациясының сатып алушысының – ССН/ЕСК – салық төлеушінің жеке сәйкестендіру нөмірі / тіркеу есебіне қою себептерінің коды көрсетіледі. Егер сатып алушы заңды тұлға болса, онда «/» белгісі арқылы ССН және ЕСК көрсетіледі, егер сатып алушы жеке кәсіпкер болса, онда ССН көрсетіледі. Тауарлар экспорты оның негізінде жүзеге асырылатын келісімге (келісімшартқа) сәйкес, тауарларды сатып алушы кеден одағына мүше болып табылмайтын мемлекеттің резиденті болып табылатын болса, ал тауарларды алушы Ресей Федерациясының резиденті болып табылатын болса, бұл баған аталған келісімдегі (келісімшарттағы) жүк алушының ССН/ЕСК туралы мәліметтер бар болған кезде толтырылады. Бұл ретте F бағанда айналымның тиісті түрі көрсетілуі тиіс;</w:t>
      </w:r>
      <w:r>
        <w:br/>
      </w:r>
      <w:r>
        <w:rPr>
          <w:rFonts w:ascii="Times New Roman"/>
          <w:b w:val="false"/>
          <w:i w:val="false"/>
          <w:color w:val="000000"/>
          <w:sz w:val="28"/>
        </w:rPr>
        <w:t>
</w:t>
      </w:r>
      <w:r>
        <w:rPr>
          <w:rFonts w:ascii="Times New Roman"/>
          <w:b w:val="false"/>
          <w:i w:val="false"/>
          <w:color w:val="000000"/>
          <w:sz w:val="28"/>
        </w:rPr>
        <w:t>
      3) С бағанында шот-фактурада көрсетілген нөмірге сәйкес келуі тиіс шот-фактураның нөмірі араб сандарымен көрсетіледі.</w:t>
      </w:r>
      <w:r>
        <w:br/>
      </w:r>
      <w:r>
        <w:rPr>
          <w:rFonts w:ascii="Times New Roman"/>
          <w:b w:val="false"/>
          <w:i w:val="false"/>
          <w:color w:val="000000"/>
          <w:sz w:val="28"/>
        </w:rPr>
        <w:t>
</w:t>
      </w:r>
      <w:r>
        <w:rPr>
          <w:rFonts w:ascii="Times New Roman"/>
          <w:b w:val="false"/>
          <w:i w:val="false"/>
          <w:color w:val="000000"/>
          <w:sz w:val="28"/>
        </w:rPr>
        <w:t>
      Электрондық түрде, есепті кезең ішінде сатылған тауарлар, жұмыстар, қызметтер бойынша шот-фактуралардың тізілімін беру кезінде шот-фактураның нөмірін көрсету үшін торкөздердің саны шектелмейді;</w:t>
      </w:r>
      <w:r>
        <w:br/>
      </w:r>
      <w:r>
        <w:rPr>
          <w:rFonts w:ascii="Times New Roman"/>
          <w:b w:val="false"/>
          <w:i w:val="false"/>
          <w:color w:val="000000"/>
          <w:sz w:val="28"/>
        </w:rPr>
        <w:t>
</w:t>
      </w:r>
      <w:r>
        <w:rPr>
          <w:rFonts w:ascii="Times New Roman"/>
          <w:b w:val="false"/>
          <w:i w:val="false"/>
          <w:color w:val="000000"/>
          <w:sz w:val="28"/>
        </w:rPr>
        <w:t>
      4) D бағанында шот-фактураның немесе Салық кодексінің </w:t>
      </w:r>
      <w:r>
        <w:rPr>
          <w:rFonts w:ascii="Times New Roman"/>
          <w:b w:val="false"/>
          <w:i w:val="false"/>
          <w:color w:val="000000"/>
          <w:sz w:val="28"/>
        </w:rPr>
        <w:t>265-бабына</w:t>
      </w:r>
      <w:r>
        <w:rPr>
          <w:rFonts w:ascii="Times New Roman"/>
          <w:b w:val="false"/>
          <w:i w:val="false"/>
          <w:color w:val="000000"/>
          <w:sz w:val="28"/>
        </w:rPr>
        <w:t xml:space="preserve"> сәйкес жазылған қосымша шот-фактураның жазылған күні көрсетіледі;</w:t>
      </w:r>
      <w:r>
        <w:br/>
      </w:r>
      <w:r>
        <w:rPr>
          <w:rFonts w:ascii="Times New Roman"/>
          <w:b w:val="false"/>
          <w:i w:val="false"/>
          <w:color w:val="000000"/>
          <w:sz w:val="28"/>
        </w:rPr>
        <w:t>
</w:t>
      </w:r>
      <w:r>
        <w:rPr>
          <w:rFonts w:ascii="Times New Roman"/>
          <w:b w:val="false"/>
          <w:i w:val="false"/>
          <w:color w:val="000000"/>
          <w:sz w:val="28"/>
        </w:rPr>
        <w:t>
      5) E бағанында Салық кодексінің 276-6-бабының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айқындалатын, сату бойынша айналымның жасалған күні көрсетіледі;</w:t>
      </w:r>
      <w:r>
        <w:br/>
      </w:r>
      <w:r>
        <w:rPr>
          <w:rFonts w:ascii="Times New Roman"/>
          <w:b w:val="false"/>
          <w:i w:val="false"/>
          <w:color w:val="000000"/>
          <w:sz w:val="28"/>
        </w:rPr>
        <w:t>
</w:t>
      </w:r>
      <w:r>
        <w:rPr>
          <w:rFonts w:ascii="Times New Roman"/>
          <w:b w:val="false"/>
          <w:i w:val="false"/>
          <w:color w:val="000000"/>
          <w:sz w:val="28"/>
        </w:rPr>
        <w:t>
      6) F бағанында нөлдік ставка бойынша салық салынатын айналым түрі кириллица форматында бас әріптермен көрсетіледі. Егер шот-фактура кеден одағына мүше мемлекеттерге экспортталған тауарлар бойынша жазылса, «Э» көрсетіледі. Егер шот-фактура кеден одағына мүше болып табылмайтын мемлекеттің резиденті болып табылатын болса, ал тауарларды алушы Ресей Федерациясының резидентіне жазылған болса «Г» көрсетіледі. Егер шот-фактура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жазылған болса «Р» көрсетіледі;</w:t>
      </w:r>
      <w:r>
        <w:br/>
      </w:r>
      <w:r>
        <w:rPr>
          <w:rFonts w:ascii="Times New Roman"/>
          <w:b w:val="false"/>
          <w:i w:val="false"/>
          <w:color w:val="000000"/>
          <w:sz w:val="28"/>
        </w:rPr>
        <w:t>
</w:t>
      </w:r>
      <w:r>
        <w:rPr>
          <w:rFonts w:ascii="Times New Roman"/>
          <w:b w:val="false"/>
          <w:i w:val="false"/>
          <w:color w:val="000000"/>
          <w:sz w:val="28"/>
        </w:rPr>
        <w:t>
      7) G бағанында шот-фактурада көрініс тапқан және салық кезеңі ішінде кеден одағына мүше мемлекеттерге сатылған (тиелген) тауарлар немесе Қазақстан Республикасының аумағына кейіннен қайта өңдеу өнімдерін екінші мемлекеттің аумағына әкете отырып, кеден одағына мүше мемлекеттің аумағынан әкелінген алыс-беріс шикізатын қайта өңдеу жөніндегі жұмыстар бойынша нөлдік ставка бойынша салық салынатын айналым мөлшерінің барлығы көрсетіледі.</w:t>
      </w:r>
      <w:r>
        <w:br/>
      </w:r>
      <w:r>
        <w:rPr>
          <w:rFonts w:ascii="Times New Roman"/>
          <w:b w:val="false"/>
          <w:i w:val="false"/>
          <w:color w:val="000000"/>
          <w:sz w:val="28"/>
        </w:rPr>
        <w:t>
</w:t>
      </w:r>
      <w:r>
        <w:rPr>
          <w:rFonts w:ascii="Times New Roman"/>
          <w:b w:val="false"/>
          <w:i w:val="false"/>
          <w:color w:val="000000"/>
          <w:sz w:val="28"/>
        </w:rPr>
        <w:t>
      G бағанының жиынтық мөлшері 300.09 нысанының бірінші бетіндегі 00000001 жолында ғана көрсетіледі және балық беттердің аталған бағанасында көрсетілген барлық сомалардың қосындысымен анықталады.</w:t>
      </w:r>
    </w:p>
    <w:bookmarkEnd w:id="229"/>
    <w:bookmarkStart w:name="z5021" w:id="230"/>
    <w:p>
      <w:pPr>
        <w:spacing w:after="0"/>
        <w:ind w:left="0"/>
        <w:jc w:val="left"/>
      </w:pPr>
      <w:r>
        <w:rPr>
          <w:rFonts w:ascii="Times New Roman"/>
          <w:b/>
          <w:i w:val="false"/>
          <w:color w:val="000000"/>
        </w:rPr>
        <w:t xml:space="preserve"> 
12. Салық кезеңі ішінде Беларусь Республикасына өткізілген тауарлар және (немесе) алыс-беріс шикізатты өндіру жөніндегі орындалған жұмыстар бойынша шот-фактуралардың тізілімі – 300.10-нысанын жасау </w:t>
      </w:r>
    </w:p>
    <w:bookmarkEnd w:id="230"/>
    <w:bookmarkStart w:name="z5022" w:id="231"/>
    <w:p>
      <w:pPr>
        <w:spacing w:after="0"/>
        <w:ind w:left="0"/>
        <w:jc w:val="both"/>
      </w:pPr>
      <w:r>
        <w:rPr>
          <w:rFonts w:ascii="Times New Roman"/>
          <w:b w:val="false"/>
          <w:i w:val="false"/>
          <w:color w:val="000000"/>
          <w:sz w:val="28"/>
        </w:rPr>
        <w:t>
      52. Осы нысан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 туралы мәліметтерді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Сондай-ақ бұл нысанда Қазақстан Республикасының аумағына кейіннен қайта өңдеу өнімдерін келісімге (келісімшартқа) сәйкес кеден одағына мүше болып табылмайтын мемлекеттің резиденті болып табылатын басқа мемлекеттің аумағына әкете отырып, Беларусь Республикасының аумағынан әкелінген алыс-беріс шикізатын қайта өңдеу бойынша салықтық кезең ішінде Беларусь Республикасына сатылған тауарлар немесе орындалған жұмыстар бойынша жазылған шот-фактураларды көрсетуі тиіс.</w:t>
      </w:r>
      <w:r>
        <w:br/>
      </w:r>
      <w:r>
        <w:rPr>
          <w:rFonts w:ascii="Times New Roman"/>
          <w:b w:val="false"/>
          <w:i w:val="false"/>
          <w:color w:val="000000"/>
          <w:sz w:val="28"/>
        </w:rPr>
        <w:t>
</w:t>
      </w:r>
      <w:r>
        <w:rPr>
          <w:rFonts w:ascii="Times New Roman"/>
          <w:b w:val="false"/>
          <w:i w:val="false"/>
          <w:color w:val="000000"/>
          <w:sz w:val="28"/>
        </w:rPr>
        <w:t>
      53. Есепті салықтық кезеңде Беларусь Республикасына тауарларды сату және Қазақстан Республикасының аумағына кейіннен қайта өңдеу өнімдерін екінші мемлекеттің аумағына әкете отырып, Беларусь Республикасының аумағынан әкелінген алыс-беріс шикізатын қайта өңдеу бойынша орындалған жұмыстар бойынша айналымдар болған кезде 300.10 қосымшаны ұсыну міндетті болып табылады.</w:t>
      </w:r>
      <w:r>
        <w:br/>
      </w:r>
      <w:r>
        <w:rPr>
          <w:rFonts w:ascii="Times New Roman"/>
          <w:b w:val="false"/>
          <w:i w:val="false"/>
          <w:color w:val="000000"/>
          <w:sz w:val="28"/>
        </w:rPr>
        <w:t>
</w:t>
      </w:r>
      <w:r>
        <w:rPr>
          <w:rFonts w:ascii="Times New Roman"/>
          <w:b w:val="false"/>
          <w:i w:val="false"/>
          <w:color w:val="000000"/>
          <w:sz w:val="28"/>
        </w:rPr>
        <w:t>
      54. Бұл нысанды толтыру тәртібі осы Қағидалардың 48 – 51-тармақтарында белгіленген толтыру тәртібіне ұқсас. Бұл ретте «Сатылған тауарлар, жұмыстар бойынша қосылған құн салығының сомасы» деген бөлімнің В бағанында Беларусь Республикасынан сатып алушының – төлеушінің есептік нөмірі – ТЕН көрсетіледі. Тауарлар экспорты оның негізінде жүзеге асырылатын келісімге (келісімшартқа) сәйкес, тауарларды сатып алушы кеден одағына мүше болып табылмайтын мемлекеттің резиденті болып табылатын болса, ал тауарларды алушы Беларусь Республикасының резиденті болып табылатын болса, бұл баған аталған келісімдегі (келісімшарттағы) жүк алушының ССН/ЕСК туралы мәліметтер бар болған кезде толтырылады. Бұл ретте F бағанда айналымның тиісті түрі көрсетілуі тиіс.</w:t>
      </w:r>
    </w:p>
    <w:bookmarkEnd w:id="231"/>
    <w:bookmarkStart w:name="z5026" w:id="232"/>
    <w:p>
      <w:pPr>
        <w:spacing w:after="0"/>
        <w:ind w:left="0"/>
        <w:jc w:val="left"/>
      </w:pPr>
      <w:r>
        <w:rPr>
          <w:rFonts w:ascii="Times New Roman"/>
          <w:b/>
          <w:i w:val="false"/>
          <w:color w:val="000000"/>
        </w:rPr>
        <w:t xml:space="preserve"> 
13. Қайтаруға ұсынылған қосылған құн салығы сомалары бойынша мәліметтер – 300.11-нысанын жасау</w:t>
      </w:r>
    </w:p>
    <w:bookmarkEnd w:id="232"/>
    <w:bookmarkStart w:name="z5027" w:id="233"/>
    <w:p>
      <w:pPr>
        <w:spacing w:after="0"/>
        <w:ind w:left="0"/>
        <w:jc w:val="both"/>
      </w:pPr>
      <w:r>
        <w:rPr>
          <w:rFonts w:ascii="Times New Roman"/>
          <w:b w:val="false"/>
          <w:i w:val="false"/>
          <w:color w:val="000000"/>
          <w:sz w:val="28"/>
        </w:rPr>
        <w:t>
      55. Бұл нысан Салық кодексінің </w:t>
      </w:r>
      <w:r>
        <w:rPr>
          <w:rFonts w:ascii="Times New Roman"/>
          <w:b w:val="false"/>
          <w:i w:val="false"/>
          <w:color w:val="000000"/>
          <w:sz w:val="28"/>
        </w:rPr>
        <w:t>272</w:t>
      </w:r>
      <w:r>
        <w:rPr>
          <w:rFonts w:ascii="Times New Roman"/>
          <w:b w:val="false"/>
          <w:i w:val="false"/>
          <w:color w:val="000000"/>
          <w:sz w:val="28"/>
        </w:rPr>
        <w:t>–</w:t>
      </w:r>
      <w:r>
        <w:rPr>
          <w:rFonts w:ascii="Times New Roman"/>
          <w:b w:val="false"/>
          <w:i w:val="false"/>
          <w:color w:val="000000"/>
          <w:sz w:val="28"/>
        </w:rPr>
        <w:t>274</w:t>
      </w:r>
      <w:r>
        <w:rPr>
          <w:rFonts w:ascii="Times New Roman"/>
          <w:b w:val="false"/>
          <w:i w:val="false"/>
          <w:color w:val="000000"/>
          <w:sz w:val="28"/>
        </w:rPr>
        <w:t>-баптарына сәйкес қайтаруға ұсынылған қосылған құн салығы сомалары бойынша мәліметтерді</w:t>
      </w:r>
      <w:r>
        <w:br/>
      </w:r>
      <w:r>
        <w:rPr>
          <w:rFonts w:ascii="Times New Roman"/>
          <w:b w:val="false"/>
          <w:i w:val="false"/>
          <w:color w:val="000000"/>
          <w:sz w:val="28"/>
        </w:rPr>
        <w:t>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56. Бұл нысан егер «ҚҚС төлеуші туралы жалпы ақпарат» бөлімінде 5 жолында «қосымша», «хабарлама бойынша қосымша» декларация түрі белгіленген жағдайда, сондай-ақ егер салық төлеуші Салық кодексінің 273-бабы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санаттардың біріне жатқызылған жағдайда толтырылмайды.</w:t>
      </w:r>
      <w:r>
        <w:br/>
      </w:r>
      <w:r>
        <w:rPr>
          <w:rFonts w:ascii="Times New Roman"/>
          <w:b w:val="false"/>
          <w:i w:val="false"/>
          <w:color w:val="000000"/>
          <w:sz w:val="28"/>
        </w:rPr>
        <w:t>
</w:t>
      </w:r>
      <w:r>
        <w:rPr>
          <w:rFonts w:ascii="Times New Roman"/>
          <w:b w:val="false"/>
          <w:i w:val="false"/>
          <w:color w:val="000000"/>
          <w:sz w:val="28"/>
        </w:rPr>
        <w:t>
      57. «Қайтаруға ұсынылған ҚҚС сомасы» бөлімінде талап ету мерзімі ішінде салық кезеңдерінің қимасында салық төлеуші мәлімдеген ҚҚС сомасы көрсетіледі.</w:t>
      </w:r>
      <w:r>
        <w:br/>
      </w:r>
      <w:r>
        <w:rPr>
          <w:rFonts w:ascii="Times New Roman"/>
          <w:b w:val="false"/>
          <w:i w:val="false"/>
          <w:color w:val="000000"/>
          <w:sz w:val="28"/>
        </w:rPr>
        <w:t>
</w:t>
      </w:r>
      <w:r>
        <w:rPr>
          <w:rFonts w:ascii="Times New Roman"/>
          <w:b w:val="false"/>
          <w:i w:val="false"/>
          <w:color w:val="000000"/>
          <w:sz w:val="28"/>
        </w:rPr>
        <w:t>
      Бұл бөлімде:</w:t>
      </w:r>
      <w:r>
        <w:br/>
      </w:r>
      <w:r>
        <w:rPr>
          <w:rFonts w:ascii="Times New Roman"/>
          <w:b w:val="false"/>
          <w:i w:val="false"/>
          <w:color w:val="000000"/>
          <w:sz w:val="28"/>
        </w:rPr>
        <w:t>
</w:t>
      </w:r>
      <w:r>
        <w:rPr>
          <w:rFonts w:ascii="Times New Roman"/>
          <w:b w:val="false"/>
          <w:i w:val="false"/>
          <w:color w:val="000000"/>
          <w:sz w:val="28"/>
        </w:rPr>
        <w:t>
      1) 300.11.001 жолында қайтаруға ұсынылған қосылған құн салығы сомасының асып кету сомасы көрсетіледі. Бұл жол 300.11.001 І-ден бастап 300.11.001 V-ге дейінгі жолдардың сомасын қамтиды;</w:t>
      </w:r>
      <w:r>
        <w:br/>
      </w:r>
      <w:r>
        <w:rPr>
          <w:rFonts w:ascii="Times New Roman"/>
          <w:b w:val="false"/>
          <w:i w:val="false"/>
          <w:color w:val="000000"/>
          <w:sz w:val="28"/>
        </w:rPr>
        <w:t>
</w:t>
      </w:r>
      <w:r>
        <w:rPr>
          <w:rFonts w:ascii="Times New Roman"/>
          <w:b w:val="false"/>
          <w:i w:val="false"/>
          <w:color w:val="000000"/>
          <w:sz w:val="28"/>
        </w:rPr>
        <w:t>
      2) 300.11.001 І жолында кеден одағы шеңберінде нөлдік ставка бойынша салық салынатын айналымдарды қоспағанда, нөлдік ставка бойынша салық салынатын айналымдар бойынша қалыптасқан, оның ішінде талап ету мерзімі шегінде салық кезеңдері бойынша бөле отырып, қайтаруға ұсынылған қосылған құн салығының асып кету сомасы көрсетіледі;</w:t>
      </w:r>
      <w:r>
        <w:br/>
      </w:r>
      <w:r>
        <w:rPr>
          <w:rFonts w:ascii="Times New Roman"/>
          <w:b w:val="false"/>
          <w:i w:val="false"/>
          <w:color w:val="000000"/>
          <w:sz w:val="28"/>
        </w:rPr>
        <w:t>
</w:t>
      </w:r>
      <w:r>
        <w:rPr>
          <w:rFonts w:ascii="Times New Roman"/>
          <w:b w:val="false"/>
          <w:i w:val="false"/>
          <w:color w:val="000000"/>
          <w:sz w:val="28"/>
        </w:rPr>
        <w:t>
      3) 300.11.001 ІІ жолында кеден одағы шеңберінде нөлдік ставка бойынша салық салынатын айналымдар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r>
        <w:br/>
      </w:r>
      <w:r>
        <w:rPr>
          <w:rFonts w:ascii="Times New Roman"/>
          <w:b w:val="false"/>
          <w:i w:val="false"/>
          <w:color w:val="000000"/>
          <w:sz w:val="28"/>
        </w:rPr>
        <w:t>
</w:t>
      </w:r>
      <w:r>
        <w:rPr>
          <w:rFonts w:ascii="Times New Roman"/>
          <w:b w:val="false"/>
          <w:i w:val="false"/>
          <w:color w:val="000000"/>
          <w:sz w:val="28"/>
        </w:rPr>
        <w:t>
      4) 300.11.001 ІІІ жолында импортқа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r>
        <w:br/>
      </w:r>
      <w:r>
        <w:rPr>
          <w:rFonts w:ascii="Times New Roman"/>
          <w:b w:val="false"/>
          <w:i w:val="false"/>
          <w:color w:val="000000"/>
          <w:sz w:val="28"/>
        </w:rPr>
        <w:t>
</w:t>
      </w:r>
      <w:r>
        <w:rPr>
          <w:rFonts w:ascii="Times New Roman"/>
          <w:b w:val="false"/>
          <w:i w:val="false"/>
          <w:color w:val="000000"/>
          <w:sz w:val="28"/>
        </w:rPr>
        <w:t>
      5) 300.11.001 ІV жолында резидент емес үшін қосылған құн салығын төлеуге байланысты қалыптасқан, оның ішінде талап ету мерзімі шегінде салық кезеңдері бойынша бөле отырып, қосылған құн салығының асып кету сомасы көрсетіледі;</w:t>
      </w:r>
      <w:r>
        <w:br/>
      </w:r>
      <w:r>
        <w:rPr>
          <w:rFonts w:ascii="Times New Roman"/>
          <w:b w:val="false"/>
          <w:i w:val="false"/>
          <w:color w:val="000000"/>
          <w:sz w:val="28"/>
        </w:rPr>
        <w:t>
</w:t>
      </w:r>
      <w:r>
        <w:rPr>
          <w:rFonts w:ascii="Times New Roman"/>
          <w:b w:val="false"/>
          <w:i w:val="false"/>
          <w:color w:val="000000"/>
          <w:sz w:val="28"/>
        </w:rPr>
        <w:t>
      6) 300.11.001 V жолында пайдалануға енгізілетін негізгі құралдар, жылжымайтын мүлікке инвестициялар, сатып алынған биологиялық активтер бойынша қалыптасқан, оның ішінде талап ету мерзімі шегінде салық кезеңдері бойынша бөле отырып, қосылған құн салығының асып кету сомасы көрсетіледі.</w:t>
      </w:r>
      <w:r>
        <w:br/>
      </w:r>
      <w:r>
        <w:rPr>
          <w:rFonts w:ascii="Times New Roman"/>
          <w:b w:val="false"/>
          <w:i w:val="false"/>
          <w:color w:val="000000"/>
          <w:sz w:val="28"/>
        </w:rPr>
        <w:t>
</w:t>
      </w:r>
      <w:r>
        <w:rPr>
          <w:rFonts w:ascii="Times New Roman"/>
          <w:b w:val="false"/>
          <w:i w:val="false"/>
          <w:color w:val="000000"/>
          <w:sz w:val="28"/>
        </w:rPr>
        <w:t>
      300.11.001 жолдарының сомасы 300.00.033 жолына көшіріледі.</w:t>
      </w:r>
    </w:p>
    <w:bookmarkEnd w:id="233"/>
    <w:bookmarkStart w:name="z5041" w:id="234"/>
    <w:p>
      <w:pPr>
        <w:spacing w:after="0"/>
        <w:ind w:left="0"/>
        <w:jc w:val="left"/>
      </w:pPr>
      <w:r>
        <w:rPr>
          <w:rFonts w:ascii="Times New Roman"/>
          <w:b/>
          <w:i w:val="false"/>
          <w:color w:val="000000"/>
        </w:rPr>
        <w:t xml:space="preserve"> 
14. Бөлек есеп жүргізу көзделген қызмет түрлері бойынша ҚҚС есептеу жөнінде салық салу объектілері және (немесе) салық салуға байланысты объектілер туралы – 300.12-нысанын жасау</w:t>
      </w:r>
    </w:p>
    <w:bookmarkEnd w:id="234"/>
    <w:bookmarkStart w:name="z5042" w:id="235"/>
    <w:p>
      <w:pPr>
        <w:spacing w:after="0"/>
        <w:ind w:left="0"/>
        <w:jc w:val="both"/>
      </w:pPr>
      <w:r>
        <w:rPr>
          <w:rFonts w:ascii="Times New Roman"/>
          <w:b w:val="false"/>
          <w:i w:val="false"/>
          <w:color w:val="000000"/>
          <w:sz w:val="28"/>
        </w:rPr>
        <w:t>
      58. Бұл нысанды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-баптарына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қосылған құн салығын төлеушілер толтырады және қосылған құн салығын есептеудің және төлеудің жалпыға бірдей белгіленген тәртібі қолданылатын қызмет бойынша және (немесе) Салық кодексінің 448–452-баптарына сәйкес ауыл шаруашылығы өнімдерін өндіруші заңды тұлғалар мен селолық тұтыну кооперативтеріне арналған арнаулы салық режимі қолданылатын қызмет бойынша қосылған құн салығын есептеу бойынша салық салу объектілері және (немесе) салық салуға байланысты объектілер туралы мәліметтерді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300.12 қосымшасы егер 300.00 нысанының «ҚҚС төлеуші туралы жалпы ақпарат» бөлімінде 12 «Тапсырылған қосымшалар» жолында «12» торкөзі белгіленсе, толтыруға жатады.</w:t>
      </w:r>
      <w:r>
        <w:br/>
      </w:r>
      <w:r>
        <w:rPr>
          <w:rFonts w:ascii="Times New Roman"/>
          <w:b w:val="false"/>
          <w:i w:val="false"/>
          <w:color w:val="000000"/>
          <w:sz w:val="28"/>
        </w:rPr>
        <w:t>
</w:t>
      </w:r>
      <w:r>
        <w:rPr>
          <w:rFonts w:ascii="Times New Roman"/>
          <w:b w:val="false"/>
          <w:i w:val="false"/>
          <w:color w:val="000000"/>
          <w:sz w:val="28"/>
        </w:rPr>
        <w:t>
      59. Есепті салық кезеңі үшін 300.12 нысанының 2-қосымшасы:</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-баптарына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 қолданылатын қызмет бойынша. Бұл ретте «ҚҚС төлеуші туралы жалпы ақпарат» бөлімінің 4–жолында 4А «Салық кодексінің 448–452-баптарында көзделген» торкөзі белгіленуі тиіс;</w:t>
      </w:r>
      <w:r>
        <w:br/>
      </w:r>
      <w:r>
        <w:rPr>
          <w:rFonts w:ascii="Times New Roman"/>
          <w:b w:val="false"/>
          <w:i w:val="false"/>
          <w:color w:val="000000"/>
          <w:sz w:val="28"/>
        </w:rPr>
        <w:t>
</w:t>
      </w: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Бұл ретте «ҚҚС төлеуші туралы жалпы ақпарат» бөлімінің 4-жолында 4 «Жалпыға бірдей белгіленген тәртіп» торкөзі белгіленуі тиіс.</w:t>
      </w:r>
      <w:r>
        <w:br/>
      </w:r>
      <w:r>
        <w:rPr>
          <w:rFonts w:ascii="Times New Roman"/>
          <w:b w:val="false"/>
          <w:i w:val="false"/>
          <w:color w:val="000000"/>
          <w:sz w:val="28"/>
        </w:rPr>
        <w:t>
</w:t>
      </w:r>
      <w:r>
        <w:rPr>
          <w:rFonts w:ascii="Times New Roman"/>
          <w:b w:val="false"/>
          <w:i w:val="false"/>
          <w:color w:val="000000"/>
          <w:sz w:val="28"/>
        </w:rPr>
        <w:t>
      60. «ҚҚС есептеу» бөлімінде:</w:t>
      </w:r>
      <w:r>
        <w:br/>
      </w:r>
      <w:r>
        <w:rPr>
          <w:rFonts w:ascii="Times New Roman"/>
          <w:b w:val="false"/>
          <w:i w:val="false"/>
          <w:color w:val="000000"/>
          <w:sz w:val="28"/>
        </w:rPr>
        <w:t>
</w:t>
      </w:r>
      <w:r>
        <w:rPr>
          <w:rFonts w:ascii="Times New Roman"/>
          <w:b w:val="false"/>
          <w:i w:val="false"/>
          <w:color w:val="000000"/>
          <w:sz w:val="28"/>
        </w:rPr>
        <w:t>
      1) 300.12.001 А жолында қосылған құн салығы салынатын тауарларды, жұмыстарды, қызметтерді өткізу бойынша айналымдардың жиынтық сомасы көрсетіледі;</w:t>
      </w:r>
      <w:r>
        <w:br/>
      </w:r>
      <w:r>
        <w:rPr>
          <w:rFonts w:ascii="Times New Roman"/>
          <w:b w:val="false"/>
          <w:i w:val="false"/>
          <w:color w:val="000000"/>
          <w:sz w:val="28"/>
        </w:rPr>
        <w:t>
</w:t>
      </w:r>
      <w:r>
        <w:rPr>
          <w:rFonts w:ascii="Times New Roman"/>
          <w:b w:val="false"/>
          <w:i w:val="false"/>
          <w:color w:val="000000"/>
          <w:sz w:val="28"/>
        </w:rPr>
        <w:t>
      2) 300.12.001 В жолында 300.12.001 А жолында көрсетілген айналымдар бойынша есептелген қосылған құн салығы сомасы көрсетіледі;</w:t>
      </w:r>
      <w:r>
        <w:br/>
      </w:r>
      <w:r>
        <w:rPr>
          <w:rFonts w:ascii="Times New Roman"/>
          <w:b w:val="false"/>
          <w:i w:val="false"/>
          <w:color w:val="000000"/>
          <w:sz w:val="28"/>
        </w:rPr>
        <w:t>
</w:t>
      </w:r>
      <w:r>
        <w:rPr>
          <w:rFonts w:ascii="Times New Roman"/>
          <w:b w:val="false"/>
          <w:i w:val="false"/>
          <w:color w:val="000000"/>
          <w:sz w:val="28"/>
        </w:rPr>
        <w:t>
      3) 300.12.002 А жолында нөлдік ставка бойынша қосылған құн салығы салынатын есепті салық кезеңі үшін өткізу бойынша айналым көрсетіледі;</w:t>
      </w:r>
      <w:r>
        <w:br/>
      </w:r>
      <w:r>
        <w:rPr>
          <w:rFonts w:ascii="Times New Roman"/>
          <w:b w:val="false"/>
          <w:i w:val="false"/>
          <w:color w:val="000000"/>
          <w:sz w:val="28"/>
        </w:rPr>
        <w:t>
</w:t>
      </w:r>
      <w:r>
        <w:rPr>
          <w:rFonts w:ascii="Times New Roman"/>
          <w:b w:val="false"/>
          <w:i w:val="false"/>
          <w:color w:val="000000"/>
          <w:sz w:val="28"/>
        </w:rPr>
        <w:t>
      4) 300.12.003 А жолында салық салынатын айналым мөлшерін түзету сомасы көрсетіледі;</w:t>
      </w:r>
      <w:r>
        <w:br/>
      </w:r>
      <w:r>
        <w:rPr>
          <w:rFonts w:ascii="Times New Roman"/>
          <w:b w:val="false"/>
          <w:i w:val="false"/>
          <w:color w:val="000000"/>
          <w:sz w:val="28"/>
        </w:rPr>
        <w:t>
</w:t>
      </w:r>
      <w:r>
        <w:rPr>
          <w:rFonts w:ascii="Times New Roman"/>
          <w:b w:val="false"/>
          <w:i w:val="false"/>
          <w:color w:val="000000"/>
          <w:sz w:val="28"/>
        </w:rPr>
        <w:t>
      5) 300.12.003 В жолында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6) 300.12.004 А жолында Трансферттік баға белгілеу туралы Заңына сәйкес айқындалған салық салынатын айналым мөлшерін түзету сомасы көрсетіледі;</w:t>
      </w:r>
      <w:r>
        <w:br/>
      </w:r>
      <w:r>
        <w:rPr>
          <w:rFonts w:ascii="Times New Roman"/>
          <w:b w:val="false"/>
          <w:i w:val="false"/>
          <w:color w:val="000000"/>
          <w:sz w:val="28"/>
        </w:rPr>
        <w:t>
</w:t>
      </w:r>
      <w:r>
        <w:rPr>
          <w:rFonts w:ascii="Times New Roman"/>
          <w:b w:val="false"/>
          <w:i w:val="false"/>
          <w:color w:val="000000"/>
          <w:sz w:val="28"/>
        </w:rPr>
        <w:t>
      7) 300.12.004 В жолында Трансферттік баға белгілеу туралы Заңына сәйкес айқындалған қосылған құн салығын түзету сомасы көрсетіледі;</w:t>
      </w:r>
      <w:r>
        <w:br/>
      </w:r>
      <w:r>
        <w:rPr>
          <w:rFonts w:ascii="Times New Roman"/>
          <w:b w:val="false"/>
          <w:i w:val="false"/>
          <w:color w:val="000000"/>
          <w:sz w:val="28"/>
        </w:rPr>
        <w:t>
</w:t>
      </w:r>
      <w:r>
        <w:rPr>
          <w:rFonts w:ascii="Times New Roman"/>
          <w:b w:val="false"/>
          <w:i w:val="false"/>
          <w:color w:val="000000"/>
          <w:sz w:val="28"/>
        </w:rPr>
        <w:t>
      8) 300.12.005 жолында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қосылған құн салығын төлеуші жүзеге асырған тауарларды, жұмыстар мен қызметтерді өткізу бойынша айналымдар көрсетіледі;</w:t>
      </w:r>
      <w:r>
        <w:br/>
      </w:r>
      <w:r>
        <w:rPr>
          <w:rFonts w:ascii="Times New Roman"/>
          <w:b w:val="false"/>
          <w:i w:val="false"/>
          <w:color w:val="000000"/>
          <w:sz w:val="28"/>
        </w:rPr>
        <w:t>
</w:t>
      </w:r>
      <w:r>
        <w:rPr>
          <w:rFonts w:ascii="Times New Roman"/>
          <w:b w:val="false"/>
          <w:i w:val="false"/>
          <w:color w:val="000000"/>
          <w:sz w:val="28"/>
        </w:rPr>
        <w:t>
      9) 300.12.006 жолында қосылған құн салығынан босатылған тауарларды, жұмыстар мен қызметтерді өткізу бойынша айналымдардың жалпы сомасы көрсетіледі. Егер есепті салық кезеңінде босатылған айналым мөлшеріне түзету жүргізілген жағдайда, Бұл жолға жүргізілген түзету ескерілген сома көрсетіледі;</w:t>
      </w:r>
      <w:r>
        <w:br/>
      </w:r>
      <w:r>
        <w:rPr>
          <w:rFonts w:ascii="Times New Roman"/>
          <w:b w:val="false"/>
          <w:i w:val="false"/>
          <w:color w:val="000000"/>
          <w:sz w:val="28"/>
        </w:rPr>
        <w:t>
</w:t>
      </w:r>
      <w:r>
        <w:rPr>
          <w:rFonts w:ascii="Times New Roman"/>
          <w:b w:val="false"/>
          <w:i w:val="false"/>
          <w:color w:val="000000"/>
          <w:sz w:val="28"/>
        </w:rPr>
        <w:t>
      10) 300.12.007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300.12.001 А, 300.12.002, 300.12.003 А, 300.12.004А, 300.12.005, 300.12.006 жолдарының сомасы ретінде айқындалады (300.12.001 А + (–) 300.12.002 +(–) 300.12.003 А + 300.12.004А + 300.12.005 + 300.12.006);</w:t>
      </w:r>
      <w:r>
        <w:br/>
      </w:r>
      <w:r>
        <w:rPr>
          <w:rFonts w:ascii="Times New Roman"/>
          <w:b w:val="false"/>
          <w:i w:val="false"/>
          <w:color w:val="000000"/>
          <w:sz w:val="28"/>
        </w:rPr>
        <w:t>
</w:t>
      </w:r>
      <w:r>
        <w:rPr>
          <w:rFonts w:ascii="Times New Roman"/>
          <w:b w:val="false"/>
          <w:i w:val="false"/>
          <w:color w:val="000000"/>
          <w:sz w:val="28"/>
        </w:rPr>
        <w:t>
      11) 300.12.008 жолында 300.12.001 А, 300.12.002, 300.12.003 А, 300.12.004 А жолдары сомаларының 300.12.007 жолына пайыздағы қатынасы (300.12.001 А + (–) 300.12.002 +(–) 300.12.003 А +300.12.004 А)/(300.12.007)х 100%) ретінде айқындалатын жалпы өткізу айналымындағы салық салынатын айналым үлесі көрсетіледі;</w:t>
      </w:r>
      <w:r>
        <w:br/>
      </w:r>
      <w:r>
        <w:rPr>
          <w:rFonts w:ascii="Times New Roman"/>
          <w:b w:val="false"/>
          <w:i w:val="false"/>
          <w:color w:val="000000"/>
          <w:sz w:val="28"/>
        </w:rPr>
        <w:t>
</w:t>
      </w:r>
      <w:r>
        <w:rPr>
          <w:rFonts w:ascii="Times New Roman"/>
          <w:b w:val="false"/>
          <w:i w:val="false"/>
          <w:color w:val="000000"/>
          <w:sz w:val="28"/>
        </w:rPr>
        <w:t>
      12) 300.12.009 жолында 300.12.002 жолының 300.12.001 А, 300.12.002, 300.12.003 А, 300.12.004 А жолдары сомаларына пайызда қатынасы (300.12.002/(300.12.001 А + 300.12.002 +(–) 300.12.003 А + 300.12.004 А) х 100%) ретінде айқындалатын жалпы салық салынатын айналымдағы нөлдік ставка бойынша салық салынатын айналым үлесі. Бұл жол 300.12.002 жолының шамасы теріс мәнде болған кезде толтырылмайды;</w:t>
      </w:r>
      <w:r>
        <w:br/>
      </w:r>
      <w:r>
        <w:rPr>
          <w:rFonts w:ascii="Times New Roman"/>
          <w:b w:val="false"/>
          <w:i w:val="false"/>
          <w:color w:val="000000"/>
          <w:sz w:val="28"/>
        </w:rPr>
        <w:t>
</w:t>
      </w:r>
      <w:r>
        <w:rPr>
          <w:rFonts w:ascii="Times New Roman"/>
          <w:b w:val="false"/>
          <w:i w:val="false"/>
          <w:color w:val="000000"/>
          <w:sz w:val="28"/>
        </w:rPr>
        <w:t>
      13) салық төлеуші өзі дербес айқындайтын, 300.12.010 салық төлеуші Салық кодексінің 260-бабы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және 262-бабы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6-тармақтарына сәйкес қосылған құн салығы сомасын есепке жатқызудың бір мезгілде барабар және бөлек есептеу әдістерін қолданған жағдайда жалпы өткізу айналымындағы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r>
        <w:br/>
      </w:r>
      <w:r>
        <w:rPr>
          <w:rFonts w:ascii="Times New Roman"/>
          <w:b w:val="false"/>
          <w:i w:val="false"/>
          <w:color w:val="000000"/>
          <w:sz w:val="28"/>
        </w:rPr>
        <w:t>
</w:t>
      </w:r>
      <w:r>
        <w:rPr>
          <w:rFonts w:ascii="Times New Roman"/>
          <w:b w:val="false"/>
          <w:i w:val="false"/>
          <w:color w:val="000000"/>
          <w:sz w:val="28"/>
        </w:rPr>
        <w:t>
      14) 300.12.011 жолында салық кезеңі ішінде импортталатын тауарлар бойынша есептелген және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52–77-абзацтарына және 49–1-бабына сәйкес есепке жатқызу әдісімен төленген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 300.12.012 жолында 300.12.001 В, 300.12.003 В, 300.12.004 В, 300.12.011 (300.12.001 В + (–) 300.12.003 В + 300.12.004 В + 300.12.011) жолдарының сомасы ретінде анықталатын есепті салық кезеңі үшін есептелген қосылған құн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61. «Есепке жатқызылатын ҚҚС сомасы» бөлімінде:</w:t>
      </w:r>
      <w:r>
        <w:br/>
      </w:r>
      <w:r>
        <w:rPr>
          <w:rFonts w:ascii="Times New Roman"/>
          <w:b w:val="false"/>
          <w:i w:val="false"/>
          <w:color w:val="000000"/>
          <w:sz w:val="28"/>
        </w:rPr>
        <w:t>
</w:t>
      </w:r>
      <w:r>
        <w:rPr>
          <w:rFonts w:ascii="Times New Roman"/>
          <w:b w:val="false"/>
          <w:i w:val="false"/>
          <w:color w:val="000000"/>
          <w:sz w:val="28"/>
        </w:rPr>
        <w:t>
      1) 300.12.013 А жолында Қазақстан Республикасында қосылған құн салығымен сатып алынған тауарлар, жұмыстар, қызметтер бойынша айналымдардың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 300.12.013 В жолында Қазақстан Республикасында қосылған құн салығымен сатып алынған тауарлар жұмыстар, қызметтер бойынша қосылған құн салығының жалпы сомасы көрсетіледі. Есепке жатқызудың бөлек әдісін қолданатын қосылған құн салығын төлеушілер бұл жолда салық салынатын мақсатта пайдаланатын тауарлар, жұмыстар, қызмет көрсетулер бойынша қосылған құн салығы сомаларын ескеру қажет;</w:t>
      </w:r>
      <w:r>
        <w:br/>
      </w:r>
      <w:r>
        <w:rPr>
          <w:rFonts w:ascii="Times New Roman"/>
          <w:b w:val="false"/>
          <w:i w:val="false"/>
          <w:color w:val="000000"/>
          <w:sz w:val="28"/>
        </w:rPr>
        <w:t>
</w:t>
      </w:r>
      <w:r>
        <w:rPr>
          <w:rFonts w:ascii="Times New Roman"/>
          <w:b w:val="false"/>
          <w:i w:val="false"/>
          <w:color w:val="000000"/>
          <w:sz w:val="28"/>
        </w:rPr>
        <w:t>
      3) 300.12.014 А Салық кодексінің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276-5-баптарына</w:t>
      </w:r>
      <w:r>
        <w:rPr>
          <w:rFonts w:ascii="Times New Roman"/>
          <w:b w:val="false"/>
          <w:i w:val="false"/>
          <w:color w:val="000000"/>
          <w:sz w:val="28"/>
        </w:rPr>
        <w:t xml:space="preserve"> сәйкес өткізу орны Қазақстан Республикасы болып табылатын, Қазақстан Республикасында қосылған құн салығын төлеуші болып табылмайтын резидент еместен сатып алынған жұмыстар, қызмет көрсетулер бойынша салық салынатын айналым сомасы көрсетіледі;</w:t>
      </w:r>
      <w:r>
        <w:br/>
      </w:r>
      <w:r>
        <w:rPr>
          <w:rFonts w:ascii="Times New Roman"/>
          <w:b w:val="false"/>
          <w:i w:val="false"/>
          <w:color w:val="000000"/>
          <w:sz w:val="28"/>
        </w:rPr>
        <w:t>
</w:t>
      </w:r>
      <w:r>
        <w:rPr>
          <w:rFonts w:ascii="Times New Roman"/>
          <w:b w:val="false"/>
          <w:i w:val="false"/>
          <w:color w:val="000000"/>
          <w:sz w:val="28"/>
        </w:rPr>
        <w:t>
      4) 300.12.014 В жолында өткізу орны Қазақстан Республикасы болып табылатын, резидент еместен сатып алынған жұмыстар, қызмет көрсетулер бойынша есептелген қосылған құн салығының сомасы көрсетіледі. Есепке жатқызудың бөлек әдісін қолданатын қосылған құн салығын төлеушілер бұл жолда салық салынатын айналым мақсатында қолданатын жұмыстар, қызмет көрсетулер бойынша қосылған құн салығының сомасын көрсететінін ескеру қажет;</w:t>
      </w:r>
      <w:r>
        <w:br/>
      </w:r>
      <w:r>
        <w:rPr>
          <w:rFonts w:ascii="Times New Roman"/>
          <w:b w:val="false"/>
          <w:i w:val="false"/>
          <w:color w:val="000000"/>
          <w:sz w:val="28"/>
        </w:rPr>
        <w:t>
</w:t>
      </w:r>
      <w:r>
        <w:rPr>
          <w:rFonts w:ascii="Times New Roman"/>
          <w:b w:val="false"/>
          <w:i w:val="false"/>
          <w:color w:val="000000"/>
          <w:sz w:val="28"/>
        </w:rPr>
        <w:t>
      5) 300.12.015 жолында қосылған құн салығынсыз сатып алынған тауарлар, жұмыстар, қызмет көрсетулер бойынша және қосылған құн салығымен сатып алынған, бірақ Салық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қосылған құн салығы есепке жатқызылмайтын тауарлар, жұмыстар, қызмет көрсетулер бойынша айналым сомасы көрсетіледі; </w:t>
      </w:r>
      <w:r>
        <w:br/>
      </w:r>
      <w:r>
        <w:rPr>
          <w:rFonts w:ascii="Times New Roman"/>
          <w:b w:val="false"/>
          <w:i w:val="false"/>
          <w:color w:val="000000"/>
          <w:sz w:val="28"/>
        </w:rPr>
        <w:t>
</w:t>
      </w:r>
      <w:r>
        <w:rPr>
          <w:rFonts w:ascii="Times New Roman"/>
          <w:b w:val="false"/>
          <w:i w:val="false"/>
          <w:color w:val="000000"/>
          <w:sz w:val="28"/>
        </w:rPr>
        <w:t>
      6) 300.12.016 А жолында 300.12.017, 300.12.018, 300.12.025 жолдарында көрсетілетіндерді қоспағанда, Салық кодексінің 247-бабына және 276-4-бабының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салық салынатын импорт бойынша айналым сомасы көрсетіледі. Бұл жол тиісті салық кезеңі үшін табыс етілген тауарларға декларация(лар)да, сондай-ақ 320.00 нысанының Импортталған тауарлар бойынша жанама салықтар бойынша декларацияда (декларацияларда) және 328.00 нысанының тауарларды әкелу және жанама салықтарды төлеу туралы өтініште (өтініштерде) көрсетілген мәліметтер негізінде толтырылады. Жол 300.12.016 I А, 300.12.016 II А жолдарын қамтиды;</w:t>
      </w:r>
      <w:r>
        <w:br/>
      </w:r>
      <w:r>
        <w:rPr>
          <w:rFonts w:ascii="Times New Roman"/>
          <w:b w:val="false"/>
          <w:i w:val="false"/>
          <w:color w:val="000000"/>
          <w:sz w:val="28"/>
        </w:rPr>
        <w:t>
</w:t>
      </w:r>
      <w:r>
        <w:rPr>
          <w:rFonts w:ascii="Times New Roman"/>
          <w:b w:val="false"/>
          <w:i w:val="false"/>
          <w:color w:val="000000"/>
          <w:sz w:val="28"/>
        </w:rPr>
        <w:t>
      7) 300.12.016 I А жолында Ресей Федерациясынан әкелінген тауарлар бойынша салық салынатын импорттың мөлшері көрсетіледі;</w:t>
      </w:r>
      <w:r>
        <w:br/>
      </w:r>
      <w:r>
        <w:rPr>
          <w:rFonts w:ascii="Times New Roman"/>
          <w:b w:val="false"/>
          <w:i w:val="false"/>
          <w:color w:val="000000"/>
          <w:sz w:val="28"/>
        </w:rPr>
        <w:t>
</w:t>
      </w:r>
      <w:r>
        <w:rPr>
          <w:rFonts w:ascii="Times New Roman"/>
          <w:b w:val="false"/>
          <w:i w:val="false"/>
          <w:color w:val="000000"/>
          <w:sz w:val="28"/>
        </w:rPr>
        <w:t>
      8) 300.12.016 II А жолында Беларусь Республикасынан әкелінген тауарлар бойынша салық салынатын импорт мөлшері көрсетіледі;</w:t>
      </w:r>
      <w:r>
        <w:br/>
      </w:r>
      <w:r>
        <w:rPr>
          <w:rFonts w:ascii="Times New Roman"/>
          <w:b w:val="false"/>
          <w:i w:val="false"/>
          <w:color w:val="000000"/>
          <w:sz w:val="28"/>
        </w:rPr>
        <w:t>
</w:t>
      </w:r>
      <w:r>
        <w:rPr>
          <w:rFonts w:ascii="Times New Roman"/>
          <w:b w:val="false"/>
          <w:i w:val="false"/>
          <w:color w:val="000000"/>
          <w:sz w:val="28"/>
        </w:rPr>
        <w:t>
      9) 300.12.016 В кедендік ресімдеу кезінде төленген қосылған құн салығының сомасы көрсетіледі. Есепке жатқызудың барабарлық әдісін қолданған жағдайда аталған жолда тауарларға декларация(лар)ға, сондай-ақ Импортталған тауарлар бойынша жанама салықтар бойынша декларацияға (декларацияларға) және Тауарларды әкелу және жанама салықтарды төлеу туралы өтінішке (өтініштерге) сәйкес имтпортталатын тауарлар бойынша төленген қосылған құн салығының сомасы көрсетіледі. Есепке жатқызудың бөлек әдісін қолданған жағдайда аталған жолда салық салынатын айналым мақсатында қолданылатын, импортталатын тауарлар бойынша төленген қосылған құн салығының сомасы көрсетіледі. Бұл жол 300.12.016 I В, 300.12.016 II В жолдарын қамтиды;</w:t>
      </w:r>
      <w:r>
        <w:br/>
      </w:r>
      <w:r>
        <w:rPr>
          <w:rFonts w:ascii="Times New Roman"/>
          <w:b w:val="false"/>
          <w:i w:val="false"/>
          <w:color w:val="000000"/>
          <w:sz w:val="28"/>
        </w:rPr>
        <w:t>
</w:t>
      </w:r>
      <w:r>
        <w:rPr>
          <w:rFonts w:ascii="Times New Roman"/>
          <w:b w:val="false"/>
          <w:i w:val="false"/>
          <w:color w:val="000000"/>
          <w:sz w:val="28"/>
        </w:rPr>
        <w:t>
      10) 300.12.016 I В жолында Ресей Федерациясынан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 төлеу туралы өтініште (өтініштерде) көрсетілген импортқа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 300.12.016 II В жолында Беларусь Республикасынан әкелінген тауарлар бойынша төленген және Импортталған тауарлар бойынша жанама салықтар бойынша декларацияда (декларацияларда) және Тауарларды әкелу және жанама салықтарды төлеу туралы өтініште (өтініштерде) көрсетілген импортқа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12) 300.12.017 Салық кодексінің </w:t>
      </w:r>
      <w:r>
        <w:rPr>
          <w:rFonts w:ascii="Times New Roman"/>
          <w:b w:val="false"/>
          <w:i w:val="false"/>
          <w:color w:val="000000"/>
          <w:sz w:val="28"/>
        </w:rPr>
        <w:t>255-бабына</w:t>
      </w:r>
      <w:r>
        <w:rPr>
          <w:rFonts w:ascii="Times New Roman"/>
          <w:b w:val="false"/>
          <w:i w:val="false"/>
          <w:color w:val="000000"/>
          <w:sz w:val="28"/>
        </w:rPr>
        <w:t>, 276-15-бабының 2-тармағы 2) тармақшасына және </w:t>
      </w:r>
      <w:r>
        <w:rPr>
          <w:rFonts w:ascii="Times New Roman"/>
          <w:b w:val="false"/>
          <w:i w:val="false"/>
          <w:color w:val="000000"/>
          <w:sz w:val="28"/>
        </w:rPr>
        <w:t>3-тармағына</w:t>
      </w:r>
      <w:r>
        <w:rPr>
          <w:rFonts w:ascii="Times New Roman"/>
          <w:b w:val="false"/>
          <w:i w:val="false"/>
          <w:color w:val="000000"/>
          <w:sz w:val="28"/>
        </w:rPr>
        <w:t xml:space="preserve"> сәйкес немесе халықаралық шарттарға сәйкес қосылған құн салығынан босатылған импортталатын тауарлар құны көрсетіледі;</w:t>
      </w:r>
      <w:r>
        <w:br/>
      </w:r>
      <w:r>
        <w:rPr>
          <w:rFonts w:ascii="Times New Roman"/>
          <w:b w:val="false"/>
          <w:i w:val="false"/>
          <w:color w:val="000000"/>
          <w:sz w:val="28"/>
        </w:rPr>
        <w:t>
</w:t>
      </w:r>
      <w:r>
        <w:rPr>
          <w:rFonts w:ascii="Times New Roman"/>
          <w:b w:val="false"/>
          <w:i w:val="false"/>
          <w:color w:val="000000"/>
          <w:sz w:val="28"/>
        </w:rPr>
        <w:t>
      13) 300.12.018 жолында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28–50-абзацтарына сәйкес олар бойынша салық органы қосылған құн салығын төлеу мерзімдерін өзгерту туралы шешім шығарған импортталатын тауарлардың құны көрсетіледі. Бұл жол кеден одағына мүше мемлекеттерден импортталған тауарларға декларация(лар), және (немесе) Импортталған тауарлар бойынша жанама салықтар бойынша декларация (декларациялар) және Тауарларды әкелу және жанама салықтарды төлеу туралы өтініш (өтініштер) негізінде толтырылады; </w:t>
      </w:r>
      <w:r>
        <w:br/>
      </w:r>
      <w:r>
        <w:rPr>
          <w:rFonts w:ascii="Times New Roman"/>
          <w:b w:val="false"/>
          <w:i w:val="false"/>
          <w:color w:val="000000"/>
          <w:sz w:val="28"/>
        </w:rPr>
        <w:t>
</w:t>
      </w:r>
      <w:r>
        <w:rPr>
          <w:rFonts w:ascii="Times New Roman"/>
          <w:b w:val="false"/>
          <w:i w:val="false"/>
          <w:color w:val="000000"/>
          <w:sz w:val="28"/>
        </w:rPr>
        <w:t>
      14) 300.12.019 жолында Енгізу туралы Заңның 49-бабы 28–50-абзацтарына сәйкес қосылған құн салығын төлеу мерзімдері өзгерген импортталатын тауарлар бойынша салық кезеңінде нақты төленген қосылған құн салығының сомасы көрсетіледі. Есепке жатқызудың барабар әдісін қолданған жағдайда аталған жолға 300.03 нысанның J бағаны 0000001 және 0000002 қорытынды жолдарының сомасы көшіріледі. Есепке жатқызудың бөлек әдісін қолданған жағдайда аталған жолда салық салынатын айналым мақсатында қолданылатын имтпортталған тауарлар бойынша төленген салықтың жиынтық сомасы көрсетіледі;</w:t>
      </w:r>
      <w:r>
        <w:br/>
      </w:r>
      <w:r>
        <w:rPr>
          <w:rFonts w:ascii="Times New Roman"/>
          <w:b w:val="false"/>
          <w:i w:val="false"/>
          <w:color w:val="000000"/>
          <w:sz w:val="28"/>
        </w:rPr>
        <w:t>
</w:t>
      </w:r>
      <w:r>
        <w:rPr>
          <w:rFonts w:ascii="Times New Roman"/>
          <w:b w:val="false"/>
          <w:i w:val="false"/>
          <w:color w:val="000000"/>
          <w:sz w:val="28"/>
        </w:rPr>
        <w:t>
      15) 300.12.020 А жолында 300.12.021 А жолына шегерілген 300.12.013 А, 300.12.014 А, 300.12.015 А, 300.12.016 А, 300.12.017 А, 300.12.018, 300.12.025 А жолдарының сомасы (300.12.013 А + 300.12.014 А + 300.12.015 А + 300.12.016 А + 300.12.017 А + 300.12.018 – 300.12.021 А + 300.12.026 А) ретінде айқындалатын тауарларды, жұмыстарды, қызметтерді сатып алу бойынша айналымның жалпы сомасы көрсетіледі;</w:t>
      </w:r>
      <w:r>
        <w:br/>
      </w:r>
      <w:r>
        <w:rPr>
          <w:rFonts w:ascii="Times New Roman"/>
          <w:b w:val="false"/>
          <w:i w:val="false"/>
          <w:color w:val="000000"/>
          <w:sz w:val="28"/>
        </w:rPr>
        <w:t>
</w:t>
      </w:r>
      <w:r>
        <w:rPr>
          <w:rFonts w:ascii="Times New Roman"/>
          <w:b w:val="false"/>
          <w:i w:val="false"/>
          <w:color w:val="000000"/>
          <w:sz w:val="28"/>
        </w:rPr>
        <w:t>
      16) 300.12.021 А жолында Трансферттік баға белгілеу туралы Заңына сәйкес айқындалған сатып алу бойынша айналым мөлшерін түзету сомасы көрсетіледі;</w:t>
      </w:r>
      <w:r>
        <w:br/>
      </w:r>
      <w:r>
        <w:rPr>
          <w:rFonts w:ascii="Times New Roman"/>
          <w:b w:val="false"/>
          <w:i w:val="false"/>
          <w:color w:val="000000"/>
          <w:sz w:val="28"/>
        </w:rPr>
        <w:t>
</w:t>
      </w:r>
      <w:r>
        <w:rPr>
          <w:rFonts w:ascii="Times New Roman"/>
          <w:b w:val="false"/>
          <w:i w:val="false"/>
          <w:color w:val="000000"/>
          <w:sz w:val="28"/>
        </w:rPr>
        <w:t>
      17) 300.12.021 В жолында Трансферттік баға белгілеу туралы Заңына сәйкес айқындалған есепке жатқызылатын қосылған құн салығы сомасын түзету көрсетіледі;</w:t>
      </w:r>
      <w:r>
        <w:br/>
      </w:r>
      <w:r>
        <w:rPr>
          <w:rFonts w:ascii="Times New Roman"/>
          <w:b w:val="false"/>
          <w:i w:val="false"/>
          <w:color w:val="000000"/>
          <w:sz w:val="28"/>
        </w:rPr>
        <w:t>
</w:t>
      </w:r>
      <w:r>
        <w:rPr>
          <w:rFonts w:ascii="Times New Roman"/>
          <w:b w:val="false"/>
          <w:i w:val="false"/>
          <w:color w:val="000000"/>
          <w:sz w:val="28"/>
        </w:rPr>
        <w:t>
      18) 300.12.022 жолында есепке жатқызылатын қосылған құн салығы сомасын түзету көрсетіледі;</w:t>
      </w:r>
      <w:r>
        <w:br/>
      </w:r>
      <w:r>
        <w:rPr>
          <w:rFonts w:ascii="Times New Roman"/>
          <w:b w:val="false"/>
          <w:i w:val="false"/>
          <w:color w:val="000000"/>
          <w:sz w:val="28"/>
        </w:rPr>
        <w:t>
</w:t>
      </w:r>
      <w:r>
        <w:rPr>
          <w:rFonts w:ascii="Times New Roman"/>
          <w:b w:val="false"/>
          <w:i w:val="false"/>
          <w:color w:val="000000"/>
          <w:sz w:val="28"/>
        </w:rPr>
        <w:t>
      19) 300.12.023 жолында 300.00.026 жолында көрсетілген қосылған құн салығының сомасын қоспағанда, салық кезеңі үшін есепке жатқызылатын қосылған құн салығының жалпы сомасы көрсетіледі. Бұл жол 300.12.021 В жолына шегерілген 300.12.013 В, 300.12.014 В, 300.12.016 В, 300.12.019 В, 300.12.022 жолдарының сомасы (300.12.013 В + 300.12.014 В + 300.12.016 В + 300.12.019 В – 300.12.021 В + (–) 300.12.022) ретінде айқындалады;</w:t>
      </w:r>
      <w:r>
        <w:br/>
      </w:r>
      <w:r>
        <w:rPr>
          <w:rFonts w:ascii="Times New Roman"/>
          <w:b w:val="false"/>
          <w:i w:val="false"/>
          <w:color w:val="000000"/>
          <w:sz w:val="28"/>
        </w:rPr>
        <w:t>
</w:t>
      </w:r>
      <w:r>
        <w:rPr>
          <w:rFonts w:ascii="Times New Roman"/>
          <w:b w:val="false"/>
          <w:i w:val="false"/>
          <w:color w:val="000000"/>
          <w:sz w:val="28"/>
        </w:rPr>
        <w:t>
      20) 300.12.024 жолында Салық кодексінің 260-бабының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-тармақтарына және 262-бабының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6-тармақтарына сәйкес қосылған құн салығын төлеуші есепке жатқызудың барабарлық және бөлек есептеу әдісін қолданған жағдайда, салық төлеуші дербес анықтайтын, салық кезеңі үшін есепке жатқызылатын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Бұл жол 300.12.024 I, 300.12.024 II, 300.12.024 III жолдарынан тұрады;</w:t>
      </w:r>
      <w:r>
        <w:br/>
      </w:r>
      <w:r>
        <w:rPr>
          <w:rFonts w:ascii="Times New Roman"/>
          <w:b w:val="false"/>
          <w:i w:val="false"/>
          <w:color w:val="000000"/>
          <w:sz w:val="28"/>
        </w:rPr>
        <w:t>
</w:t>
      </w:r>
      <w:r>
        <w:rPr>
          <w:rFonts w:ascii="Times New Roman"/>
          <w:b w:val="false"/>
          <w:i w:val="false"/>
          <w:color w:val="000000"/>
          <w:sz w:val="28"/>
        </w:rPr>
        <w:t>
      21) 300.12.024 I жолында бір мезгілде есепке жатқызудың барабарлық және бөлек есептеу әдістерін қолданған кезде барабарлық әдісі бойынша есепке жатқызылған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22) 300.12.024 II бір мезгілде есепке жатқызудың барабарлық және бөлек есептеу әдістерін қолданған жағдайда бөлек есептеу әдісі бойынша есепке жатқызылатын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23) 300.12.024 III есепке жатқызудың барабарлық және бөлек есептеу әдістері бойынша бір мезгілде салық салынатын және салынбайтын айналымдар мақсатында пайдаланылатын тауарлар, жұмыстар, қызмет көрсетулер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24) 300.12.025 жолында салық кезеңі үшін қосылған құн салығын рұқсат етілген есепке жатқызу сомасы көрсетіледі;</w:t>
      </w:r>
      <w:r>
        <w:br/>
      </w:r>
      <w:r>
        <w:rPr>
          <w:rFonts w:ascii="Times New Roman"/>
          <w:b w:val="false"/>
          <w:i w:val="false"/>
          <w:color w:val="000000"/>
          <w:sz w:val="28"/>
        </w:rPr>
        <w:t>
</w:t>
      </w:r>
      <w:r>
        <w:rPr>
          <w:rFonts w:ascii="Times New Roman"/>
          <w:b w:val="false"/>
          <w:i w:val="false"/>
          <w:color w:val="000000"/>
          <w:sz w:val="28"/>
        </w:rPr>
        <w:t xml:space="preserve">
      25) 300.12.025 І жолында есепке жатқызудың бөлек есептеу әдісі қолданылған кезде қосылған құн салығын рұқсат етілген есепке жатқызу сомасы көрсетіледі. Бұл жолға 300.12.023 жолының сомасы көшіріледі; </w:t>
      </w:r>
      <w:r>
        <w:br/>
      </w:r>
      <w:r>
        <w:rPr>
          <w:rFonts w:ascii="Times New Roman"/>
          <w:b w:val="false"/>
          <w:i w:val="false"/>
          <w:color w:val="000000"/>
          <w:sz w:val="28"/>
        </w:rPr>
        <w:t>
</w:t>
      </w:r>
      <w:r>
        <w:rPr>
          <w:rFonts w:ascii="Times New Roman"/>
          <w:b w:val="false"/>
          <w:i w:val="false"/>
          <w:color w:val="000000"/>
          <w:sz w:val="28"/>
        </w:rPr>
        <w:t>
      26) 300.12.025 ІІ жолында 300.12.023 және 300.12.008 (300.12.023 х 300.12.008) жолдарының туындысы ретінде айқындалатын,есепке жатқызудың барабарлық әдісі қолданылған кезде қосылған құн салығын рұқсат етілген есепке жатқызу сомасы көрсетіледі;</w:t>
      </w:r>
      <w:r>
        <w:br/>
      </w:r>
      <w:r>
        <w:rPr>
          <w:rFonts w:ascii="Times New Roman"/>
          <w:b w:val="false"/>
          <w:i w:val="false"/>
          <w:color w:val="000000"/>
          <w:sz w:val="28"/>
        </w:rPr>
        <w:t>
</w:t>
      </w:r>
      <w:r>
        <w:rPr>
          <w:rFonts w:ascii="Times New Roman"/>
          <w:b w:val="false"/>
          <w:i w:val="false"/>
          <w:color w:val="000000"/>
          <w:sz w:val="28"/>
        </w:rPr>
        <w:t>
      27) 300.12.025 ІІІ жолында ((300.12.024I x 300.12.010) + 300.12.024 III x 300.12.008) + 300.12.024 II) формуласы бойынша айқындалатын, бөлек есептеу және барабарлық әдістері қолданылған кезде қосылған құн салығын рұқсат етілген есепке жатқызу сомасы көрсетіледі;</w:t>
      </w:r>
      <w:r>
        <w:br/>
      </w:r>
      <w:r>
        <w:rPr>
          <w:rFonts w:ascii="Times New Roman"/>
          <w:b w:val="false"/>
          <w:i w:val="false"/>
          <w:color w:val="000000"/>
          <w:sz w:val="28"/>
        </w:rPr>
        <w:t>
</w:t>
      </w:r>
      <w:r>
        <w:rPr>
          <w:rFonts w:ascii="Times New Roman"/>
          <w:b w:val="false"/>
          <w:i w:val="false"/>
          <w:color w:val="000000"/>
          <w:sz w:val="28"/>
        </w:rPr>
        <w:t>
      28) 300.12.026 А жолында қосылған құн салығы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52–77-абзацтарына және 49-1-бабына сәйкес есепке жатқызу әдісімен төленген импортталатын тауарлар құны көрсетіледі;</w:t>
      </w:r>
      <w:r>
        <w:br/>
      </w:r>
      <w:r>
        <w:rPr>
          <w:rFonts w:ascii="Times New Roman"/>
          <w:b w:val="false"/>
          <w:i w:val="false"/>
          <w:color w:val="000000"/>
          <w:sz w:val="28"/>
        </w:rPr>
        <w:t>
</w:t>
      </w:r>
      <w:r>
        <w:rPr>
          <w:rFonts w:ascii="Times New Roman"/>
          <w:b w:val="false"/>
          <w:i w:val="false"/>
          <w:color w:val="000000"/>
          <w:sz w:val="28"/>
        </w:rPr>
        <w:t xml:space="preserve">
      29) 300.12.025 В жолында қосылған құн салығы Енгізу туралы заңның 49-бабы 52–77-абзацтарына және 49-1-бабына сәйкес есепке жатқызу әдісімен төленген импортталатын тауарлар бойынша қосылған құн салығы сомасы көрсетіледі. </w:t>
      </w:r>
      <w:r>
        <w:br/>
      </w:r>
      <w:r>
        <w:rPr>
          <w:rFonts w:ascii="Times New Roman"/>
          <w:b w:val="false"/>
          <w:i w:val="false"/>
          <w:color w:val="000000"/>
          <w:sz w:val="28"/>
        </w:rPr>
        <w:t>
</w:t>
      </w:r>
      <w:r>
        <w:rPr>
          <w:rFonts w:ascii="Times New Roman"/>
          <w:b w:val="false"/>
          <w:i w:val="false"/>
          <w:color w:val="000000"/>
          <w:sz w:val="28"/>
        </w:rPr>
        <w:t>
      62. «Салық кезеңі үшін ҚҚС бойынша есептер» бөлімінде:</w:t>
      </w:r>
      <w:r>
        <w:br/>
      </w:r>
      <w:r>
        <w:rPr>
          <w:rFonts w:ascii="Times New Roman"/>
          <w:b w:val="false"/>
          <w:i w:val="false"/>
          <w:color w:val="000000"/>
          <w:sz w:val="28"/>
        </w:rPr>
        <w:t>
</w:t>
      </w:r>
      <w:r>
        <w:rPr>
          <w:rFonts w:ascii="Times New Roman"/>
          <w:b w:val="false"/>
          <w:i w:val="false"/>
          <w:color w:val="000000"/>
          <w:sz w:val="28"/>
        </w:rPr>
        <w:t>
      1) 300.12.027 жолында салық кезеңі үшін бюджетке төленуге тиісті қосылған құн салығының сомасы көрсетіледі. Бұл жол егер «ҚҚС төлеуші туралы жалпы ақпарат» бөлімінің 4-жолы бойынша А немесе В торкөздерінің бірі белгіленбесе толтырылуы тиіс.</w:t>
      </w:r>
      <w:r>
        <w:br/>
      </w:r>
      <w:r>
        <w:rPr>
          <w:rFonts w:ascii="Times New Roman"/>
          <w:b w:val="false"/>
          <w:i w:val="false"/>
          <w:color w:val="000000"/>
          <w:sz w:val="28"/>
        </w:rPr>
        <w:t>
</w:t>
      </w:r>
      <w:r>
        <w:rPr>
          <w:rFonts w:ascii="Times New Roman"/>
          <w:b w:val="false"/>
          <w:i w:val="false"/>
          <w:color w:val="000000"/>
          <w:sz w:val="28"/>
        </w:rPr>
        <w:t>
      Бұл жол:</w:t>
      </w:r>
      <w:r>
        <w:br/>
      </w:r>
      <w:r>
        <w:rPr>
          <w:rFonts w:ascii="Times New Roman"/>
          <w:b w:val="false"/>
          <w:i w:val="false"/>
          <w:color w:val="000000"/>
          <w:sz w:val="28"/>
        </w:rPr>
        <w:t>
</w:t>
      </w:r>
      <w:r>
        <w:rPr>
          <w:rFonts w:ascii="Times New Roman"/>
          <w:b w:val="false"/>
          <w:i w:val="false"/>
          <w:color w:val="000000"/>
          <w:sz w:val="28"/>
        </w:rPr>
        <w:t>
      есепке жатқызудың бөлек есептеу әдісі кезінде 300.12.012, 300.12.025 І және 300.12.026 В (300.12.012 – 300.12.025 І – 300.12.026 В) жолдарының айырмасы ретінде;</w:t>
      </w:r>
      <w:r>
        <w:br/>
      </w:r>
      <w:r>
        <w:rPr>
          <w:rFonts w:ascii="Times New Roman"/>
          <w:b w:val="false"/>
          <w:i w:val="false"/>
          <w:color w:val="000000"/>
          <w:sz w:val="28"/>
        </w:rPr>
        <w:t>
</w:t>
      </w:r>
      <w:r>
        <w:rPr>
          <w:rFonts w:ascii="Times New Roman"/>
          <w:b w:val="false"/>
          <w:i w:val="false"/>
          <w:color w:val="000000"/>
          <w:sz w:val="28"/>
        </w:rPr>
        <w:t>
      есепке жатқызудың барабарлық әдісі кезінде 300.12.013, 300.12.025 ІІ және 300.12.026 В (300.12.012 – 300.12.025 ІІ – 300.12.026 В) жолдарының айырмасы ретінде;</w:t>
      </w:r>
      <w:r>
        <w:br/>
      </w:r>
      <w:r>
        <w:rPr>
          <w:rFonts w:ascii="Times New Roman"/>
          <w:b w:val="false"/>
          <w:i w:val="false"/>
          <w:color w:val="000000"/>
          <w:sz w:val="28"/>
        </w:rPr>
        <w:t>
</w:t>
      </w:r>
      <w:r>
        <w:rPr>
          <w:rFonts w:ascii="Times New Roman"/>
          <w:b w:val="false"/>
          <w:i w:val="false"/>
          <w:color w:val="000000"/>
          <w:sz w:val="28"/>
        </w:rPr>
        <w:t>
      бір мезгілде есепке жатқызудың бөлек есептеу және барабарлық әдістерін қолданған кезде 300.12.012, 300.12.025 ІІІ және 300.12.026 В (300.12.012 – 300.12.025 ІІІ – 300.12.026 В) жолдарының айырмасы ретінде айқындалады.</w:t>
      </w:r>
      <w:r>
        <w:br/>
      </w:r>
      <w:r>
        <w:rPr>
          <w:rFonts w:ascii="Times New Roman"/>
          <w:b w:val="false"/>
          <w:i w:val="false"/>
          <w:color w:val="000000"/>
          <w:sz w:val="28"/>
        </w:rPr>
        <w:t>
</w:t>
      </w:r>
      <w:r>
        <w:rPr>
          <w:rFonts w:ascii="Times New Roman"/>
          <w:b w:val="false"/>
          <w:i w:val="false"/>
          <w:color w:val="000000"/>
          <w:sz w:val="28"/>
        </w:rPr>
        <w:t>
      300.12.027 жолы 300.12.027 І жолдарынан тұрады;</w:t>
      </w:r>
      <w:r>
        <w:br/>
      </w:r>
      <w:r>
        <w:rPr>
          <w:rFonts w:ascii="Times New Roman"/>
          <w:b w:val="false"/>
          <w:i w:val="false"/>
          <w:color w:val="000000"/>
          <w:sz w:val="28"/>
        </w:rPr>
        <w:t>
</w:t>
      </w:r>
      <w:r>
        <w:rPr>
          <w:rFonts w:ascii="Times New Roman"/>
          <w:b w:val="false"/>
          <w:i w:val="false"/>
          <w:color w:val="000000"/>
          <w:sz w:val="28"/>
        </w:rPr>
        <w:t>
      2) 300.12.027 І жолында 300.12.027 жолы мен 30 пайыздың</w:t>
      </w:r>
      <w:r>
        <w:br/>
      </w:r>
      <w:r>
        <w:rPr>
          <w:rFonts w:ascii="Times New Roman"/>
          <w:b w:val="false"/>
          <w:i w:val="false"/>
          <w:color w:val="000000"/>
          <w:sz w:val="28"/>
        </w:rPr>
        <w:t>
(300.12.027 х 30%) туындысы ретінде айқындалатын Салық кодексінің</w:t>
      </w:r>
      <w:r>
        <w:br/>
      </w:r>
      <w:r>
        <w:rPr>
          <w:rFonts w:ascii="Times New Roman"/>
          <w:b w:val="false"/>
          <w:i w:val="false"/>
          <w:color w:val="000000"/>
          <w:sz w:val="28"/>
        </w:rPr>
        <w:t>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есепке ала отырып, бюджетке төленуге жататын қосылған құн салығының сомасы көрсетіледі. Бұл жол егер «ҚҚС төлеуші туралы жалпы ақпарат» бөлімінде 4 А торкөзі белгіленген жағдайда толтырылуы тиіс, 4 В А торкөзі белгіленген жағдайда толтырылмайды.</w:t>
      </w:r>
      <w:r>
        <w:br/>
      </w:r>
      <w:r>
        <w:rPr>
          <w:rFonts w:ascii="Times New Roman"/>
          <w:b w:val="false"/>
          <w:i w:val="false"/>
          <w:color w:val="000000"/>
          <w:sz w:val="28"/>
        </w:rPr>
        <w:t>
</w:t>
      </w:r>
      <w:r>
        <w:rPr>
          <w:rFonts w:ascii="Times New Roman"/>
          <w:b w:val="false"/>
          <w:i w:val="false"/>
          <w:color w:val="000000"/>
          <w:sz w:val="28"/>
        </w:rPr>
        <w:t>
      Егер есепке жатқызылатын қосылған құн салығының сомасы есептелген салықтан асып кетсе, 300.12.027, 300.12.027 І жолдары толтырылмайды;</w:t>
      </w:r>
      <w:r>
        <w:br/>
      </w:r>
      <w:r>
        <w:rPr>
          <w:rFonts w:ascii="Times New Roman"/>
          <w:b w:val="false"/>
          <w:i w:val="false"/>
          <w:color w:val="000000"/>
          <w:sz w:val="28"/>
        </w:rPr>
        <w:t>
</w:t>
      </w:r>
      <w:r>
        <w:rPr>
          <w:rFonts w:ascii="Times New Roman"/>
          <w:b w:val="false"/>
          <w:i w:val="false"/>
          <w:color w:val="000000"/>
          <w:sz w:val="28"/>
        </w:rPr>
        <w:t>
      3) 300.12.028 жолында есепке жатқызылатын қосылған құн салығы сомасының есептелген салық сомасынан жалпы асып кетуі көрсетіледі.</w:t>
      </w:r>
      <w:r>
        <w:br/>
      </w:r>
      <w:r>
        <w:rPr>
          <w:rFonts w:ascii="Times New Roman"/>
          <w:b w:val="false"/>
          <w:i w:val="false"/>
          <w:color w:val="000000"/>
          <w:sz w:val="28"/>
        </w:rPr>
        <w:t>
</w:t>
      </w:r>
      <w:r>
        <w:rPr>
          <w:rFonts w:ascii="Times New Roman"/>
          <w:b w:val="false"/>
          <w:i w:val="false"/>
          <w:color w:val="000000"/>
          <w:sz w:val="28"/>
        </w:rPr>
        <w:t>
      Бұл жол егер «ҚҚС төлеуші туралы жалпы ақпарат» бөлімінің 4-жолы бойынша А немесе В торкөздерінің бірі белгіленбесе толтырылуы тиіс емес. Бұл жол:</w:t>
      </w:r>
      <w:r>
        <w:br/>
      </w:r>
      <w:r>
        <w:rPr>
          <w:rFonts w:ascii="Times New Roman"/>
          <w:b w:val="false"/>
          <w:i w:val="false"/>
          <w:color w:val="000000"/>
          <w:sz w:val="28"/>
        </w:rPr>
        <w:t>
</w:t>
      </w:r>
      <w:r>
        <w:rPr>
          <w:rFonts w:ascii="Times New Roman"/>
          <w:b w:val="false"/>
          <w:i w:val="false"/>
          <w:color w:val="000000"/>
          <w:sz w:val="28"/>
        </w:rPr>
        <w:t>
      есепке жатқызудың бөлек есептеу әдісі кезінде (300.12.025 І + 300.12.026 В – 300.12.012) формуласы бойынша;</w:t>
      </w:r>
      <w:r>
        <w:br/>
      </w:r>
      <w:r>
        <w:rPr>
          <w:rFonts w:ascii="Times New Roman"/>
          <w:b w:val="false"/>
          <w:i w:val="false"/>
          <w:color w:val="000000"/>
          <w:sz w:val="28"/>
        </w:rPr>
        <w:t>
</w:t>
      </w:r>
      <w:r>
        <w:rPr>
          <w:rFonts w:ascii="Times New Roman"/>
          <w:b w:val="false"/>
          <w:i w:val="false"/>
          <w:color w:val="000000"/>
          <w:sz w:val="28"/>
        </w:rPr>
        <w:t>
      есепке жатқызудың барабарлық әдісі кезінде (300.12.025 ІІ + 300.12.026 В – 300.12.012) формуласы бойынша;</w:t>
      </w:r>
      <w:r>
        <w:br/>
      </w:r>
      <w:r>
        <w:rPr>
          <w:rFonts w:ascii="Times New Roman"/>
          <w:b w:val="false"/>
          <w:i w:val="false"/>
          <w:color w:val="000000"/>
          <w:sz w:val="28"/>
        </w:rPr>
        <w:t>
</w:t>
      </w:r>
      <w:r>
        <w:rPr>
          <w:rFonts w:ascii="Times New Roman"/>
          <w:b w:val="false"/>
          <w:i w:val="false"/>
          <w:color w:val="000000"/>
          <w:sz w:val="28"/>
        </w:rPr>
        <w:t>
      бір мезгілде есепке жатқызудың бөлек есептеу және барабарлық әдістерін қолданған кезде (300.12.025 ІІІ + 300.12.026 В – 300.12.012) формуласы бойынша айқындалады.</w:t>
      </w:r>
      <w:r>
        <w:br/>
      </w:r>
      <w:r>
        <w:rPr>
          <w:rFonts w:ascii="Times New Roman"/>
          <w:b w:val="false"/>
          <w:i w:val="false"/>
          <w:color w:val="000000"/>
          <w:sz w:val="28"/>
        </w:rPr>
        <w:t>
</w:t>
      </w:r>
      <w:r>
        <w:rPr>
          <w:rFonts w:ascii="Times New Roman"/>
          <w:b w:val="false"/>
          <w:i w:val="false"/>
          <w:color w:val="000000"/>
          <w:sz w:val="28"/>
        </w:rPr>
        <w:t>
      300.12.028 жолы 300.12.028 І жолдарынан тұрады;</w:t>
      </w:r>
      <w:r>
        <w:br/>
      </w:r>
      <w:r>
        <w:rPr>
          <w:rFonts w:ascii="Times New Roman"/>
          <w:b w:val="false"/>
          <w:i w:val="false"/>
          <w:color w:val="000000"/>
          <w:sz w:val="28"/>
        </w:rPr>
        <w:t>
</w:t>
      </w:r>
      <w:r>
        <w:rPr>
          <w:rFonts w:ascii="Times New Roman"/>
          <w:b w:val="false"/>
          <w:i w:val="false"/>
          <w:color w:val="000000"/>
          <w:sz w:val="28"/>
        </w:rPr>
        <w:t>
      4) 300.12.028 I жолында 300.12.028 жолы мен 30 пайыздың (300.12.028 х 30%) туындысы ретінде анықталатын Салық кодексінің 451-бабында белгіленген ерекшеліктерді есепке ала отырып, есепке жатқызылатын қосылған құн салығы сомасының асып кетуі көрсетіледі. Бұл жол егер «ҚҚС төлеуші туралы жалпы ақпарат» бөлімінде 4 А торкөзі белгіленген жағдайда толтырылуы тиіс, 4 В А торкөзі белгіленген жағдайда толтырылмайды.</w:t>
      </w:r>
      <w:r>
        <w:br/>
      </w:r>
      <w:r>
        <w:rPr>
          <w:rFonts w:ascii="Times New Roman"/>
          <w:b w:val="false"/>
          <w:i w:val="false"/>
          <w:color w:val="000000"/>
          <w:sz w:val="28"/>
        </w:rPr>
        <w:t>
</w:t>
      </w:r>
      <w:r>
        <w:rPr>
          <w:rFonts w:ascii="Times New Roman"/>
          <w:b w:val="false"/>
          <w:i w:val="false"/>
          <w:color w:val="000000"/>
          <w:sz w:val="28"/>
        </w:rPr>
        <w:t>
      63. 300.12.001-ден 300.12.026-ға дейінгі жолдарының әрқайсысының сомасы 300.00 нысанының тиісті жолдарына көшіріледі. Егер салық кезеңі үшін арнаулы салық режимі қолданылатын қызмет бойынша және қосылған құн салығын есептеудің және төлеудің жалпыға бірдей белгіленген тәртібі қолданылатын қызмет бойынша 300.12 нысанының 2 қосымшасы табыс етілген жағдайда 300.00 нысанының тиісті жолдарына 300.12 екі қосымшасының тиісті жолдарын арасында жиынтықтау жолымен айқындалған 300.12.001-ден 300.12.026-ға дейінгі жолдарының әрқайсысының жиынтық сомасы көшіріледі.</w:t>
      </w:r>
      <w:r>
        <w:br/>
      </w:r>
      <w:r>
        <w:rPr>
          <w:rFonts w:ascii="Times New Roman"/>
          <w:b w:val="false"/>
          <w:i w:val="false"/>
          <w:color w:val="000000"/>
          <w:sz w:val="28"/>
        </w:rPr>
        <w:t>
</w:t>
      </w: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300.12.027 жолының сомасы мен арнаулы салық режимі қолданылатын қызмет бойынша</w:t>
      </w:r>
      <w:r>
        <w:br/>
      </w:r>
      <w:r>
        <w:rPr>
          <w:rFonts w:ascii="Times New Roman"/>
          <w:b w:val="false"/>
          <w:i w:val="false"/>
          <w:color w:val="000000"/>
          <w:sz w:val="28"/>
        </w:rPr>
        <w:t>
</w:t>
      </w:r>
      <w:r>
        <w:rPr>
          <w:rFonts w:ascii="Times New Roman"/>
          <w:b w:val="false"/>
          <w:i w:val="false"/>
          <w:color w:val="000000"/>
          <w:sz w:val="28"/>
        </w:rPr>
        <w:t>
300.12.027 І жолының сомасы өзара жиынтықталады және бұл жолдардың жиынтық шамасы анықтамалық түрде 300.00 нысанының 300.00.028 жолына көшіріледі.</w:t>
      </w:r>
      <w:r>
        <w:br/>
      </w:r>
      <w:r>
        <w:rPr>
          <w:rFonts w:ascii="Times New Roman"/>
          <w:b w:val="false"/>
          <w:i w:val="false"/>
          <w:color w:val="000000"/>
          <w:sz w:val="28"/>
        </w:rPr>
        <w:t>
</w:t>
      </w:r>
      <w:r>
        <w:rPr>
          <w:rFonts w:ascii="Times New Roman"/>
          <w:b w:val="false"/>
          <w:i w:val="false"/>
          <w:color w:val="000000"/>
          <w:sz w:val="28"/>
        </w:rPr>
        <w:t>
      Қосылған құн салығын есептеудің және төлеудің жалпыға бірдей белгіленген тәртібі қолданылатын қызмет бойынша 300.12.028 жолының сомасы мен арнаулы салық режимі қолданылатын қызмет бойынша</w:t>
      </w:r>
      <w:r>
        <w:br/>
      </w:r>
      <w:r>
        <w:rPr>
          <w:rFonts w:ascii="Times New Roman"/>
          <w:b w:val="false"/>
          <w:i w:val="false"/>
          <w:color w:val="000000"/>
          <w:sz w:val="28"/>
        </w:rPr>
        <w:t>
</w:t>
      </w:r>
      <w:r>
        <w:rPr>
          <w:rFonts w:ascii="Times New Roman"/>
          <w:b w:val="false"/>
          <w:i w:val="false"/>
          <w:color w:val="000000"/>
          <w:sz w:val="28"/>
        </w:rPr>
        <w:t>
300.12.028 І жолының сомасы өзара жиынтықталады және бұл жолдардың жиынтық шамасы анықтамалық түрде 300.00 нысанының 300.00.030 жолына көшіріледі.</w:t>
      </w:r>
      <w:r>
        <w:br/>
      </w:r>
      <w:r>
        <w:rPr>
          <w:rFonts w:ascii="Times New Roman"/>
          <w:b w:val="false"/>
          <w:i w:val="false"/>
          <w:color w:val="000000"/>
          <w:sz w:val="28"/>
        </w:rPr>
        <w:t>
</w:t>
      </w:r>
      <w:r>
        <w:rPr>
          <w:rFonts w:ascii="Times New Roman"/>
          <w:b w:val="false"/>
          <w:i w:val="false"/>
          <w:color w:val="000000"/>
          <w:sz w:val="28"/>
        </w:rPr>
        <w:t>
      Егер қосылған құн салығын есептеудің және төлеудің жалпыға бірдей белгіленген тәртібі қолданылатын қызмет бойынша немесе арнаулы салық режимі қолданылатын қызмет бойынша 300.12 нысанының бір қосымшасы табыс етілсе, онда 300.00.029 жолына 300.12.027 немесе 300.12.027 І жолдарының бірі көшіріледі, ал 300.00.030 жолына 300.12.028 немесе 300.12.028 І жолдарының бірі көшіріледі.</w:t>
      </w:r>
    </w:p>
    <w:bookmarkEnd w:id="235"/>
    <w:bookmarkStart w:name="z920" w:id="2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236"/>
    <w:bookmarkStart w:name="z5128" w:id="237"/>
    <w:p>
      <w:pPr>
        <w:spacing w:after="0"/>
        <w:ind w:left="0"/>
        <w:jc w:val="left"/>
      </w:pPr>
      <w:r>
        <w:rPr>
          <w:rFonts w:ascii="Times New Roman"/>
          <w:b/>
          <w:i w:val="false"/>
          <w:color w:val="000000"/>
        </w:rPr>
        <w:t xml:space="preserve"> 
Импортталған тауарлар бойынша жанама салықтар жөніндегі салық есептілігін (декларацияны) жасау қағидалары (320.00-нысан)</w:t>
      </w:r>
    </w:p>
    <w:bookmarkEnd w:id="23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5129" w:id="238"/>
    <w:p>
      <w:pPr>
        <w:spacing w:after="0"/>
        <w:ind w:left="0"/>
        <w:jc w:val="left"/>
      </w:pPr>
      <w:r>
        <w:rPr>
          <w:rFonts w:ascii="Times New Roman"/>
          <w:b/>
          <w:i w:val="false"/>
          <w:color w:val="000000"/>
        </w:rPr>
        <w:t xml:space="preserve"> 
1. Жалпы ережелер</w:t>
      </w:r>
    </w:p>
    <w:bookmarkEnd w:id="238"/>
    <w:bookmarkStart w:name="z5130" w:id="239"/>
    <w:p>
      <w:pPr>
        <w:spacing w:after="0"/>
        <w:ind w:left="0"/>
        <w:jc w:val="both"/>
      </w:pPr>
      <w:r>
        <w:rPr>
          <w:rFonts w:ascii="Times New Roman"/>
          <w:b w:val="false"/>
          <w:i w:val="false"/>
          <w:color w:val="000000"/>
          <w:sz w:val="28"/>
        </w:rPr>
        <w:t>
      1. Осы импортталған тауарлар бойынша жанама салықтар жөніндегі салық есептілігін (декларацияны) жасау қағидалар (320.00-нысан)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Салық кодексінің 8 – 9-бөлімдеріне және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(бұдан әрі – Енгізу туралы заң) 11-1 11-2,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49-1-баптарына</w:t>
      </w:r>
      <w:r>
        <w:rPr>
          <w:rFonts w:ascii="Times New Roman"/>
          <w:b w:val="false"/>
          <w:i w:val="false"/>
          <w:color w:val="000000"/>
          <w:sz w:val="28"/>
        </w:rPr>
        <w:t xml:space="preserve"> сәйкес кеден одағына мүше мемлекеттердің аумақтарынан тауарлардың импорттаған кезде қосылған құн салығы және акциздер бойынша салық міндеттемелерін есептеуге арналған импортталған тауарлар бойынша жанама салықтар жөніндегі салық есептілігін (декларацияны) (бұдан әрі – Декларация) жасау тәртібін айқындайды. </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(320.00-нысан), қосылған құн салығы және акциздер бойынша салық міндеттемелерін есептеу туралы ақпаратты егжей-тегжейлі көрсетуге арналған оған қосымшалардан (320.01-ден 320.13-нысандар бойынша)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xml:space="preserve">
      10. Декларация қағаз тасығышта және электронды түрде табыс етіледі. Декларация толтыру кезінде қағаз тасығышта – қара не көк сиялы қаламмен немесе қаламұшпен, баспаханалық бас әріптермен немесе баспа құрылғысын пайдалана отырып толтырылады. </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сондай-ақ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w:t>
      </w:r>
    </w:p>
    <w:bookmarkEnd w:id="239"/>
    <w:bookmarkStart w:name="z5151" w:id="240"/>
    <w:p>
      <w:pPr>
        <w:spacing w:after="0"/>
        <w:ind w:left="0"/>
        <w:jc w:val="left"/>
      </w:pPr>
      <w:r>
        <w:rPr>
          <w:rFonts w:ascii="Times New Roman"/>
          <w:b/>
          <w:i w:val="false"/>
          <w:color w:val="000000"/>
        </w:rPr>
        <w:t xml:space="preserve"> 
2. Декларацияны жасау (320.00-нысан)</w:t>
      </w:r>
    </w:p>
    <w:bookmarkEnd w:id="240"/>
    <w:bookmarkStart w:name="z5152" w:id="241"/>
    <w:p>
      <w:pPr>
        <w:spacing w:after="0"/>
        <w:ind w:left="0"/>
        <w:jc w:val="both"/>
      </w:pPr>
      <w:r>
        <w:rPr>
          <w:rFonts w:ascii="Times New Roman"/>
          <w:b w:val="false"/>
          <w:i w:val="false"/>
          <w:color w:val="000000"/>
          <w:sz w:val="28"/>
        </w:rPr>
        <w:t>
      15. «Салық төлеуші туралы жалпы ақпарат» бөлімінде салық төлеуші міндетті түрде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тауарларды импорттаушы салық төлеушінің тіркеу нөмірі. Декларацияның 8-жолында белгіленген белгілі бір санатқа жататын салық төлеуші салық міндеттемесін орындаған кезде, мұндай салық төлеушінің СТН көрсетіледі;</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Декларацияның 8-жолында белгіленген белгілі бір санатқа жататын салық төлеуші салық міндеттемесін орындаған кезде, мұндай салық төлеушінің ЖСН/БСН көрсетіледі; </w:t>
      </w:r>
      <w:r>
        <w:br/>
      </w:r>
      <w:r>
        <w:rPr>
          <w:rFonts w:ascii="Times New Roman"/>
          <w:b w:val="false"/>
          <w:i w:val="false"/>
          <w:color w:val="000000"/>
          <w:sz w:val="28"/>
        </w:rPr>
        <w:t>
</w:t>
      </w:r>
      <w:r>
        <w:rPr>
          <w:rFonts w:ascii="Times New Roman"/>
          <w:b w:val="false"/>
          <w:i w:val="false"/>
          <w:color w:val="000000"/>
          <w:sz w:val="28"/>
        </w:rPr>
        <w:t xml:space="preserve">
      3) тауарларды импорттаушы тұлғаның атауы немесе аты-жөні. Жол міндетті түрде толтырылуы тиіс. </w:t>
      </w:r>
      <w:r>
        <w:br/>
      </w:r>
      <w:r>
        <w:rPr>
          <w:rFonts w:ascii="Times New Roman"/>
          <w:b w:val="false"/>
          <w:i w:val="false"/>
          <w:color w:val="000000"/>
          <w:sz w:val="28"/>
        </w:rPr>
        <w:t>
</w:t>
      </w:r>
      <w:r>
        <w:rPr>
          <w:rFonts w:ascii="Times New Roman"/>
          <w:b w:val="false"/>
          <w:i w:val="false"/>
          <w:color w:val="000000"/>
          <w:sz w:val="28"/>
        </w:rPr>
        <w:t xml:space="preserve">
      Заңды тұлғаның құрылтай құжаттарына сәйкес атауы, жеке тұлғаның немесе жеке кәсіпкердің тегі, аты, әкесінің аты (ол болған жағдайда) жеке кәсіпкерді мемлекеттік тіркеу туралы куәлікке сәйкес атауы көрсетіледі. </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(ол болған жағдайда) көрсетіледі. Салық міндеттемесін заңды тұлғаның құрылымдық бөлімшесі орындаған кезде Салық кодексінің 276-2-бабы 2) тармақшасының үшінші және төртінші абзацтарында көрсетілген жағдайда, осындай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xml:space="preserve">
      4) салық есептілігі тапсырылатын салық кезеңі (ай, жыл) – Декларация тапсырылатын есепті салық кезеңі (араб сандарымен көрсетіледі). Декларация тапсырылатын есепті кезеңі Салық кодексінің 276-20-бабына сәйкес күнтізбелік күн болып табылады. Жол міндетті түрде толтырылуы тиіс; </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63-бабында көрсетілген салық есептілігінің түрлеріне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қосымша декларация табыс етілетін кезекті декларацияның тіркеу нөмірі (қабылдаған кезде салық органы береді) көрсетіледі;</w:t>
      </w:r>
      <w:r>
        <w:br/>
      </w:r>
      <w:r>
        <w:rPr>
          <w:rFonts w:ascii="Times New Roman"/>
          <w:b w:val="false"/>
          <w:i w:val="false"/>
          <w:color w:val="000000"/>
          <w:sz w:val="28"/>
        </w:rPr>
        <w:t>
</w:t>
      </w:r>
      <w:r>
        <w:rPr>
          <w:rFonts w:ascii="Times New Roman"/>
          <w:b w:val="false"/>
          <w:i w:val="false"/>
          <w:color w:val="000000"/>
          <w:sz w:val="28"/>
        </w:rPr>
        <w:t>
      8) салық төлеушінің санаты. Салық төлеуші қандай санатқа жататындығына қарай А, В, С, D, E, F, G, Н торкөздерінің бірі міндетті түрде белгіленеді;</w:t>
      </w:r>
      <w:r>
        <w:br/>
      </w:r>
      <w:r>
        <w:rPr>
          <w:rFonts w:ascii="Times New Roman"/>
          <w:b w:val="false"/>
          <w:i w:val="false"/>
          <w:color w:val="000000"/>
          <w:sz w:val="28"/>
        </w:rPr>
        <w:t>
</w:t>
      </w:r>
      <w:r>
        <w:rPr>
          <w:rFonts w:ascii="Times New Roman"/>
          <w:b w:val="false"/>
          <w:i w:val="false"/>
          <w:color w:val="000000"/>
          <w:sz w:val="28"/>
        </w:rPr>
        <w:t>
      8 А жолында торкөздердің бірі міндетті түрде белгіленуі тиіс. I торкөзі резидент тауарлар импорты болған жағдайда белгілейді. II торкөзі Салық кодексінің 276-2-бабы </w:t>
      </w:r>
      <w:r>
        <w:rPr>
          <w:rFonts w:ascii="Times New Roman"/>
          <w:b w:val="false"/>
          <w:i w:val="false"/>
          <w:color w:val="000000"/>
          <w:sz w:val="28"/>
        </w:rPr>
        <w:t>2) тармақшасының</w:t>
      </w:r>
      <w:r>
        <w:rPr>
          <w:rFonts w:ascii="Times New Roman"/>
          <w:b w:val="false"/>
          <w:i w:val="false"/>
          <w:color w:val="000000"/>
          <w:sz w:val="28"/>
        </w:rPr>
        <w:t xml:space="preserve"> бесінші-жетінші абзацтарына сәйкес резидент емес тауарлар импорты болған жағдайда белгілейді;</w:t>
      </w:r>
      <w:r>
        <w:br/>
      </w:r>
      <w:r>
        <w:rPr>
          <w:rFonts w:ascii="Times New Roman"/>
          <w:b w:val="false"/>
          <w:i w:val="false"/>
          <w:color w:val="000000"/>
          <w:sz w:val="28"/>
        </w:rPr>
        <w:t>
</w:t>
      </w:r>
      <w:r>
        <w:rPr>
          <w:rFonts w:ascii="Times New Roman"/>
          <w:b w:val="false"/>
          <w:i w:val="false"/>
          <w:color w:val="000000"/>
          <w:sz w:val="28"/>
        </w:rPr>
        <w:t>
      8 В жолы егер тұлға Салық кодексінің 276-2-бабы 2) тармақшасының үшінші және төртінші абзацтарына сәйкес тауарларды импорттаушы заңды тұлғаның құрылымдық бөлімшесі болып табылған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Егер құрылымдық бөлімше шарттың (келісімшарттың) тарабы болып табылса, 8 ВI торкөз белгіленеді. Егер құрылымдық бөлімше шарт (келісімшарт) бойынша тауарларды алушы болып табылса, 8 ВII торкөз белгіленеді; </w:t>
      </w:r>
      <w:r>
        <w:br/>
      </w:r>
      <w:r>
        <w:rPr>
          <w:rFonts w:ascii="Times New Roman"/>
          <w:b w:val="false"/>
          <w:i w:val="false"/>
          <w:color w:val="000000"/>
          <w:sz w:val="28"/>
        </w:rPr>
        <w:t>
</w:t>
      </w:r>
      <w:r>
        <w:rPr>
          <w:rFonts w:ascii="Times New Roman"/>
          <w:b w:val="false"/>
          <w:i w:val="false"/>
          <w:color w:val="000000"/>
          <w:sz w:val="28"/>
        </w:rPr>
        <w:t>
      8 С торкөз заңды тұлға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8 D торкөз жеке нотариус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8 Е жеке сот орындаушы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8 F торкөз адвокат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8 G торкөз шет мемлекеттiң дипломатиялық және оларға теңестiрiлген өкiлдiктерiнiң, шет мемлекеттің консулдық мекемелерінің ресми пайдалануы үшiн, сондай-ақ олармен бірге тұратын отбасы мүшелерін қоса алғанда, осы өкілдіктердің дипломатиялық және әкiмшiлiк-техникалық персоналына жататын адамдардың, олармен бірге тұратын отбасы мүшелерiн қоса алғанда, консулдық лауазымды адамдардың, консулдық қызметшілердің жеке пайдалануы үшiн әкелiнетiн тауарлар импорты кезінде белгіленеді;</w:t>
      </w:r>
      <w:r>
        <w:br/>
      </w:r>
      <w:r>
        <w:rPr>
          <w:rFonts w:ascii="Times New Roman"/>
          <w:b w:val="false"/>
          <w:i w:val="false"/>
          <w:color w:val="000000"/>
          <w:sz w:val="28"/>
        </w:rPr>
        <w:t>
</w:t>
      </w:r>
      <w:r>
        <w:rPr>
          <w:rFonts w:ascii="Times New Roman"/>
          <w:b w:val="false"/>
          <w:i w:val="false"/>
          <w:color w:val="000000"/>
          <w:sz w:val="28"/>
        </w:rPr>
        <w:t>
      8 Н торкөз сенімгерлікпен басқарушы тауарларды импорттаған кезде белгіленеді;</w:t>
      </w:r>
      <w:r>
        <w:br/>
      </w:r>
      <w:r>
        <w:rPr>
          <w:rFonts w:ascii="Times New Roman"/>
          <w:b w:val="false"/>
          <w:i w:val="false"/>
          <w:color w:val="000000"/>
          <w:sz w:val="28"/>
        </w:rPr>
        <w:t>
</w:t>
      </w:r>
      <w:r>
        <w:rPr>
          <w:rFonts w:ascii="Times New Roman"/>
          <w:b w:val="false"/>
          <w:i w:val="false"/>
          <w:color w:val="000000"/>
          <w:sz w:val="28"/>
        </w:rPr>
        <w:t>
      9) Валюта коды.</w:t>
      </w:r>
      <w:r>
        <w:br/>
      </w:r>
      <w:r>
        <w:rPr>
          <w:rFonts w:ascii="Times New Roman"/>
          <w:b w:val="false"/>
          <w:i w:val="false"/>
          <w:color w:val="000000"/>
          <w:sz w:val="28"/>
        </w:rPr>
        <w:t>
</w:t>
      </w:r>
      <w:r>
        <w:rPr>
          <w:rFonts w:ascii="Times New Roman"/>
          <w:b w:val="false"/>
          <w:i w:val="false"/>
          <w:color w:val="000000"/>
          <w:sz w:val="28"/>
        </w:rPr>
        <w:t xml:space="preserve">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10) ҚҚС бойынша куәліктің сериясы мен нөмірі. Қосылған құн салығы бойынша тіркеу есебіне қою туралы куәліктің сериясы мен нөмірі көрсетіледі. Жолды Қазақстан Республикасында қосылған құн салығы бойынша тіркеу есебінде тұрған тұлғалар ғана міндетті түрде толтыруы тиіс.</w:t>
      </w:r>
      <w:r>
        <w:br/>
      </w:r>
      <w:r>
        <w:rPr>
          <w:rFonts w:ascii="Times New Roman"/>
          <w:b w:val="false"/>
          <w:i w:val="false"/>
          <w:color w:val="000000"/>
          <w:sz w:val="28"/>
        </w:rPr>
        <w:t>
</w:t>
      </w:r>
      <w:r>
        <w:rPr>
          <w:rFonts w:ascii="Times New Roman"/>
          <w:b w:val="false"/>
          <w:i w:val="false"/>
          <w:color w:val="000000"/>
          <w:sz w:val="28"/>
        </w:rPr>
        <w:t>
      Егер 8 B жолында 8 ВI немесе 8 ВII торкөзі белгіленген жағдайда, торкөзде құрылымдық бөлімше заңды тұлғасының қосылған құн салығы бойынша тіркеу есебіне қою туралы куәлігінің сериясы мен нөмірі көрсетіледі;</w:t>
      </w:r>
      <w:r>
        <w:br/>
      </w:r>
      <w:r>
        <w:rPr>
          <w:rFonts w:ascii="Times New Roman"/>
          <w:b w:val="false"/>
          <w:i w:val="false"/>
          <w:color w:val="000000"/>
          <w:sz w:val="28"/>
        </w:rPr>
        <w:t>
</w:t>
      </w:r>
      <w:r>
        <w:rPr>
          <w:rFonts w:ascii="Times New Roman"/>
          <w:b w:val="false"/>
          <w:i w:val="false"/>
          <w:color w:val="000000"/>
          <w:sz w:val="28"/>
        </w:rPr>
        <w:t>
      11) қосылған құн салығынан босатылған импорт. Салық кодексінің </w:t>
      </w:r>
      <w:r>
        <w:rPr>
          <w:rFonts w:ascii="Times New Roman"/>
          <w:b w:val="false"/>
          <w:i w:val="false"/>
          <w:color w:val="000000"/>
          <w:sz w:val="28"/>
        </w:rPr>
        <w:t>255-бабында</w:t>
      </w:r>
      <w:r>
        <w:rPr>
          <w:rFonts w:ascii="Times New Roman"/>
          <w:b w:val="false"/>
          <w:i w:val="false"/>
          <w:color w:val="000000"/>
          <w:sz w:val="28"/>
        </w:rPr>
        <w:t xml:space="preserve"> көзделген тауарларды қосылған құн салығынан босатқан кезде 11 I торкөзі белгіленеді. кеден одағына мүше мемлекеттердің аумағынан Қазақстан Республикасының аумағына қайта өңдеуге арналғантауарлардың, сондай-ақ олардың көмегімен тауарларды қайта өңдеу бойынша операциялар жүзеге асырылатын тауарлардың импорты қосылған құн салығынан босатылған кезде 11 II торкөзі белгіленеді. 2009 жылдың 1 қаңтарына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заңды тұлға, оның медігерлері кеден одағына мүше мемлекеттердің аумағынан әкелген тауарлар импорты қосылған құн салығынан босатылған кезде 11 III торкөзі белгіленеді;</w:t>
      </w:r>
      <w:r>
        <w:br/>
      </w:r>
      <w:r>
        <w:rPr>
          <w:rFonts w:ascii="Times New Roman"/>
          <w:b w:val="false"/>
          <w:i w:val="false"/>
          <w:color w:val="000000"/>
          <w:sz w:val="28"/>
        </w:rPr>
        <w:t>
</w:t>
      </w:r>
      <w:r>
        <w:rPr>
          <w:rFonts w:ascii="Times New Roman"/>
          <w:b w:val="false"/>
          <w:i w:val="false"/>
          <w:color w:val="000000"/>
          <w:sz w:val="28"/>
        </w:rPr>
        <w:t>
      12) қосылған құн салығы есепке жатқызу әдісімен төленетін тауарлардың импорты. Егер тұлға Енгізу туралы заңның </w:t>
      </w:r>
      <w:r>
        <w:rPr>
          <w:rFonts w:ascii="Times New Roman"/>
          <w:b w:val="false"/>
          <w:i w:val="false"/>
          <w:color w:val="000000"/>
          <w:sz w:val="28"/>
        </w:rPr>
        <w:t>49-1-бабында</w:t>
      </w:r>
      <w:r>
        <w:rPr>
          <w:rFonts w:ascii="Times New Roman"/>
          <w:b w:val="false"/>
          <w:i w:val="false"/>
          <w:color w:val="000000"/>
          <w:sz w:val="28"/>
        </w:rPr>
        <w:t xml:space="preserve">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 </w:t>
      </w:r>
      <w:r>
        <w:br/>
      </w:r>
      <w:r>
        <w:rPr>
          <w:rFonts w:ascii="Times New Roman"/>
          <w:b w:val="false"/>
          <w:i w:val="false"/>
          <w:color w:val="000000"/>
          <w:sz w:val="28"/>
        </w:rPr>
        <w:t>
</w:t>
      </w:r>
      <w:r>
        <w:rPr>
          <w:rFonts w:ascii="Times New Roman"/>
          <w:b w:val="false"/>
          <w:i w:val="false"/>
          <w:color w:val="000000"/>
          <w:sz w:val="28"/>
        </w:rPr>
        <w:t>
      13) Тауарлардың, олар бойынша төлеу мерзімі өзгертілген импорты. Егер Енгізу туралы Заңының </w:t>
      </w:r>
      <w:r>
        <w:rPr>
          <w:rFonts w:ascii="Times New Roman"/>
          <w:b w:val="false"/>
          <w:i w:val="false"/>
          <w:color w:val="000000"/>
          <w:sz w:val="28"/>
        </w:rPr>
        <w:t>49-бабы</w:t>
      </w:r>
      <w:r>
        <w:rPr>
          <w:rFonts w:ascii="Times New Roman"/>
          <w:b w:val="false"/>
          <w:i w:val="false"/>
          <w:color w:val="000000"/>
          <w:sz w:val="28"/>
        </w:rPr>
        <w:t xml:space="preserve"> 27–49-абзацтарында белгіленген тәртіпте кеден одағына мүше мемлекеттердің аумағынан Қазақстан Республикасының аумағына импортталған тауарларды әкелуді жүзеге асыратын болса, онда тиісті торкөз белгіленеді; </w:t>
      </w:r>
      <w:r>
        <w:br/>
      </w:r>
      <w:r>
        <w:rPr>
          <w:rFonts w:ascii="Times New Roman"/>
          <w:b w:val="false"/>
          <w:i w:val="false"/>
          <w:color w:val="000000"/>
          <w:sz w:val="28"/>
        </w:rPr>
        <w:t>
</w:t>
      </w:r>
      <w:r>
        <w:rPr>
          <w:rFonts w:ascii="Times New Roman"/>
          <w:b w:val="false"/>
          <w:i w:val="false"/>
          <w:color w:val="000000"/>
          <w:sz w:val="28"/>
        </w:rPr>
        <w:t>
      14) Акцизделетін тауарлардың импорты. Егер импортталатын тауарлар акцизделетін тауарлар болып табылса, онда тиісті торкөз белгіленеді;</w:t>
      </w:r>
      <w:r>
        <w:br/>
      </w:r>
      <w:r>
        <w:rPr>
          <w:rFonts w:ascii="Times New Roman"/>
          <w:b w:val="false"/>
          <w:i w:val="false"/>
          <w:color w:val="000000"/>
          <w:sz w:val="28"/>
        </w:rPr>
        <w:t>
</w:t>
      </w:r>
      <w:r>
        <w:rPr>
          <w:rFonts w:ascii="Times New Roman"/>
          <w:b w:val="false"/>
          <w:i w:val="false"/>
          <w:color w:val="000000"/>
          <w:sz w:val="28"/>
        </w:rPr>
        <w:t>
      15) Акциз салудан босатылатын тауарлардың импорты. Егер импортталатын акцизделетін тауарлар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салудан босатылған жағдайда, тиісті торкөз белгіленеді;</w:t>
      </w:r>
      <w:r>
        <w:br/>
      </w:r>
      <w:r>
        <w:rPr>
          <w:rFonts w:ascii="Times New Roman"/>
          <w:b w:val="false"/>
          <w:i w:val="false"/>
          <w:color w:val="000000"/>
          <w:sz w:val="28"/>
        </w:rPr>
        <w:t>
</w:t>
      </w:r>
      <w:r>
        <w:rPr>
          <w:rFonts w:ascii="Times New Roman"/>
          <w:b w:val="false"/>
          <w:i w:val="false"/>
          <w:color w:val="000000"/>
          <w:sz w:val="28"/>
        </w:rPr>
        <w:t>
      16) Табыс етілген қосымшалар. 16-жолда табыс етілетін қосымшалардың тиісті торкөздері белгіленеді;</w:t>
      </w:r>
      <w:r>
        <w:br/>
      </w:r>
      <w:r>
        <w:rPr>
          <w:rFonts w:ascii="Times New Roman"/>
          <w:b w:val="false"/>
          <w:i w:val="false"/>
          <w:color w:val="000000"/>
          <w:sz w:val="28"/>
        </w:rPr>
        <w:t>
</w:t>
      </w:r>
      <w:r>
        <w:rPr>
          <w:rFonts w:ascii="Times New Roman"/>
          <w:b w:val="false"/>
          <w:i w:val="false"/>
          <w:color w:val="000000"/>
          <w:sz w:val="28"/>
        </w:rPr>
        <w:t>
      17) Декларацияға қоса берілген құжаттар. Бұл декларацияда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декларациямен бір уақытта табыс етілетін құжаттар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17 I жолында тауарларды әкелу және жанама салықтарды төлеу туралы өтініштердің саны көрсетіледі. Осы жолда көрсетілетін тауарларды әкелу және жанама салықтарды төлеу туралы өтініштердің саны 320.13-нысанның Тауарларды әкелу және жанама салықтарды төлеу туралы өтініштердің Тізілімінде көрсетілген Тауарларды әкелу және жанама салықтарды төлеу туралы өтініштердің санына сәйкес келуі тиіс.</w:t>
      </w:r>
      <w:r>
        <w:br/>
      </w:r>
      <w:r>
        <w:rPr>
          <w:rFonts w:ascii="Times New Roman"/>
          <w:b w:val="false"/>
          <w:i w:val="false"/>
          <w:color w:val="000000"/>
          <w:sz w:val="28"/>
        </w:rPr>
        <w:t>
</w:t>
      </w:r>
      <w:r>
        <w:rPr>
          <w:rFonts w:ascii="Times New Roman"/>
          <w:b w:val="false"/>
          <w:i w:val="false"/>
          <w:color w:val="000000"/>
          <w:sz w:val="28"/>
        </w:rPr>
        <w:t>
      17 II жолында Салық кодексінің 276-20-бабы 3-тармағына сәйкес декларацияға қоса берілген құжаттар парақтарының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16. «Тауарлардың импорты кезінде қосылған құн салығын есептеу» бөлімінде:</w:t>
      </w:r>
      <w:r>
        <w:br/>
      </w:r>
      <w:r>
        <w:rPr>
          <w:rFonts w:ascii="Times New Roman"/>
          <w:b w:val="false"/>
          <w:i w:val="false"/>
          <w:color w:val="000000"/>
          <w:sz w:val="28"/>
        </w:rPr>
        <w:t>
</w:t>
      </w:r>
      <w:r>
        <w:rPr>
          <w:rFonts w:ascii="Times New Roman"/>
          <w:b w:val="false"/>
          <w:i w:val="false"/>
          <w:color w:val="000000"/>
          <w:sz w:val="28"/>
        </w:rPr>
        <w:t>
      1)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w:t>
      </w:r>
      <w:r>
        <w:rPr>
          <w:rFonts w:ascii="Times New Roman"/>
          <w:b w:val="false"/>
          <w:i w:val="false"/>
          <w:color w:val="000000"/>
          <w:sz w:val="28"/>
        </w:rPr>
        <w:t>3-тармағына</w:t>
      </w:r>
      <w:r>
        <w:rPr>
          <w:rFonts w:ascii="Times New Roman"/>
          <w:b w:val="false"/>
          <w:i w:val="false"/>
          <w:color w:val="000000"/>
          <w:sz w:val="28"/>
        </w:rPr>
        <w:t xml:space="preserve"> сәйкес алыс-беріс шикізатын қайта өңдеу өнімі болып табылатын тауарлардың импортына (лизинг мәніне), көлік құралдарына салынатын салық мөлшерінің жиынтық сомасы көрсетіледі. Бұл жолға 320.01-нысанның 320.01.005–жолынан сома көшіріледі; </w:t>
      </w:r>
      <w:r>
        <w:br/>
      </w:r>
      <w:r>
        <w:rPr>
          <w:rFonts w:ascii="Times New Roman"/>
          <w:b w:val="false"/>
          <w:i w:val="false"/>
          <w:color w:val="000000"/>
          <w:sz w:val="28"/>
        </w:rPr>
        <w:t>
</w:t>
      </w:r>
      <w:r>
        <w:rPr>
          <w:rFonts w:ascii="Times New Roman"/>
          <w:b w:val="false"/>
          <w:i w:val="false"/>
          <w:color w:val="000000"/>
          <w:sz w:val="28"/>
        </w:rPr>
        <w:t>
      320.00.001 А жолы өзіне 320.00.001 I А, 320.00.001 II А жолдарының сомасын қосады;</w:t>
      </w:r>
      <w:r>
        <w:br/>
      </w:r>
      <w:r>
        <w:rPr>
          <w:rFonts w:ascii="Times New Roman"/>
          <w:b w:val="false"/>
          <w:i w:val="false"/>
          <w:color w:val="000000"/>
          <w:sz w:val="28"/>
        </w:rPr>
        <w:t>
</w:t>
      </w:r>
      <w:r>
        <w:rPr>
          <w:rFonts w:ascii="Times New Roman"/>
          <w:b w:val="false"/>
          <w:i w:val="false"/>
          <w:color w:val="000000"/>
          <w:sz w:val="28"/>
        </w:rPr>
        <w:t>
      2) 320.00.001 I А-жолында Ресей Федерациясының аумағынан Қазақстан Республикасының аумағына әкелінген (әкелінетін) тауарлардың салық салынатын импорты мөлшерінің сомасы көрсетіледі. Бұл жолға</w:t>
      </w:r>
      <w:r>
        <w:br/>
      </w:r>
      <w:r>
        <w:rPr>
          <w:rFonts w:ascii="Times New Roman"/>
          <w:b w:val="false"/>
          <w:i w:val="false"/>
          <w:color w:val="000000"/>
          <w:sz w:val="28"/>
        </w:rPr>
        <w:t xml:space="preserve">
320.01-нысанының 320.01.001 I, 320.01.002 I, 320.01.003 I және 320.01.004 I жолдарынан сома көшіріледі; </w:t>
      </w:r>
      <w:r>
        <w:br/>
      </w:r>
      <w:r>
        <w:rPr>
          <w:rFonts w:ascii="Times New Roman"/>
          <w:b w:val="false"/>
          <w:i w:val="false"/>
          <w:color w:val="000000"/>
          <w:sz w:val="28"/>
        </w:rPr>
        <w:t>
</w:t>
      </w:r>
      <w:r>
        <w:rPr>
          <w:rFonts w:ascii="Times New Roman"/>
          <w:b w:val="false"/>
          <w:i w:val="false"/>
          <w:color w:val="000000"/>
          <w:sz w:val="28"/>
        </w:rPr>
        <w:t>
      3) 320.00.001 II А-жолында Беларусь Республикасының аумағынан Қазақстан Республикасының аумағына әкелінген (әкелінетін) тауарлардың салық салынатын импорты мөлшерінің сомасы көрсетіледі. Бұл жолға</w:t>
      </w:r>
      <w:r>
        <w:br/>
      </w:r>
      <w:r>
        <w:rPr>
          <w:rFonts w:ascii="Times New Roman"/>
          <w:b w:val="false"/>
          <w:i w:val="false"/>
          <w:color w:val="000000"/>
          <w:sz w:val="28"/>
        </w:rPr>
        <w:t xml:space="preserve">
320.01-нысанының 320.01.001 II, 320.01.002 II, 320.01.003 II және 320.01.004 II жолдарынан сома көшіріледі; </w:t>
      </w:r>
      <w:r>
        <w:br/>
      </w:r>
      <w:r>
        <w:rPr>
          <w:rFonts w:ascii="Times New Roman"/>
          <w:b w:val="false"/>
          <w:i w:val="false"/>
          <w:color w:val="000000"/>
          <w:sz w:val="28"/>
        </w:rPr>
        <w:t>
</w:t>
      </w:r>
      <w:r>
        <w:rPr>
          <w:rFonts w:ascii="Times New Roman"/>
          <w:b w:val="false"/>
          <w:i w:val="false"/>
          <w:color w:val="000000"/>
          <w:sz w:val="28"/>
        </w:rPr>
        <w:t>
      320.00.001 I А және 320.00.001 II А-жолдарында көрсетілетін салық салынатын импорттың мөлшері Салық кодексінің 276-8-бабына сәйкес айқындалады;</w:t>
      </w:r>
      <w:r>
        <w:br/>
      </w:r>
      <w:r>
        <w:rPr>
          <w:rFonts w:ascii="Times New Roman"/>
          <w:b w:val="false"/>
          <w:i w:val="false"/>
          <w:color w:val="000000"/>
          <w:sz w:val="28"/>
        </w:rPr>
        <w:t>
</w:t>
      </w:r>
      <w:r>
        <w:rPr>
          <w:rFonts w:ascii="Times New Roman"/>
          <w:b w:val="false"/>
          <w:i w:val="false"/>
          <w:color w:val="000000"/>
          <w:sz w:val="28"/>
        </w:rPr>
        <w:t>
      4) 320.00.001 В жолында кеден одағына мүше мемлекеттердің аумағынан Қазақстан Республикасының аумағына әкелінген (әкелінетін) тауарлардың импортына, оның ішінде Салық кодексінің 276-4-бабы </w:t>
      </w:r>
      <w:r>
        <w:rPr>
          <w:rFonts w:ascii="Times New Roman"/>
          <w:b w:val="false"/>
          <w:i w:val="false"/>
          <w:color w:val="000000"/>
          <w:sz w:val="28"/>
        </w:rPr>
        <w:t>3-тармағына</w:t>
      </w:r>
      <w:r>
        <w:rPr>
          <w:rFonts w:ascii="Times New Roman"/>
          <w:b w:val="false"/>
          <w:i w:val="false"/>
          <w:color w:val="000000"/>
          <w:sz w:val="28"/>
        </w:rPr>
        <w:t xml:space="preserve"> сәйкес алыс-беріс шикізатын қайта өңдеу өнімі болып табылатын тауарлардың импортына (лизинг мәніне) көлік құралдарына салынатын салық мөлшерінің жиынтық сомасы көрсетіледі. Бұл жолға 320.01-нысанының 320.01.008 жолынан сома көшіріледі; </w:t>
      </w:r>
      <w:r>
        <w:br/>
      </w:r>
      <w:r>
        <w:rPr>
          <w:rFonts w:ascii="Times New Roman"/>
          <w:b w:val="false"/>
          <w:i w:val="false"/>
          <w:color w:val="000000"/>
          <w:sz w:val="28"/>
        </w:rPr>
        <w:t>
</w:t>
      </w:r>
      <w:r>
        <w:rPr>
          <w:rFonts w:ascii="Times New Roman"/>
          <w:b w:val="false"/>
          <w:i w:val="false"/>
          <w:color w:val="000000"/>
          <w:sz w:val="28"/>
        </w:rPr>
        <w:t>
      320.00.001 В жолы өзіне 320.00.001 I В, 320.00.001 II В жолдарының сомасын қосады;</w:t>
      </w:r>
      <w:r>
        <w:br/>
      </w:r>
      <w:r>
        <w:rPr>
          <w:rFonts w:ascii="Times New Roman"/>
          <w:b w:val="false"/>
          <w:i w:val="false"/>
          <w:color w:val="000000"/>
          <w:sz w:val="28"/>
        </w:rPr>
        <w:t>
</w:t>
      </w:r>
      <w:r>
        <w:rPr>
          <w:rFonts w:ascii="Times New Roman"/>
          <w:b w:val="false"/>
          <w:i w:val="false"/>
          <w:color w:val="000000"/>
          <w:sz w:val="28"/>
        </w:rPr>
        <w:t>
      5) 320.00.001 I А-жолында Ресей Федерациясының аумағынан Қазақстан Республикасының аумағына әкелінген (әкелінетін) тауарлардың салық салынатын импортының сомасы көрсетіледі. Бұл жолға 320.01-нысанның 320.01.005 I, 320.01.006 I, 320.01.007 I–жолдарынан сома көшіріледі;</w:t>
      </w:r>
      <w:r>
        <w:br/>
      </w:r>
      <w:r>
        <w:rPr>
          <w:rFonts w:ascii="Times New Roman"/>
          <w:b w:val="false"/>
          <w:i w:val="false"/>
          <w:color w:val="000000"/>
          <w:sz w:val="28"/>
        </w:rPr>
        <w:t>
</w:t>
      </w:r>
      <w:r>
        <w:rPr>
          <w:rFonts w:ascii="Times New Roman"/>
          <w:b w:val="false"/>
          <w:i w:val="false"/>
          <w:color w:val="000000"/>
          <w:sz w:val="28"/>
        </w:rPr>
        <w:t>
      6) 320.00.001 II А-жолында Беларусь Республикасының аумағынан Қазақстан Республикасының аумағына әкелінген (әкелінетін) тауарлардың салық салынатын импортының сомасы көрсетіледі. Бұл жолға</w:t>
      </w:r>
      <w:r>
        <w:br/>
      </w:r>
      <w:r>
        <w:rPr>
          <w:rFonts w:ascii="Times New Roman"/>
          <w:b w:val="false"/>
          <w:i w:val="false"/>
          <w:color w:val="000000"/>
          <w:sz w:val="28"/>
        </w:rPr>
        <w:t>
320.01-нысанының 320.01.006 II, 320.01.007 II, 320.01.008 II, 320.01.009 II жолдарынан сома көшіріледі;</w:t>
      </w:r>
      <w:r>
        <w:br/>
      </w:r>
      <w:r>
        <w:rPr>
          <w:rFonts w:ascii="Times New Roman"/>
          <w:b w:val="false"/>
          <w:i w:val="false"/>
          <w:color w:val="000000"/>
          <w:sz w:val="28"/>
        </w:rPr>
        <w:t>
</w:t>
      </w:r>
      <w:r>
        <w:rPr>
          <w:rFonts w:ascii="Times New Roman"/>
          <w:b w:val="false"/>
          <w:i w:val="false"/>
          <w:color w:val="000000"/>
          <w:sz w:val="28"/>
        </w:rPr>
        <w:t>
      7) 320.00.002 А жолында Ресей Федерациясының аумағынан Қазақстан Республикасының аумағына жеке тұлға жүзеге асыратын, Қазақстан Республикасының мемлекеттік органдарында мемлекеттік тіркеуге жататын көлік құралдары импортына салынатын мөлшерінің сомасы көрсетіледі. Бұл жол егер «Салық төлеуші туралы жалпы ақпарат» бөлімінің 8 жолында «Жеке тұлға» 8С торкөзі белгіленген жағдайда ғана толтырылады. Басқа санаттағы салық төлеушілер, оның ішінде жеке кәсіпкерлер көлік құралдарын импорттаған кезде, импортталған көлік құралдары жөніндегі мәліметтер 320.00.001 А және 320.00.001 В жолдарында көрсетіледі. 320.00.002 А жолы өзіне 320.00.002 I А, 320.00.002 II А жолдарын қосады;</w:t>
      </w:r>
      <w:r>
        <w:br/>
      </w:r>
      <w:r>
        <w:rPr>
          <w:rFonts w:ascii="Times New Roman"/>
          <w:b w:val="false"/>
          <w:i w:val="false"/>
          <w:color w:val="000000"/>
          <w:sz w:val="28"/>
        </w:rPr>
        <w:t>
</w:t>
      </w:r>
      <w:r>
        <w:rPr>
          <w:rFonts w:ascii="Times New Roman"/>
          <w:b w:val="false"/>
          <w:i w:val="false"/>
          <w:color w:val="000000"/>
          <w:sz w:val="28"/>
        </w:rPr>
        <w:t>
      8) 320.00.002 I А жолында егер Ресей Федерациясының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r>
        <w:br/>
      </w:r>
      <w:r>
        <w:rPr>
          <w:rFonts w:ascii="Times New Roman"/>
          <w:b w:val="false"/>
          <w:i w:val="false"/>
          <w:color w:val="000000"/>
          <w:sz w:val="28"/>
        </w:rPr>
        <w:t>
</w:t>
      </w:r>
      <w:r>
        <w:rPr>
          <w:rFonts w:ascii="Times New Roman"/>
          <w:b w:val="false"/>
          <w:i w:val="false"/>
          <w:color w:val="000000"/>
          <w:sz w:val="28"/>
        </w:rPr>
        <w:t>
      9) 320.00.002 II А жолында егер Беларусь Республикасының аумағынан Қазақстан Республикасының аумағына жеке тұлға импорттайтын болса, көлік құралдары бойынша салық салынатын импорты мөлшерінің сомасы көрсетіледі;</w:t>
      </w:r>
      <w:r>
        <w:br/>
      </w:r>
      <w:r>
        <w:rPr>
          <w:rFonts w:ascii="Times New Roman"/>
          <w:b w:val="false"/>
          <w:i w:val="false"/>
          <w:color w:val="000000"/>
          <w:sz w:val="28"/>
        </w:rPr>
        <w:t>
</w:t>
      </w:r>
      <w:r>
        <w:rPr>
          <w:rFonts w:ascii="Times New Roman"/>
          <w:b w:val="false"/>
          <w:i w:val="false"/>
          <w:color w:val="000000"/>
          <w:sz w:val="28"/>
        </w:rPr>
        <w:t>
      10) 320.00.002 В жолында Ресей Федерациясының аумағынан Қазақстан Республикасының аумағына жеке тұлға импорттайтын, Республиканың мемлекеттік органдарында мемлекеттік тіркеуге жататын көлік құралдары бойынша қосылған құн салығының сомасы көрсетіледі. 320.00.002 В жол өзіне 320.00.002 I В, 320.00.002 II В жолдарының сомасын қосады;</w:t>
      </w:r>
      <w:r>
        <w:br/>
      </w:r>
      <w:r>
        <w:rPr>
          <w:rFonts w:ascii="Times New Roman"/>
          <w:b w:val="false"/>
          <w:i w:val="false"/>
          <w:color w:val="000000"/>
          <w:sz w:val="28"/>
        </w:rPr>
        <w:t>
</w:t>
      </w:r>
      <w:r>
        <w:rPr>
          <w:rFonts w:ascii="Times New Roman"/>
          <w:b w:val="false"/>
          <w:i w:val="false"/>
          <w:color w:val="000000"/>
          <w:sz w:val="28"/>
        </w:rPr>
        <w:t>
      11) 320.00.002 I В жолында Ресей Федерациясының аумағынан Қазақстан Республикасының аумағына жеке тұлға импорттайтын көлік құралдарының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12) 320.00.002 II В жолында Беларусь Республикасының аумағынан Қазақстан Республикасының аумағына жеке тұлға импорттайтын көлік құралдарының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13) 320.00.003 А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салығынан босатылған импорт көрсетіледі. Бұл жолға</w:t>
      </w:r>
      <w:r>
        <w:br/>
      </w:r>
      <w:r>
        <w:rPr>
          <w:rFonts w:ascii="Times New Roman"/>
          <w:b w:val="false"/>
          <w:i w:val="false"/>
          <w:color w:val="000000"/>
          <w:sz w:val="28"/>
        </w:rPr>
        <w:t>
320.02 қосымшасының 320.02.001-жолынан сома көшіріледі. 320.00.003 А жол өзіне 320.00.003 I А, 320.00.003 II А жолдарының сомасын қосады;</w:t>
      </w:r>
      <w:r>
        <w:br/>
      </w:r>
      <w:r>
        <w:rPr>
          <w:rFonts w:ascii="Times New Roman"/>
          <w:b w:val="false"/>
          <w:i w:val="false"/>
          <w:color w:val="000000"/>
          <w:sz w:val="28"/>
        </w:rPr>
        <w:t>
</w:t>
      </w:r>
      <w:r>
        <w:rPr>
          <w:rFonts w:ascii="Times New Roman"/>
          <w:b w:val="false"/>
          <w:i w:val="false"/>
          <w:color w:val="000000"/>
          <w:sz w:val="28"/>
        </w:rPr>
        <w:t>
      14) 320.00.003 I жолында Ресей Федерациясынан Салық кодексінің</w:t>
      </w:r>
      <w:r>
        <w:br/>
      </w:r>
      <w:r>
        <w:rPr>
          <w:rFonts w:ascii="Times New Roman"/>
          <w:b w:val="false"/>
          <w:i w:val="false"/>
          <w:color w:val="000000"/>
          <w:sz w:val="28"/>
        </w:rPr>
        <w:t>
255-бабына сәйкес босатылған тауарлардың импорты көрсетіледі;</w:t>
      </w:r>
      <w:r>
        <w:br/>
      </w:r>
      <w:r>
        <w:rPr>
          <w:rFonts w:ascii="Times New Roman"/>
          <w:b w:val="false"/>
          <w:i w:val="false"/>
          <w:color w:val="000000"/>
          <w:sz w:val="28"/>
        </w:rPr>
        <w:t>
</w:t>
      </w:r>
      <w:r>
        <w:rPr>
          <w:rFonts w:ascii="Times New Roman"/>
          <w:b w:val="false"/>
          <w:i w:val="false"/>
          <w:color w:val="000000"/>
          <w:sz w:val="28"/>
        </w:rPr>
        <w:t xml:space="preserve">
      15) 320.00.003 II жолында Беларусь Республикасынан Салық кодексінің 255-бабына сәйкес босатылған тауарлардың импорты көрсетіледі; </w:t>
      </w:r>
      <w:r>
        <w:br/>
      </w:r>
      <w:r>
        <w:rPr>
          <w:rFonts w:ascii="Times New Roman"/>
          <w:b w:val="false"/>
          <w:i w:val="false"/>
          <w:color w:val="000000"/>
          <w:sz w:val="28"/>
        </w:rPr>
        <w:t>
</w:t>
      </w:r>
      <w:r>
        <w:rPr>
          <w:rFonts w:ascii="Times New Roman"/>
          <w:b w:val="false"/>
          <w:i w:val="false"/>
          <w:color w:val="000000"/>
          <w:sz w:val="28"/>
        </w:rPr>
        <w:t>
      16) 320.00.004 В жолында Қазақстан Республикасының аумағына кеден одағына мүше мемлекеттердің аумақтарынан импортталатын өнеркәсіптік қайта өңдеуге арналған тауарлардың, олар бойынша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27–50-абзацтарына сәйкес қосылған құн салығын төлеу мерзімдері өзгертілген қосылған құн салығының сомасы көрсетіледі Бұл жолға 320.03-нысанның D бағанының 0000001 және 0000002 жолдарының жиынтық сомасы көшіріледі.</w:t>
      </w:r>
      <w:r>
        <w:br/>
      </w:r>
      <w:r>
        <w:rPr>
          <w:rFonts w:ascii="Times New Roman"/>
          <w:b w:val="false"/>
          <w:i w:val="false"/>
          <w:color w:val="000000"/>
          <w:sz w:val="28"/>
        </w:rPr>
        <w:t>
</w:t>
      </w:r>
      <w:r>
        <w:rPr>
          <w:rFonts w:ascii="Times New Roman"/>
          <w:b w:val="false"/>
          <w:i w:val="false"/>
          <w:color w:val="000000"/>
          <w:sz w:val="28"/>
        </w:rPr>
        <w:t>
      320.00.004 В жолы өзіне 320.00.004 I В, 320.00.004 II В жолдарының сомасын қосады;</w:t>
      </w:r>
      <w:r>
        <w:br/>
      </w:r>
      <w:r>
        <w:rPr>
          <w:rFonts w:ascii="Times New Roman"/>
          <w:b w:val="false"/>
          <w:i w:val="false"/>
          <w:color w:val="000000"/>
          <w:sz w:val="28"/>
        </w:rPr>
        <w:t>
</w:t>
      </w:r>
      <w:r>
        <w:rPr>
          <w:rFonts w:ascii="Times New Roman"/>
          <w:b w:val="false"/>
          <w:i w:val="false"/>
          <w:color w:val="000000"/>
          <w:sz w:val="28"/>
        </w:rPr>
        <w:t>
      17) 320.00.004 I В жолында Ресей Федерациясының аумағынан Қазақстан Республикасының аумағына импортталатын өнеркәсіптік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320.03-нысанның D бағанының жолдарынан, олар бойынша F бағанында ел коды Ресей Федерациясының импорты көрсетілген сомаларын қосумен айқындалған сомасы көрсетіледі;</w:t>
      </w:r>
      <w:r>
        <w:br/>
      </w:r>
      <w:r>
        <w:rPr>
          <w:rFonts w:ascii="Times New Roman"/>
          <w:b w:val="false"/>
          <w:i w:val="false"/>
          <w:color w:val="000000"/>
          <w:sz w:val="28"/>
        </w:rPr>
        <w:t>
</w:t>
      </w:r>
      <w:r>
        <w:rPr>
          <w:rFonts w:ascii="Times New Roman"/>
          <w:b w:val="false"/>
          <w:i w:val="false"/>
          <w:color w:val="000000"/>
          <w:sz w:val="28"/>
        </w:rPr>
        <w:t>
      18) 320.00.004 II В жолында Беларусь Республикасының аумағынан Қазақстан Республикасының аумағына импортталатын өнеркәсіптік қайта өңдеуге арналған тауарлардың, олар бойынша қосылған құн салығын төлеу мерзімдері өзгертілген қосылған құн салығының сомасы көрсетіледі Бұл жолда 320.03-нысанның D бағанының жолдарынан, олар бойынша F бағанында ел коды Беларусь Республикасының импорты көрсетілген сомаларын қосумен айқындалған сомасы көрсетіледі;</w:t>
      </w:r>
      <w:r>
        <w:br/>
      </w:r>
      <w:r>
        <w:rPr>
          <w:rFonts w:ascii="Times New Roman"/>
          <w:b w:val="false"/>
          <w:i w:val="false"/>
          <w:color w:val="000000"/>
          <w:sz w:val="28"/>
        </w:rPr>
        <w:t>
</w:t>
      </w:r>
      <w:r>
        <w:rPr>
          <w:rFonts w:ascii="Times New Roman"/>
          <w:b w:val="false"/>
          <w:i w:val="false"/>
          <w:color w:val="000000"/>
          <w:sz w:val="28"/>
        </w:rPr>
        <w:t>
      19) 320.00.005 А жолында олар бойынша Енгізу туралы Заңның</w:t>
      </w:r>
      <w:r>
        <w:br/>
      </w:r>
      <w:r>
        <w:rPr>
          <w:rFonts w:ascii="Times New Roman"/>
          <w:b w:val="false"/>
          <w:i w:val="false"/>
          <w:color w:val="000000"/>
          <w:sz w:val="28"/>
        </w:rPr>
        <w:t>
</w:t>
      </w:r>
      <w:r>
        <w:rPr>
          <w:rFonts w:ascii="Times New Roman"/>
          <w:b w:val="false"/>
          <w:i w:val="false"/>
          <w:color w:val="000000"/>
          <w:sz w:val="28"/>
        </w:rPr>
        <w:t>49-1-бабына</w:t>
      </w:r>
      <w:r>
        <w:rPr>
          <w:rFonts w:ascii="Times New Roman"/>
          <w:b w:val="false"/>
          <w:i w:val="false"/>
          <w:color w:val="000000"/>
          <w:sz w:val="28"/>
        </w:rPr>
        <w:t xml:space="preserve"> сәйкес есепке жатқызу әдісімен қосылған құн салығы төленген кеден одағына мүше мемлекеттердің аумақтарынан Қазақстан Республикасының аумағына тауарлардың салық салынатын импортының мөлшері көрсетіледі. Бұл жолға 320.04-нысанның 320.04.003 А жолынан сома көшіріледі. Жол өзіне 320.00.005 I А және 320.00.005 А II жолдарының сомасын қосады;</w:t>
      </w:r>
      <w:r>
        <w:br/>
      </w:r>
      <w:r>
        <w:rPr>
          <w:rFonts w:ascii="Times New Roman"/>
          <w:b w:val="false"/>
          <w:i w:val="false"/>
          <w:color w:val="000000"/>
          <w:sz w:val="28"/>
        </w:rPr>
        <w:t>
</w:t>
      </w:r>
      <w:r>
        <w:rPr>
          <w:rFonts w:ascii="Times New Roman"/>
          <w:b w:val="false"/>
          <w:i w:val="false"/>
          <w:color w:val="000000"/>
          <w:sz w:val="28"/>
        </w:rPr>
        <w:t>
      20) 320.00.005 I А жолында Ресей Федерациясының аумағынан Қазақстан Республикасының аумағына тауарлардың, олар бойынша Енгізу туралы Заңның 49-1-бабына сәйкес есепке жатқызу әдісімен қосылған құн салығы төленген салық салынатын импортының мөлшері көрсетіледі. Бұл жолға 320.04-нысанның 320.04.001 А жолынан сома көшіріледі;</w:t>
      </w:r>
      <w:r>
        <w:br/>
      </w:r>
      <w:r>
        <w:rPr>
          <w:rFonts w:ascii="Times New Roman"/>
          <w:b w:val="false"/>
          <w:i w:val="false"/>
          <w:color w:val="000000"/>
          <w:sz w:val="28"/>
        </w:rPr>
        <w:t>
</w:t>
      </w:r>
      <w:r>
        <w:rPr>
          <w:rFonts w:ascii="Times New Roman"/>
          <w:b w:val="false"/>
          <w:i w:val="false"/>
          <w:color w:val="000000"/>
          <w:sz w:val="28"/>
        </w:rPr>
        <w:t>
      21) 320.00.005 II А жолында Беларусь Республикасының аумағынан Қазақстан Республикасының аумағына тауарлардың, олар бойынша Енгізу туралы Заңның 49-1-бабына сәйкес есепке жатқызу әдісімен қосылған құн салығы төленген салық салынатын импортының мөлшері көрсетіледі. Бұл жолға 320.04-нысанының 320.04.002 А жолынан сома көшіріледі;</w:t>
      </w:r>
      <w:r>
        <w:br/>
      </w:r>
      <w:r>
        <w:rPr>
          <w:rFonts w:ascii="Times New Roman"/>
          <w:b w:val="false"/>
          <w:i w:val="false"/>
          <w:color w:val="000000"/>
          <w:sz w:val="28"/>
        </w:rPr>
        <w:t>
</w:t>
      </w:r>
      <w:r>
        <w:rPr>
          <w:rFonts w:ascii="Times New Roman"/>
          <w:b w:val="false"/>
          <w:i w:val="false"/>
          <w:color w:val="000000"/>
          <w:sz w:val="28"/>
        </w:rPr>
        <w:t>
      22) 320.00.005 В жолында кеден одағына мүше мемлекеттердің аумақтарынан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импортына салынатын қосылған құн салығының сомасы көрсетіледі. Бұл жолға 320.04-нысанның 320.04.003 В–жолынан сома көшіріледі. Жол өзіне 320.00.005I В және 320.00.005 В II жолдарының сомасын қосады;</w:t>
      </w:r>
      <w:r>
        <w:br/>
      </w:r>
      <w:r>
        <w:rPr>
          <w:rFonts w:ascii="Times New Roman"/>
          <w:b w:val="false"/>
          <w:i w:val="false"/>
          <w:color w:val="000000"/>
          <w:sz w:val="28"/>
        </w:rPr>
        <w:t>
</w:t>
      </w:r>
      <w:r>
        <w:rPr>
          <w:rFonts w:ascii="Times New Roman"/>
          <w:b w:val="false"/>
          <w:i w:val="false"/>
          <w:color w:val="000000"/>
          <w:sz w:val="28"/>
        </w:rPr>
        <w:t>
      23) 320.00.005 I В жолында Ресей Федерациясының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импортына салынатын қосылған құн салығының сомасы көрсетіледі. Бұл жолға 320.04-нысанның 320.04.001 В жолынан сома көшіріледі;</w:t>
      </w:r>
      <w:r>
        <w:br/>
      </w:r>
      <w:r>
        <w:rPr>
          <w:rFonts w:ascii="Times New Roman"/>
          <w:b w:val="false"/>
          <w:i w:val="false"/>
          <w:color w:val="000000"/>
          <w:sz w:val="28"/>
        </w:rPr>
        <w:t>
</w:t>
      </w:r>
      <w:r>
        <w:rPr>
          <w:rFonts w:ascii="Times New Roman"/>
          <w:b w:val="false"/>
          <w:i w:val="false"/>
          <w:color w:val="000000"/>
          <w:sz w:val="28"/>
        </w:rPr>
        <w:t>
      24) 320.00.005 II В жолында Беларусь Республикасының аумағынан Қазақстан Республикасының аумағына тауарлардың, олар бойынша Енгізу туралы Заңының 49-1-бабына сәйкес есепке жатқызу әдісімен қосылған құн салығы төленген импортқа салынатын қосылған құн салығының сомасы көрсетіледі. Бұл жолға 320.04-нысанның 320.04.002 В жолынан сома көшіріледі;</w:t>
      </w:r>
      <w:r>
        <w:br/>
      </w:r>
      <w:r>
        <w:rPr>
          <w:rFonts w:ascii="Times New Roman"/>
          <w:b w:val="false"/>
          <w:i w:val="false"/>
          <w:color w:val="000000"/>
          <w:sz w:val="28"/>
        </w:rPr>
        <w:t>
</w:t>
      </w:r>
      <w:r>
        <w:rPr>
          <w:rFonts w:ascii="Times New Roman"/>
          <w:b w:val="false"/>
          <w:i w:val="false"/>
          <w:color w:val="000000"/>
          <w:sz w:val="28"/>
        </w:rPr>
        <w:t>
      25) 320.00.006 А жолында 2009 жылдың 1 қаңтарына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заңды тұлға, оның мердігерлері әкелген кеден одағына мүше мемлекеттің аумағынан Қазақстан Республикасының аумағына әкелінген тауарлардың босатылған импортының мөлшері көрсетіледі. Бұл жолға 320.02-нысанның 320.02.003 жолынан сома көшіріледі;</w:t>
      </w:r>
      <w:r>
        <w:br/>
      </w:r>
      <w:r>
        <w:rPr>
          <w:rFonts w:ascii="Times New Roman"/>
          <w:b w:val="false"/>
          <w:i w:val="false"/>
          <w:color w:val="000000"/>
          <w:sz w:val="28"/>
        </w:rPr>
        <w:t>
</w:t>
      </w:r>
      <w:r>
        <w:rPr>
          <w:rFonts w:ascii="Times New Roman"/>
          <w:b w:val="false"/>
          <w:i w:val="false"/>
          <w:color w:val="000000"/>
          <w:sz w:val="28"/>
        </w:rPr>
        <w:t>
      26) 320.00.006 I А жолында 2009 жылдың 1 қаңтарына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заңды тұлға, оның мердігерлері әкелген Ресей Федерациясының аумағынан Қазақстан Республикасының аумағына әкелінген тауарлардың босатылған импортының мөлшері көрсетіледі. Бұл жолға 320.02-нысанның 320.02.003 I–жолынан сома көшіріледі;</w:t>
      </w:r>
      <w:r>
        <w:br/>
      </w:r>
      <w:r>
        <w:rPr>
          <w:rFonts w:ascii="Times New Roman"/>
          <w:b w:val="false"/>
          <w:i w:val="false"/>
          <w:color w:val="000000"/>
          <w:sz w:val="28"/>
        </w:rPr>
        <w:t>
</w:t>
      </w:r>
      <w:r>
        <w:rPr>
          <w:rFonts w:ascii="Times New Roman"/>
          <w:b w:val="false"/>
          <w:i w:val="false"/>
          <w:color w:val="000000"/>
          <w:sz w:val="28"/>
        </w:rPr>
        <w:t>
      27) 320.00.007 II А жолында 2009 жылдың 1 қаңтарына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заңды тұлға, оның мердігерлері әкелген Беларусь Республикасының аумағынан Қазақстан Республикасының аумағына әкелінген тауарлардың босатылған импортының мөлшері көрсетіледі. Бұл жолға 320.02-нысанның 320.02.003 II жолынан сома көшіріледі;</w:t>
      </w:r>
      <w:r>
        <w:br/>
      </w:r>
      <w:r>
        <w:rPr>
          <w:rFonts w:ascii="Times New Roman"/>
          <w:b w:val="false"/>
          <w:i w:val="false"/>
          <w:color w:val="000000"/>
          <w:sz w:val="28"/>
        </w:rPr>
        <w:t>
</w:t>
      </w:r>
      <w:r>
        <w:rPr>
          <w:rFonts w:ascii="Times New Roman"/>
          <w:b w:val="false"/>
          <w:i w:val="false"/>
          <w:color w:val="000000"/>
          <w:sz w:val="28"/>
        </w:rPr>
        <w:t>
      17. «Акцизделетін тауарлар импорты кезінде акциздерді есептеу» бөлімінде мынадай деректер көрсетіледі:</w:t>
      </w:r>
      <w:r>
        <w:br/>
      </w:r>
      <w:r>
        <w:rPr>
          <w:rFonts w:ascii="Times New Roman"/>
          <w:b w:val="false"/>
          <w:i w:val="false"/>
          <w:color w:val="000000"/>
          <w:sz w:val="28"/>
        </w:rPr>
        <w:t>
</w:t>
      </w:r>
      <w:r>
        <w:rPr>
          <w:rFonts w:ascii="Times New Roman"/>
          <w:b w:val="false"/>
          <w:i w:val="false"/>
          <w:color w:val="000000"/>
          <w:sz w:val="28"/>
        </w:rPr>
        <w:t>
      1) 320.00.007 жолында спирттің барлық түрлерінің импорты бойынша есептелген акциздің сомасы көрсетіледі. Бұл жолға 320.05-нысанның 320.05.005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2) 320.00.007 I жолында Ресей Федерациясынан спирттің барлық түрлерінің импорты бойынша есептелген акциздің сомасы көрсетіледі. Бұл жолға 320.05-нысанның 320.05.005 I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3) 320.00.007 II жолында Беларусь Республикасынан спирттің барлық түрлерінің импорты бойынша есептелген акциздің сомасы көрсетіледі. Бұл жолға 320.05-нысанның 320.05.005 II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4) 320.00.008 жолында шарап материалының импорты бойынша есептелген акциздің сомасы көрсетіледі. Бұл жолға 320.06-нысанның 320.06.004 С жолынан акциздің сомасы көшіріледі;</w:t>
      </w:r>
      <w:r>
        <w:br/>
      </w:r>
      <w:r>
        <w:rPr>
          <w:rFonts w:ascii="Times New Roman"/>
          <w:b w:val="false"/>
          <w:i w:val="false"/>
          <w:color w:val="000000"/>
          <w:sz w:val="28"/>
        </w:rPr>
        <w:t>
</w:t>
      </w:r>
      <w:r>
        <w:rPr>
          <w:rFonts w:ascii="Times New Roman"/>
          <w:b w:val="false"/>
          <w:i w:val="false"/>
          <w:color w:val="000000"/>
          <w:sz w:val="28"/>
        </w:rPr>
        <w:t>
      5) 320.00.008 I жолында Ресей Федерациясынан шарап материалының импорты бойынша есептелген акциздің сомасы көрсетіледі. Бұл жолға 320.06-нысанның 320.06.004 I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6) 320.00.008 II жолында Беларусь Республикасынан шарап материалының импорты бойынша есептелген акциздің сомасы көрсетіледі. Бұл жолға 320.06-нысанның 320.06.004 II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7) 320.00.009 жолында алкоголь өнімінің импорты бойынша есептелген акциздің сомасы көрсетіледі. Бұл жол алкоголь өнімінің барлық түрлері бойынша жасалған 320.07.006 жолдарының жиынтық сомасы ретінде айқындалады. Алкоголь өнімінің әрбір түріне 320.07 нысанының бөлек парағы толтырылады;</w:t>
      </w:r>
      <w:r>
        <w:br/>
      </w:r>
      <w:r>
        <w:rPr>
          <w:rFonts w:ascii="Times New Roman"/>
          <w:b w:val="false"/>
          <w:i w:val="false"/>
          <w:color w:val="000000"/>
          <w:sz w:val="28"/>
        </w:rPr>
        <w:t>
</w:t>
      </w:r>
      <w:r>
        <w:rPr>
          <w:rFonts w:ascii="Times New Roman"/>
          <w:b w:val="false"/>
          <w:i w:val="false"/>
          <w:color w:val="000000"/>
          <w:sz w:val="28"/>
        </w:rPr>
        <w:t>
      8) 320.00.009 I жолында Ресей Федерациясынан алкоголь өнімінің импорты бойынша есептелген акциздің сомасы көрсетіледі. Бұл жол алкоголь өнімінің барлық түрлері бойынша жасалған 320.07.006 I жолдарының жиынтық сомасы ретінде айқындалады. Алкоголь өнімінің әрбір түріне 320.07-нысанның бөлек парағы толтырылады;</w:t>
      </w:r>
      <w:r>
        <w:br/>
      </w:r>
      <w:r>
        <w:rPr>
          <w:rFonts w:ascii="Times New Roman"/>
          <w:b w:val="false"/>
          <w:i w:val="false"/>
          <w:color w:val="000000"/>
          <w:sz w:val="28"/>
        </w:rPr>
        <w:t>
</w:t>
      </w:r>
      <w:r>
        <w:rPr>
          <w:rFonts w:ascii="Times New Roman"/>
          <w:b w:val="false"/>
          <w:i w:val="false"/>
          <w:color w:val="000000"/>
          <w:sz w:val="28"/>
        </w:rPr>
        <w:t>
      9) 320.00.0009 II жолында Беларусь Республикасынан алкоголь өнімінің импорты бойынша есептелген акциздің сомасы көрсетіледі. Бұл жол алкоголь өнімінің барлық түрлері бойынша жасалған 320.07.006 II жолдарының жиынтық сомасы ретінде айқындалады. Алкоголь өнімінің әрбір түріне 320.07-нысанның бөлек парағы толтырылады;</w:t>
      </w:r>
      <w:r>
        <w:br/>
      </w:r>
      <w:r>
        <w:rPr>
          <w:rFonts w:ascii="Times New Roman"/>
          <w:b w:val="false"/>
          <w:i w:val="false"/>
          <w:color w:val="000000"/>
          <w:sz w:val="28"/>
        </w:rPr>
        <w:t>
</w:t>
      </w:r>
      <w:r>
        <w:rPr>
          <w:rFonts w:ascii="Times New Roman"/>
          <w:b w:val="false"/>
          <w:i w:val="false"/>
          <w:color w:val="000000"/>
          <w:sz w:val="28"/>
        </w:rPr>
        <w:t>
      10) 320.00.010 жолында темекі өнімдерінің импорты бойынша есептелген акциздің сомасы көрсетіледі. Бұл жол темекі өнімдерінің барлық түрлері бойынша жасалған 320.08.007 жолдарының жиынтық сомасы ретінде айқындалады. Темекі өнімдерінің әрбір түріне 320.08-нысанның бөлек парағы толтырылады;</w:t>
      </w:r>
      <w:r>
        <w:br/>
      </w:r>
      <w:r>
        <w:rPr>
          <w:rFonts w:ascii="Times New Roman"/>
          <w:b w:val="false"/>
          <w:i w:val="false"/>
          <w:color w:val="000000"/>
          <w:sz w:val="28"/>
        </w:rPr>
        <w:t>
</w:t>
      </w:r>
      <w:r>
        <w:rPr>
          <w:rFonts w:ascii="Times New Roman"/>
          <w:b w:val="false"/>
          <w:i w:val="false"/>
          <w:color w:val="000000"/>
          <w:sz w:val="28"/>
        </w:rPr>
        <w:t>
      11) 320.00.010 I жолында Ресей Федерациясынан темекі өнімдерінің импорты бойынша есептелген акциздің сомасы көрсетіледі. Бұл жол темекі өнімдерінің барлық түрлері бойынша жасалған, 320.08.007 I жолдарының жиынтық сомасы ретінде айқындалады. Темекі өнімдерінің әрбір түріне 320.08-нысанның жеке парағы толтырылады;</w:t>
      </w:r>
      <w:r>
        <w:br/>
      </w:r>
      <w:r>
        <w:rPr>
          <w:rFonts w:ascii="Times New Roman"/>
          <w:b w:val="false"/>
          <w:i w:val="false"/>
          <w:color w:val="000000"/>
          <w:sz w:val="28"/>
        </w:rPr>
        <w:t>
</w:t>
      </w:r>
      <w:r>
        <w:rPr>
          <w:rFonts w:ascii="Times New Roman"/>
          <w:b w:val="false"/>
          <w:i w:val="false"/>
          <w:color w:val="000000"/>
          <w:sz w:val="28"/>
        </w:rPr>
        <w:t>
      12) 320.00.010 II жолында Беларусь Республикасынан темекі өнімдерінің импорты бойынша есептелген акциздің сомасы көрсетіледі. Бұл жол темекі өнімдерінің барлық түрлері бойынша жасалған, 320.08.007 II жолдарының жиынтық сомасы ретінде айқындалады. Темекі өнімдерінің әрбір түріне 320.08-нысанның бөлек парағы толтырылады;</w:t>
      </w:r>
      <w:r>
        <w:br/>
      </w:r>
      <w:r>
        <w:rPr>
          <w:rFonts w:ascii="Times New Roman"/>
          <w:b w:val="false"/>
          <w:i w:val="false"/>
          <w:color w:val="000000"/>
          <w:sz w:val="28"/>
        </w:rPr>
        <w:t>
</w:t>
      </w:r>
      <w:r>
        <w:rPr>
          <w:rFonts w:ascii="Times New Roman"/>
          <w:b w:val="false"/>
          <w:i w:val="false"/>
          <w:color w:val="000000"/>
          <w:sz w:val="28"/>
        </w:rPr>
        <w:t>
      13) 320.00.011 жолында шикі мұнайдың, газ конденсатының импорты бойынша есептелген акциздің сомасы көрсетіледі. Бұл жолға 320.09-нысанның 320.09.005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14) 320.00.011 I жолында Ресей Федерациясынан шикі мұнайдың, газ конденсатының импорты бойынша есептелген акциздің сомасы көрсетіледі. Бұл жолға 320.09-нысанның 320.09.005 I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15) 320.00.011 II жолында Беларусь Республикасынан шикі мұнайдың, газ конденсатының импорты бойынша есептелген акциздің сомасы көрсетіледі. Бұл жолға 320.09.005 II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16) 320.00.012 жолында бензин (авиациялықты қоспағанда) импорты бойынша есептелген акциздің сомасы көрсетіледі. Бұл жолға 320.10.003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17) 320.00.012 I жолында Ресей Федерациясынан бензиннің (авиациялықты қоспағанда) импорты бойынша есептелген акциздің сомасы көрсетіледі. Бұл жолға 320.10.003 I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18) 320.00.012 II жолында Беларусь Республикасынан бензиннің (авиациялықты қоспағанда) импорты бойынша есептелген акциздің сомасы көрсетіледі. Бұл жолға 320.10.003 II С жолынын акциздің сомасы көшіріледі;</w:t>
      </w:r>
      <w:r>
        <w:br/>
      </w:r>
      <w:r>
        <w:rPr>
          <w:rFonts w:ascii="Times New Roman"/>
          <w:b w:val="false"/>
          <w:i w:val="false"/>
          <w:color w:val="000000"/>
          <w:sz w:val="28"/>
        </w:rPr>
        <w:t>
</w:t>
      </w:r>
      <w:r>
        <w:rPr>
          <w:rFonts w:ascii="Times New Roman"/>
          <w:b w:val="false"/>
          <w:i w:val="false"/>
          <w:color w:val="000000"/>
          <w:sz w:val="28"/>
        </w:rPr>
        <w:t>
      19) 320.00.013 жолында дизель отынының импорты бойынша есептелген акциздің сомасы көрсетіледі. Бұл жолға 320.10.007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20) 320.00.013 I жолында Ресей Федерациясынан дизель отынының импорты бойынша есептелген акциздің сомасы көрсетіледі. Бұл жолға 320.10.007 I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21) 320.00.013 II жолында Беларусь Республикасынан дизель отынының импорты бойынша есептелген акциздің сомасы көрсетіледі. Бұл жолға 320.10.007 II С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22) 320.00.014 жолында жеңіл автомобильдер мен өзге де моторлы көлік құралдарының импорты бойынша есептелген акциздің сомасы көрсетіледі. Бұл жолға 320.11.003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23) 320.00.014 I жолында Ресей Федерациясынан жеңіл автомобильдер мен өзге де моторлы көлік құралдарының импорты бойынша есептелген акциздің сомасы көрсетіледі. Бұл жолға 320.11.003 I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24) 320.00.014 II жолында Беларусь Республикасынан жеңіл автомобильдер мен өзге де моторлы көлік құралдарының импорты бойынша есептелген акциздің сомасы көрсетіледі. Бұл жолға 320.11.003 II жолынан акциз сомасы көшіріледі;</w:t>
      </w:r>
      <w:r>
        <w:br/>
      </w:r>
      <w:r>
        <w:rPr>
          <w:rFonts w:ascii="Times New Roman"/>
          <w:b w:val="false"/>
          <w:i w:val="false"/>
          <w:color w:val="000000"/>
          <w:sz w:val="28"/>
        </w:rPr>
        <w:t>
</w:t>
      </w:r>
      <w:r>
        <w:rPr>
          <w:rFonts w:ascii="Times New Roman"/>
          <w:b w:val="false"/>
          <w:i w:val="false"/>
          <w:color w:val="000000"/>
          <w:sz w:val="28"/>
        </w:rPr>
        <w:t>
      25) 320.00.015 жолында акцизделетін тауарлардың импорты бойынша есептелген акциздің жиынтық сомасы көрсетіледі. Бұл жол 320.00.007-ден 320.00.014-ке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26) 320.00.015 I жолында Ресей Федерациясынан акцизделетін тауарлардың импорты бойынша есептелген акциздің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27) 320.00.015 II жолында Беларусь Республикасынан акцизделетін тауарлардың импорты бойынша есептелген акциздің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18. «Акциз салудан босатылған акцизделетін тауарлардың импорты» бөлімінде 320.00.016 жолында акциз салудан босатылған акцизделетін тауарлар импортының құны көрсетіледі. Бұл жолға 320.12-нысанның барлық парақтары бойынша 320.12.001В жолынан қалыптастырылатын акцизделетін тауарлар импортының жалпы құны көшіріледі.</w:t>
      </w:r>
      <w:r>
        <w:br/>
      </w:r>
      <w:r>
        <w:rPr>
          <w:rFonts w:ascii="Times New Roman"/>
          <w:b w:val="false"/>
          <w:i w:val="false"/>
          <w:color w:val="000000"/>
          <w:sz w:val="28"/>
        </w:rPr>
        <w:t>
</w:t>
      </w:r>
      <w:r>
        <w:rPr>
          <w:rFonts w:ascii="Times New Roman"/>
          <w:b w:val="false"/>
          <w:i w:val="false"/>
          <w:color w:val="000000"/>
          <w:sz w:val="28"/>
        </w:rPr>
        <w:t>
      19. «Салықтық тексеру нәтижелерi бойынша есептелген импорт бойынша ҚҚС және акциздер сомасы» бөлiмінде:</w:t>
      </w:r>
      <w:r>
        <w:br/>
      </w:r>
      <w:r>
        <w:rPr>
          <w:rFonts w:ascii="Times New Roman"/>
          <w:b w:val="false"/>
          <w:i w:val="false"/>
          <w:color w:val="000000"/>
          <w:sz w:val="28"/>
        </w:rPr>
        <w:t>
</w:t>
      </w:r>
      <w:r>
        <w:rPr>
          <w:rFonts w:ascii="Times New Roman"/>
          <w:b w:val="false"/>
          <w:i w:val="false"/>
          <w:color w:val="000000"/>
          <w:sz w:val="28"/>
        </w:rPr>
        <w:t>
      1) 320.00.017 жолында салықтық тексеру нәтижелерi бойынша есептелген импортталған тауарлар бойынша қосылған құн салығының сомасы көрсетіледі. Жол тек қосымша декларацияда толтырылуы тиіс. Жол өзіне 320.00.017 I және 320.00.017 II жолдарының қосады;</w:t>
      </w:r>
      <w:r>
        <w:br/>
      </w:r>
      <w:r>
        <w:rPr>
          <w:rFonts w:ascii="Times New Roman"/>
          <w:b w:val="false"/>
          <w:i w:val="false"/>
          <w:color w:val="000000"/>
          <w:sz w:val="28"/>
        </w:rPr>
        <w:t>
</w:t>
      </w:r>
      <w:r>
        <w:rPr>
          <w:rFonts w:ascii="Times New Roman"/>
          <w:b w:val="false"/>
          <w:i w:val="false"/>
          <w:color w:val="000000"/>
          <w:sz w:val="28"/>
        </w:rPr>
        <w:t>
      2) 320.00.017 I жолында Ресей Федерациясынан импортталған тауарлар бойынша салықтық тексеру нәтижелерi бойынша есептелген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3) 320.00.017 II жолында Беларусь Республикасынан импортталған тауарлар бойынша салықтық тексеру нәтижелерi бойынша есептелген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Қосымша декларацияда 320.00.017, 320.00.017 I және 320.00.017 II жолдарын толтыру кезінде осындай сома сәйкесінше 320.00.001 В; 320.00.001 В I және 320.00.001 В II жолдарында міндетті көрсетілуі тиіс;</w:t>
      </w:r>
      <w:r>
        <w:br/>
      </w:r>
      <w:r>
        <w:rPr>
          <w:rFonts w:ascii="Times New Roman"/>
          <w:b w:val="false"/>
          <w:i w:val="false"/>
          <w:color w:val="000000"/>
          <w:sz w:val="28"/>
        </w:rPr>
        <w:t>
</w:t>
      </w:r>
      <w:r>
        <w:rPr>
          <w:rFonts w:ascii="Times New Roman"/>
          <w:b w:val="false"/>
          <w:i w:val="false"/>
          <w:color w:val="000000"/>
          <w:sz w:val="28"/>
        </w:rPr>
        <w:t>
      4) 320.00.018 жолында салықтық тексеру нәтижелерi бойынша есептелген импортталған тауарлар бойынша акциздердің сомасы көрсетіледі. Жол тек қосымша декларацияда толтырылуы тиіс. Жол өзіне 320.00.018 I және 320.00.018 II жолдарының қосады;</w:t>
      </w:r>
      <w:r>
        <w:br/>
      </w:r>
      <w:r>
        <w:rPr>
          <w:rFonts w:ascii="Times New Roman"/>
          <w:b w:val="false"/>
          <w:i w:val="false"/>
          <w:color w:val="000000"/>
          <w:sz w:val="28"/>
        </w:rPr>
        <w:t>
</w:t>
      </w:r>
      <w:r>
        <w:rPr>
          <w:rFonts w:ascii="Times New Roman"/>
          <w:b w:val="false"/>
          <w:i w:val="false"/>
          <w:color w:val="000000"/>
          <w:sz w:val="28"/>
        </w:rPr>
        <w:t>
      5) 320.00.018 I жолында Ресей Федерациясынан импортталған тауарлар бойынша салықтық тексеру нәтижелерi бойынша есептелген акциздердің сомасы көрсетіледі;</w:t>
      </w:r>
      <w:r>
        <w:br/>
      </w:r>
      <w:r>
        <w:rPr>
          <w:rFonts w:ascii="Times New Roman"/>
          <w:b w:val="false"/>
          <w:i w:val="false"/>
          <w:color w:val="000000"/>
          <w:sz w:val="28"/>
        </w:rPr>
        <w:t>
</w:t>
      </w:r>
      <w:r>
        <w:rPr>
          <w:rFonts w:ascii="Times New Roman"/>
          <w:b w:val="false"/>
          <w:i w:val="false"/>
          <w:color w:val="000000"/>
          <w:sz w:val="28"/>
        </w:rPr>
        <w:t>
      6) 320.00.018 II жолында Беларусь Республикасынан импортталған тауарлар бойынша салықтық тексеру нәтижелерi бойынша есептелген акциздердің сомасы көрсетіледі.</w:t>
      </w:r>
      <w:r>
        <w:br/>
      </w:r>
      <w:r>
        <w:rPr>
          <w:rFonts w:ascii="Times New Roman"/>
          <w:b w:val="false"/>
          <w:i w:val="false"/>
          <w:color w:val="000000"/>
          <w:sz w:val="28"/>
        </w:rPr>
        <w:t>
</w:t>
      </w:r>
      <w:r>
        <w:rPr>
          <w:rFonts w:ascii="Times New Roman"/>
          <w:b w:val="false"/>
          <w:i w:val="false"/>
          <w:color w:val="000000"/>
          <w:sz w:val="28"/>
        </w:rPr>
        <w:t>
      20. «Кеден одағында қосылған құн салығы салынбайтын импорт» бөлiмінде:</w:t>
      </w:r>
      <w:r>
        <w:br/>
      </w:r>
      <w:r>
        <w:rPr>
          <w:rFonts w:ascii="Times New Roman"/>
          <w:b w:val="false"/>
          <w:i w:val="false"/>
          <w:color w:val="000000"/>
          <w:sz w:val="28"/>
        </w:rPr>
        <w:t>
</w:t>
      </w:r>
      <w:r>
        <w:rPr>
          <w:rFonts w:ascii="Times New Roman"/>
          <w:b w:val="false"/>
          <w:i w:val="false"/>
          <w:color w:val="000000"/>
          <w:sz w:val="28"/>
        </w:rPr>
        <w:t>
      1) 320.00.019 жолында Қазақстан Республикасының заңнамасында белгіленген табиғи кему нормалар шегінде салық төлеуші шеккен тауарларды жоғалтқан жағдайда, сондай-ақ Салық кодексінің 276-23-бабы  </w:t>
      </w:r>
      <w:r>
        <w:rPr>
          <w:rFonts w:ascii="Times New Roman"/>
          <w:b w:val="false"/>
          <w:i w:val="false"/>
          <w:color w:val="000000"/>
          <w:sz w:val="28"/>
        </w:rPr>
        <w:t>4-тармағына</w:t>
      </w:r>
      <w:r>
        <w:rPr>
          <w:rFonts w:ascii="Times New Roman"/>
          <w:b w:val="false"/>
          <w:i w:val="false"/>
          <w:color w:val="000000"/>
          <w:sz w:val="28"/>
        </w:rPr>
        <w:t xml:space="preserve"> сәйкес табиғи және техногендік сипаттағы төтенше жағдайлардың нәтижесінде туындаған тауарлардың бүлінген импорт кезінде қосылған құн салығы салынуға жатпайтын тауарлардың құны көрсетіледі. Жол өзіне 320.00.019 I және 320.00.019 II жолдарының сомасын қосады;</w:t>
      </w:r>
      <w:r>
        <w:br/>
      </w:r>
      <w:r>
        <w:rPr>
          <w:rFonts w:ascii="Times New Roman"/>
          <w:b w:val="false"/>
          <w:i w:val="false"/>
          <w:color w:val="000000"/>
          <w:sz w:val="28"/>
        </w:rPr>
        <w:t>
</w:t>
      </w:r>
      <w:r>
        <w:rPr>
          <w:rFonts w:ascii="Times New Roman"/>
          <w:b w:val="false"/>
          <w:i w:val="false"/>
          <w:color w:val="000000"/>
          <w:sz w:val="28"/>
        </w:rPr>
        <w:t>
      2) 320.00.019 I жолында Ресей Федерациясынан тауарлардың импорты кезінде Салық кодексінің 276-23-бабы 4-тармағына сәйкес қосылған құн салығы салынуға жатпайтын тауарлардың құны көрсетіледі;</w:t>
      </w:r>
      <w:r>
        <w:br/>
      </w:r>
      <w:r>
        <w:rPr>
          <w:rFonts w:ascii="Times New Roman"/>
          <w:b w:val="false"/>
          <w:i w:val="false"/>
          <w:color w:val="000000"/>
          <w:sz w:val="28"/>
        </w:rPr>
        <w:t>
</w:t>
      </w:r>
      <w:r>
        <w:rPr>
          <w:rFonts w:ascii="Times New Roman"/>
          <w:b w:val="false"/>
          <w:i w:val="false"/>
          <w:color w:val="000000"/>
          <w:sz w:val="28"/>
        </w:rPr>
        <w:t>
      3) 320.00.019 II жолында Беларусь Республикасынан тауарлардың импорты кезінде Салық кодексінің 276-23-бабы </w:t>
      </w:r>
      <w:r>
        <w:rPr>
          <w:rFonts w:ascii="Times New Roman"/>
          <w:b w:val="false"/>
          <w:i w:val="false"/>
          <w:color w:val="000000"/>
          <w:sz w:val="28"/>
        </w:rPr>
        <w:t>4-тармағына</w:t>
      </w:r>
      <w:r>
        <w:rPr>
          <w:rFonts w:ascii="Times New Roman"/>
          <w:b w:val="false"/>
          <w:i w:val="false"/>
          <w:color w:val="000000"/>
          <w:sz w:val="28"/>
        </w:rPr>
        <w:t xml:space="preserve"> сәйкес қосылған құн салығы салынуға жатпайтын тауарлардың құны көрсетіледі.</w:t>
      </w:r>
      <w:r>
        <w:br/>
      </w:r>
      <w:r>
        <w:rPr>
          <w:rFonts w:ascii="Times New Roman"/>
          <w:b w:val="false"/>
          <w:i w:val="false"/>
          <w:color w:val="000000"/>
          <w:sz w:val="28"/>
        </w:rPr>
        <w:t>
</w:t>
      </w:r>
      <w:r>
        <w:rPr>
          <w:rFonts w:ascii="Times New Roman"/>
          <w:b w:val="false"/>
          <w:i w:val="false"/>
          <w:color w:val="000000"/>
          <w:sz w:val="28"/>
        </w:rPr>
        <w:t>
      21.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xml:space="preserve">
      1) «Салық төлеушінің аты-жөні» жолында құрылтай құжаттарына сәйкес басшының тегі, аты, әкесінің аты (ол болған жағдайда) көрсетіледі. Егер Декларацияны жеке кәсіпкер тапсырса, жеке кәсіпкердің мемлекеттік тіркелуі туралы куәлікке сәйкес оның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xml:space="preserve">
      2) Декларацияның тапсырылған күні. </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xml:space="preserve">
      3) Салық органының коды. </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xml:space="preserve">
      4) «Декларацияны қабылдаған лауазымды адамның аты-жөні» жолында Декларацияны қабылдаған салық органы қызметкерінің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xml:space="preserve">
      5) Декларацияның қабылданған күні. </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xml:space="preserve">
      6) құжаттың кіріс нөмірі. </w:t>
      </w:r>
      <w:r>
        <w:br/>
      </w:r>
      <w:r>
        <w:rPr>
          <w:rFonts w:ascii="Times New Roman"/>
          <w:b w:val="false"/>
          <w:i w:val="false"/>
          <w:color w:val="000000"/>
          <w:sz w:val="28"/>
        </w:rPr>
        <w:t>
</w:t>
      </w:r>
      <w:r>
        <w:rPr>
          <w:rFonts w:ascii="Times New Roman"/>
          <w:b w:val="false"/>
          <w:i w:val="false"/>
          <w:color w:val="000000"/>
          <w:sz w:val="28"/>
        </w:rPr>
        <w:t>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ұйымында қойылған пошта штемпелінің күні көрсетіледі.</w:t>
      </w:r>
    </w:p>
    <w:bookmarkEnd w:id="241"/>
    <w:bookmarkStart w:name="z5280" w:id="242"/>
    <w:p>
      <w:pPr>
        <w:spacing w:after="0"/>
        <w:ind w:left="0"/>
        <w:jc w:val="left"/>
      </w:pPr>
      <w:r>
        <w:rPr>
          <w:rFonts w:ascii="Times New Roman"/>
          <w:b/>
          <w:i w:val="false"/>
          <w:color w:val="000000"/>
        </w:rPr>
        <w:t xml:space="preserve"> 
3. Қосылған құн салығы салынатын импорт – 320.01-нысанын жасау</w:t>
      </w:r>
    </w:p>
    <w:bookmarkEnd w:id="242"/>
    <w:bookmarkStart w:name="z5281" w:id="243"/>
    <w:p>
      <w:pPr>
        <w:spacing w:after="0"/>
        <w:ind w:left="0"/>
        <w:jc w:val="both"/>
      </w:pPr>
      <w:r>
        <w:rPr>
          <w:rFonts w:ascii="Times New Roman"/>
          <w:b w:val="false"/>
          <w:i w:val="false"/>
          <w:color w:val="000000"/>
          <w:sz w:val="28"/>
        </w:rPr>
        <w:t>
      22. Бұл нысан қосылған құн салығы салынатын кеден одағына мүше мемлекеттерден тауарлардың импорты туралы, сондай-ақ осындай импортталған тауарлар бойынша есептелген қосылған құн салығының сомасы туралы ақпаратты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Егер 320.00-нысанының «Салық төлеуші туралы жалпы ақпарат» бөлімінде «Табыс етілген қосымшалар» 16-жолында «01» торкөзі белгіленген болса, 320.01 қосымшасы толтырылуы тиіс.</w:t>
      </w:r>
      <w:r>
        <w:br/>
      </w:r>
      <w:r>
        <w:rPr>
          <w:rFonts w:ascii="Times New Roman"/>
          <w:b w:val="false"/>
          <w:i w:val="false"/>
          <w:color w:val="000000"/>
          <w:sz w:val="28"/>
        </w:rPr>
        <w:t>
</w:t>
      </w:r>
      <w:r>
        <w:rPr>
          <w:rFonts w:ascii="Times New Roman"/>
          <w:b w:val="false"/>
          <w:i w:val="false"/>
          <w:color w:val="000000"/>
          <w:sz w:val="28"/>
        </w:rPr>
        <w:t>
      23. «Салық салынатын импорт» бөлімінде Салық кодексінің </w:t>
      </w:r>
      <w:r>
        <w:rPr>
          <w:rFonts w:ascii="Times New Roman"/>
          <w:b w:val="false"/>
          <w:i w:val="false"/>
          <w:color w:val="000000"/>
          <w:sz w:val="28"/>
        </w:rPr>
        <w:t>37-1-тарауына</w:t>
      </w:r>
      <w:r>
        <w:rPr>
          <w:rFonts w:ascii="Times New Roman"/>
          <w:b w:val="false"/>
          <w:i w:val="false"/>
          <w:color w:val="000000"/>
          <w:sz w:val="28"/>
        </w:rPr>
        <w:t xml:space="preserve"> сәйкес қосылған құн салығы салынатын импорт көрсетіледі. Салық салынатын импорттың мөлшері, оның ішінде оларды дайындау туралы шарттар (келісімшарттар) бойынша жұмыстарды орындау нәтижесі болып табылатын тауарларды кеден одағына мүше басқа мемлекеттердің аумағынан Қазақстан Республикасының аумағына әкелінген тауарлардың құны негізінде айқындалады. Тауарлардың құны Салық кодексінің 276-8-бабы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салу мақсатында құнын айқындау қағидаты негізінде анықталады. Шетел валютасындағы тауарлардың, жұмыстардың, қызмет көрсетулердің құны салық салынатын импортты жасаған күнге нарықтық бағам бойынша теңгеге қайта есептеледі.</w:t>
      </w:r>
      <w:r>
        <w:br/>
      </w:r>
      <w:r>
        <w:rPr>
          <w:rFonts w:ascii="Times New Roman"/>
          <w:b w:val="false"/>
          <w:i w:val="false"/>
          <w:color w:val="000000"/>
          <w:sz w:val="28"/>
        </w:rPr>
        <w:t>
</w:t>
      </w:r>
      <w:r>
        <w:rPr>
          <w:rFonts w:ascii="Times New Roman"/>
          <w:b w:val="false"/>
          <w:i w:val="false"/>
          <w:color w:val="000000"/>
          <w:sz w:val="28"/>
        </w:rPr>
        <w:t>
      24. Бұл бөлімде:</w:t>
      </w:r>
      <w:r>
        <w:br/>
      </w:r>
      <w:r>
        <w:rPr>
          <w:rFonts w:ascii="Times New Roman"/>
          <w:b w:val="false"/>
          <w:i w:val="false"/>
          <w:color w:val="000000"/>
          <w:sz w:val="28"/>
        </w:rPr>
        <w:t>
</w:t>
      </w:r>
      <w:r>
        <w:rPr>
          <w:rFonts w:ascii="Times New Roman"/>
          <w:b w:val="false"/>
          <w:i w:val="false"/>
          <w:color w:val="000000"/>
          <w:sz w:val="28"/>
        </w:rPr>
        <w:t xml:space="preserve">
      1) 320.01.001 жолында қосылған құн салығынсыз, тауарлардың салық салынатын импортының жалпы сомасы көрсетіледі. Бұл жол өзіне 320.01.001 I және 320.01.001 II жолдарының қосады. Бұл жол өзіне алыс-беріс шикізатын қайта өңдеу өнімі болып табылатын лизингтің мәндері мен тауарлардың салық салынатын импортының сомасын қоспайды (320.01.002 және 320.01.003 жолдары); </w:t>
      </w:r>
      <w:r>
        <w:br/>
      </w:r>
      <w:r>
        <w:rPr>
          <w:rFonts w:ascii="Times New Roman"/>
          <w:b w:val="false"/>
          <w:i w:val="false"/>
          <w:color w:val="000000"/>
          <w:sz w:val="28"/>
        </w:rPr>
        <w:t>
</w:t>
      </w:r>
      <w:r>
        <w:rPr>
          <w:rFonts w:ascii="Times New Roman"/>
          <w:b w:val="false"/>
          <w:i w:val="false"/>
          <w:color w:val="000000"/>
          <w:sz w:val="28"/>
        </w:rPr>
        <w:t>
      2) 320.01.001 I жолында Ресей Федерациясынан тауарлардың салық салынатын импортының сомасы көрсетіледі;</w:t>
      </w:r>
      <w:r>
        <w:br/>
      </w:r>
      <w:r>
        <w:rPr>
          <w:rFonts w:ascii="Times New Roman"/>
          <w:b w:val="false"/>
          <w:i w:val="false"/>
          <w:color w:val="000000"/>
          <w:sz w:val="28"/>
        </w:rPr>
        <w:t>
</w:t>
      </w:r>
      <w:r>
        <w:rPr>
          <w:rFonts w:ascii="Times New Roman"/>
          <w:b w:val="false"/>
          <w:i w:val="false"/>
          <w:color w:val="000000"/>
          <w:sz w:val="28"/>
        </w:rPr>
        <w:t>
      3) 320.01.001 II жолында Беларусь Республикасынан тауарлардың салық салынатын импортының сомасы көрсетіледі;</w:t>
      </w:r>
      <w:r>
        <w:br/>
      </w:r>
      <w:r>
        <w:rPr>
          <w:rFonts w:ascii="Times New Roman"/>
          <w:b w:val="false"/>
          <w:i w:val="false"/>
          <w:color w:val="000000"/>
          <w:sz w:val="28"/>
        </w:rPr>
        <w:t>
</w:t>
      </w:r>
      <w:r>
        <w:rPr>
          <w:rFonts w:ascii="Times New Roman"/>
          <w:b w:val="false"/>
          <w:i w:val="false"/>
          <w:color w:val="000000"/>
          <w:sz w:val="28"/>
        </w:rPr>
        <w:t>
      4) 320.01.002 II жолында тауарлардың (лизинг мәндерінің) салық салынатын импорты көрсетіледі. Салық салынатын импорттың мөлшері Салық кодексінің 276-8-бабы 6-тармағына сәйкес айқындалады. Бұл жол өзіне 320.01.002 I және 320. 01.002 II жолдарында көрсетілген соманы қосады;</w:t>
      </w:r>
      <w:r>
        <w:br/>
      </w:r>
      <w:r>
        <w:rPr>
          <w:rFonts w:ascii="Times New Roman"/>
          <w:b w:val="false"/>
          <w:i w:val="false"/>
          <w:color w:val="000000"/>
          <w:sz w:val="28"/>
        </w:rPr>
        <w:t>
</w:t>
      </w:r>
      <w:r>
        <w:rPr>
          <w:rFonts w:ascii="Times New Roman"/>
          <w:b w:val="false"/>
          <w:i w:val="false"/>
          <w:color w:val="000000"/>
          <w:sz w:val="28"/>
        </w:rPr>
        <w:t>
      5) 320.01.002 I жолында Ресей Федерациясынан тауарлардың (лизинг мәндерінің)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6) 320.01.002 II жолында Беларусь Республикасынан тауарлардың (лизинг мәндерінің)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7) 320.01.003 жолында алыс-беріс шикізатын қайта өңдеу өнімі болып табылатын салық салынатын импорты көрсетіледі. Алыс-беріс шикізатын қайта өңдеу өнімі болып табылатын салық салынатын импорттың мөлшері Салық кодексінің 276-8-бабы 5-тармағына сәйкес айқындалады. Бұл жол өзіне 320.01.003 I және 320. 01.003 II жолдарында көрсетілген соманы қосады;</w:t>
      </w:r>
      <w:r>
        <w:br/>
      </w:r>
      <w:r>
        <w:rPr>
          <w:rFonts w:ascii="Times New Roman"/>
          <w:b w:val="false"/>
          <w:i w:val="false"/>
          <w:color w:val="000000"/>
          <w:sz w:val="28"/>
        </w:rPr>
        <w:t>
</w:t>
      </w:r>
      <w:r>
        <w:rPr>
          <w:rFonts w:ascii="Times New Roman"/>
          <w:b w:val="false"/>
          <w:i w:val="false"/>
          <w:color w:val="000000"/>
          <w:sz w:val="28"/>
        </w:rPr>
        <w:t>
      8) 320.01.003 I жолында Ресей Федерациясынан алыс-беріс шикізатын қайта өңдеу өнімі болып табылатын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9) 320.01.003 II жолында Беларусь Республикасынан алыс-беріс шикізатын қайта өңдеу өнімі болып табылатын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10) 320.01.004 жолында кеден одағына мүше мемлекеттерден әкелінетін көлік құралдары бойынша салық салынатын импорты көрсетіледі. Импортталған көлік құралдары жөніндегі мәліметтерді бұл жолда көлік құралдарын әкелуді жүзеге асыратын және мәліметтерді Декларацияның 320.00.002 жолында көрсететін жеке тұлғаларды қоспағанда, салық төлеушілердің барлық санаттары көрсетеді;</w:t>
      </w:r>
      <w:r>
        <w:br/>
      </w:r>
      <w:r>
        <w:rPr>
          <w:rFonts w:ascii="Times New Roman"/>
          <w:b w:val="false"/>
          <w:i w:val="false"/>
          <w:color w:val="000000"/>
          <w:sz w:val="28"/>
        </w:rPr>
        <w:t>
</w:t>
      </w:r>
      <w:r>
        <w:rPr>
          <w:rFonts w:ascii="Times New Roman"/>
          <w:b w:val="false"/>
          <w:i w:val="false"/>
          <w:color w:val="000000"/>
          <w:sz w:val="28"/>
        </w:rPr>
        <w:t>
      11) 320.01.004 I жолында Ресей Федерациясынан әкелінетін көлік құралдары бойынша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12) 320.01.004 II жолында Беларусь Республикасынан әкелінетін көлік құралдары бойынша салық салынатын импорты көрсетіледі;</w:t>
      </w:r>
      <w:r>
        <w:br/>
      </w:r>
      <w:r>
        <w:rPr>
          <w:rFonts w:ascii="Times New Roman"/>
          <w:b w:val="false"/>
          <w:i w:val="false"/>
          <w:color w:val="000000"/>
          <w:sz w:val="28"/>
        </w:rPr>
        <w:t>
</w:t>
      </w:r>
      <w:r>
        <w:rPr>
          <w:rFonts w:ascii="Times New Roman"/>
          <w:b w:val="false"/>
          <w:i w:val="false"/>
          <w:color w:val="000000"/>
          <w:sz w:val="28"/>
        </w:rPr>
        <w:t>
      13) 320.01.005 жолында 320.01.001-ден бастап 320.01.004-ке дейінгі жолдардың сомасы ретінде айқындалатын қосылған құн салығы салынатын импорттың жиынтық сомасы көрсетіледі.</w:t>
      </w:r>
      <w:r>
        <w:br/>
      </w:r>
      <w:r>
        <w:rPr>
          <w:rFonts w:ascii="Times New Roman"/>
          <w:b w:val="false"/>
          <w:i w:val="false"/>
          <w:color w:val="000000"/>
          <w:sz w:val="28"/>
        </w:rPr>
        <w:t>
</w:t>
      </w:r>
      <w:r>
        <w:rPr>
          <w:rFonts w:ascii="Times New Roman"/>
          <w:b w:val="false"/>
          <w:i w:val="false"/>
          <w:color w:val="000000"/>
          <w:sz w:val="28"/>
        </w:rPr>
        <w:t>
      25. «Салық салынатын импорт бойынша қосылған құн салығының сомасы» бөлімінде «Салық салынатын импорт» бөлімінде көрсетілген импорт бойынша есептелген қосылған құн салығының сомалар жөніндегі мәліметтер көрсетіледі.</w:t>
      </w:r>
      <w:r>
        <w:br/>
      </w:r>
      <w:r>
        <w:rPr>
          <w:rFonts w:ascii="Times New Roman"/>
          <w:b w:val="false"/>
          <w:i w:val="false"/>
          <w:color w:val="000000"/>
          <w:sz w:val="28"/>
        </w:rPr>
        <w:t>
</w:t>
      </w:r>
      <w:r>
        <w:rPr>
          <w:rFonts w:ascii="Times New Roman"/>
          <w:b w:val="false"/>
          <w:i w:val="false"/>
          <w:color w:val="000000"/>
          <w:sz w:val="28"/>
        </w:rPr>
        <w:t>
      26. Бұл бөлімде:</w:t>
      </w:r>
      <w:r>
        <w:br/>
      </w:r>
      <w:r>
        <w:rPr>
          <w:rFonts w:ascii="Times New Roman"/>
          <w:b w:val="false"/>
          <w:i w:val="false"/>
          <w:color w:val="000000"/>
          <w:sz w:val="28"/>
        </w:rPr>
        <w:t>
</w:t>
      </w:r>
      <w:r>
        <w:rPr>
          <w:rFonts w:ascii="Times New Roman"/>
          <w:b w:val="false"/>
          <w:i w:val="false"/>
          <w:color w:val="000000"/>
          <w:sz w:val="28"/>
        </w:rPr>
        <w:t>
      1) 320.01.006 жолында 320.01.001 жолында көрсетілген салық салынатын тауарлар импорты бойынша есептелген қосылған құн салығының жалпы сомасы көрсетіледі. Бұл жол өзіне 320.01.006 I және 320.01.006 II жолдарында көрсетілген сомаларды қосады. Бұл жол өзіне лизингтің мәндерінің, көлік құралдары мен алыс-беріс шикізатын қайта өңдеу өнімі болып табылатын тауарлардың салық салынатын импорты бойынша қосылған құн салығы сомасын қоспайды (320.01.007, 320.01.008, 320.01.009 жолдар);</w:t>
      </w:r>
      <w:r>
        <w:br/>
      </w:r>
      <w:r>
        <w:rPr>
          <w:rFonts w:ascii="Times New Roman"/>
          <w:b w:val="false"/>
          <w:i w:val="false"/>
          <w:color w:val="000000"/>
          <w:sz w:val="28"/>
        </w:rPr>
        <w:t>
</w:t>
      </w:r>
      <w:r>
        <w:rPr>
          <w:rFonts w:ascii="Times New Roman"/>
          <w:b w:val="false"/>
          <w:i w:val="false"/>
          <w:color w:val="000000"/>
          <w:sz w:val="28"/>
        </w:rPr>
        <w:t>
      2) 320.01.006 I жолында Ресей Федерациясынан тауарлардың салық салынатын импортының сомасы көрсетіледі;</w:t>
      </w:r>
      <w:r>
        <w:br/>
      </w:r>
      <w:r>
        <w:rPr>
          <w:rFonts w:ascii="Times New Roman"/>
          <w:b w:val="false"/>
          <w:i w:val="false"/>
          <w:color w:val="000000"/>
          <w:sz w:val="28"/>
        </w:rPr>
        <w:t>
</w:t>
      </w:r>
      <w:r>
        <w:rPr>
          <w:rFonts w:ascii="Times New Roman"/>
          <w:b w:val="false"/>
          <w:i w:val="false"/>
          <w:color w:val="000000"/>
          <w:sz w:val="28"/>
        </w:rPr>
        <w:t>
      3) 320.01.006 II жолында Беларусь Республикасынан тауарлардың салық салынатын импортының сомасы көрсетіледі;</w:t>
      </w:r>
      <w:r>
        <w:br/>
      </w:r>
      <w:r>
        <w:rPr>
          <w:rFonts w:ascii="Times New Roman"/>
          <w:b w:val="false"/>
          <w:i w:val="false"/>
          <w:color w:val="000000"/>
          <w:sz w:val="28"/>
        </w:rPr>
        <w:t>
</w:t>
      </w:r>
      <w:r>
        <w:rPr>
          <w:rFonts w:ascii="Times New Roman"/>
          <w:b w:val="false"/>
          <w:i w:val="false"/>
          <w:color w:val="000000"/>
          <w:sz w:val="28"/>
        </w:rPr>
        <w:t>
      4) 320.01.007 жолында тауарлардың (лизинг мәндерінің) салық салынатын импорты бойынша қосылған құн салығының сомасы көрсетіледі. Бұл жол өзіне 320.01.007 I және 320. 01.007 II жолдарында көрсетілген соманы қосады;</w:t>
      </w:r>
      <w:r>
        <w:br/>
      </w:r>
      <w:r>
        <w:rPr>
          <w:rFonts w:ascii="Times New Roman"/>
          <w:b w:val="false"/>
          <w:i w:val="false"/>
          <w:color w:val="000000"/>
          <w:sz w:val="28"/>
        </w:rPr>
        <w:t>
</w:t>
      </w:r>
      <w:r>
        <w:rPr>
          <w:rFonts w:ascii="Times New Roman"/>
          <w:b w:val="false"/>
          <w:i w:val="false"/>
          <w:color w:val="000000"/>
          <w:sz w:val="28"/>
        </w:rPr>
        <w:t>
      5) 320.01.007 I жолында Ресей Федерациясынан тауарлардың (лизинг мәндерінің)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6) 320.01.007 II жолында Беларусь Республикасынан тауарлардың (лизинг мәндерінің)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7) 320.01.008 жолында алыс-беріс шикізатын қайта өңдеу өнімдері болып табылатын тауарлардың салық салынатын импорты бойынша қосылған құн салығының сомасы көрсетіледі. Бұл жол өзіне 320.01.008 I және 320. 01.008 II жолдарында көрсетілген соманы қосады;</w:t>
      </w:r>
      <w:r>
        <w:br/>
      </w:r>
      <w:r>
        <w:rPr>
          <w:rFonts w:ascii="Times New Roman"/>
          <w:b w:val="false"/>
          <w:i w:val="false"/>
          <w:color w:val="000000"/>
          <w:sz w:val="28"/>
        </w:rPr>
        <w:t>
</w:t>
      </w:r>
      <w:r>
        <w:rPr>
          <w:rFonts w:ascii="Times New Roman"/>
          <w:b w:val="false"/>
          <w:i w:val="false"/>
          <w:color w:val="000000"/>
          <w:sz w:val="28"/>
        </w:rPr>
        <w:t>
      8) 320.01.008 I жолында Ресей Федерациясынан алыс-беріс шикізатын қайта өңдеу өнімдері болып табылатын тауарлардың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 320.01.008 II жолында Беларусь Республикасынан алыс-беріс шикізатын қайта өңдеу өнімдері болып табылатын тауарлардың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 320.01.009 I жолында жеке тұлғаларды қоспағанда, салық төлеушілердің барлық санаттары Ресей Федерациясынан әкелетін көлік құралдарының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 320.01.009 II жолында жеке тұлғаларды қоспағанда, салық төлеушілердің барлық санаттары Беларусь Республикасынан әкелетін көлік құралдарының салық салынатын импорты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12) 320.01.010 жолында 320.01.006-дан 320.01.009-ға дейінгі жолдардың сомалары ретінде айқындалатын қосылған құн салығы салынатын импорттың жиынтық сомасы көрсетіледі.</w:t>
      </w:r>
      <w:r>
        <w:br/>
      </w:r>
      <w:r>
        <w:rPr>
          <w:rFonts w:ascii="Times New Roman"/>
          <w:b w:val="false"/>
          <w:i w:val="false"/>
          <w:color w:val="000000"/>
          <w:sz w:val="28"/>
        </w:rPr>
        <w:t>
</w:t>
      </w:r>
      <w:r>
        <w:rPr>
          <w:rFonts w:ascii="Times New Roman"/>
          <w:b w:val="false"/>
          <w:i w:val="false"/>
          <w:color w:val="000000"/>
          <w:sz w:val="28"/>
        </w:rPr>
        <w:t>
      320.01.005 жолдарының сомасы 320.00.001А жолына көшіріледі.</w:t>
      </w:r>
      <w:r>
        <w:br/>
      </w:r>
      <w:r>
        <w:rPr>
          <w:rFonts w:ascii="Times New Roman"/>
          <w:b w:val="false"/>
          <w:i w:val="false"/>
          <w:color w:val="000000"/>
          <w:sz w:val="28"/>
        </w:rPr>
        <w:t>
</w:t>
      </w:r>
      <w:r>
        <w:rPr>
          <w:rFonts w:ascii="Times New Roman"/>
          <w:b w:val="false"/>
          <w:i w:val="false"/>
          <w:color w:val="000000"/>
          <w:sz w:val="28"/>
        </w:rPr>
        <w:t>
      320.01.010 жолдарының сомасы 320.00.001В жолына көшіріледі.</w:t>
      </w:r>
    </w:p>
    <w:bookmarkEnd w:id="243"/>
    <w:bookmarkStart w:name="z5315" w:id="244"/>
    <w:p>
      <w:pPr>
        <w:spacing w:after="0"/>
        <w:ind w:left="0"/>
        <w:jc w:val="left"/>
      </w:pPr>
      <w:r>
        <w:rPr>
          <w:rFonts w:ascii="Times New Roman"/>
          <w:b/>
          <w:i w:val="false"/>
          <w:color w:val="000000"/>
        </w:rPr>
        <w:t xml:space="preserve"> 
4. Қосылған құн салығын салудан босатылған импорт – 320.02-нысанын жасау </w:t>
      </w:r>
    </w:p>
    <w:bookmarkEnd w:id="244"/>
    <w:bookmarkStart w:name="z5316" w:id="245"/>
    <w:p>
      <w:pPr>
        <w:spacing w:after="0"/>
        <w:ind w:left="0"/>
        <w:jc w:val="both"/>
      </w:pPr>
      <w:r>
        <w:rPr>
          <w:rFonts w:ascii="Times New Roman"/>
          <w:b w:val="false"/>
          <w:i w:val="false"/>
          <w:color w:val="000000"/>
          <w:sz w:val="28"/>
        </w:rPr>
        <w:t>
      27. Бұл нысан қосылған құн салығын салудан босатылған Ресей Федерациясы мен Беларусь Республикасынан тауарлардың импортын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Егер 320.00-нысанының «Салық төлеуші туралы жалпы ақпарат» бөлімінде 16 «Табыс етілген қосымшалар» жолында «02» торкөзі белгіленген болса, 320.04 қосымшасы толтырылуы тиіс.</w:t>
      </w:r>
      <w:r>
        <w:br/>
      </w:r>
      <w:r>
        <w:rPr>
          <w:rFonts w:ascii="Times New Roman"/>
          <w:b w:val="false"/>
          <w:i w:val="false"/>
          <w:color w:val="000000"/>
          <w:sz w:val="28"/>
        </w:rPr>
        <w:t>
</w:t>
      </w:r>
      <w:r>
        <w:rPr>
          <w:rFonts w:ascii="Times New Roman"/>
          <w:b w:val="false"/>
          <w:i w:val="false"/>
          <w:color w:val="000000"/>
          <w:sz w:val="28"/>
        </w:rPr>
        <w:t>
      28. «Қосылған құн салығын салудан босатылған импорт» бөлімінде:</w:t>
      </w:r>
      <w:r>
        <w:br/>
      </w:r>
      <w:r>
        <w:rPr>
          <w:rFonts w:ascii="Times New Roman"/>
          <w:b w:val="false"/>
          <w:i w:val="false"/>
          <w:color w:val="000000"/>
          <w:sz w:val="28"/>
        </w:rPr>
        <w:t>
</w:t>
      </w:r>
      <w:r>
        <w:rPr>
          <w:rFonts w:ascii="Times New Roman"/>
          <w:b w:val="false"/>
          <w:i w:val="false"/>
          <w:color w:val="000000"/>
          <w:sz w:val="28"/>
        </w:rPr>
        <w:t>
      1) 320.02.001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 салудан босатылған импорт көрсетіледі. Бұл жол өзіне 320.02.001 А, 320.02.001 В, 320.02.001 С, 320.02.001 D, 320.02.001 I, 320.02.001 F жолдарын қосады;</w:t>
      </w:r>
      <w:r>
        <w:br/>
      </w:r>
      <w:r>
        <w:rPr>
          <w:rFonts w:ascii="Times New Roman"/>
          <w:b w:val="false"/>
          <w:i w:val="false"/>
          <w:color w:val="000000"/>
          <w:sz w:val="28"/>
        </w:rPr>
        <w:t>
</w:t>
      </w:r>
      <w:r>
        <w:rPr>
          <w:rFonts w:ascii="Times New Roman"/>
          <w:b w:val="false"/>
          <w:i w:val="false"/>
          <w:color w:val="000000"/>
          <w:sz w:val="28"/>
        </w:rPr>
        <w:t>
      2) 320.02.001 A жолында Қазақстан Республикасының Үкіметі белгілейтін тәртіпте гуманитарлық көмек ретінде әкелінетін акцизделетіндерді қоспағанда,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3) 320.02.001 B жолында техникалық көмек көрсетуді қоса алғанда, мемлекет, мемлекеттердің үкіметтері, халықаралық ұйымдар желілері бойынша қайырымдылық көмек мақсатында әкелінетін, акцизделетіндерді қоспағанда, тауарлардың сомасы көрсетіледі;</w:t>
      </w:r>
      <w:r>
        <w:br/>
      </w:r>
      <w:r>
        <w:rPr>
          <w:rFonts w:ascii="Times New Roman"/>
          <w:b w:val="false"/>
          <w:i w:val="false"/>
          <w:color w:val="000000"/>
          <w:sz w:val="28"/>
        </w:rPr>
        <w:t>
</w:t>
      </w:r>
      <w:r>
        <w:rPr>
          <w:rFonts w:ascii="Times New Roman"/>
          <w:b w:val="false"/>
          <w:i w:val="false"/>
          <w:color w:val="000000"/>
          <w:sz w:val="28"/>
        </w:rPr>
        <w:t>
      4) 320.02.001 C жолында шет мемлекеттiң дипломатиялық және оларға теңестiрiлген өкiлдiктерiнiң, шет мемлекеттің консулдық мекемелерінің ресми пайдалануы үшiн, сондай-ақ олармен бірге тұратын отбасы мүшелерін қоса алғанда, осы өкілдіктердің дипломатиялық және әкiмшiлiк-техникалық персоналына жататын адамдардың, олармен бірге тұратын отбасы мүшелерiн қоса алғанда, консулдық лауазымды адамдардың, консулдық қызметшілердің жеке пайдалануы үшiн әкелiнетiн тауарлардың босатылған импортының мөлшері көрсетіледі;</w:t>
      </w:r>
      <w:r>
        <w:br/>
      </w:r>
      <w:r>
        <w:rPr>
          <w:rFonts w:ascii="Times New Roman"/>
          <w:b w:val="false"/>
          <w:i w:val="false"/>
          <w:color w:val="000000"/>
          <w:sz w:val="28"/>
        </w:rPr>
        <w:t>
</w:t>
      </w:r>
      <w:r>
        <w:rPr>
          <w:rFonts w:ascii="Times New Roman"/>
          <w:b w:val="false"/>
          <w:i w:val="false"/>
          <w:color w:val="000000"/>
          <w:sz w:val="28"/>
        </w:rPr>
        <w:t>
      5) 320.02.001 D жолында кез келген нысандағы дәрілік заттардың, оның ішінде субстанция-дәрілердің;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шығаруға арналған материалдардың, жабдықтардың және жинақтаушы материалдардың, оның ішінде субстанция-дәрілердің, протездік-ортопедиялық бұйымдарды және медициналық (ветеринариялық) техниканы қоса алғанда, медициналық (ветеринариялық) мақсаттағы бұйымдардың босатылған импортының мөлшері көрсетіледі;</w:t>
      </w:r>
      <w:r>
        <w:br/>
      </w:r>
      <w:r>
        <w:rPr>
          <w:rFonts w:ascii="Times New Roman"/>
          <w:b w:val="false"/>
          <w:i w:val="false"/>
          <w:color w:val="000000"/>
          <w:sz w:val="28"/>
        </w:rPr>
        <w:t>
</w:t>
      </w:r>
      <w:r>
        <w:rPr>
          <w:rFonts w:ascii="Times New Roman"/>
          <w:b w:val="false"/>
          <w:i w:val="false"/>
          <w:color w:val="000000"/>
          <w:sz w:val="28"/>
        </w:rPr>
        <w:t>
      6) 320.02.001 I мемлекеттер, мемлекеттер үкiметтерiнiң және халықаралық ұйымдардың желісі бойынша берiлген грант қаржысы есебінен жүзеге асырылатын тауарларының босатылған импортының мөлшерi көрсетіледі;</w:t>
      </w:r>
      <w:r>
        <w:br/>
      </w:r>
      <w:r>
        <w:rPr>
          <w:rFonts w:ascii="Times New Roman"/>
          <w:b w:val="false"/>
          <w:i w:val="false"/>
          <w:color w:val="000000"/>
          <w:sz w:val="28"/>
        </w:rPr>
        <w:t>
</w:t>
      </w:r>
      <w:r>
        <w:rPr>
          <w:rFonts w:ascii="Times New Roman"/>
          <w:b w:val="false"/>
          <w:i w:val="false"/>
          <w:color w:val="000000"/>
          <w:sz w:val="28"/>
        </w:rPr>
        <w:t>
      7) 320.02.001 F жолында Салық кодексінің </w:t>
      </w:r>
      <w:r>
        <w:rPr>
          <w:rFonts w:ascii="Times New Roman"/>
          <w:b w:val="false"/>
          <w:i w:val="false"/>
          <w:color w:val="000000"/>
          <w:sz w:val="28"/>
        </w:rPr>
        <w:t>255-бабына</w:t>
      </w:r>
      <w:r>
        <w:rPr>
          <w:rFonts w:ascii="Times New Roman"/>
          <w:b w:val="false"/>
          <w:i w:val="false"/>
          <w:color w:val="000000"/>
          <w:sz w:val="28"/>
        </w:rPr>
        <w:t xml:space="preserve"> сәйкес қосылған құн салығын салудан босатылған және 320.02.001 А-дан 320.02.001 I-ге дейінгі жолдарда көрсетілмеген босатылған импорт мөлшерi көрсетіледі.</w:t>
      </w:r>
      <w:r>
        <w:br/>
      </w:r>
      <w:r>
        <w:rPr>
          <w:rFonts w:ascii="Times New Roman"/>
          <w:b w:val="false"/>
          <w:i w:val="false"/>
          <w:color w:val="000000"/>
          <w:sz w:val="28"/>
        </w:rPr>
        <w:t>
</w:t>
      </w:r>
      <w:r>
        <w:rPr>
          <w:rFonts w:ascii="Times New Roman"/>
          <w:b w:val="false"/>
          <w:i w:val="false"/>
          <w:color w:val="000000"/>
          <w:sz w:val="28"/>
        </w:rPr>
        <w:t>
      320.02.001 А-дан 320.02.001 F-ке дейінгі жолдары I және II кіші жолдардан тұрады. Тиісті жолдары бойынша I кіші жолдарында Ресей Федерациясынан импортталған тауарлар бойынша мәліметтер көрсетіледі, тиісті жолдары бойынша ІІ кіші жолдарында Беларусь Республикасынан импортталған тауарлар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320.02.002 жолында 2009 жылдың 1 қаңтарына дейін инфрақұрылымдық жобаны іске асыруға Қазақстан Республикасының Үкіметімен жасалған концессиялық келісімшарт шеңберінде қызметін жүзеге асыратын заңды тұлға, оның мердігерлері кеден одағына мүше мемлекеттердің аумағынан Қазақстан Республикасының аумағына әкелінген тауарлардың босатылған импортының мөлшерi көрсетіледі. 320.02.001 жолының сомасы 320.02.003 жолына көшіріледі. 320.02.002 жолы өзіне 320.00.002 I және 320.00.002 II жолдарын қосады;</w:t>
      </w:r>
      <w:r>
        <w:br/>
      </w:r>
      <w:r>
        <w:rPr>
          <w:rFonts w:ascii="Times New Roman"/>
          <w:b w:val="false"/>
          <w:i w:val="false"/>
          <w:color w:val="000000"/>
          <w:sz w:val="28"/>
        </w:rPr>
        <w:t>
</w:t>
      </w:r>
      <w:r>
        <w:rPr>
          <w:rFonts w:ascii="Times New Roman"/>
          <w:b w:val="false"/>
          <w:i w:val="false"/>
          <w:color w:val="000000"/>
          <w:sz w:val="28"/>
        </w:rPr>
        <w:t>
      9) 320.02.002 I жолында Ресей Федерациясынан импортталған осы тармақтың 8) тармақшасында көрсетілген тауарлар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320.02.002 II жолында Беларусь Республикасынан импортталған осы тармақтың 8) тармақшасында көрсетілген тауарлар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320.02.001 жолының сомасы 320.00.003 А жолына көшіріледі.</w:t>
      </w:r>
      <w:r>
        <w:br/>
      </w:r>
      <w:r>
        <w:rPr>
          <w:rFonts w:ascii="Times New Roman"/>
          <w:b w:val="false"/>
          <w:i w:val="false"/>
          <w:color w:val="000000"/>
          <w:sz w:val="28"/>
        </w:rPr>
        <w:t>
</w:t>
      </w:r>
      <w:r>
        <w:rPr>
          <w:rFonts w:ascii="Times New Roman"/>
          <w:b w:val="false"/>
          <w:i w:val="false"/>
          <w:color w:val="000000"/>
          <w:sz w:val="28"/>
        </w:rPr>
        <w:t>
      320.02.002 жолының сомасы 320.00.006 А жолына көшіріледі.</w:t>
      </w:r>
    </w:p>
    <w:bookmarkEnd w:id="245"/>
    <w:bookmarkStart w:name="z5332" w:id="246"/>
    <w:p>
      <w:pPr>
        <w:spacing w:after="0"/>
        <w:ind w:left="0"/>
        <w:jc w:val="left"/>
      </w:pPr>
      <w:r>
        <w:rPr>
          <w:rFonts w:ascii="Times New Roman"/>
          <w:b/>
          <w:i w:val="false"/>
          <w:color w:val="000000"/>
        </w:rPr>
        <w:t xml:space="preserve"> 
5. Қосылған құн салығын төлеу мерзімі өзгертілген тауарлардың импорты – 320.03-нысанын жасау</w:t>
      </w:r>
    </w:p>
    <w:bookmarkEnd w:id="246"/>
    <w:bookmarkStart w:name="z5333" w:id="247"/>
    <w:p>
      <w:pPr>
        <w:spacing w:after="0"/>
        <w:ind w:left="0"/>
        <w:jc w:val="both"/>
      </w:pPr>
      <w:r>
        <w:rPr>
          <w:rFonts w:ascii="Times New Roman"/>
          <w:b w:val="false"/>
          <w:i w:val="false"/>
          <w:color w:val="000000"/>
          <w:sz w:val="28"/>
        </w:rPr>
        <w:t>
      29. Бұл нысан Енгізу туралы заңның </w:t>
      </w:r>
      <w:r>
        <w:rPr>
          <w:rFonts w:ascii="Times New Roman"/>
          <w:b w:val="false"/>
          <w:i w:val="false"/>
          <w:color w:val="000000"/>
          <w:sz w:val="28"/>
        </w:rPr>
        <w:t>49-бабы</w:t>
      </w:r>
      <w:r>
        <w:rPr>
          <w:rFonts w:ascii="Times New Roman"/>
          <w:b w:val="false"/>
          <w:i w:val="false"/>
          <w:color w:val="000000"/>
          <w:sz w:val="28"/>
        </w:rPr>
        <w:t xml:space="preserve"> 27–50-абзацтарына сәйкес қосылған құн салығын төлеу мерзімі өзгертілген Ресей Федерациясы мен Беларусь Республикасынан тауарлар импорты кезінде толтырылады.</w:t>
      </w:r>
      <w:r>
        <w:br/>
      </w:r>
      <w:r>
        <w:rPr>
          <w:rFonts w:ascii="Times New Roman"/>
          <w:b w:val="false"/>
          <w:i w:val="false"/>
          <w:color w:val="000000"/>
          <w:sz w:val="28"/>
        </w:rPr>
        <w:t>
</w:t>
      </w:r>
      <w:r>
        <w:rPr>
          <w:rFonts w:ascii="Times New Roman"/>
          <w:b w:val="false"/>
          <w:i w:val="false"/>
          <w:color w:val="000000"/>
          <w:sz w:val="28"/>
        </w:rPr>
        <w:t>
      Егер 320.00-нысанының «Салық төлеуші туралы жалпы ақпарат» бөлімінде 16 «Табыс етілген қосымшалар» жолында «03» торкөзі белгіленген болса, 320.03 қосымшасы толтырылуы тиіс.</w:t>
      </w:r>
      <w:r>
        <w:br/>
      </w:r>
      <w:r>
        <w:rPr>
          <w:rFonts w:ascii="Times New Roman"/>
          <w:b w:val="false"/>
          <w:i w:val="false"/>
          <w:color w:val="000000"/>
          <w:sz w:val="28"/>
        </w:rPr>
        <w:t>
</w:t>
      </w:r>
      <w:r>
        <w:rPr>
          <w:rFonts w:ascii="Times New Roman"/>
          <w:b w:val="false"/>
          <w:i w:val="false"/>
          <w:color w:val="000000"/>
          <w:sz w:val="28"/>
        </w:rPr>
        <w:t>
      30. «ҚҚС төлеу мерзімі өзгертілген тауарлар импорты»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импорт түрінің коды көрсетіледі:</w:t>
      </w:r>
      <w:r>
        <w:br/>
      </w:r>
      <w:r>
        <w:rPr>
          <w:rFonts w:ascii="Times New Roman"/>
          <w:b w:val="false"/>
          <w:i w:val="false"/>
          <w:color w:val="000000"/>
          <w:sz w:val="28"/>
        </w:rPr>
        <w:t>
</w:t>
      </w:r>
      <w:r>
        <w:rPr>
          <w:rFonts w:ascii="Times New Roman"/>
          <w:b w:val="false"/>
          <w:i w:val="false"/>
          <w:color w:val="000000"/>
          <w:sz w:val="28"/>
        </w:rPr>
        <w:t>
      1 – өнеркәсіптік қайта өңдеуге арналған тауарлар импорты;</w:t>
      </w:r>
      <w:r>
        <w:br/>
      </w:r>
      <w:r>
        <w:rPr>
          <w:rFonts w:ascii="Times New Roman"/>
          <w:b w:val="false"/>
          <w:i w:val="false"/>
          <w:color w:val="000000"/>
          <w:sz w:val="28"/>
        </w:rPr>
        <w:t>
</w:t>
      </w:r>
      <w:r>
        <w:rPr>
          <w:rFonts w:ascii="Times New Roman"/>
          <w:b w:val="false"/>
          <w:i w:val="false"/>
          <w:color w:val="000000"/>
          <w:sz w:val="28"/>
        </w:rPr>
        <w:t>
      2 – су, газ, электр қуаты импорты;</w:t>
      </w:r>
      <w:r>
        <w:br/>
      </w:r>
      <w:r>
        <w:rPr>
          <w:rFonts w:ascii="Times New Roman"/>
          <w:b w:val="false"/>
          <w:i w:val="false"/>
          <w:color w:val="000000"/>
          <w:sz w:val="28"/>
        </w:rPr>
        <w:t>
</w:t>
      </w:r>
      <w:r>
        <w:rPr>
          <w:rFonts w:ascii="Times New Roman"/>
          <w:b w:val="false"/>
          <w:i w:val="false"/>
          <w:color w:val="000000"/>
          <w:sz w:val="28"/>
        </w:rPr>
        <w:t>
      3) С бағанында салық төлеуші берген Тауарларды әкелу және жанама салықтарды төленгені туралы өтініштің нөмірі және аталған Өтінішті толтыру күні көрсетіледі;</w:t>
      </w:r>
      <w:r>
        <w:br/>
      </w:r>
      <w:r>
        <w:rPr>
          <w:rFonts w:ascii="Times New Roman"/>
          <w:b w:val="false"/>
          <w:i w:val="false"/>
          <w:color w:val="000000"/>
          <w:sz w:val="28"/>
        </w:rPr>
        <w:t>
</w:t>
      </w:r>
      <w:r>
        <w:rPr>
          <w:rFonts w:ascii="Times New Roman"/>
          <w:b w:val="false"/>
          <w:i w:val="false"/>
          <w:color w:val="000000"/>
          <w:sz w:val="28"/>
        </w:rPr>
        <w:t>
      4) D бағанында Тауарларды әкелу және жанама салықтарды төленгені туралы өтінішке сәйкес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Е бағанында салықты өтеу үшін мерзім (өзгертілген) көрсетіледі. Кеден одағына мүше мемлекеттердің аумағынан Қазақстан Республикасының аумағына импортталған тауарлар бойынша қосылған құн салығын төлеу мерзімін өзгерту Салық кодексінің 276-2-бабы </w:t>
      </w:r>
      <w:r>
        <w:rPr>
          <w:rFonts w:ascii="Times New Roman"/>
          <w:b w:val="false"/>
          <w:i w:val="false"/>
          <w:color w:val="000000"/>
          <w:sz w:val="28"/>
        </w:rPr>
        <w:t>2-тармағына</w:t>
      </w:r>
      <w:r>
        <w:rPr>
          <w:rFonts w:ascii="Times New Roman"/>
          <w:b w:val="false"/>
          <w:i w:val="false"/>
          <w:color w:val="000000"/>
          <w:sz w:val="28"/>
        </w:rPr>
        <w:t xml:space="preserve"> сәйкес осындай тауарлардың есепке қабылданған күнінен бастап үш айдан аспайтын мерзімге жүргізіледі;</w:t>
      </w:r>
      <w:r>
        <w:br/>
      </w:r>
      <w:r>
        <w:rPr>
          <w:rFonts w:ascii="Times New Roman"/>
          <w:b w:val="false"/>
          <w:i w:val="false"/>
          <w:color w:val="000000"/>
          <w:sz w:val="28"/>
        </w:rPr>
        <w:t>
</w:t>
      </w:r>
      <w:r>
        <w:rPr>
          <w:rFonts w:ascii="Times New Roman"/>
          <w:b w:val="false"/>
          <w:i w:val="false"/>
          <w:color w:val="000000"/>
          <w:sz w:val="28"/>
        </w:rPr>
        <w:t xml:space="preserve">
      6) F бағанында өнеркәсіптік қайта өңдеуге арналған тауарлар импорты жүзеге асырылған экспорттаушы елдің коды көрсетіледі; </w:t>
      </w:r>
      <w:r>
        <w:br/>
      </w:r>
      <w:r>
        <w:rPr>
          <w:rFonts w:ascii="Times New Roman"/>
          <w:b w:val="false"/>
          <w:i w:val="false"/>
          <w:color w:val="000000"/>
          <w:sz w:val="28"/>
        </w:rPr>
        <w:t>
</w:t>
      </w:r>
      <w:r>
        <w:rPr>
          <w:rFonts w:ascii="Times New Roman"/>
          <w:b w:val="false"/>
          <w:i w:val="false"/>
          <w:color w:val="000000"/>
          <w:sz w:val="28"/>
        </w:rPr>
        <w:t>
      7) 0000001 жиынтық жолында өнеркәсіптік қайта өңдеуге арналған тауарлар импорты бойынша жиынтық сомалар көрсетіледі;</w:t>
      </w:r>
      <w:r>
        <w:br/>
      </w:r>
      <w:r>
        <w:rPr>
          <w:rFonts w:ascii="Times New Roman"/>
          <w:b w:val="false"/>
          <w:i w:val="false"/>
          <w:color w:val="000000"/>
          <w:sz w:val="28"/>
        </w:rPr>
        <w:t>
</w:t>
      </w:r>
      <w:r>
        <w:rPr>
          <w:rFonts w:ascii="Times New Roman"/>
          <w:b w:val="false"/>
          <w:i w:val="false"/>
          <w:color w:val="000000"/>
          <w:sz w:val="28"/>
        </w:rPr>
        <w:t>
      0000002 жиынтық жолында су, газ, электр қуаты импорты бойынша жиынтық сомалар көрсетіледі.</w:t>
      </w:r>
      <w:r>
        <w:br/>
      </w:r>
      <w:r>
        <w:rPr>
          <w:rFonts w:ascii="Times New Roman"/>
          <w:b w:val="false"/>
          <w:i w:val="false"/>
          <w:color w:val="000000"/>
          <w:sz w:val="28"/>
        </w:rPr>
        <w:t>
</w:t>
      </w:r>
      <w:r>
        <w:rPr>
          <w:rFonts w:ascii="Times New Roman"/>
          <w:b w:val="false"/>
          <w:i w:val="false"/>
          <w:color w:val="000000"/>
          <w:sz w:val="28"/>
        </w:rPr>
        <w:t>
      D бағаны 0000001, 0000002 жолдарының жиынтық сомасы 320.00.004 жолына көшіріледі.</w:t>
      </w:r>
    </w:p>
    <w:bookmarkEnd w:id="247"/>
    <w:bookmarkStart w:name="z5347" w:id="248"/>
    <w:p>
      <w:pPr>
        <w:spacing w:after="0"/>
        <w:ind w:left="0"/>
        <w:jc w:val="left"/>
      </w:pPr>
      <w:r>
        <w:rPr>
          <w:rFonts w:ascii="Times New Roman"/>
          <w:b/>
          <w:i w:val="false"/>
          <w:color w:val="000000"/>
        </w:rPr>
        <w:t xml:space="preserve"> 
6. Қосылған құн салығы есепке жатқызу әдісімен төленетін тауарлар импорты – 320.04-нысанын жасау</w:t>
      </w:r>
    </w:p>
    <w:bookmarkEnd w:id="248"/>
    <w:bookmarkStart w:name="z5348" w:id="249"/>
    <w:p>
      <w:pPr>
        <w:spacing w:after="0"/>
        <w:ind w:left="0"/>
        <w:jc w:val="both"/>
      </w:pPr>
      <w:r>
        <w:rPr>
          <w:rFonts w:ascii="Times New Roman"/>
          <w:b w:val="false"/>
          <w:i w:val="false"/>
          <w:color w:val="000000"/>
          <w:sz w:val="28"/>
        </w:rPr>
        <w:t>
      31. Бұл нысан Енгізу туралы заңның </w:t>
      </w:r>
      <w:r>
        <w:rPr>
          <w:rFonts w:ascii="Times New Roman"/>
          <w:b w:val="false"/>
          <w:i w:val="false"/>
          <w:color w:val="000000"/>
          <w:sz w:val="28"/>
        </w:rPr>
        <w:t>49-1-бабына</w:t>
      </w:r>
      <w:r>
        <w:rPr>
          <w:rFonts w:ascii="Times New Roman"/>
          <w:b w:val="false"/>
          <w:i w:val="false"/>
          <w:color w:val="000000"/>
          <w:sz w:val="28"/>
        </w:rPr>
        <w:t xml:space="preserve"> сәйкес импорт кезінде қосылған құн салығы есепке жатқызу әдісімен төленетін, салық кезеңі ішінде жүзеге асырылған Ресей Федерациясы мен Беларусь Республикасынан тауарлар импорты бойынша ақпаратты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Егер 320.00-нысанының «Салық төлеуші туралы жалпы ақпарат» бөлімінде 16 «Табыс етілген қосымшалар» жолында «04» торкөзі белгіленген болса, 320.04 қосымшасы толтырылуы тиіс.</w:t>
      </w:r>
      <w:r>
        <w:br/>
      </w:r>
      <w:r>
        <w:rPr>
          <w:rFonts w:ascii="Times New Roman"/>
          <w:b w:val="false"/>
          <w:i w:val="false"/>
          <w:color w:val="000000"/>
          <w:sz w:val="28"/>
        </w:rPr>
        <w:t>
</w:t>
      </w:r>
      <w:r>
        <w:rPr>
          <w:rFonts w:ascii="Times New Roman"/>
          <w:b w:val="false"/>
          <w:i w:val="false"/>
          <w:color w:val="000000"/>
          <w:sz w:val="28"/>
        </w:rPr>
        <w:t>
      32. «Есепке жатқызу әдісімен төленетін Ресей Федерациясы мен Беларусь Республикасынан тауарлар импорты бойынша қосылған құн салығын есептеу» бөлімінде:</w:t>
      </w:r>
      <w:r>
        <w:br/>
      </w:r>
      <w:r>
        <w:rPr>
          <w:rFonts w:ascii="Times New Roman"/>
          <w:b w:val="false"/>
          <w:i w:val="false"/>
          <w:color w:val="000000"/>
          <w:sz w:val="28"/>
        </w:rPr>
        <w:t>
</w:t>
      </w:r>
      <w:r>
        <w:rPr>
          <w:rFonts w:ascii="Times New Roman"/>
          <w:b w:val="false"/>
          <w:i w:val="false"/>
          <w:color w:val="000000"/>
          <w:sz w:val="28"/>
        </w:rPr>
        <w:t>
      1) 320.04.001 А жолында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қосылған құн салығы есепке жатқызу әдісімен төленетін Ресей Федерациясынан әкелінген тауарлардың салық салынатын импортының сомасы көрсетіледі. Бұл жол 320.04.001 I А, 320.04.001 II А, 320.04.001 III А, 320.04.001 IV А, 320.04.001 V А, 320.04.001 VI А, 320.04.001 VII А, 320.04.001 VIII А, 320.04.001 IХ А, 320.04.001 Х А жолдарын қосады;</w:t>
      </w:r>
      <w:r>
        <w:br/>
      </w:r>
      <w:r>
        <w:rPr>
          <w:rFonts w:ascii="Times New Roman"/>
          <w:b w:val="false"/>
          <w:i w:val="false"/>
          <w:color w:val="000000"/>
          <w:sz w:val="28"/>
        </w:rPr>
        <w:t>
</w:t>
      </w:r>
      <w:r>
        <w:rPr>
          <w:rFonts w:ascii="Times New Roman"/>
          <w:b w:val="false"/>
          <w:i w:val="false"/>
          <w:color w:val="000000"/>
          <w:sz w:val="28"/>
        </w:rPr>
        <w:t>
      2) 320.04.001 I А жолында импортталған жабдық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3) 320.04.001 II А жолында импортталған ауыл шаруашылығы техникасы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4) 320.04.001 III А жолында импортталған автомобиль көлігінің ауыр жүк таситын жылжымалы құрамы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5) 320.04.001 IV А жолында импортталған ұшақтар және тікұшақтар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6) 320.04.001 V А жолында импортталған теміржол локомотивтері мен вагондары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7) 320.04.001 VI А жолында импортталған теңіз кемелері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8) 320.04.001 VII А жолында импортталған қосалқы бөлшектер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9) 320.04.001 VIII А жолында импортталған пестицидтер (улы химикаттар)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10) 320.04.001 IХ А жолында импортталған барлық асыл тұқымды жануарлардың барлық түрі және қолдан ұрықтандыруға арналған жабдықтар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11) 320.04.001 Х А жолында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бірақ 320.04.001 I А-дан 320.04.001 IХ А-ға дейінгі жолдарда көрсетілмеген өзге тауарлар бойынша салық салынатын импорт сомасы көрсетіледі;</w:t>
      </w:r>
      <w:r>
        <w:br/>
      </w:r>
      <w:r>
        <w:rPr>
          <w:rFonts w:ascii="Times New Roman"/>
          <w:b w:val="false"/>
          <w:i w:val="false"/>
          <w:color w:val="000000"/>
          <w:sz w:val="28"/>
        </w:rPr>
        <w:t>
</w:t>
      </w:r>
      <w:r>
        <w:rPr>
          <w:rFonts w:ascii="Times New Roman"/>
          <w:b w:val="false"/>
          <w:i w:val="false"/>
          <w:color w:val="000000"/>
          <w:sz w:val="28"/>
        </w:rPr>
        <w:t>
      12) 320.04.001 В жолында Қазақстан Республикасы Үкіметінің 2003 жылғы 19 наурыздағы № 269 қаулысымен бекітілген Тізбеге енгізілген, Ресей Федерациясынан әкелінген тауарлар импорты бойынша есепке жатқызу әдісімен төленетін қосылған құн салығы сомасы көрсетіледі. Бұл жол 320.04.001 I В, 320.04.001 II В, 320.04.001 III В, 320.04.001 IV В, 320.04.001 V В, 320.04.001 VI В, 320.04.001 VII В, 320.04.001 VIII В, 320.04.001 IХ В, 320.04.001 IХ В жолдарын қосады;</w:t>
      </w:r>
      <w:r>
        <w:br/>
      </w:r>
      <w:r>
        <w:rPr>
          <w:rFonts w:ascii="Times New Roman"/>
          <w:b w:val="false"/>
          <w:i w:val="false"/>
          <w:color w:val="000000"/>
          <w:sz w:val="28"/>
        </w:rPr>
        <w:t>
</w:t>
      </w:r>
      <w:r>
        <w:rPr>
          <w:rFonts w:ascii="Times New Roman"/>
          <w:b w:val="false"/>
          <w:i w:val="false"/>
          <w:color w:val="000000"/>
          <w:sz w:val="28"/>
        </w:rPr>
        <w:t>
      13) 320.04.001 I В жолында импортталған жабдық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14) 320.04.001 II В жолында импортталған ауыл шаруашылық техникасы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15) 320.04.001 III В жолында импортталған автомобиль көлігінің ауыр жүк таситын жылжымалы құрамы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16) 320.04.001 IV В жолында импортталған ұшақтар және тікұшақтар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320.04.001 V В жолында импортталған теміржол локомотивтері мен вагондары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320.04.001 VI В жолында импортталған теңіз кемелері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19) 320.04.001 VII В жолында импортталған қосалқы бөлшектер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20) 320.04.001 VIII В жолында импортталған пестицидтер (улы химикаттар)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21) 320.04.001 IХ В жолында импортталған барлық асыл тұқымды жануарлардың барлық түрі және қолдан ұрықтандыруға арналған жабдықтар бойынша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22) 320.04.001 I В жолында Қазақстан Республикасы Үкіметінің 2003 жылғы 19 наурыздағы № 269 қаулысымен бекітілген Тізбеге енгізілген, бірақ 320.04.001 I В-дан 320.04.001 Х В-ға дейінгі жолдарда көрсетілмеген өзге тауарлар бойынша есепке жатқызу әдісімен төленетін қосылған құн салығының сомасы көрсетіледі.</w:t>
      </w:r>
      <w:r>
        <w:br/>
      </w:r>
      <w:r>
        <w:rPr>
          <w:rFonts w:ascii="Times New Roman"/>
          <w:b w:val="false"/>
          <w:i w:val="false"/>
          <w:color w:val="000000"/>
          <w:sz w:val="28"/>
        </w:rPr>
        <w:t>
</w:t>
      </w:r>
      <w:r>
        <w:rPr>
          <w:rFonts w:ascii="Times New Roman"/>
          <w:b w:val="false"/>
          <w:i w:val="false"/>
          <w:color w:val="000000"/>
          <w:sz w:val="28"/>
        </w:rPr>
        <w:t>
      320.04.001 А жолының сомасы 320.00.005 I А жолына көшіріледі.</w:t>
      </w:r>
      <w:r>
        <w:br/>
      </w:r>
      <w:r>
        <w:rPr>
          <w:rFonts w:ascii="Times New Roman"/>
          <w:b w:val="false"/>
          <w:i w:val="false"/>
          <w:color w:val="000000"/>
          <w:sz w:val="28"/>
        </w:rPr>
        <w:t>
</w:t>
      </w:r>
      <w:r>
        <w:rPr>
          <w:rFonts w:ascii="Times New Roman"/>
          <w:b w:val="false"/>
          <w:i w:val="false"/>
          <w:color w:val="000000"/>
          <w:sz w:val="28"/>
        </w:rPr>
        <w:t xml:space="preserve">
      320.04.001 В жолының сомасы 320.00.005 I В жолына көшіріледі. </w:t>
      </w:r>
      <w:r>
        <w:br/>
      </w:r>
      <w:r>
        <w:rPr>
          <w:rFonts w:ascii="Times New Roman"/>
          <w:b w:val="false"/>
          <w:i w:val="false"/>
          <w:color w:val="000000"/>
          <w:sz w:val="28"/>
        </w:rPr>
        <w:t>
</w:t>
      </w:r>
      <w:r>
        <w:rPr>
          <w:rFonts w:ascii="Times New Roman"/>
          <w:b w:val="false"/>
          <w:i w:val="false"/>
          <w:color w:val="000000"/>
          <w:sz w:val="28"/>
        </w:rPr>
        <w:t>
      Сондай-ақ 320.00.005 I В жолдарының сомасы тиісті салық кезеңі үшін табыс етілген ҚҚС бойынша Декларацияның 300.00.012 және 300.00.028 жолдарын қамтиды;</w:t>
      </w:r>
      <w:r>
        <w:br/>
      </w:r>
      <w:r>
        <w:rPr>
          <w:rFonts w:ascii="Times New Roman"/>
          <w:b w:val="false"/>
          <w:i w:val="false"/>
          <w:color w:val="000000"/>
          <w:sz w:val="28"/>
        </w:rPr>
        <w:t>
</w:t>
      </w:r>
      <w:r>
        <w:rPr>
          <w:rFonts w:ascii="Times New Roman"/>
          <w:b w:val="false"/>
          <w:i w:val="false"/>
          <w:color w:val="000000"/>
          <w:sz w:val="28"/>
        </w:rPr>
        <w:t>
      23) 320.04.002 А жолында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қосылған құн салығы есепке жатқызу әдісімен төленетін Беларусь Республикасынан әкелінген тауарлардың салық салынатын импортының сомасы көрсетіледі. Бұл жол 320.04.002 I А, 320.04.002 II А, 320.04.002 III А, 320.04.002 IV А, 320.04.002 V А, 320.04.002 VI А, 320.04.002 VII А, 320.04.002 VIII А, 320.04.002 IХ А, 320.04.002 Х А жолдарын қосады;</w:t>
      </w:r>
      <w:r>
        <w:br/>
      </w:r>
      <w:r>
        <w:rPr>
          <w:rFonts w:ascii="Times New Roman"/>
          <w:b w:val="false"/>
          <w:i w:val="false"/>
          <w:color w:val="000000"/>
          <w:sz w:val="28"/>
        </w:rPr>
        <w:t>
</w:t>
      </w:r>
      <w:r>
        <w:rPr>
          <w:rFonts w:ascii="Times New Roman"/>
          <w:b w:val="false"/>
          <w:i w:val="false"/>
          <w:color w:val="000000"/>
          <w:sz w:val="28"/>
        </w:rPr>
        <w:t>
      24) 320.04.002 I-ден 320.04.002 IХ-ға дейінгі жолдары А және В бағандары бойынша 320.04.001 I-ден бастап 320.04.001 Х-ға дейінгі жолдары бойынша бағандарға ұқсас толтырылады.</w:t>
      </w:r>
      <w:r>
        <w:br/>
      </w:r>
      <w:r>
        <w:rPr>
          <w:rFonts w:ascii="Times New Roman"/>
          <w:b w:val="false"/>
          <w:i w:val="false"/>
          <w:color w:val="000000"/>
          <w:sz w:val="28"/>
        </w:rPr>
        <w:t>
</w:t>
      </w:r>
      <w:r>
        <w:rPr>
          <w:rFonts w:ascii="Times New Roman"/>
          <w:b w:val="false"/>
          <w:i w:val="false"/>
          <w:color w:val="000000"/>
          <w:sz w:val="28"/>
        </w:rPr>
        <w:t>
      320.04.002 А жолының сомасы 320.00.005 II А жолына көшіріледі.</w:t>
      </w:r>
      <w:r>
        <w:br/>
      </w:r>
      <w:r>
        <w:rPr>
          <w:rFonts w:ascii="Times New Roman"/>
          <w:b w:val="false"/>
          <w:i w:val="false"/>
          <w:color w:val="000000"/>
          <w:sz w:val="28"/>
        </w:rPr>
        <w:t>
</w:t>
      </w:r>
      <w:r>
        <w:rPr>
          <w:rFonts w:ascii="Times New Roman"/>
          <w:b w:val="false"/>
          <w:i w:val="false"/>
          <w:color w:val="000000"/>
          <w:sz w:val="28"/>
        </w:rPr>
        <w:t>
      320.04.002 В жолының сомасы 320.00.005 II В жолына көшіріледі.</w:t>
      </w:r>
      <w:r>
        <w:br/>
      </w:r>
      <w:r>
        <w:rPr>
          <w:rFonts w:ascii="Times New Roman"/>
          <w:b w:val="false"/>
          <w:i w:val="false"/>
          <w:color w:val="000000"/>
          <w:sz w:val="28"/>
        </w:rPr>
        <w:t>
</w:t>
      </w:r>
      <w:r>
        <w:rPr>
          <w:rFonts w:ascii="Times New Roman"/>
          <w:b w:val="false"/>
          <w:i w:val="false"/>
          <w:color w:val="000000"/>
          <w:sz w:val="28"/>
        </w:rPr>
        <w:t>
      Сондай-ақ 320.00.005 II В жолдарының сомасы тиісті салық кезеңі үшін табыс етілген ҚҚС бойынша Декларацияның 300.00.012 және 300.00.028 жолдарында ескеріледі;</w:t>
      </w:r>
      <w:r>
        <w:br/>
      </w:r>
      <w:r>
        <w:rPr>
          <w:rFonts w:ascii="Times New Roman"/>
          <w:b w:val="false"/>
          <w:i w:val="false"/>
          <w:color w:val="000000"/>
          <w:sz w:val="28"/>
        </w:rPr>
        <w:t>
</w:t>
      </w:r>
      <w:r>
        <w:rPr>
          <w:rFonts w:ascii="Times New Roman"/>
          <w:b w:val="false"/>
          <w:i w:val="false"/>
          <w:color w:val="000000"/>
          <w:sz w:val="28"/>
        </w:rPr>
        <w:t>
      25) 320.04.003 А жолында Қазақстан Республикасы Үкіметінің 2003 жылғы 19 наурыздағы № 269 қаулысымен бекітілген Тізбеге енгізілген, қосылған құн салығы есепке жатқызу әдісімен төленетін Ресей Федерациясы мен Беларусь Республикасынан әкелінген тауарлардың салық салынатын импортының жиынтық сомасы көрсетіледі. Бұл жолда көрсетілетін салық салынатын импорт сомасы 320.04.001 А және 320.04.002 А жолдарынан сомалар қосындысымен айқындалады;</w:t>
      </w:r>
      <w:r>
        <w:br/>
      </w:r>
      <w:r>
        <w:rPr>
          <w:rFonts w:ascii="Times New Roman"/>
          <w:b w:val="false"/>
          <w:i w:val="false"/>
          <w:color w:val="000000"/>
          <w:sz w:val="28"/>
        </w:rPr>
        <w:t>
</w:t>
      </w:r>
      <w:r>
        <w:rPr>
          <w:rFonts w:ascii="Times New Roman"/>
          <w:b w:val="false"/>
          <w:i w:val="false"/>
          <w:color w:val="000000"/>
          <w:sz w:val="28"/>
        </w:rPr>
        <w:t>
      26) 320.04.003 B жолында Қазақстан Республикасы Үкіметінің 2003 жылғы 19 наурыздағы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енгізілген, қосылған құн салығы есепке жатқызу әдісімен төленетін Ресей Федерациясы мен Беларусь Республикасынан әкелінген тауарлардың салық салынатын импорты бойынша қосылған құн салығының жиынтық сомасы көрсетіледі. Бұл жолда көрсетілетін қосылған құн салығының сомасы 320.04.001 В және 320.04.002 В жолдарынан сомалардың қосындысымен айқындалады.</w:t>
      </w:r>
      <w:r>
        <w:br/>
      </w:r>
      <w:r>
        <w:rPr>
          <w:rFonts w:ascii="Times New Roman"/>
          <w:b w:val="false"/>
          <w:i w:val="false"/>
          <w:color w:val="000000"/>
          <w:sz w:val="28"/>
        </w:rPr>
        <w:t>
</w:t>
      </w:r>
      <w:r>
        <w:rPr>
          <w:rFonts w:ascii="Times New Roman"/>
          <w:b w:val="false"/>
          <w:i w:val="false"/>
          <w:color w:val="000000"/>
          <w:sz w:val="28"/>
        </w:rPr>
        <w:t>
      320.04.003 А жолының сомасы 320.00.005 А жолына көшіріледі.</w:t>
      </w:r>
      <w:r>
        <w:br/>
      </w:r>
      <w:r>
        <w:rPr>
          <w:rFonts w:ascii="Times New Roman"/>
          <w:b w:val="false"/>
          <w:i w:val="false"/>
          <w:color w:val="000000"/>
          <w:sz w:val="28"/>
        </w:rPr>
        <w:t>
</w:t>
      </w:r>
      <w:r>
        <w:rPr>
          <w:rFonts w:ascii="Times New Roman"/>
          <w:b w:val="false"/>
          <w:i w:val="false"/>
          <w:color w:val="000000"/>
          <w:sz w:val="28"/>
        </w:rPr>
        <w:t xml:space="preserve">
      320.04.003 В жолының сомасы 320.00.005 В жолына көшіріледі. </w:t>
      </w:r>
    </w:p>
    <w:bookmarkEnd w:id="249"/>
    <w:bookmarkStart w:name="z5391" w:id="250"/>
    <w:p>
      <w:pPr>
        <w:spacing w:after="0"/>
        <w:ind w:left="0"/>
        <w:jc w:val="left"/>
      </w:pPr>
      <w:r>
        <w:rPr>
          <w:rFonts w:ascii="Times New Roman"/>
          <w:b/>
          <w:i w:val="false"/>
          <w:color w:val="000000"/>
        </w:rPr>
        <w:t xml:space="preserve"> 
7. Салық салынатын спирт импорты – 320.05-нысанын жасау</w:t>
      </w:r>
    </w:p>
    <w:bookmarkEnd w:id="250"/>
    <w:bookmarkStart w:name="z5392" w:id="251"/>
    <w:p>
      <w:pPr>
        <w:spacing w:after="0"/>
        <w:ind w:left="0"/>
        <w:jc w:val="both"/>
      </w:pPr>
      <w:r>
        <w:rPr>
          <w:rFonts w:ascii="Times New Roman"/>
          <w:b w:val="false"/>
          <w:i w:val="false"/>
          <w:color w:val="000000"/>
          <w:sz w:val="28"/>
        </w:rPr>
        <w:t>
      33. Бұл нысан салық кезеңі ішінде жасалған барлық спирт түрлерінің салық салынатын импорты туралы ақпаратты егжей-тегжейлі көрсетуге арналған және кеден одағына мүше мемлекеттерден Қазақстан Республикасына спирт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34. «Салық салынатын спирт импорты» бөлімінде:</w:t>
      </w:r>
      <w:r>
        <w:br/>
      </w:r>
      <w:r>
        <w:rPr>
          <w:rFonts w:ascii="Times New Roman"/>
          <w:b w:val="false"/>
          <w:i w:val="false"/>
          <w:color w:val="000000"/>
          <w:sz w:val="28"/>
        </w:rPr>
        <w:t>
</w:t>
      </w:r>
      <w:r>
        <w:rPr>
          <w:rFonts w:ascii="Times New Roman"/>
          <w:b w:val="false"/>
          <w:i w:val="false"/>
          <w:color w:val="000000"/>
          <w:sz w:val="28"/>
        </w:rPr>
        <w:t xml:space="preserve">
      1) А бағанында салық базасының (литр) мөлшері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акциз ставкасы көрсетіледі; </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 </w:t>
      </w:r>
      <w:r>
        <w:br/>
      </w:r>
      <w:r>
        <w:rPr>
          <w:rFonts w:ascii="Times New Roman"/>
          <w:b w:val="false"/>
          <w:i w:val="false"/>
          <w:color w:val="000000"/>
          <w:sz w:val="28"/>
        </w:rPr>
        <w:t>
</w:t>
      </w:r>
      <w:r>
        <w:rPr>
          <w:rFonts w:ascii="Times New Roman"/>
          <w:b w:val="false"/>
          <w:i w:val="false"/>
          <w:color w:val="000000"/>
          <w:sz w:val="28"/>
        </w:rPr>
        <w:t>
      4) 320.05.001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алкоголь өнімін өндіру үшін импортталатын спирт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5) 320.05.001 I.I. жолында Салық кодексінің 285-бабына сәйкес спирттің бүлінгені, жойылғаны туралы мәліметтерді қоса алғанда, алкоголь өнімін өндіру үшін Ресей Федерациясынан импортталатын 80 пайыздан аз көлемдегі спирт концентрациясы бар денатуратталмаған этил спирті, спирт тұнбалары және өзге де спиртті ішімдіктер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6) 320.05.001 I.II. жолында Салық кодексінің 285-бабына сәйкес спирттің бүлінгені, жойылғаны туралы мәліметтерді қоса алғанда, алкоголь өнімін өндіру үшін Ресей Федерациясынан импортталатын 80 пайыз немесе одан жоғары көлемдегі спирт концентрациясы бар денатуратталмаған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7) 320.05.001 II.I. жолында Салық кодексінің 285-бабына сәйкес спирттің бүлінгені, жойылғаны туралы мәліметтерді қоса алғанда, алкоголь өнімін өндіру үшін Беларусь Республикасынан импортталатын 80 пайыздан аз көлемдегі спирт концентрациясы бар денатуратталмаған этил спирті, спирт тұнбалары және өзге де спиртті ішімдіктер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8) 320.05.001 II.II.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алкоголь өнімін өндіру үшін Беларусь Республикасынан импортталатын 80 пайыз немесе одан жоғары көлемдегі спирт концентрациясы бар денатуратталмаған этил спирті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9) 320.05.002 жолында Салық кодексінің 285-бабына сәйкес спирттің бүлінгені, жойылғаны туралы мәліметтерді қоса алғанда, алкоголь өнімін өндіру үшін емес импортталатын спирт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10) 320.05.002 I.I. жолында Салық кодексінің 285-бабына сәйкес спирттің бүлінгені, жойылғаны туралы мәліметтерді қоса алғанда, Ресей Федерациясынан алкоголь өнімін өндіру үшін емес импортталатын 80 пайыздан аз көлемдегі спирт концентрациясы бар денатуратталмаған этил спирті, спирт тұнбалары және өзге де спиртті ішімдіктер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11) 320.05.002 I.II.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Ресей Федерациясынан алкоголь өнімін өндіру үшін емес импортталатын 80 пайыз немесе одан жоғары көлемдегі спирт концентрациясы бар денатуратталмаған этил спирті, этил спирті және кез келген концентрациядағы денатуратталған өзге де спирт түрлері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12) 320.05.002 II.I. жолында Салық кодексінің 285-бабына сәйкес спирттің бүлінгені, жойылғаны туралы мәліметтерді қоса алғанда, Беларусь Республикасынан алкоголь өнімін өндіру үшін емес импортталатын 80 пайыздан аз көлемдегі спирт концентрациясы бар денатуратталмаған этил спирті, спирт тұнбалары және өзге де спиртті ішімдіктер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13) 320.05.002 II.II. жолында Салық кодексінің 285-бабына сәйкес спирттің бүлінгені, жойылғаны туралы мәліметтерді қоса алғанда, Беларусь Республикасынан алкоголь өнімін өндіру үшін емес импортталатын 80 пайыз немесе одан жоғары көлемдегі спирт концентрациясы бар денатуратталмаған этил спирті, этил спирті және кез келген концентрациядағы денатуратталған өзге де спирт түрлері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14) 320.05.003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алыс-берістік негізде қайта өңдеуге импортталған спирт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15) 320.05.003 I.I. жолында Салық кодексінің 285-бабына сәйкес спирттің бүлінгені, жойылғаны туралы мәліметтерді қоса алғанда, Ресей Федерациясынан алыс-берістік негізде қайта өңдеуге импортталған 80 пайыздан аз көлемдегі спирт концентрациясы бар денатуратталмаған этил спирті, спирт тұнбалары және өзге де спиртті ішімдіктер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16) 320.05.003 II.I. жолында Салық кодексінің 285-бабына сәйкес спирттің бүлінгені, жойылғаны туралы мәліметтерді қоса алғанда, Ресей Федерациясынан алыс-берістік негізде қайта өңдеуге импортталған 80 пайыз немесе одан жоғары көлемдегі спирт концентрациясы бар денатуратталмаған этил спирті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17) 320.05.003 I.III. жолында Салық кодексінің 285-бабына сәйкес спирттің бүлінгені, жойылғаны туралы мәліметтерді қоса алғанда, Ресей Федерациясынан алыс-берістік негізде қайта өңдеуге импортталған ішкі нарықта тұтыну үшін денатуратталған отындық этил спиртінің (этанол) (түссіз емес, боялған) импорты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18) 320.05.003 II.I.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Беларусь Республикасынан алыс-берістік негізде қайта өңдеуге импортталған 80 пайыздан аз көлемдегі спирт концентрациясы бар денатуратталмаған этил спирті, спирт тұнбалары және өзге де спиртті ішімдіктер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19) 320.05.003 II.II. жолында Салық кодексінің 285-бабына сәйкес спирттің бүлінгені, жойылғаны туралы мәліметтерді қоса алғанда, Беларусь Республикасынан алыс-берістік негізде қайта өңдеуге импортталған 80 пайыз немесе одан жоғары көлемдегі спирт концентрациясы бар денатуратталмаған этил спирті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20) 320.05.003 II.III.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Беларусь Республикасынан алыс-берістік негізде қайта өңдеуге импортталған ішкі нарықта тұтыну үшін денатуратталған отындық этил спиртінің (этанол) (түссіз емес, боялған) импорты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21) 320.05.004 жолында Салық кодексінің 285-бабына сәйкес спирттің бүлінгені, жойылғаны туралы мәліметтерді қоса алғанда, ішкі нарықта тұтыну үшін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22) 320.05.004 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ішкі нарықта тұтыну үшін Ресей Федерациясынан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23) 320.05.004 II.I. жолында Салық кодексінің 285-бабына сәйкес спирттің бүлінгені, жойылғаны туралы мәліметтерді қоса алғанда, ішкі нарықта тұтыну үшін Беларусь Республикасынан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24) 320.05.005 жолында:</w:t>
      </w:r>
      <w:r>
        <w:br/>
      </w:r>
      <w:r>
        <w:rPr>
          <w:rFonts w:ascii="Times New Roman"/>
          <w:b w:val="false"/>
          <w:i w:val="false"/>
          <w:color w:val="000000"/>
          <w:sz w:val="28"/>
        </w:rPr>
        <w:t>
</w:t>
      </w:r>
      <w:r>
        <w:rPr>
          <w:rFonts w:ascii="Times New Roman"/>
          <w:b w:val="false"/>
          <w:i w:val="false"/>
          <w:color w:val="000000"/>
          <w:sz w:val="28"/>
        </w:rPr>
        <w:t>
      а. 320.05.001 А-дан 320.05.004 А-ға дейінгі жолдары сомасы ретінде айқындалатын салық салынатын импорттың қорытынды сомасы;</w:t>
      </w:r>
      <w:r>
        <w:br/>
      </w:r>
      <w:r>
        <w:rPr>
          <w:rFonts w:ascii="Times New Roman"/>
          <w:b w:val="false"/>
          <w:i w:val="false"/>
          <w:color w:val="000000"/>
          <w:sz w:val="28"/>
        </w:rPr>
        <w:t>
</w:t>
      </w:r>
      <w:r>
        <w:rPr>
          <w:rFonts w:ascii="Times New Roman"/>
          <w:b w:val="false"/>
          <w:i w:val="false"/>
          <w:color w:val="000000"/>
          <w:sz w:val="28"/>
        </w:rPr>
        <w:t>
      б. 320.05.001 С-дан 320.05.004 С-ға дейінгі жолдары сомасы ретінде айқындалатын есептелген акциздың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25) 320.05.005 I жолында Ресей Федерациясынан салық салынатын импорттың және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26) 320.05.004 II-жолында Беларусь Республикасынан салық салынатын импорттың және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35.«Акциз салуға жатпайтын спирт импорты» бөлімінде:</w:t>
      </w:r>
      <w:r>
        <w:br/>
      </w:r>
      <w:r>
        <w:rPr>
          <w:rFonts w:ascii="Times New Roman"/>
          <w:b w:val="false"/>
          <w:i w:val="false"/>
          <w:color w:val="000000"/>
          <w:sz w:val="28"/>
        </w:rPr>
        <w:t>
</w:t>
      </w:r>
      <w:r>
        <w:rPr>
          <w:rFonts w:ascii="Times New Roman"/>
          <w:b w:val="false"/>
          <w:i w:val="false"/>
          <w:color w:val="000000"/>
          <w:sz w:val="28"/>
        </w:rPr>
        <w:t>
      1) 320.05.006 жолында оған қатысты төтенше жағдайлар нәтижесінде туындаған бүліну немесе жоғалу фактісі анықталған импортталған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2) 320.05.006 I.I. жолында оған қатысты төтенше жағдайлар нәтижесінде туындаған бүліну немесе жоғалу фактісі анықталған Ресей Федерациясынан импортталған 80 пайыздан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3) 320.05.006 I.II. жолында оған қатысты төтенше жағдайлар нәтижесінде туындаған бүліну немесе жоғалу фактісі анықталған Ресей Федерациясынан импортталған 80 пайыз немесе одан жоғары көлемдегі спирт концентрациясы бар денатуратталмаған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4) 320.05.006 I.III. жолында оған қатысты төтенше жағдайлар нәтижесінде туындаған бүліну немесе жоғалу фактісі анықталған Ресей Федерациясынан ішкі нарықта тұтыну үшін денатуратталған отындық этил спиртінің (этанол) (түссіз емес, боялған) импорты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 320.05.006 II.I. жолында оған қатысты төтенше жағдайлар нәтижесінде туындаған бүліну немесе жоғалу фактісі анықталған Беларусь Республикасынан импортталған 80 пайыздан аз көлемдегі спирт концентрациясы бар денатуратталмаған этил спирті, спирт тұнбалары және өзге де спиртті ішімдіктер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6) 320.05.006 II.II. жолында оған қатысты төтенше жағдайлар нәтижесінде туындаған бүліну немесе жоғалу фактісі анықталған Беларусь Республикасынан импортталған 80 пайыз немесе одан жоғары көлемдегі спирт концентрациясы бар денатуратталмаған этил спирті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7) 320.05.006 II.III. жолында оған қатысты төтенше жағдайлар нәтижесінде туындаған бүліну немесе жоғалу фактісі анықталған Беларусь Республикасынан ішкі нарықта тұтыну үшін денатуратталған отындық этил спиртінің (этанол) (түссіз емес, боялған) импорты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320.05.005 С жолының сомасы Декларацияның 320.00.007 жолына көшіріледі.</w:t>
      </w:r>
    </w:p>
    <w:bookmarkEnd w:id="251"/>
    <w:bookmarkStart w:name="z5432" w:id="252"/>
    <w:p>
      <w:pPr>
        <w:spacing w:after="0"/>
        <w:ind w:left="0"/>
        <w:jc w:val="left"/>
      </w:pPr>
      <w:r>
        <w:rPr>
          <w:rFonts w:ascii="Times New Roman"/>
          <w:b/>
          <w:i w:val="false"/>
          <w:color w:val="000000"/>
        </w:rPr>
        <w:t xml:space="preserve"> 
8. Шарап материалының салық салынатын импорты – 320.06-нысанын жасау</w:t>
      </w:r>
    </w:p>
    <w:bookmarkEnd w:id="252"/>
    <w:bookmarkStart w:name="z5433" w:id="253"/>
    <w:p>
      <w:pPr>
        <w:spacing w:after="0"/>
        <w:ind w:left="0"/>
        <w:jc w:val="both"/>
      </w:pPr>
      <w:r>
        <w:rPr>
          <w:rFonts w:ascii="Times New Roman"/>
          <w:b w:val="false"/>
          <w:i w:val="false"/>
          <w:color w:val="000000"/>
          <w:sz w:val="28"/>
        </w:rPr>
        <w:t>
      36. Бұл нысан салық кезеңі ішінде жасалған шарап материалының салық салынатын импорты туралы ақпаратты егжей-тегжейлі көрсетуге арналған және кеден одағына мүше мемлекеттерден Қазақстан Республикасына шарап материалын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37. «Шарап материалының салық салынатын импорты» бөлімінде:</w:t>
      </w:r>
      <w:r>
        <w:br/>
      </w:r>
      <w:r>
        <w:rPr>
          <w:rFonts w:ascii="Times New Roman"/>
          <w:b w:val="false"/>
          <w:i w:val="false"/>
          <w:color w:val="000000"/>
          <w:sz w:val="28"/>
        </w:rPr>
        <w:t>
</w:t>
      </w:r>
      <w:r>
        <w:rPr>
          <w:rFonts w:ascii="Times New Roman"/>
          <w:b w:val="false"/>
          <w:i w:val="false"/>
          <w:color w:val="000000"/>
          <w:sz w:val="28"/>
        </w:rPr>
        <w:t xml:space="preserve">
      1) А бағанында салық базасының (литр) мөлшері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акциз ставкасы көрсетіледі; </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 </w:t>
      </w:r>
      <w:r>
        <w:br/>
      </w:r>
      <w:r>
        <w:rPr>
          <w:rFonts w:ascii="Times New Roman"/>
          <w:b w:val="false"/>
          <w:i w:val="false"/>
          <w:color w:val="000000"/>
          <w:sz w:val="28"/>
        </w:rPr>
        <w:t>
</w:t>
      </w:r>
      <w:r>
        <w:rPr>
          <w:rFonts w:ascii="Times New Roman"/>
          <w:b w:val="false"/>
          <w:i w:val="false"/>
          <w:color w:val="000000"/>
          <w:sz w:val="28"/>
        </w:rPr>
        <w:t xml:space="preserve">
      4) 320.06.001 жолында Салық кодексінің 285-бабына сәйкес спирттің бүлінгені, жойылғаны туралы мәліметтерді қоса алғанда, этил спирті мен алкоголь өнімін өндіру үшін импортталған шарап материалы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5) 320.06.001 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этил спирті мен алкоголь өнімін өндіру үшін Ресей Федерациясынан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6) 320.06.001 II жолында Салық кодексінің 285-бабына сәйкес спирттің бүлінгені, жойылғаны туралы мәліметтерді қоса алғанда, этил спирті мен алкоголь өнімін өндіру үшін Беларусь Республикасынан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320.06.002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этил спирті мен алкоголь өнімін өндіру үшін емес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8) 320.06.002 I жолында Салық кодексінің 285-бабына сәйкес спирттің бүлінгені, жойылғаны туралы мәліметтерді қоса алғанда, Ресей Федерациясынан этил спирті мен алкоголь өнімін өндіру үшін емес импортталған шарап материалы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9) 320.06.002 II жолында Салық кодексінің 285-бабына сәйкес спирттің бүлінгені, жойылғаны туралы мәліметтерді қоса алғанда, Беларусь Республикасынан этил спирті мен алкоголь өнімін өндіру үшін емес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320.06.003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алыс-берістік негізде қайта өңдеуге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320.06.003 I жолында Салық кодексінің 285-бабына сәйкес спирттің бүлінгені, жойылғаны туралы мәліметтерді қоса алғанда, алыс-берістік негізде қайта өңдеуге Ресей Федерациясынан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12) 320.06.003 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спирттің бүлінгені, жойылғаны туралы мәліметтерді қоса алғанда, алыс-берістік негізде қайта өңдеуге Беларусь Республикасынан импортталған шарап материалы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13) 320.06.004 жолында:</w:t>
      </w:r>
      <w:r>
        <w:br/>
      </w:r>
      <w:r>
        <w:rPr>
          <w:rFonts w:ascii="Times New Roman"/>
          <w:b w:val="false"/>
          <w:i w:val="false"/>
          <w:color w:val="000000"/>
          <w:sz w:val="28"/>
        </w:rPr>
        <w:t>
</w:t>
      </w:r>
      <w:r>
        <w:rPr>
          <w:rFonts w:ascii="Times New Roman"/>
          <w:b w:val="false"/>
          <w:i w:val="false"/>
          <w:color w:val="000000"/>
          <w:sz w:val="28"/>
        </w:rPr>
        <w:t>
      – 320.06.001А-дан 320.06.003А-ға дейінгі жолдардың сомалары ретінде айқындалатын салық салынатын импорттың;</w:t>
      </w:r>
      <w:r>
        <w:br/>
      </w:r>
      <w:r>
        <w:rPr>
          <w:rFonts w:ascii="Times New Roman"/>
          <w:b w:val="false"/>
          <w:i w:val="false"/>
          <w:color w:val="000000"/>
          <w:sz w:val="28"/>
        </w:rPr>
        <w:t>
</w:t>
      </w:r>
      <w:r>
        <w:rPr>
          <w:rFonts w:ascii="Times New Roman"/>
          <w:b w:val="false"/>
          <w:i w:val="false"/>
          <w:color w:val="000000"/>
          <w:sz w:val="28"/>
        </w:rPr>
        <w:t>
      – 320.06.001С-дан 320.06.003С-ға дейінгі жолдардың сомалары ретінде айқындалатын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14) 320.06.004 I жолында:</w:t>
      </w:r>
      <w:r>
        <w:br/>
      </w:r>
      <w:r>
        <w:rPr>
          <w:rFonts w:ascii="Times New Roman"/>
          <w:b w:val="false"/>
          <w:i w:val="false"/>
          <w:color w:val="000000"/>
          <w:sz w:val="28"/>
        </w:rPr>
        <w:t>
</w:t>
      </w:r>
      <w:r>
        <w:rPr>
          <w:rFonts w:ascii="Times New Roman"/>
          <w:b w:val="false"/>
          <w:i w:val="false"/>
          <w:color w:val="000000"/>
          <w:sz w:val="28"/>
        </w:rPr>
        <w:t>
      – 320.06.001 І А-дан 320.06.003 І А-ға дейінгі жолдардың сомалары ретінде айқындалатын Ресей Федерациясы бойынша салық салынатын импорттың;</w:t>
      </w:r>
      <w:r>
        <w:br/>
      </w:r>
      <w:r>
        <w:rPr>
          <w:rFonts w:ascii="Times New Roman"/>
          <w:b w:val="false"/>
          <w:i w:val="false"/>
          <w:color w:val="000000"/>
          <w:sz w:val="28"/>
        </w:rPr>
        <w:t>
</w:t>
      </w:r>
      <w:r>
        <w:rPr>
          <w:rFonts w:ascii="Times New Roman"/>
          <w:b w:val="false"/>
          <w:i w:val="false"/>
          <w:color w:val="000000"/>
          <w:sz w:val="28"/>
        </w:rPr>
        <w:t>
      – 320.06.001 І С дан 320.06.003 І С ға дейінгі жолдардың сомалары ретінде айқындалатын Ресей Федерациясы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xml:space="preserve">
      15) 320.06.004 II жолында: </w:t>
      </w:r>
      <w:r>
        <w:br/>
      </w:r>
      <w:r>
        <w:rPr>
          <w:rFonts w:ascii="Times New Roman"/>
          <w:b w:val="false"/>
          <w:i w:val="false"/>
          <w:color w:val="000000"/>
          <w:sz w:val="28"/>
        </w:rPr>
        <w:t>
</w:t>
      </w:r>
      <w:r>
        <w:rPr>
          <w:rFonts w:ascii="Times New Roman"/>
          <w:b w:val="false"/>
          <w:i w:val="false"/>
          <w:color w:val="000000"/>
          <w:sz w:val="28"/>
        </w:rPr>
        <w:t>
      – 320.06.001 ІІ А-дан 320.06.003 ІІ А-ға дейінгі жолдардың сомалары ретінде айқындалатын Беларусь Республикасы бойынша салық салынатын импорттың;</w:t>
      </w:r>
      <w:r>
        <w:br/>
      </w:r>
      <w:r>
        <w:rPr>
          <w:rFonts w:ascii="Times New Roman"/>
          <w:b w:val="false"/>
          <w:i w:val="false"/>
          <w:color w:val="000000"/>
          <w:sz w:val="28"/>
        </w:rPr>
        <w:t>
</w:t>
      </w:r>
      <w:r>
        <w:rPr>
          <w:rFonts w:ascii="Times New Roman"/>
          <w:b w:val="false"/>
          <w:i w:val="false"/>
          <w:color w:val="000000"/>
          <w:sz w:val="28"/>
        </w:rPr>
        <w:t>
      – 320.06.001 ІІ С-дан 320.06.003 ІІ С-ға дейінгі жолдардың сомалары ретінде айқындалатын Беларусь Республикасы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38. «Акциз салуға жатпайтын шарап материалының импорты» бөлімінде:</w:t>
      </w:r>
      <w:r>
        <w:br/>
      </w:r>
      <w:r>
        <w:rPr>
          <w:rFonts w:ascii="Times New Roman"/>
          <w:b w:val="false"/>
          <w:i w:val="false"/>
          <w:color w:val="000000"/>
          <w:sz w:val="28"/>
        </w:rPr>
        <w:t>
</w:t>
      </w:r>
      <w:r>
        <w:rPr>
          <w:rFonts w:ascii="Times New Roman"/>
          <w:b w:val="false"/>
          <w:i w:val="false"/>
          <w:color w:val="000000"/>
          <w:sz w:val="28"/>
        </w:rPr>
        <w:t>
      1) 320.06.005 жолында акциз салуға жатпайтын, оған қатысты төтенше жағдайлар нәтижесінде туындаған бүліну немесе жоғалу фактісі анықталған, этил спирті мен алкоголь өнімін өндіру үшін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2) 320.06.005 I.I. жолында акциз салуға жатпайтын, оған қатысты төтенше жағдайлар нәтижесінде туындаған бүліну немесе жоғалу фактісі анықталған, Ресей Федерациясынан этил спирті мен алкоголь өнімін өндіру үшін импортталған шарап материалы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3) 320.06.005 I.II. жолында акциз салуға жатпайтын, оған қатысты төтенше жағдайлар нәтижесінде туындаған бүліну немесе жоғалу фактісі анықталған, Ресей Федерациясынан этил спирті мен алкоголь өнімін өндіру үшін емес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4) 320.06.005 II.I. жолында акциз салуға жатпайтын, оған қатысты төтенше жағдайлар нәтижесінде туындаған бүліну немесе жоғалу фактісі анықталған, Беларусь Республикасынан этил спирті мен алкоголь өнімін өндіру үшін импортталған шарап материалы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5) 320.06.005 II.II. жолында акциз салуға жатпайтын, оған қатысты төтенше жағдайлар нәтижесінде туындаған бүліну немесе жоғалу фактісі анықталған, Беларусь Республикасынан этил спирті мен алкоголь өнімін өндіру үшін емес импортталған шарап материалы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320.06.004 С жолының сомасы Декларацияның 320.00.008 жолына көшіріледі.</w:t>
      </w:r>
    </w:p>
    <w:bookmarkEnd w:id="253"/>
    <w:bookmarkStart w:name="z5463" w:id="254"/>
    <w:p>
      <w:pPr>
        <w:spacing w:after="0"/>
        <w:ind w:left="0"/>
        <w:jc w:val="left"/>
      </w:pPr>
      <w:r>
        <w:rPr>
          <w:rFonts w:ascii="Times New Roman"/>
          <w:b/>
          <w:i w:val="false"/>
          <w:color w:val="000000"/>
        </w:rPr>
        <w:t xml:space="preserve"> 
9. Салық салынатын алкоголь өнімінің импорты – 320.07-нысанын жасау</w:t>
      </w:r>
    </w:p>
    <w:bookmarkEnd w:id="254"/>
    <w:bookmarkStart w:name="z5464" w:id="255"/>
    <w:p>
      <w:pPr>
        <w:spacing w:after="0"/>
        <w:ind w:left="0"/>
        <w:jc w:val="both"/>
      </w:pPr>
      <w:r>
        <w:rPr>
          <w:rFonts w:ascii="Times New Roman"/>
          <w:b w:val="false"/>
          <w:i w:val="false"/>
          <w:color w:val="000000"/>
          <w:sz w:val="28"/>
        </w:rPr>
        <w:t>
      39. Бұл нысан салық кезеңі ішінде жасалған алкоголь өнімінің салық салынатын импорты туралы ақпаратты егжей-тегжейлі көрсетуге арналған және кеден одағына мүше мемлекеттерден Қазақстан Республикасына алкоголь өнімдерін импорттайтын салық төлеушілер толтырады. Алкоголь өнімінің әрбір түріне жеке парақ жасалады.</w:t>
      </w:r>
      <w:r>
        <w:br/>
      </w:r>
      <w:r>
        <w:rPr>
          <w:rFonts w:ascii="Times New Roman"/>
          <w:b w:val="false"/>
          <w:i w:val="false"/>
          <w:color w:val="000000"/>
          <w:sz w:val="28"/>
        </w:rPr>
        <w:t>
</w:t>
      </w:r>
      <w:r>
        <w:rPr>
          <w:rFonts w:ascii="Times New Roman"/>
          <w:b w:val="false"/>
          <w:i w:val="false"/>
          <w:color w:val="000000"/>
          <w:sz w:val="28"/>
        </w:rPr>
        <w:t xml:space="preserve">
      40. «Салық салынатын алкоголь өнімінің импорты» бөлімінде: </w:t>
      </w:r>
      <w:r>
        <w:br/>
      </w:r>
      <w:r>
        <w:rPr>
          <w:rFonts w:ascii="Times New Roman"/>
          <w:b w:val="false"/>
          <w:i w:val="false"/>
          <w:color w:val="000000"/>
          <w:sz w:val="28"/>
        </w:rPr>
        <w:t>
</w:t>
      </w:r>
      <w:r>
        <w:rPr>
          <w:rFonts w:ascii="Times New Roman"/>
          <w:b w:val="false"/>
          <w:i w:val="false"/>
          <w:color w:val="000000"/>
          <w:sz w:val="28"/>
        </w:rPr>
        <w:t xml:space="preserve">
      1) 320.07.001 А жолында алкоголь өнімінің түрі көрсетіледі; </w:t>
      </w:r>
      <w:r>
        <w:br/>
      </w:r>
      <w:r>
        <w:rPr>
          <w:rFonts w:ascii="Times New Roman"/>
          <w:b w:val="false"/>
          <w:i w:val="false"/>
          <w:color w:val="000000"/>
          <w:sz w:val="28"/>
        </w:rPr>
        <w:t>
</w:t>
      </w:r>
      <w:r>
        <w:rPr>
          <w:rFonts w:ascii="Times New Roman"/>
          <w:b w:val="false"/>
          <w:i w:val="false"/>
          <w:color w:val="000000"/>
          <w:sz w:val="28"/>
        </w:rPr>
        <w:t>
      2) 320.07.001 В жолында Ресей Федерациясынан импортталған акцизделетін тауарлар бойынша тиісті бюджет сыныптамасының коды көрсетіледі;</w:t>
      </w:r>
      <w:r>
        <w:br/>
      </w:r>
      <w:r>
        <w:rPr>
          <w:rFonts w:ascii="Times New Roman"/>
          <w:b w:val="false"/>
          <w:i w:val="false"/>
          <w:color w:val="000000"/>
          <w:sz w:val="28"/>
        </w:rPr>
        <w:t>
</w:t>
      </w:r>
      <w:r>
        <w:rPr>
          <w:rFonts w:ascii="Times New Roman"/>
          <w:b w:val="false"/>
          <w:i w:val="false"/>
          <w:color w:val="000000"/>
          <w:sz w:val="28"/>
        </w:rPr>
        <w:t xml:space="preserve">
      3) 320.07.001 С жолында Беларусь Республикасынан импортталған акцизделетін тауарлар бойынша тиісті бюджет сыныптамасының коды көрсетіледі; </w:t>
      </w:r>
      <w:r>
        <w:br/>
      </w:r>
      <w:r>
        <w:rPr>
          <w:rFonts w:ascii="Times New Roman"/>
          <w:b w:val="false"/>
          <w:i w:val="false"/>
          <w:color w:val="000000"/>
          <w:sz w:val="28"/>
        </w:rPr>
        <w:t>
</w:t>
      </w:r>
      <w:r>
        <w:rPr>
          <w:rFonts w:ascii="Times New Roman"/>
          <w:b w:val="false"/>
          <w:i w:val="false"/>
          <w:color w:val="000000"/>
          <w:sz w:val="28"/>
        </w:rPr>
        <w:t>
      4) 320.07.002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салық салынатын алкоголь өнімінің импортының көлемі көрсетіледі; </w:t>
      </w:r>
      <w:r>
        <w:br/>
      </w:r>
      <w:r>
        <w:rPr>
          <w:rFonts w:ascii="Times New Roman"/>
          <w:b w:val="false"/>
          <w:i w:val="false"/>
          <w:color w:val="000000"/>
          <w:sz w:val="28"/>
        </w:rPr>
        <w:t>
</w:t>
      </w:r>
      <w:r>
        <w:rPr>
          <w:rFonts w:ascii="Times New Roman"/>
          <w:b w:val="false"/>
          <w:i w:val="false"/>
          <w:color w:val="000000"/>
          <w:sz w:val="28"/>
        </w:rPr>
        <w:t>
      5) 320.07.002 I жолында Салық кодексінің 285-бабына сәйкес алкоголь өнімінің бүлінгені, жойылғаны туралы мәліметтерді қоса алғанда, Ресей Федерациясынан салық салынатын алкоголь өнімінің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6) 320.07.002 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алкоголь өнімінің бүлінгені, жойылғаны туралы мәліметтерді қоса алғанда, Беларусь Республикасынан салық салынатын алкоголь өнімінің импортының көлемі көрсетіледі; </w:t>
      </w:r>
      <w:r>
        <w:br/>
      </w:r>
      <w:r>
        <w:rPr>
          <w:rFonts w:ascii="Times New Roman"/>
          <w:b w:val="false"/>
          <w:i w:val="false"/>
          <w:color w:val="000000"/>
          <w:sz w:val="28"/>
        </w:rPr>
        <w:t>
</w:t>
      </w:r>
      <w:r>
        <w:rPr>
          <w:rFonts w:ascii="Times New Roman"/>
          <w:b w:val="false"/>
          <w:i w:val="false"/>
          <w:color w:val="000000"/>
          <w:sz w:val="28"/>
        </w:rPr>
        <w:t xml:space="preserve">
      7) 320.07.003 жолында есепке алу-бақылау таңбалары бүлінген немесе жойылған кезде салық салу базасына енгізілетін алкоголь өнімінің көлемі көрсетіледі. Жолдың қорытынды сомасы 320.07.003 I және 320.07.003 II жолдарының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8) 320.07.003 I жолында С бағанының жолдарының сомасы ретінде айқындалатын есепке алу-бақылау таңбалары бүлінген, жойылған кезде Ресей Федерациясынан салық салынатын алкоголь өнімінің импортының жалпы көлемі көрсетіледі;</w:t>
      </w:r>
      <w:r>
        <w:br/>
      </w:r>
      <w:r>
        <w:rPr>
          <w:rFonts w:ascii="Times New Roman"/>
          <w:b w:val="false"/>
          <w:i w:val="false"/>
          <w:color w:val="000000"/>
          <w:sz w:val="28"/>
        </w:rPr>
        <w:t>
</w:t>
      </w:r>
      <w:r>
        <w:rPr>
          <w:rFonts w:ascii="Times New Roman"/>
          <w:b w:val="false"/>
          <w:i w:val="false"/>
          <w:color w:val="000000"/>
          <w:sz w:val="28"/>
        </w:rPr>
        <w:t>
      9) 320.07.003 I A I – 320.07.003 I A III жолдарында есепке алу-бақылау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10) 320.07.003 I B I – 320.07.003 I B III жолдарында тұтыну ыдысының сыйымдылығы көрсетіледі;</w:t>
      </w:r>
      <w:r>
        <w:br/>
      </w:r>
      <w:r>
        <w:rPr>
          <w:rFonts w:ascii="Times New Roman"/>
          <w:b w:val="false"/>
          <w:i w:val="false"/>
          <w:color w:val="000000"/>
          <w:sz w:val="28"/>
        </w:rPr>
        <w:t>
</w:t>
      </w:r>
      <w:r>
        <w:rPr>
          <w:rFonts w:ascii="Times New Roman"/>
          <w:b w:val="false"/>
          <w:i w:val="false"/>
          <w:color w:val="000000"/>
          <w:sz w:val="28"/>
        </w:rPr>
        <w:t>
      11) 320.07.003 I C I – 320.07.003 I C III жолдарында А және В бағандарының туындысы ретінде айқындалатын есепке алу-бақылау таңбаларының бүлінуі, жойылуы бойынша салық базасы көрсетіледі;</w:t>
      </w:r>
      <w:r>
        <w:br/>
      </w:r>
      <w:r>
        <w:rPr>
          <w:rFonts w:ascii="Times New Roman"/>
          <w:b w:val="false"/>
          <w:i w:val="false"/>
          <w:color w:val="000000"/>
          <w:sz w:val="28"/>
        </w:rPr>
        <w:t>
</w:t>
      </w:r>
      <w:r>
        <w:rPr>
          <w:rFonts w:ascii="Times New Roman"/>
          <w:b w:val="false"/>
          <w:i w:val="false"/>
          <w:color w:val="000000"/>
          <w:sz w:val="28"/>
        </w:rPr>
        <w:t>
      12) 320.07.003 II жолында С бағанының сомасы ретінде айқындалатын есепке алу-бақылау таңбалары бүлінген, жойылған кезде Беларусь Республикасынан салық салынатын алкоголь өнімінің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13) 320.07.003 II A I – 320.07.003 II A III жолдарында есепке алу-бақылау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14) 320.07.003 II B I – 320.07.003 II B III жолдарында тұтыну ыдысының сыйымдылығы көрсетіледі;</w:t>
      </w:r>
      <w:r>
        <w:br/>
      </w:r>
      <w:r>
        <w:rPr>
          <w:rFonts w:ascii="Times New Roman"/>
          <w:b w:val="false"/>
          <w:i w:val="false"/>
          <w:color w:val="000000"/>
          <w:sz w:val="28"/>
        </w:rPr>
        <w:t>
</w:t>
      </w:r>
      <w:r>
        <w:rPr>
          <w:rFonts w:ascii="Times New Roman"/>
          <w:b w:val="false"/>
          <w:i w:val="false"/>
          <w:color w:val="000000"/>
          <w:sz w:val="28"/>
        </w:rPr>
        <w:t xml:space="preserve">
      15) 320.07.003 II C I – 320.07.003 II C III жолдарында А және В бағандарының туындысы ретінде айқындалатын есепке алу-бақылау таңбаларының бүлінуі, жойылуы бойынша салық базасы көрсетіледі; </w:t>
      </w:r>
      <w:r>
        <w:br/>
      </w:r>
      <w:r>
        <w:rPr>
          <w:rFonts w:ascii="Times New Roman"/>
          <w:b w:val="false"/>
          <w:i w:val="false"/>
          <w:color w:val="000000"/>
          <w:sz w:val="28"/>
        </w:rPr>
        <w:t>
</w:t>
      </w:r>
      <w:r>
        <w:rPr>
          <w:rFonts w:ascii="Times New Roman"/>
          <w:b w:val="false"/>
          <w:i w:val="false"/>
          <w:color w:val="000000"/>
          <w:sz w:val="28"/>
        </w:rPr>
        <w:t xml:space="preserve">
      16) 320.07.004–жолында 320.07.002 және 320.07.003–жолдарының сомасы ретінде айқындалатын салық салынатын алкоголь өнімінің импортының жалпы көлемі көрсетіледі; </w:t>
      </w:r>
      <w:r>
        <w:br/>
      </w:r>
      <w:r>
        <w:rPr>
          <w:rFonts w:ascii="Times New Roman"/>
          <w:b w:val="false"/>
          <w:i w:val="false"/>
          <w:color w:val="000000"/>
          <w:sz w:val="28"/>
        </w:rPr>
        <w:t>
</w:t>
      </w:r>
      <w:r>
        <w:rPr>
          <w:rFonts w:ascii="Times New Roman"/>
          <w:b w:val="false"/>
          <w:i w:val="false"/>
          <w:color w:val="000000"/>
          <w:sz w:val="28"/>
        </w:rPr>
        <w:t>
      17) 320.07.004 I жолында 320.07.002 I және 320.07.003 I жолдарының сомасы ретінде айқындалатын Ресей Федерациясынан салық салынатын алкоголь өнімінің импортының жалпы көлемі көрсетіледі;</w:t>
      </w:r>
      <w:r>
        <w:br/>
      </w:r>
      <w:r>
        <w:rPr>
          <w:rFonts w:ascii="Times New Roman"/>
          <w:b w:val="false"/>
          <w:i w:val="false"/>
          <w:color w:val="000000"/>
          <w:sz w:val="28"/>
        </w:rPr>
        <w:t>
</w:t>
      </w:r>
      <w:r>
        <w:rPr>
          <w:rFonts w:ascii="Times New Roman"/>
          <w:b w:val="false"/>
          <w:i w:val="false"/>
          <w:color w:val="000000"/>
          <w:sz w:val="28"/>
        </w:rPr>
        <w:t>
      18) 320.07.004 II жолында 320.07.002 IІ және 320.07.003 IІ жолдарының сомасы ретінде айқындалатын Беларусь Республикасынан салық салынатын алкоголь өнімінің импортының жалпы көлемі көрсетіледі;</w:t>
      </w:r>
      <w:r>
        <w:br/>
      </w:r>
      <w:r>
        <w:rPr>
          <w:rFonts w:ascii="Times New Roman"/>
          <w:b w:val="false"/>
          <w:i w:val="false"/>
          <w:color w:val="000000"/>
          <w:sz w:val="28"/>
        </w:rPr>
        <w:t>
</w:t>
      </w:r>
      <w:r>
        <w:rPr>
          <w:rFonts w:ascii="Times New Roman"/>
          <w:b w:val="false"/>
          <w:i w:val="false"/>
          <w:color w:val="000000"/>
          <w:sz w:val="28"/>
        </w:rPr>
        <w:t xml:space="preserve">
      19) 320.07.005 жолында белгіленген акциз ставкасы көрсетіледі; </w:t>
      </w:r>
      <w:r>
        <w:br/>
      </w:r>
      <w:r>
        <w:rPr>
          <w:rFonts w:ascii="Times New Roman"/>
          <w:b w:val="false"/>
          <w:i w:val="false"/>
          <w:color w:val="000000"/>
          <w:sz w:val="28"/>
        </w:rPr>
        <w:t>
</w:t>
      </w:r>
      <w:r>
        <w:rPr>
          <w:rFonts w:ascii="Times New Roman"/>
          <w:b w:val="false"/>
          <w:i w:val="false"/>
          <w:color w:val="000000"/>
          <w:sz w:val="28"/>
        </w:rPr>
        <w:t>
      20) 320.07.006 жолында 320.07.004 және 320.07.005 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 </w:t>
      </w:r>
      <w:r>
        <w:br/>
      </w:r>
      <w:r>
        <w:rPr>
          <w:rFonts w:ascii="Times New Roman"/>
          <w:b w:val="false"/>
          <w:i w:val="false"/>
          <w:color w:val="000000"/>
          <w:sz w:val="28"/>
        </w:rPr>
        <w:t>
</w:t>
      </w:r>
      <w:r>
        <w:rPr>
          <w:rFonts w:ascii="Times New Roman"/>
          <w:b w:val="false"/>
          <w:i w:val="false"/>
          <w:color w:val="000000"/>
          <w:sz w:val="28"/>
        </w:rPr>
        <w:t>
      21) 320.07.006 I жолында Ресей Федерациясы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22) 320.07.006 II жолында Беларусь Республикасы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41. «Акциз салуға жатпайтын алкоголь өнімінің импорты» бөлімінде:</w:t>
      </w:r>
      <w:r>
        <w:br/>
      </w:r>
      <w:r>
        <w:rPr>
          <w:rFonts w:ascii="Times New Roman"/>
          <w:b w:val="false"/>
          <w:i w:val="false"/>
          <w:color w:val="000000"/>
          <w:sz w:val="28"/>
        </w:rPr>
        <w:t>
</w:t>
      </w:r>
      <w:r>
        <w:rPr>
          <w:rFonts w:ascii="Times New Roman"/>
          <w:b w:val="false"/>
          <w:i w:val="false"/>
          <w:color w:val="000000"/>
          <w:sz w:val="28"/>
        </w:rPr>
        <w:t>
      1) 320.07.007 жолында салық салу базасына енгізілмейтін, оған қатысты төтенше жағдайлар нәтижесінде туындаған бүліну немесе жоғалу фактісі анықталған, алкоголь өнімі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2) 320.07.007 I жолында салық салу базасына енгізілмейтін, оған қатысты төтенше жағдайлар нәтижесінде туындаған бүліну немесе жоғалу фактісі анықталған, Ресей Федерациясынан алкоголь өнімі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3) 320.07.007 II жолында салық салу базасына енгізілмейтін, оған қатысты төтенше жағдайлар нәтижесінде туындаған бүліну немесе жоғалу фактісі анықталған, Беларусь Республикасынан алкоголь өнімі импортының көлемі көрсетіледі;</w:t>
      </w:r>
      <w:r>
        <w:br/>
      </w:r>
      <w:r>
        <w:rPr>
          <w:rFonts w:ascii="Times New Roman"/>
          <w:b w:val="false"/>
          <w:i w:val="false"/>
          <w:color w:val="000000"/>
          <w:sz w:val="28"/>
        </w:rPr>
        <w:t>
</w:t>
      </w:r>
      <w:r>
        <w:rPr>
          <w:rFonts w:ascii="Times New Roman"/>
          <w:b w:val="false"/>
          <w:i w:val="false"/>
          <w:color w:val="000000"/>
          <w:sz w:val="28"/>
        </w:rPr>
        <w:t xml:space="preserve">
      4) 320.07.008 жолында төтенше жағдайлар нәтижесінде есепке алу-бақылау таңбаларының бүлінуі немесе жоғалуы туындаған салық салу базасына қосылмайтын алкоголь өнімінің көлемі, сондай-ақ салық органдары жоюға есептен шығару актісі негізінде қабылдаған бүлінген есепке алу-бақылау таңбалары бойынша салық салынатын базаға енгізілмейтін алкоголь өнімінің көлемі көрсетіледі. Бұл жол 320.07.003 жолына ұқсас толтырылады. </w:t>
      </w:r>
      <w:r>
        <w:br/>
      </w:r>
      <w:r>
        <w:rPr>
          <w:rFonts w:ascii="Times New Roman"/>
          <w:b w:val="false"/>
          <w:i w:val="false"/>
          <w:color w:val="000000"/>
          <w:sz w:val="28"/>
        </w:rPr>
        <w:t>
</w:t>
      </w:r>
      <w:r>
        <w:rPr>
          <w:rFonts w:ascii="Times New Roman"/>
          <w:b w:val="false"/>
          <w:i w:val="false"/>
          <w:color w:val="000000"/>
          <w:sz w:val="28"/>
        </w:rPr>
        <w:t>
      42. Арақ, ликер-арақ өнімдері, коньяк, бренди үшін салық базасы 100 пайыздық спирттің литрі ретінде қаралады.</w:t>
      </w:r>
      <w:r>
        <w:br/>
      </w:r>
      <w:r>
        <w:rPr>
          <w:rFonts w:ascii="Times New Roman"/>
          <w:b w:val="false"/>
          <w:i w:val="false"/>
          <w:color w:val="000000"/>
          <w:sz w:val="28"/>
        </w:rPr>
        <w:t>
</w:t>
      </w:r>
      <w:r>
        <w:rPr>
          <w:rFonts w:ascii="Times New Roman"/>
          <w:b w:val="false"/>
          <w:i w:val="false"/>
          <w:color w:val="000000"/>
          <w:sz w:val="28"/>
        </w:rPr>
        <w:t>
      320.07.006 жолының сомасы 320.00.009 жолына көшіріледі.</w:t>
      </w:r>
    </w:p>
    <w:bookmarkEnd w:id="255"/>
    <w:bookmarkStart w:name="z5495" w:id="256"/>
    <w:p>
      <w:pPr>
        <w:spacing w:after="0"/>
        <w:ind w:left="0"/>
        <w:jc w:val="left"/>
      </w:pPr>
      <w:r>
        <w:rPr>
          <w:rFonts w:ascii="Times New Roman"/>
          <w:b/>
          <w:i w:val="false"/>
          <w:color w:val="000000"/>
        </w:rPr>
        <w:t xml:space="preserve"> 
10. Салық салынатын темекі өнімдерінің импорты – 320.08-нысанын жасау</w:t>
      </w:r>
    </w:p>
    <w:bookmarkEnd w:id="256"/>
    <w:bookmarkStart w:name="z5496" w:id="257"/>
    <w:p>
      <w:pPr>
        <w:spacing w:after="0"/>
        <w:ind w:left="0"/>
        <w:jc w:val="both"/>
      </w:pPr>
      <w:r>
        <w:rPr>
          <w:rFonts w:ascii="Times New Roman"/>
          <w:b w:val="false"/>
          <w:i w:val="false"/>
          <w:color w:val="000000"/>
          <w:sz w:val="28"/>
        </w:rPr>
        <w:t>
      43. Бұл нысан салық кезеңі ішінде жасалған құрамында никотині (бұдан әрі – темекі) бар фармацевтикалық өнімді қоспағанда, тұтыну ыдысына қатталған және соңғы тұтынуға арналған фильтрлі сигареттерді, фильтрсіз сигареттерді, папиростарды, сигараларды, сигариллаларды, түтіктік, шегетін, шайнайтын, соратын, иіскейтін, хорхорлы және өзге де темекіні қоса алғанда, темекі өнімдерінің барлық түрлерінің салық салынатын импорты туралы ақпаратты егжей-тегжейлі көрсетуге арналған және Қазақстан Республикасына кеден одағына мүше мемлекеттерден темекі өнімдерін импорттайтын салық төлеушілер толтырады. Темекінің әрбір түріне бөлек парақ толтырылады.</w:t>
      </w:r>
      <w:r>
        <w:br/>
      </w:r>
      <w:r>
        <w:rPr>
          <w:rFonts w:ascii="Times New Roman"/>
          <w:b w:val="false"/>
          <w:i w:val="false"/>
          <w:color w:val="000000"/>
          <w:sz w:val="28"/>
        </w:rPr>
        <w:t>
</w:t>
      </w:r>
      <w:r>
        <w:rPr>
          <w:rFonts w:ascii="Times New Roman"/>
          <w:b w:val="false"/>
          <w:i w:val="false"/>
          <w:color w:val="000000"/>
          <w:sz w:val="28"/>
        </w:rPr>
        <w:t>
      44. Бұл нысанды толтырған кезде акциз ставкасы темекі өнімінің бір данасына және/немесе килограмына есепті негізге ала отырып, көрсетіледі.Ол үшін сигараларды қоспағанда, темекі өнімдерін данада өлшеу бірлігіне белгіленген акциз ставкасын 1000 бөлу қажет. Темекінің өлшем бірлігі килограмм болып табылады, темекі өнімдерінің қалған түрлерінің өлшем бірлігі дана болып табылады.</w:t>
      </w:r>
      <w:r>
        <w:br/>
      </w:r>
      <w:r>
        <w:rPr>
          <w:rFonts w:ascii="Times New Roman"/>
          <w:b w:val="false"/>
          <w:i w:val="false"/>
          <w:color w:val="000000"/>
          <w:sz w:val="28"/>
        </w:rPr>
        <w:t>
</w:t>
      </w:r>
      <w:r>
        <w:rPr>
          <w:rFonts w:ascii="Times New Roman"/>
          <w:b w:val="false"/>
          <w:i w:val="false"/>
          <w:color w:val="000000"/>
          <w:sz w:val="28"/>
        </w:rPr>
        <w:t>
      45. «Салық салынатын темекі өнімдерінің импорты» бөлімінде:</w:t>
      </w:r>
      <w:r>
        <w:br/>
      </w:r>
      <w:r>
        <w:rPr>
          <w:rFonts w:ascii="Times New Roman"/>
          <w:b w:val="false"/>
          <w:i w:val="false"/>
          <w:color w:val="000000"/>
          <w:sz w:val="28"/>
        </w:rPr>
        <w:t>
</w:t>
      </w:r>
      <w:r>
        <w:rPr>
          <w:rFonts w:ascii="Times New Roman"/>
          <w:b w:val="false"/>
          <w:i w:val="false"/>
          <w:color w:val="000000"/>
          <w:sz w:val="28"/>
        </w:rPr>
        <w:t>
      1) А бағанының 320.08.001 жолында темекі өнімдерінің түрі көрсетіледі;</w:t>
      </w:r>
      <w:r>
        <w:br/>
      </w:r>
      <w:r>
        <w:rPr>
          <w:rFonts w:ascii="Times New Roman"/>
          <w:b w:val="false"/>
          <w:i w:val="false"/>
          <w:color w:val="000000"/>
          <w:sz w:val="28"/>
        </w:rPr>
        <w:t>
</w:t>
      </w:r>
      <w:r>
        <w:rPr>
          <w:rFonts w:ascii="Times New Roman"/>
          <w:b w:val="false"/>
          <w:i w:val="false"/>
          <w:color w:val="000000"/>
          <w:sz w:val="28"/>
        </w:rPr>
        <w:t>
      2) В бағанының 320.08.001 жолында Ресей Федерациясынан импортталған тауарлар бойынша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бағанының 320.08.001 жолында Беларусь Республикасынан импортталған тауарлар бойынша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4) 320.08.002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салық салынатын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5) 320.08.002 I жолында Салық кодексінің 285-бабына сәйкес темекі өнімдерінің бүлінгені, жойылғаны туралы мәліметтерді қоса алғанда, Ресей Федерациясынан салық салынатын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6) 320.08.002 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Беларусь Республикасынан салық салынатын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7) 320.08.003 жолында Салық кодексінің 285-бабына сәйкес темекі өнімдерінің бүлінгені, жойылғаны туралы мәліметтерді қоса алғанда, алыс-беріс негізінде қайта өңдеуге импортталған темекі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320.08.003 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темекі өнімдерінің бүлінгені, жойылғаны туралы мәліметтерді қоса алғанда, алыс-беріс негізінде қайта өңдеуге Ресей Федерациясынан импортталған темекі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9) 320.08.003 II жолында Салық кодексінің 285-бабына сәйкес темекі өнімдерінің бүлінгені, жойылғаны туралы мәліметтерді қоса алғанда, алыс-беріс негізінде қайта өңдеуге Беларусь Республикасынан импортталған темекі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320.08.004 жолында бүлінген немесе жойылған кезде салық салынатын базаға қосылатын акциз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11) 320.08.004 I жолында Ресей Федерациясы бойынша бүлінген немесе жойылған кезде салық салынатын базаға қосылатын акциз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12) 320.08.004 II жолында Беларусь Республикасы бойынша бүлінген немесе жойылған кезде салық салынатын базаға қосылатын акциз таңбаларының саны көрсетіледі;</w:t>
      </w:r>
      <w:r>
        <w:br/>
      </w:r>
      <w:r>
        <w:rPr>
          <w:rFonts w:ascii="Times New Roman"/>
          <w:b w:val="false"/>
          <w:i w:val="false"/>
          <w:color w:val="000000"/>
          <w:sz w:val="28"/>
        </w:rPr>
        <w:t>
</w:t>
      </w:r>
      <w:r>
        <w:rPr>
          <w:rFonts w:ascii="Times New Roman"/>
          <w:b w:val="false"/>
          <w:i w:val="false"/>
          <w:color w:val="000000"/>
          <w:sz w:val="28"/>
        </w:rPr>
        <w:t xml:space="preserve">
      13) 320.08.004 I және 320.08.004 II жолдарында А бағандарында бүлінген және жойылған акциз таңбаларының саны көрсетіледі; </w:t>
      </w:r>
      <w:r>
        <w:br/>
      </w:r>
      <w:r>
        <w:rPr>
          <w:rFonts w:ascii="Times New Roman"/>
          <w:b w:val="false"/>
          <w:i w:val="false"/>
          <w:color w:val="000000"/>
          <w:sz w:val="28"/>
        </w:rPr>
        <w:t>
</w:t>
      </w:r>
      <w:r>
        <w:rPr>
          <w:rFonts w:ascii="Times New Roman"/>
          <w:b w:val="false"/>
          <w:i w:val="false"/>
          <w:color w:val="000000"/>
          <w:sz w:val="28"/>
        </w:rPr>
        <w:t>
      14) 320.08.004 I және 320.08.004 II жолдарында В бағандарында акциз таңбалары бүлінген, жойылған кезеңнің алдындағы салық кезеңі ішінде бумасы импортталған қораптағы анағұрлым көп дана саны, кг көрсетіледі;</w:t>
      </w:r>
      <w:r>
        <w:br/>
      </w:r>
      <w:r>
        <w:rPr>
          <w:rFonts w:ascii="Times New Roman"/>
          <w:b w:val="false"/>
          <w:i w:val="false"/>
          <w:color w:val="000000"/>
          <w:sz w:val="28"/>
        </w:rPr>
        <w:t>
</w:t>
      </w:r>
      <w:r>
        <w:rPr>
          <w:rFonts w:ascii="Times New Roman"/>
          <w:b w:val="false"/>
          <w:i w:val="false"/>
          <w:color w:val="000000"/>
          <w:sz w:val="28"/>
        </w:rPr>
        <w:t>
      15) 320.08.004 I және 320.08.004 II жолдарында С бағандарында А және В бағандарының туындысы ретінде айқындалатын салық базасының мөлшері көрсетіледі;</w:t>
      </w:r>
      <w:r>
        <w:br/>
      </w:r>
      <w:r>
        <w:rPr>
          <w:rFonts w:ascii="Times New Roman"/>
          <w:b w:val="false"/>
          <w:i w:val="false"/>
          <w:color w:val="000000"/>
          <w:sz w:val="28"/>
        </w:rPr>
        <w:t>
</w:t>
      </w:r>
      <w:r>
        <w:rPr>
          <w:rFonts w:ascii="Times New Roman"/>
          <w:b w:val="false"/>
          <w:i w:val="false"/>
          <w:color w:val="000000"/>
          <w:sz w:val="28"/>
        </w:rPr>
        <w:t>
      16) 320.08.005 жолында есепті салық кезеңі ішінде салық салынатын темекі өнімдерінің импорты бойынша салық базасының жалпы мөлшері көрсетіледі. Бұл жол 320.08.002-ден бастап 320.08.004-ке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17) 320.08.005 I жолында Ресей Федерациясы бойынша есепті салық кезеңі ішінде салық салынатын темекі өнімдерінің импорты бойынша салық базасының жалпы мөлшері көрсетіледі. Бұл жол 320.08.002 І-ден 320.08.004 І-ге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18) 320.08.005 II жолында Беларусь Республикасы бойынша есепті салық кезеңі ішінде салық салынатын темекі өнімдерінің импорты бойынша салық базасының жалпы мөлшері көрсетіледі. Бұл жол 320.08.002 ІІ-ден бастап 320.08.004 ІІ-ге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19) 320.08.006 жолында белгіленген акциз ставкасы (1 данаға не 1 кг-ға) көрсетіледі;</w:t>
      </w:r>
      <w:r>
        <w:br/>
      </w:r>
      <w:r>
        <w:rPr>
          <w:rFonts w:ascii="Times New Roman"/>
          <w:b w:val="false"/>
          <w:i w:val="false"/>
          <w:color w:val="000000"/>
          <w:sz w:val="28"/>
        </w:rPr>
        <w:t>
</w:t>
      </w:r>
      <w:r>
        <w:rPr>
          <w:rFonts w:ascii="Times New Roman"/>
          <w:b w:val="false"/>
          <w:i w:val="false"/>
          <w:color w:val="000000"/>
          <w:sz w:val="28"/>
        </w:rPr>
        <w:t>
      20) 320.08.007 жолында 320.08.005 және 320.08.006 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21) 320.08.007 I жолында Ресей Федерациясы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22) 320.08.007 II жолында Беларусь Республикасы бойынша Салық кодексінің 289-бабына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46. «Акциз салуға жатпайтын темекі өнімдерінің импорты» бөлімі:</w:t>
      </w:r>
      <w:r>
        <w:br/>
      </w:r>
      <w:r>
        <w:rPr>
          <w:rFonts w:ascii="Times New Roman"/>
          <w:b w:val="false"/>
          <w:i w:val="false"/>
          <w:color w:val="000000"/>
          <w:sz w:val="28"/>
        </w:rPr>
        <w:t>
</w:t>
      </w:r>
      <w:r>
        <w:rPr>
          <w:rFonts w:ascii="Times New Roman"/>
          <w:b w:val="false"/>
          <w:i w:val="false"/>
          <w:color w:val="000000"/>
          <w:sz w:val="28"/>
        </w:rPr>
        <w:t>
      1) 320.08.008 жолында төтенше жағдайлар нәтижесінде туындаған бүліну, жойылу кезінде салық салынбайтын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2) 320.08.008 I жолында төтенше жағдайлар нәтижесінде туындаған бүліну, жойылу кезінде Ресей Федерациясынан салық салынбайтын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3) 320.08.008 II жолында төтенше жағдайлар нәтижесінде туындаған бүліну, жойылу кезінде Беларусь Республикасынан салық салынбайтын темекі өнімдерінің импорты көрсетіледі;</w:t>
      </w:r>
      <w:r>
        <w:br/>
      </w:r>
      <w:r>
        <w:rPr>
          <w:rFonts w:ascii="Times New Roman"/>
          <w:b w:val="false"/>
          <w:i w:val="false"/>
          <w:color w:val="000000"/>
          <w:sz w:val="28"/>
        </w:rPr>
        <w:t>
</w:t>
      </w:r>
      <w:r>
        <w:rPr>
          <w:rFonts w:ascii="Times New Roman"/>
          <w:b w:val="false"/>
          <w:i w:val="false"/>
          <w:color w:val="000000"/>
          <w:sz w:val="28"/>
        </w:rPr>
        <w:t>
      4) 320.08.009 жолында төтенше жағдайлар нәтижесінде болған бүліну, жойылу кезінде акциз салуға жатпайтын акциз таңбаларының саны, сондай-ақ салық органдары жоюға есептен шығару актісі негізінде қабылдаған бүлінген акциз таңбаларының саны көрсетіледі. Бұл жол 320.08.004 жолына ұқсас толтырылады;</w:t>
      </w:r>
      <w:r>
        <w:br/>
      </w:r>
      <w:r>
        <w:rPr>
          <w:rFonts w:ascii="Times New Roman"/>
          <w:b w:val="false"/>
          <w:i w:val="false"/>
          <w:color w:val="000000"/>
          <w:sz w:val="28"/>
        </w:rPr>
        <w:t>
</w:t>
      </w:r>
      <w:r>
        <w:rPr>
          <w:rFonts w:ascii="Times New Roman"/>
          <w:b w:val="false"/>
          <w:i w:val="false"/>
          <w:color w:val="000000"/>
          <w:sz w:val="28"/>
        </w:rPr>
        <w:t xml:space="preserve">
      320.08.007 жолының сомасы Декларацияның 320.00.010 жолына көшіріледі. </w:t>
      </w:r>
    </w:p>
    <w:bookmarkEnd w:id="257"/>
    <w:bookmarkStart w:name="z5527" w:id="258"/>
    <w:p>
      <w:pPr>
        <w:spacing w:after="0"/>
        <w:ind w:left="0"/>
        <w:jc w:val="left"/>
      </w:pPr>
      <w:r>
        <w:rPr>
          <w:rFonts w:ascii="Times New Roman"/>
          <w:b/>
          <w:i w:val="false"/>
          <w:color w:val="000000"/>
        </w:rPr>
        <w:t xml:space="preserve"> 
11. Шикі мұнайдың, газ конденсатының салық салынатын импорты – 320.09-нысанын жасау</w:t>
      </w:r>
    </w:p>
    <w:bookmarkEnd w:id="258"/>
    <w:bookmarkStart w:name="z5528" w:id="259"/>
    <w:p>
      <w:pPr>
        <w:spacing w:after="0"/>
        <w:ind w:left="0"/>
        <w:jc w:val="both"/>
      </w:pPr>
      <w:r>
        <w:rPr>
          <w:rFonts w:ascii="Times New Roman"/>
          <w:b w:val="false"/>
          <w:i w:val="false"/>
          <w:color w:val="000000"/>
          <w:sz w:val="28"/>
        </w:rPr>
        <w:t>
      47. Бұл нысан салық кезеңі ішінде жасалған салық салынатын шикі мұнайдың, газ конденсатының импорты туралы ақпаратты егжей-тегжейлі көрсетуге арналған және Қазақстан Республикасына кеден одағына мүше мемлекеттерден шикі мұнайды, газ конденсатын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48. «Шикі мұнайдың, газ конденсатының салық салынатын импорты» бөлімінде:</w:t>
      </w:r>
      <w:r>
        <w:br/>
      </w:r>
      <w:r>
        <w:rPr>
          <w:rFonts w:ascii="Times New Roman"/>
          <w:b w:val="false"/>
          <w:i w:val="false"/>
          <w:color w:val="000000"/>
          <w:sz w:val="28"/>
        </w:rPr>
        <w:t>
</w:t>
      </w:r>
      <w:r>
        <w:rPr>
          <w:rFonts w:ascii="Times New Roman"/>
          <w:b w:val="false"/>
          <w:i w:val="false"/>
          <w:color w:val="000000"/>
          <w:sz w:val="28"/>
        </w:rPr>
        <w:t>
      1) 320.09.001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шикі мұнайдың, газ конденсатының бүлінуі, жойылуы туралы мәліметтерді қоса алғанда, олардың импортының көлемі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2) 320.09.001 I жолында Салық кодексінің 285-бабына сәйкес шикі мұнайдың, газ конденсатының бүлінуі, жойылуы туралы мәліметтерді қоса алғанда, Ресей Федерациясынан олардың импортының көлемі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3) 320.09.001 II жолында Салық кодексінің 285-бабына сәйкес шикі мұнайдың, газ конденсатының бүлінуі, жойылуы туралы мәліметтерді қоса алғанда, Беларусь Республикасынан олардың импортының көлемі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4) 320.09.002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шикі мұнайдың, газ конденсатының бүлінуі, жойылуы туралы мәліметтерді қоса алғанда, алыс-беріс негізінде қайта өңдеуге шикі мұнай, газ конденсаты импортының көлемі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5) 320.09.002 I жолында Салық кодексінің 285-бабына сәйкес шикі мұнайдың, газ конденсатының бүлінуі, жойылуы туралы мәліметтерді қоса алғанда, Ресей Федерациясынан алыс-беріс негізінде қайта өңдеуге шикі мұнай, газ конденсаты импортының көлемі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6) 320.09.002 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шикі мұнайдың, газ конденсатының бүлінуі, жойылуы туралы мәліметтерді қоса алғанда, Беларусь Республикасынан алыс-беріс негізінде қайта өңдеуге шикі мұнай, газ конденсаты импортының көлемі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7) 320.09.003 жолында 320.09.001-ден бастап 320.09.002-ге дейінгі жолдардың сомасы ретінде айқындалатын шикі мұнайдың, газ конденсатының импорты бойынша салық базасының қорытынды сомасы көрсетіледі; </w:t>
      </w:r>
      <w:r>
        <w:br/>
      </w:r>
      <w:r>
        <w:rPr>
          <w:rFonts w:ascii="Times New Roman"/>
          <w:b w:val="false"/>
          <w:i w:val="false"/>
          <w:color w:val="000000"/>
          <w:sz w:val="28"/>
        </w:rPr>
        <w:t>
</w:t>
      </w:r>
      <w:r>
        <w:rPr>
          <w:rFonts w:ascii="Times New Roman"/>
          <w:b w:val="false"/>
          <w:i w:val="false"/>
          <w:color w:val="000000"/>
          <w:sz w:val="28"/>
        </w:rPr>
        <w:t xml:space="preserve">
      8) 320.09.003 I жолында 320.09.001 І-ден бастап 320.09.002 І-ге дейінгі жолдардың сомасы ретінде айқындалатын Ресей Федерациясынан шикі мұнайдың, газ конденсатының импорты бойынша салық базасының қорытынды сомасы көрсетіледі; </w:t>
      </w:r>
      <w:r>
        <w:br/>
      </w:r>
      <w:r>
        <w:rPr>
          <w:rFonts w:ascii="Times New Roman"/>
          <w:b w:val="false"/>
          <w:i w:val="false"/>
          <w:color w:val="000000"/>
          <w:sz w:val="28"/>
        </w:rPr>
        <w:t>
</w:t>
      </w:r>
      <w:r>
        <w:rPr>
          <w:rFonts w:ascii="Times New Roman"/>
          <w:b w:val="false"/>
          <w:i w:val="false"/>
          <w:color w:val="000000"/>
          <w:sz w:val="28"/>
        </w:rPr>
        <w:t xml:space="preserve">
      9) 320.09.003 II жолында 320.09.001 ІІ-ден бастап 320.09.002 ІІ-ге дейінгі жолдардың сомасы ретінде айқындалатын Беларусь Республикасынан шикі мұнайдың, газ конденсатының импорты бойынша салық базасының қорытынды сомасы көрсетіледі; </w:t>
      </w:r>
      <w:r>
        <w:br/>
      </w:r>
      <w:r>
        <w:rPr>
          <w:rFonts w:ascii="Times New Roman"/>
          <w:b w:val="false"/>
          <w:i w:val="false"/>
          <w:color w:val="000000"/>
          <w:sz w:val="28"/>
        </w:rPr>
        <w:t>
</w:t>
      </w:r>
      <w:r>
        <w:rPr>
          <w:rFonts w:ascii="Times New Roman"/>
          <w:b w:val="false"/>
          <w:i w:val="false"/>
          <w:color w:val="000000"/>
          <w:sz w:val="28"/>
        </w:rPr>
        <w:t xml:space="preserve">
      10) 320.09.004 жолында белгіленген акциз ставкасы көрсетіледі; </w:t>
      </w:r>
      <w:r>
        <w:br/>
      </w:r>
      <w:r>
        <w:rPr>
          <w:rFonts w:ascii="Times New Roman"/>
          <w:b w:val="false"/>
          <w:i w:val="false"/>
          <w:color w:val="000000"/>
          <w:sz w:val="28"/>
        </w:rPr>
        <w:t>
</w:t>
      </w:r>
      <w:r>
        <w:rPr>
          <w:rFonts w:ascii="Times New Roman"/>
          <w:b w:val="false"/>
          <w:i w:val="false"/>
          <w:color w:val="000000"/>
          <w:sz w:val="28"/>
        </w:rPr>
        <w:t xml:space="preserve">
      11) 320.09.005 жолында 320.09.003 және 320.09.004 жолдарының туындысы ретінде айқындалатын Салық кодексінің 289-бабына сәйкес есептелген акциз сомасы көрсетіледі; </w:t>
      </w:r>
      <w:r>
        <w:br/>
      </w:r>
      <w:r>
        <w:rPr>
          <w:rFonts w:ascii="Times New Roman"/>
          <w:b w:val="false"/>
          <w:i w:val="false"/>
          <w:color w:val="000000"/>
          <w:sz w:val="28"/>
        </w:rPr>
        <w:t>
</w:t>
      </w:r>
      <w:r>
        <w:rPr>
          <w:rFonts w:ascii="Times New Roman"/>
          <w:b w:val="false"/>
          <w:i w:val="false"/>
          <w:color w:val="000000"/>
          <w:sz w:val="28"/>
        </w:rPr>
        <w:t xml:space="preserve">
      12) 320.09.005 I жолында Ресей Федерациясы бойынша Салық кодексінің 289-бабына сәйкес есептелген акциз сомасы көрсетіледі; </w:t>
      </w:r>
      <w:r>
        <w:br/>
      </w:r>
      <w:r>
        <w:rPr>
          <w:rFonts w:ascii="Times New Roman"/>
          <w:b w:val="false"/>
          <w:i w:val="false"/>
          <w:color w:val="000000"/>
          <w:sz w:val="28"/>
        </w:rPr>
        <w:t>
</w:t>
      </w:r>
      <w:r>
        <w:rPr>
          <w:rFonts w:ascii="Times New Roman"/>
          <w:b w:val="false"/>
          <w:i w:val="false"/>
          <w:color w:val="000000"/>
          <w:sz w:val="28"/>
        </w:rPr>
        <w:t xml:space="preserve">
      13) 320.09.005 II жолында Беларусь Республикасы бойынша Салық кодексінің 289-бабына сәйкес есептелген акциз сомасы көрсетіледі. </w:t>
      </w:r>
      <w:r>
        <w:br/>
      </w:r>
      <w:r>
        <w:rPr>
          <w:rFonts w:ascii="Times New Roman"/>
          <w:b w:val="false"/>
          <w:i w:val="false"/>
          <w:color w:val="000000"/>
          <w:sz w:val="28"/>
        </w:rPr>
        <w:t>
</w:t>
      </w:r>
      <w:r>
        <w:rPr>
          <w:rFonts w:ascii="Times New Roman"/>
          <w:b w:val="false"/>
          <w:i w:val="false"/>
          <w:color w:val="000000"/>
          <w:sz w:val="28"/>
        </w:rPr>
        <w:t>
      49. «Акциз салуға жатпайтын шикі мұнайдың, газ конденсатының импорты» бөлімінде:</w:t>
      </w:r>
      <w:r>
        <w:br/>
      </w:r>
      <w:r>
        <w:rPr>
          <w:rFonts w:ascii="Times New Roman"/>
          <w:b w:val="false"/>
          <w:i w:val="false"/>
          <w:color w:val="000000"/>
          <w:sz w:val="28"/>
        </w:rPr>
        <w:t>
</w:t>
      </w:r>
      <w:r>
        <w:rPr>
          <w:rFonts w:ascii="Times New Roman"/>
          <w:b w:val="false"/>
          <w:i w:val="false"/>
          <w:color w:val="000000"/>
          <w:sz w:val="28"/>
        </w:rPr>
        <w:t xml:space="preserve">
      1) 320.09.006 жолында оған қатысты төтенше жағдайлар нәтижесінде туындаған бүліну немесе жойылу фактісі анықталған шикі мұнай, газ конденсаты импортының салық салынбайтын көлемі көрсетіледі; </w:t>
      </w:r>
      <w:r>
        <w:br/>
      </w:r>
      <w:r>
        <w:rPr>
          <w:rFonts w:ascii="Times New Roman"/>
          <w:b w:val="false"/>
          <w:i w:val="false"/>
          <w:color w:val="000000"/>
          <w:sz w:val="28"/>
        </w:rPr>
        <w:t>
</w:t>
      </w:r>
      <w:r>
        <w:rPr>
          <w:rFonts w:ascii="Times New Roman"/>
          <w:b w:val="false"/>
          <w:i w:val="false"/>
          <w:color w:val="000000"/>
          <w:sz w:val="28"/>
        </w:rPr>
        <w:t xml:space="preserve">
      2) 320.09.006 I жолында оған қатысты төтенше жағдайлар нәтижесінде туындаған бүліну немесе жойылу фактісі анықталған Ресей Федерациясынан шикі мұнай, газ конденсаты импортының салық салынбайтын көлемі көрсетіледі; </w:t>
      </w:r>
      <w:r>
        <w:br/>
      </w:r>
      <w:r>
        <w:rPr>
          <w:rFonts w:ascii="Times New Roman"/>
          <w:b w:val="false"/>
          <w:i w:val="false"/>
          <w:color w:val="000000"/>
          <w:sz w:val="28"/>
        </w:rPr>
        <w:t>
</w:t>
      </w:r>
      <w:r>
        <w:rPr>
          <w:rFonts w:ascii="Times New Roman"/>
          <w:b w:val="false"/>
          <w:i w:val="false"/>
          <w:color w:val="000000"/>
          <w:sz w:val="28"/>
        </w:rPr>
        <w:t xml:space="preserve">
      3) 320.09.006 II жолында оған қатысты төтенше жағдайлар нәтижесінде туындаған бүліну немесе жойылу фактісі анықталған Беларусь Республикасынан шикі мұнай, газ конденсаты импортының салық салынбайтын көлемі көрсетіледі. </w:t>
      </w:r>
      <w:r>
        <w:br/>
      </w:r>
      <w:r>
        <w:rPr>
          <w:rFonts w:ascii="Times New Roman"/>
          <w:b w:val="false"/>
          <w:i w:val="false"/>
          <w:color w:val="000000"/>
          <w:sz w:val="28"/>
        </w:rPr>
        <w:t>
</w:t>
      </w:r>
      <w:r>
        <w:rPr>
          <w:rFonts w:ascii="Times New Roman"/>
          <w:b w:val="false"/>
          <w:i w:val="false"/>
          <w:color w:val="000000"/>
          <w:sz w:val="28"/>
        </w:rPr>
        <w:t>
      320.09.005 жолының сомасы Декларацияның 320.00.011 жолына көшіріледі.</w:t>
      </w:r>
    </w:p>
    <w:bookmarkEnd w:id="259"/>
    <w:bookmarkStart w:name="z5548" w:id="260"/>
    <w:p>
      <w:pPr>
        <w:spacing w:after="0"/>
        <w:ind w:left="0"/>
        <w:jc w:val="left"/>
      </w:pPr>
      <w:r>
        <w:rPr>
          <w:rFonts w:ascii="Times New Roman"/>
          <w:b/>
          <w:i w:val="false"/>
          <w:color w:val="000000"/>
        </w:rPr>
        <w:t xml:space="preserve"> 
12. Бензин (авиациялықты қоспағанда), дизель отыны салық салынатын импорты – 320.10-нысанын жасау</w:t>
      </w:r>
    </w:p>
    <w:bookmarkEnd w:id="260"/>
    <w:bookmarkStart w:name="z5549" w:id="261"/>
    <w:p>
      <w:pPr>
        <w:spacing w:after="0"/>
        <w:ind w:left="0"/>
        <w:jc w:val="both"/>
      </w:pPr>
      <w:r>
        <w:rPr>
          <w:rFonts w:ascii="Times New Roman"/>
          <w:b w:val="false"/>
          <w:i w:val="false"/>
          <w:color w:val="000000"/>
          <w:sz w:val="28"/>
        </w:rPr>
        <w:t>
      50. Бұл нысан салық кезеңі ішінде жасалған салық салынатын бензиннің (авиациялықты қоспағанда), дизель отынының импорты туралы ақпаратты егжей-тегжейлі көрсетуге арналған және Қазақстан Республикасына кеден одағына мүше мемлекеттерден бензинді (авиациялықты қоспағанда), дизель отынын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51. «Салық салынатын бензин (авиациялықты қоспағанда) импорты» бөлімінде:</w:t>
      </w:r>
      <w:r>
        <w:br/>
      </w:r>
      <w:r>
        <w:rPr>
          <w:rFonts w:ascii="Times New Roman"/>
          <w:b w:val="false"/>
          <w:i w:val="false"/>
          <w:color w:val="000000"/>
          <w:sz w:val="28"/>
        </w:rPr>
        <w:t>
</w:t>
      </w:r>
      <w:r>
        <w:rPr>
          <w:rFonts w:ascii="Times New Roman"/>
          <w:b w:val="false"/>
          <w:i w:val="false"/>
          <w:color w:val="000000"/>
          <w:sz w:val="28"/>
        </w:rPr>
        <w:t xml:space="preserve">
      1) А бағанында тоннада салық салынатын импорт бойынша салық базасының мөлшері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белгіленген акциз ставкасы көрсетіледі; </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импорт бойынша акциз сомасы көрсетіледі; </w:t>
      </w:r>
      <w:r>
        <w:br/>
      </w:r>
      <w:r>
        <w:rPr>
          <w:rFonts w:ascii="Times New Roman"/>
          <w:b w:val="false"/>
          <w:i w:val="false"/>
          <w:color w:val="000000"/>
          <w:sz w:val="28"/>
        </w:rPr>
        <w:t>
</w:t>
      </w:r>
      <w:r>
        <w:rPr>
          <w:rFonts w:ascii="Times New Roman"/>
          <w:b w:val="false"/>
          <w:i w:val="false"/>
          <w:color w:val="000000"/>
          <w:sz w:val="28"/>
        </w:rPr>
        <w:t xml:space="preserve">
      4) 320.10.001 жолында Салық кодексінің 285-бабына сәйкес бензиннің (авиациялықты қоспағанда) бүлінуі, жойылуы туралы мәліметтерді қоса алғанда, оның салық салынатын импортының көлемі көрсетіледі; </w:t>
      </w:r>
      <w:r>
        <w:br/>
      </w:r>
      <w:r>
        <w:rPr>
          <w:rFonts w:ascii="Times New Roman"/>
          <w:b w:val="false"/>
          <w:i w:val="false"/>
          <w:color w:val="000000"/>
          <w:sz w:val="28"/>
        </w:rPr>
        <w:t>
</w:t>
      </w:r>
      <w:r>
        <w:rPr>
          <w:rFonts w:ascii="Times New Roman"/>
          <w:b w:val="false"/>
          <w:i w:val="false"/>
          <w:color w:val="000000"/>
          <w:sz w:val="28"/>
        </w:rPr>
        <w:t>
      5) 320.10.001 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бензиннің (авиациялықты қоспағанда) бүлінуі, жойылуы туралы мәліметтерді қоса алғанда, Ресей Федерациясынан оның салық салынатын импортының көлемі көрсетіледі; </w:t>
      </w:r>
      <w:r>
        <w:br/>
      </w:r>
      <w:r>
        <w:rPr>
          <w:rFonts w:ascii="Times New Roman"/>
          <w:b w:val="false"/>
          <w:i w:val="false"/>
          <w:color w:val="000000"/>
          <w:sz w:val="28"/>
        </w:rPr>
        <w:t>
</w:t>
      </w:r>
      <w:r>
        <w:rPr>
          <w:rFonts w:ascii="Times New Roman"/>
          <w:b w:val="false"/>
          <w:i w:val="false"/>
          <w:color w:val="000000"/>
          <w:sz w:val="28"/>
        </w:rPr>
        <w:t xml:space="preserve">
      6) 320.10.001 II жолында Салық кодексінің 285-бабына сәйкес бензиннің (авиациялықты қоспағанда) бүлінуі, жойылуы туралы мәліметтерді қоса алғанда, Беларусь Республикасынан оның салық салынатын импортының көлемі көрсетіледі; </w:t>
      </w:r>
      <w:r>
        <w:br/>
      </w:r>
      <w:r>
        <w:rPr>
          <w:rFonts w:ascii="Times New Roman"/>
          <w:b w:val="false"/>
          <w:i w:val="false"/>
          <w:color w:val="000000"/>
          <w:sz w:val="28"/>
        </w:rPr>
        <w:t>
</w:t>
      </w:r>
      <w:r>
        <w:rPr>
          <w:rFonts w:ascii="Times New Roman"/>
          <w:b w:val="false"/>
          <w:i w:val="false"/>
          <w:color w:val="000000"/>
          <w:sz w:val="28"/>
        </w:rPr>
        <w:t>
      7) 320.10.002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бензиннің (авиациялықты қоспағанда) бүлінуі, жойылуы туралы мәліметтерді қоса алғанда, оның алыс-беріс негізінде қайта өңдеуге салық салынатын импорты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8) 320.10.02 I жолында Салық кодексінің 285-бабына сәйкес бензиннің (авиациялықты қоспағанда) бүлінуі, жойылуы туралы мәліметтерді қоса алғанда, оның Ресей Федерациясынан алыс-беріс негізінде қайта өңдеуге салық салынатын импорты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9) 320.10.002 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бензиннің (авиациялықты қоспағанда) бүлінуі, жойылуы туралы мәліметтерді қоса алғанда, оның Беларусь Республикасынан алыс-беріс негізінде қайта өңдеуге салық салынатын импорты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10) 320.10.003 жолында салық салынатын бензин (авиациялықты қоспағанда) импорты бойынша салық базасының жалпы мөлшері, сондай-ақ акциздің қорытынды сомасы көрсетіледі. Бұл жол 320.10.001А және 320.10.002А, сондай-ақ 320.10.001С және 320.10.002С жолдарының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xml:space="preserve">
      11) 320.10.003 I жолында Ресей Федерациясынан бензин (авиациялықты қоспағанда) импорты бойынша салық базасының жалпы мөлшері, сондай-ақ акциздің қорытынды сомасы айқындалады. Бұл жол 320.10.001 IА және 320.10.002 IА, сондай-ақ 320.10.001 IС және 320.10.002 IС жолдарының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xml:space="preserve">
      12) 320.10.003 II жолында Беларусь Республикасынан бензин (авиациялықты қоспағанда) импорты бойынша салық базасының жалпы мөлшері, сондай-ақ акциздің қорытынды сомасы айқындалады. Бұл жол 320.10.001 IIА және 320.10.002 IIА, сондай-ақ 320.10.001 IIС және 320.10.002 IIС жолдарының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52. «Акциз салуға жатпайтын бензин (авиациялықты қоспағанда) импорты» бөлімінде:</w:t>
      </w:r>
      <w:r>
        <w:br/>
      </w:r>
      <w:r>
        <w:rPr>
          <w:rFonts w:ascii="Times New Roman"/>
          <w:b w:val="false"/>
          <w:i w:val="false"/>
          <w:color w:val="000000"/>
          <w:sz w:val="28"/>
        </w:rPr>
        <w:t>
</w:t>
      </w:r>
      <w:r>
        <w:rPr>
          <w:rFonts w:ascii="Times New Roman"/>
          <w:b w:val="false"/>
          <w:i w:val="false"/>
          <w:color w:val="000000"/>
          <w:sz w:val="28"/>
        </w:rPr>
        <w:t xml:space="preserve">
      1) 320.10.004 жолында төтенше жағдайлар нәтижесінде туындаған бүліну немесе жоғалу кезінде акциз салуға жатпайтын бензин (авиациялықты қоспағанда) импорты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2) 320.10.004 I жолында төтенше жағдайлар нәтижесінде туындаған бүліну немесе жоғалу кезінде акциз салуға жатпайтын Ресей Федерациясынан бензин (авиациялықты қоспағанда) импорты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3) 320.10.004 II жолында төтенше жағдайлар нәтижесінде туындаған бүліну немесе жоғалу кезінде акциз салуға жатпайтын Беларусь Республикасынан бензин (авиациялықты қоспағанда) импорты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53. «Салық салынатын дизель отынының импорты» бөлімінде: дизель отынының импорты бойынша 320.10.005-тен бастап 320.10.007-ге дейінгі жолдарды толтыру 320.10.001-ден бастап 320.10.003-ке дейінгі жолдарды толтыру тәртібінде жүргізіледі.</w:t>
      </w:r>
      <w:r>
        <w:br/>
      </w:r>
      <w:r>
        <w:rPr>
          <w:rFonts w:ascii="Times New Roman"/>
          <w:b w:val="false"/>
          <w:i w:val="false"/>
          <w:color w:val="000000"/>
          <w:sz w:val="28"/>
        </w:rPr>
        <w:t>
</w:t>
      </w:r>
      <w:r>
        <w:rPr>
          <w:rFonts w:ascii="Times New Roman"/>
          <w:b w:val="false"/>
          <w:i w:val="false"/>
          <w:color w:val="000000"/>
          <w:sz w:val="28"/>
        </w:rPr>
        <w:t>
      54. «Акциз салуға жатпайтын дизель отынының импорты» бөлімінде: 320.10.008-ден басталған жолдарды толтыру 320.10.004 жолдарын толтыру тәртібінде жүргізіледі.</w:t>
      </w:r>
      <w:r>
        <w:br/>
      </w:r>
      <w:r>
        <w:rPr>
          <w:rFonts w:ascii="Times New Roman"/>
          <w:b w:val="false"/>
          <w:i w:val="false"/>
          <w:color w:val="000000"/>
          <w:sz w:val="28"/>
        </w:rPr>
        <w:t>
</w:t>
      </w:r>
      <w:r>
        <w:rPr>
          <w:rFonts w:ascii="Times New Roman"/>
          <w:b w:val="false"/>
          <w:i w:val="false"/>
          <w:color w:val="000000"/>
          <w:sz w:val="28"/>
        </w:rPr>
        <w:t>
      320.10.003C жолының сомасы 320.00.012 жолына көшіріледі, 320.10.007С жолының сомасы 320.00.013 жолына көшіріледі.</w:t>
      </w:r>
    </w:p>
    <w:bookmarkEnd w:id="261"/>
    <w:bookmarkStart w:name="z5570" w:id="262"/>
    <w:p>
      <w:pPr>
        <w:spacing w:after="0"/>
        <w:ind w:left="0"/>
        <w:jc w:val="left"/>
      </w:pPr>
      <w:r>
        <w:rPr>
          <w:rFonts w:ascii="Times New Roman"/>
          <w:b/>
          <w:i w:val="false"/>
          <w:color w:val="000000"/>
        </w:rPr>
        <w:t xml:space="preserve"> 
13. Жеңіл автомобильдер мен өзге де моторлы көлік құралдарының салық салынатын импорты – 320.11-нысанын жасау</w:t>
      </w:r>
    </w:p>
    <w:bookmarkEnd w:id="262"/>
    <w:bookmarkStart w:name="z5571" w:id="263"/>
    <w:p>
      <w:pPr>
        <w:spacing w:after="0"/>
        <w:ind w:left="0"/>
        <w:jc w:val="both"/>
      </w:pPr>
      <w:r>
        <w:rPr>
          <w:rFonts w:ascii="Times New Roman"/>
          <w:b w:val="false"/>
          <w:i w:val="false"/>
          <w:color w:val="000000"/>
          <w:sz w:val="28"/>
        </w:rPr>
        <w:t>
      55. Бұл нысан салық кезеңі ішінде жеңіл автомобильдер мен өзге де моторлы көлік құралдарының импорты бойынша жасалған жеңіл автомобильдер мен өзге де моторлы көлік құралдарының салық салынатын импорты туралы ақпаратты егжей-тегжейлі көрсетуге арналған және Қазақстан Республикасына кеден одағына мүше мемлекеттерден жеңіл автомобильдер мен өзге де моторлы көлік құралдарын импорттайтын салық төлеушілер толтырады.</w:t>
      </w:r>
      <w:r>
        <w:br/>
      </w:r>
      <w:r>
        <w:rPr>
          <w:rFonts w:ascii="Times New Roman"/>
          <w:b w:val="false"/>
          <w:i w:val="false"/>
          <w:color w:val="000000"/>
          <w:sz w:val="28"/>
        </w:rPr>
        <w:t>
</w:t>
      </w:r>
      <w:r>
        <w:rPr>
          <w:rFonts w:ascii="Times New Roman"/>
          <w:b w:val="false"/>
          <w:i w:val="false"/>
          <w:color w:val="000000"/>
          <w:sz w:val="28"/>
        </w:rPr>
        <w:t>
      56. «Салық салынатын жеңіл автомобильдер мен өзге де моторлы көлік құралдарының импорты» бөлімінде:</w:t>
      </w:r>
      <w:r>
        <w:br/>
      </w:r>
      <w:r>
        <w:rPr>
          <w:rFonts w:ascii="Times New Roman"/>
          <w:b w:val="false"/>
          <w:i w:val="false"/>
          <w:color w:val="000000"/>
          <w:sz w:val="28"/>
        </w:rPr>
        <w:t>
</w:t>
      </w:r>
      <w:r>
        <w:rPr>
          <w:rFonts w:ascii="Times New Roman"/>
          <w:b w:val="false"/>
          <w:i w:val="false"/>
          <w:color w:val="000000"/>
          <w:sz w:val="28"/>
        </w:rPr>
        <w:t>
      1) 320.11.001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жеңіл автомобильдер мен өзге де моторлы көлік құралдарының бүлінуі, жойылуы туралы мәліметтерді қоса алғанда, олардың салық салынатын импортының саны көрсетіледі;</w:t>
      </w:r>
      <w:r>
        <w:br/>
      </w:r>
      <w:r>
        <w:rPr>
          <w:rFonts w:ascii="Times New Roman"/>
          <w:b w:val="false"/>
          <w:i w:val="false"/>
          <w:color w:val="000000"/>
          <w:sz w:val="28"/>
        </w:rPr>
        <w:t>
</w:t>
      </w:r>
      <w:r>
        <w:rPr>
          <w:rFonts w:ascii="Times New Roman"/>
          <w:b w:val="false"/>
          <w:i w:val="false"/>
          <w:color w:val="000000"/>
          <w:sz w:val="28"/>
        </w:rPr>
        <w:t>
      2) 320.11.001 I жолында Салық кодексінің 285-бабына сәйкес жеңіл автомобильдер мен өзге де моторлы көлік құралдарының бүлінуі, жойылуы туралы мәліметтерді қоса алғанда, олардың Ресей Федерациясынан салық салынатын импортының саны көрсетіледі;</w:t>
      </w:r>
      <w:r>
        <w:br/>
      </w:r>
      <w:r>
        <w:rPr>
          <w:rFonts w:ascii="Times New Roman"/>
          <w:b w:val="false"/>
          <w:i w:val="false"/>
          <w:color w:val="000000"/>
          <w:sz w:val="28"/>
        </w:rPr>
        <w:t>
</w:t>
      </w:r>
      <w:r>
        <w:rPr>
          <w:rFonts w:ascii="Times New Roman"/>
          <w:b w:val="false"/>
          <w:i w:val="false"/>
          <w:color w:val="000000"/>
          <w:sz w:val="28"/>
        </w:rPr>
        <w:t>
      3) 320.11.001 II жолында Салық кодексінің </w:t>
      </w:r>
      <w:r>
        <w:rPr>
          <w:rFonts w:ascii="Times New Roman"/>
          <w:b w:val="false"/>
          <w:i w:val="false"/>
          <w:color w:val="000000"/>
          <w:sz w:val="28"/>
        </w:rPr>
        <w:t>285-бабына</w:t>
      </w:r>
      <w:r>
        <w:rPr>
          <w:rFonts w:ascii="Times New Roman"/>
          <w:b w:val="false"/>
          <w:i w:val="false"/>
          <w:color w:val="000000"/>
          <w:sz w:val="28"/>
        </w:rPr>
        <w:t xml:space="preserve"> сәйкес жеңіл автомобильдер мен өзге де моторлы көлік құралдарының бүлінуі, жойылуы туралы мәліметтерді қоса алғанда, олардың Беларусь Республикасынан салық салынатын импортының саны көрсетіледі; </w:t>
      </w:r>
      <w:r>
        <w:br/>
      </w:r>
      <w:r>
        <w:rPr>
          <w:rFonts w:ascii="Times New Roman"/>
          <w:b w:val="false"/>
          <w:i w:val="false"/>
          <w:color w:val="000000"/>
          <w:sz w:val="28"/>
        </w:rPr>
        <w:t>
</w:t>
      </w:r>
      <w:r>
        <w:rPr>
          <w:rFonts w:ascii="Times New Roman"/>
          <w:b w:val="false"/>
          <w:i w:val="false"/>
          <w:color w:val="000000"/>
          <w:sz w:val="28"/>
        </w:rPr>
        <w:t>
      4) 320.11.002 жолында 1 текше см. двигатель көлемі үшін акциз ставкасы көрсетіледі;</w:t>
      </w:r>
      <w:r>
        <w:br/>
      </w:r>
      <w:r>
        <w:rPr>
          <w:rFonts w:ascii="Times New Roman"/>
          <w:b w:val="false"/>
          <w:i w:val="false"/>
          <w:color w:val="000000"/>
          <w:sz w:val="28"/>
        </w:rPr>
        <w:t>
</w:t>
      </w:r>
      <w:r>
        <w:rPr>
          <w:rFonts w:ascii="Times New Roman"/>
          <w:b w:val="false"/>
          <w:i w:val="false"/>
          <w:color w:val="000000"/>
          <w:sz w:val="28"/>
        </w:rPr>
        <w:t>
      5) 320.11.003 жолында 320.11.001 және 320.11.002 жолдарының туындысы ретінде айқындалатын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6) 320.11.003 I жолында Ресей Федерациясы бойынша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7) 320.11.003 II Беларусь Республикасы бойынша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57. «Акциз салуға жатпайтын жеңіл автомобильдер мен өзге де моторлы көлік құралдарының импорты» бөлімінде:</w:t>
      </w:r>
      <w:r>
        <w:br/>
      </w:r>
      <w:r>
        <w:rPr>
          <w:rFonts w:ascii="Times New Roman"/>
          <w:b w:val="false"/>
          <w:i w:val="false"/>
          <w:color w:val="000000"/>
          <w:sz w:val="28"/>
        </w:rPr>
        <w:t>
</w:t>
      </w:r>
      <w:r>
        <w:rPr>
          <w:rFonts w:ascii="Times New Roman"/>
          <w:b w:val="false"/>
          <w:i w:val="false"/>
          <w:color w:val="000000"/>
          <w:sz w:val="28"/>
        </w:rPr>
        <w:t xml:space="preserve">
      1) 320.11.004 жолында төтенше жағдайлар нәтижесінде туындаған бүліну немесе жоғалу кезінде импортталған жеңіл автомобильдер мен өзге де моторлы көлік құралдарының саны көрсетіледі; </w:t>
      </w:r>
      <w:r>
        <w:br/>
      </w:r>
      <w:r>
        <w:rPr>
          <w:rFonts w:ascii="Times New Roman"/>
          <w:b w:val="false"/>
          <w:i w:val="false"/>
          <w:color w:val="000000"/>
          <w:sz w:val="28"/>
        </w:rPr>
        <w:t>
</w:t>
      </w:r>
      <w:r>
        <w:rPr>
          <w:rFonts w:ascii="Times New Roman"/>
          <w:b w:val="false"/>
          <w:i w:val="false"/>
          <w:color w:val="000000"/>
          <w:sz w:val="28"/>
        </w:rPr>
        <w:t>
      2) 320.11.004 I жолында төтенше жағдайлар нәтижесінде туындаған бүліну немесе жоғалу кезінде Ресей Федерациясынан импортталған жеңіл автомобильдер мен өзге де моторлы көлік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3) 320.11.004 II жолында төтенше жағдайлар нәтижесінде туындаған бүліну немесе жоғалу кезінде Беларусь Республикасынан импортталған жеңіл автомобильдер мен өзге де моторлы көлік құралдарының саны көрсетіледі.</w:t>
      </w:r>
      <w:r>
        <w:br/>
      </w:r>
      <w:r>
        <w:rPr>
          <w:rFonts w:ascii="Times New Roman"/>
          <w:b w:val="false"/>
          <w:i w:val="false"/>
          <w:color w:val="000000"/>
          <w:sz w:val="28"/>
        </w:rPr>
        <w:t>
</w:t>
      </w:r>
      <w:r>
        <w:rPr>
          <w:rFonts w:ascii="Times New Roman"/>
          <w:b w:val="false"/>
          <w:i w:val="false"/>
          <w:color w:val="000000"/>
          <w:sz w:val="28"/>
        </w:rPr>
        <w:t>
      320.11.003 жолының сомасы Декларацияның 320.00.014 жолына көшіріледі.</w:t>
      </w:r>
    </w:p>
    <w:bookmarkEnd w:id="263"/>
    <w:bookmarkStart w:name="z5585" w:id="264"/>
    <w:p>
      <w:pPr>
        <w:spacing w:after="0"/>
        <w:ind w:left="0"/>
        <w:jc w:val="left"/>
      </w:pPr>
      <w:r>
        <w:rPr>
          <w:rFonts w:ascii="Times New Roman"/>
          <w:b/>
          <w:i w:val="false"/>
          <w:color w:val="000000"/>
        </w:rPr>
        <w:t xml:space="preserve"> 
14. Акциз салудан босатылған акцизделетін тауарлар импорты – 320.12-нысанын жасау</w:t>
      </w:r>
    </w:p>
    <w:bookmarkEnd w:id="264"/>
    <w:bookmarkStart w:name="z5586" w:id="265"/>
    <w:p>
      <w:pPr>
        <w:spacing w:after="0"/>
        <w:ind w:left="0"/>
        <w:jc w:val="both"/>
      </w:pPr>
      <w:r>
        <w:rPr>
          <w:rFonts w:ascii="Times New Roman"/>
          <w:b w:val="false"/>
          <w:i w:val="false"/>
          <w:color w:val="000000"/>
          <w:sz w:val="28"/>
        </w:rPr>
        <w:t>
      58. Бұл нысан Салық кодексінің 299-бабы </w:t>
      </w:r>
      <w:r>
        <w:rPr>
          <w:rFonts w:ascii="Times New Roman"/>
          <w:b w:val="false"/>
          <w:i w:val="false"/>
          <w:color w:val="000000"/>
          <w:sz w:val="28"/>
        </w:rPr>
        <w:t>2-тармағына</w:t>
      </w:r>
      <w:r>
        <w:rPr>
          <w:rFonts w:ascii="Times New Roman"/>
          <w:b w:val="false"/>
          <w:i w:val="false"/>
          <w:color w:val="000000"/>
          <w:sz w:val="28"/>
        </w:rPr>
        <w:t xml:space="preserve"> сәйкес акциз салудан босатылған акцизделетін тауарлар импорты туралы ақпаратты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59. Акцизделетін тауарлардың әрбір түріне бөлек парақ толтырылады.</w:t>
      </w:r>
      <w:r>
        <w:br/>
      </w:r>
      <w:r>
        <w:rPr>
          <w:rFonts w:ascii="Times New Roman"/>
          <w:b w:val="false"/>
          <w:i w:val="false"/>
          <w:color w:val="000000"/>
          <w:sz w:val="28"/>
        </w:rPr>
        <w:t>
</w:t>
      </w:r>
      <w:r>
        <w:rPr>
          <w:rFonts w:ascii="Times New Roman"/>
          <w:b w:val="false"/>
          <w:i w:val="false"/>
          <w:color w:val="000000"/>
          <w:sz w:val="28"/>
        </w:rPr>
        <w:t>
      60. «Акциз салудан босатылған акцизделетін тауарлар импорты» бөлімінде:</w:t>
      </w:r>
      <w:r>
        <w:br/>
      </w:r>
      <w:r>
        <w:rPr>
          <w:rFonts w:ascii="Times New Roman"/>
          <w:b w:val="false"/>
          <w:i w:val="false"/>
          <w:color w:val="000000"/>
          <w:sz w:val="28"/>
        </w:rPr>
        <w:t>
</w:t>
      </w:r>
      <w:r>
        <w:rPr>
          <w:rFonts w:ascii="Times New Roman"/>
          <w:b w:val="false"/>
          <w:i w:val="false"/>
          <w:color w:val="000000"/>
          <w:sz w:val="28"/>
        </w:rPr>
        <w:t xml:space="preserve">
      1) А бағанында импортталатын акцизделетін тауардың көлемі көрсетіледі, өлшем бірлігі акцизделетін тауар түріне қарай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импортталатын акцизделетін тауардың құны көрсетіледі; </w:t>
      </w:r>
      <w:r>
        <w:br/>
      </w:r>
      <w:r>
        <w:rPr>
          <w:rFonts w:ascii="Times New Roman"/>
          <w:b w:val="false"/>
          <w:i w:val="false"/>
          <w:color w:val="000000"/>
          <w:sz w:val="28"/>
        </w:rPr>
        <w:t>
</w:t>
      </w:r>
      <w:r>
        <w:rPr>
          <w:rFonts w:ascii="Times New Roman"/>
          <w:b w:val="false"/>
          <w:i w:val="false"/>
          <w:color w:val="000000"/>
          <w:sz w:val="28"/>
        </w:rPr>
        <w:t xml:space="preserve">
      3) 320.12.001 жолында импортталатын акцизделетін тауардың көлемі мен құны туралы мәліметтер көрсетіледі. Бұл жол 320.12.001 I-ден 320.12.001 V-ке дейінгі жолдардың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xml:space="preserve">
      4) 320.12.001 I жолында жол бойы бағытында және аралық аялдама пункттерінде халықаралық тасымалдарды жүзеге асыратын көлік құралдарын пайдалану үшін қажетті импортталатын акцизделетін тауарлардың көлемі мен құны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5) 320.12.001 II жолында кеден одағының кеден шекарасы арқылы өткізгенге дейін бүлінуі салдарынан бұйымдар және материалдар ретінде пайдалануға жарамсыз болып қалған импортталатын акцизделетін тауарлардың көлемі мен құны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6) 320.12.001 III жолында шет елдің дипломатиялық және оларға теңестірілген өкілдіктердің ресми пайдалануы үшін, сондай-ақ осы өкілдіктердің дипломатиялық және әкімшілік–техникалық персоналы қатарындағы адамдардың, олармен бірге тұратын отбасы мүшелерін қоса алғанда, жеке пайдалануы үшін әкелінген импортталатын акцизделетін тауарлардың көлемі мен құны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7) 320.12.001 IV жолында кеден одағының кеден шекарасы арқылы өткізілетін, «Ішкі тұтыну үшін шығару» кеден рәсімін қоспағанда, кеден одағының кеден заңнамасында және (немесе) Қазақстан Республикасының кеден заңнамасында белгіленген кеден рәсімдері шеңберінде Қазақстан Республикасының аумағына босатылатын импортталатын акцизделетін тауарлардың көлемі мен құны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8) 320.12.001 V жолында Қазақстан Республикасының заңнамасына сәйкес тіркелген құрамында спирті бар медициналық мақсаттағы имортталатын өнімнің (бальзамдардан басқа) көлемі мен құны туралы мәліметтер көрсетіледі; </w:t>
      </w:r>
      <w:r>
        <w:br/>
      </w:r>
      <w:r>
        <w:rPr>
          <w:rFonts w:ascii="Times New Roman"/>
          <w:b w:val="false"/>
          <w:i w:val="false"/>
          <w:color w:val="000000"/>
          <w:sz w:val="28"/>
        </w:rPr>
        <w:t>
</w:t>
      </w:r>
      <w:r>
        <w:rPr>
          <w:rFonts w:ascii="Times New Roman"/>
          <w:b w:val="false"/>
          <w:i w:val="false"/>
          <w:color w:val="000000"/>
          <w:sz w:val="28"/>
        </w:rPr>
        <w:t xml:space="preserve">
      9) А бағанының 320.12.002 жолында Ресей Федерациясынан импортталатын акцизделетін тауарлар бойынша бюджет жіктеуішінің коды көрсетіледі; </w:t>
      </w:r>
      <w:r>
        <w:br/>
      </w:r>
      <w:r>
        <w:rPr>
          <w:rFonts w:ascii="Times New Roman"/>
          <w:b w:val="false"/>
          <w:i w:val="false"/>
          <w:color w:val="000000"/>
          <w:sz w:val="28"/>
        </w:rPr>
        <w:t>
</w:t>
      </w:r>
      <w:r>
        <w:rPr>
          <w:rFonts w:ascii="Times New Roman"/>
          <w:b w:val="false"/>
          <w:i w:val="false"/>
          <w:color w:val="000000"/>
          <w:sz w:val="28"/>
        </w:rPr>
        <w:t>
      10) В бағанының 320.12.002 жолында Беларусь Республикасынан импортталатын акцизделетін тауарлар бойынша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61. Импортталатын акцизделетін тауар көлемі салық базасына сәйкес айқындалады.</w:t>
      </w:r>
      <w:r>
        <w:br/>
      </w:r>
      <w:r>
        <w:rPr>
          <w:rFonts w:ascii="Times New Roman"/>
          <w:b w:val="false"/>
          <w:i w:val="false"/>
          <w:color w:val="000000"/>
          <w:sz w:val="28"/>
        </w:rPr>
        <w:t>
</w:t>
      </w:r>
      <w:r>
        <w:rPr>
          <w:rFonts w:ascii="Times New Roman"/>
          <w:b w:val="false"/>
          <w:i w:val="false"/>
          <w:color w:val="000000"/>
          <w:sz w:val="28"/>
        </w:rPr>
        <w:t>
      320.12.001В жолының сомасы Декларацияның 320.00.016 жолына көшіріледі.</w:t>
      </w:r>
    </w:p>
    <w:bookmarkEnd w:id="265"/>
    <w:bookmarkStart w:name="z5601" w:id="266"/>
    <w:p>
      <w:pPr>
        <w:spacing w:after="0"/>
        <w:ind w:left="0"/>
        <w:jc w:val="left"/>
      </w:pPr>
      <w:r>
        <w:rPr>
          <w:rFonts w:ascii="Times New Roman"/>
          <w:b/>
          <w:i w:val="false"/>
          <w:color w:val="000000"/>
        </w:rPr>
        <w:t xml:space="preserve"> 
15. Тауарлар әкелу және жанама салықтарды төлеу туралы өтініштер тізілімі – 320.13 нысанын жасау</w:t>
      </w:r>
    </w:p>
    <w:bookmarkEnd w:id="266"/>
    <w:bookmarkStart w:name="z5602" w:id="267"/>
    <w:p>
      <w:pPr>
        <w:spacing w:after="0"/>
        <w:ind w:left="0"/>
        <w:jc w:val="both"/>
      </w:pPr>
      <w:r>
        <w:rPr>
          <w:rFonts w:ascii="Times New Roman"/>
          <w:b w:val="false"/>
          <w:i w:val="false"/>
          <w:color w:val="000000"/>
          <w:sz w:val="28"/>
        </w:rPr>
        <w:t>
      62. Бұл нысан Салық кодексінің 276-20-бабы </w:t>
      </w:r>
      <w:r>
        <w:rPr>
          <w:rFonts w:ascii="Times New Roman"/>
          <w:b w:val="false"/>
          <w:i w:val="false"/>
          <w:color w:val="000000"/>
          <w:sz w:val="28"/>
        </w:rPr>
        <w:t>3-тармағына</w:t>
      </w:r>
      <w:r>
        <w:rPr>
          <w:rFonts w:ascii="Times New Roman"/>
          <w:b w:val="false"/>
          <w:i w:val="false"/>
          <w:color w:val="000000"/>
          <w:sz w:val="28"/>
        </w:rPr>
        <w:t xml:space="preserve"> сәйкес импортталған тауарлар бойынша жанама салықтар жөніндегі декларацияға қоса берілетін Тауарлар әкелу және жанама салықтарды төлеу туралы өтініштер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320.13 қосымшасы міндетті түрде толтырылуы тиіс, тиісінше 320.00 нысанның «Салық төлеуші туралы жалпы ақпарат» бөлімінде 16 «Табыс етілген қосымшалар» жолында «13» торкөзі белгіленуі тиіс.</w:t>
      </w:r>
      <w:r>
        <w:br/>
      </w:r>
      <w:r>
        <w:rPr>
          <w:rFonts w:ascii="Times New Roman"/>
          <w:b w:val="false"/>
          <w:i w:val="false"/>
          <w:color w:val="000000"/>
          <w:sz w:val="28"/>
        </w:rPr>
        <w:t>
</w:t>
      </w:r>
      <w:r>
        <w:rPr>
          <w:rFonts w:ascii="Times New Roman"/>
          <w:b w:val="false"/>
          <w:i w:val="false"/>
          <w:color w:val="000000"/>
          <w:sz w:val="28"/>
        </w:rPr>
        <w:t>
      63. «Тауарлар әкелу және жанама салықтарды төлеу туралы өтініштер тізілімі» бөлімінде:</w:t>
      </w:r>
      <w:r>
        <w:br/>
      </w:r>
      <w:r>
        <w:rPr>
          <w:rFonts w:ascii="Times New Roman"/>
          <w:b w:val="false"/>
          <w:i w:val="false"/>
          <w:color w:val="000000"/>
          <w:sz w:val="28"/>
        </w:rPr>
        <w:t>
</w:t>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В бағанында Қазақстан Республикасына импорт жүзеге асырылған экспорттаушы елдің коды көрсетіледі; </w:t>
      </w:r>
      <w:r>
        <w:br/>
      </w:r>
      <w:r>
        <w:rPr>
          <w:rFonts w:ascii="Times New Roman"/>
          <w:b w:val="false"/>
          <w:i w:val="false"/>
          <w:color w:val="000000"/>
          <w:sz w:val="28"/>
        </w:rPr>
        <w:t>
</w:t>
      </w:r>
      <w:r>
        <w:rPr>
          <w:rFonts w:ascii="Times New Roman"/>
          <w:b w:val="false"/>
          <w:i w:val="false"/>
          <w:color w:val="000000"/>
          <w:sz w:val="28"/>
        </w:rPr>
        <w:t xml:space="preserve">
      3) С бағанында салық төлеуші беретін Өтініштің нөмірі мен күні көрсетіледі; </w:t>
      </w:r>
      <w:r>
        <w:br/>
      </w:r>
      <w:r>
        <w:rPr>
          <w:rFonts w:ascii="Times New Roman"/>
          <w:b w:val="false"/>
          <w:i w:val="false"/>
          <w:color w:val="000000"/>
          <w:sz w:val="28"/>
        </w:rPr>
        <w:t>
</w:t>
      </w:r>
      <w:r>
        <w:rPr>
          <w:rFonts w:ascii="Times New Roman"/>
          <w:b w:val="false"/>
          <w:i w:val="false"/>
          <w:color w:val="000000"/>
          <w:sz w:val="28"/>
        </w:rPr>
        <w:t xml:space="preserve">
      4) D бағанында Өтініштің 20-бағанында көрсетілген қосылған құн салығының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5) Е бағанында Өтініштің 19-бағанында көрсетілген акциз сомасы көрсетіледі; </w:t>
      </w:r>
      <w:r>
        <w:br/>
      </w:r>
      <w:r>
        <w:rPr>
          <w:rFonts w:ascii="Times New Roman"/>
          <w:b w:val="false"/>
          <w:i w:val="false"/>
          <w:color w:val="000000"/>
          <w:sz w:val="28"/>
        </w:rPr>
        <w:t>
</w:t>
      </w:r>
      <w:r>
        <w:rPr>
          <w:rFonts w:ascii="Times New Roman"/>
          <w:b w:val="false"/>
          <w:i w:val="false"/>
          <w:color w:val="000000"/>
          <w:sz w:val="28"/>
        </w:rPr>
        <w:t xml:space="preserve">
      6) D бағанының 0000001 қорытынды жолында Өтініштің 20-бағанында көрсетілген қосылған құн салығының қорытынды сомалары көрсетіледі; </w:t>
      </w:r>
      <w:r>
        <w:br/>
      </w:r>
      <w:r>
        <w:rPr>
          <w:rFonts w:ascii="Times New Roman"/>
          <w:b w:val="false"/>
          <w:i w:val="false"/>
          <w:color w:val="000000"/>
          <w:sz w:val="28"/>
        </w:rPr>
        <w:t>
</w:t>
      </w:r>
      <w:r>
        <w:rPr>
          <w:rFonts w:ascii="Times New Roman"/>
          <w:b w:val="false"/>
          <w:i w:val="false"/>
          <w:color w:val="000000"/>
          <w:sz w:val="28"/>
        </w:rPr>
        <w:t xml:space="preserve">
      7) Е бағанының 0000001 қорытынды жолында Тауарлар әкелу және жанама салықтарды төлеу туралы өтініштің 19-бағанында көрсетілген акциздердің қорытынды сомалары көрсетіледі. </w:t>
      </w:r>
      <w:r>
        <w:br/>
      </w:r>
      <w:r>
        <w:rPr>
          <w:rFonts w:ascii="Times New Roman"/>
          <w:b w:val="false"/>
          <w:i w:val="false"/>
          <w:color w:val="000000"/>
          <w:sz w:val="28"/>
        </w:rPr>
        <w:t>
</w:t>
      </w:r>
      <w:r>
        <w:rPr>
          <w:rFonts w:ascii="Times New Roman"/>
          <w:b w:val="false"/>
          <w:i w:val="false"/>
          <w:color w:val="000000"/>
          <w:sz w:val="28"/>
        </w:rPr>
        <w:t>
      64. Тауарларды әкелу және жанама салықтарды төлеу туралы өтініштер тізіліміне өзгерістер мен толықтырулар енгізу мыналар ескеріле отырып, жүргізіледі:</w:t>
      </w:r>
      <w:r>
        <w:br/>
      </w:r>
      <w:r>
        <w:rPr>
          <w:rFonts w:ascii="Times New Roman"/>
          <w:b w:val="false"/>
          <w:i w:val="false"/>
          <w:color w:val="000000"/>
          <w:sz w:val="28"/>
        </w:rPr>
        <w:t>
</w:t>
      </w:r>
      <w:r>
        <w:rPr>
          <w:rFonts w:ascii="Times New Roman"/>
          <w:b w:val="false"/>
          <w:i w:val="false"/>
          <w:color w:val="000000"/>
          <w:sz w:val="28"/>
        </w:rPr>
        <w:t>
      1) 320.00-нысанының импортталған тауарлар бойынша жанама салықтар декларациясының негізгі нысанында Салық кодексінің 276-22-бабы </w:t>
      </w:r>
      <w:r>
        <w:rPr>
          <w:rFonts w:ascii="Times New Roman"/>
          <w:b w:val="false"/>
          <w:i w:val="false"/>
          <w:color w:val="000000"/>
          <w:sz w:val="28"/>
        </w:rPr>
        <w:t>6-тармағында</w:t>
      </w:r>
      <w:r>
        <w:rPr>
          <w:rFonts w:ascii="Times New Roman"/>
          <w:b w:val="false"/>
          <w:i w:val="false"/>
          <w:color w:val="000000"/>
          <w:sz w:val="28"/>
        </w:rPr>
        <w:t xml:space="preserve"> көзделген салық есептілігі түріне жатқызу ескеріле отырып, «қосымша» немесе «хабарлама бойынша қосымша» торкөзіне белгі қою міндетті;</w:t>
      </w:r>
      <w:r>
        <w:br/>
      </w:r>
      <w:r>
        <w:rPr>
          <w:rFonts w:ascii="Times New Roman"/>
          <w:b w:val="false"/>
          <w:i w:val="false"/>
          <w:color w:val="000000"/>
          <w:sz w:val="28"/>
        </w:rPr>
        <w:t>
</w:t>
      </w:r>
      <w:r>
        <w:rPr>
          <w:rFonts w:ascii="Times New Roman"/>
          <w:b w:val="false"/>
          <w:i w:val="false"/>
          <w:color w:val="000000"/>
          <w:sz w:val="28"/>
        </w:rPr>
        <w:t>
      2) Тізілімнің «Салық төлеуші туралы ақпарат» бөлімінде салық төлеушінің тіркеу нөмірі, жеке сәйкестендіру (бизнес-сәйкестендіру) нөмірі (болған кезде) және өзгерістер мен толықтырулар енгізілетін салық кезеңі көрсетіледі;</w:t>
      </w:r>
      <w:r>
        <w:br/>
      </w:r>
      <w:r>
        <w:rPr>
          <w:rFonts w:ascii="Times New Roman"/>
          <w:b w:val="false"/>
          <w:i w:val="false"/>
          <w:color w:val="000000"/>
          <w:sz w:val="28"/>
        </w:rPr>
        <w:t>
</w:t>
      </w:r>
      <w:r>
        <w:rPr>
          <w:rFonts w:ascii="Times New Roman"/>
          <w:b w:val="false"/>
          <w:i w:val="false"/>
          <w:color w:val="000000"/>
          <w:sz w:val="28"/>
        </w:rPr>
        <w:t>
      3) «Тауарларды әкелу және жанама салықтарды төлеу туралы өтініштер тізілімі» бөлімінің В, С, D, E бағандарының кез келгенінде қате табылған жағдайда Тізілімнен бұрын көрсетілген қате Өтініш жойылады.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жолдан дұрыс деректемелер мен сомалары бар Өтініш жүргізіледі;</w:t>
      </w:r>
      <w:r>
        <w:br/>
      </w:r>
      <w:r>
        <w:rPr>
          <w:rFonts w:ascii="Times New Roman"/>
          <w:b w:val="false"/>
          <w:i w:val="false"/>
          <w:color w:val="000000"/>
          <w:sz w:val="28"/>
        </w:rPr>
        <w:t>
</w:t>
      </w:r>
      <w:r>
        <w:rPr>
          <w:rFonts w:ascii="Times New Roman"/>
          <w:b w:val="false"/>
          <w:i w:val="false"/>
          <w:color w:val="000000"/>
          <w:sz w:val="28"/>
        </w:rPr>
        <w:t>
      4) Салық кодексінің 276-22-бабы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қате табыс етілген Өтініш кері қайтарылған жағдайда бұрын көрсетілген қате табыс етілген Өтінішті Тізілімнен жою жүргізіледі.</w:t>
      </w:r>
      <w:r>
        <w:br/>
      </w:r>
      <w:r>
        <w:rPr>
          <w:rFonts w:ascii="Times New Roman"/>
          <w:b w:val="false"/>
          <w:i w:val="false"/>
          <w:color w:val="000000"/>
          <w:sz w:val="28"/>
        </w:rPr>
        <w:t>
</w:t>
      </w:r>
      <w:r>
        <w:rPr>
          <w:rFonts w:ascii="Times New Roman"/>
          <w:b w:val="false"/>
          <w:i w:val="false"/>
          <w:color w:val="000000"/>
          <w:sz w:val="28"/>
        </w:rPr>
        <w:t>
      Қате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w:t>
      </w:r>
      <w:r>
        <w:br/>
      </w:r>
      <w:r>
        <w:rPr>
          <w:rFonts w:ascii="Times New Roman"/>
          <w:b w:val="false"/>
          <w:i w:val="false"/>
          <w:color w:val="000000"/>
          <w:sz w:val="28"/>
        </w:rPr>
        <w:t>
</w:t>
      </w:r>
      <w:r>
        <w:rPr>
          <w:rFonts w:ascii="Times New Roman"/>
          <w:b w:val="false"/>
          <w:i w:val="false"/>
          <w:color w:val="000000"/>
          <w:sz w:val="28"/>
        </w:rPr>
        <w:t>
      5) Салық кодексінің 276-22-бабы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Өтінішке өзгерістер мен толықтырулар енгізілген жағдайда Тізілімнен бұрын көрсетілген және кері қайтарылған Өтінішті жою және жаңа, орнына табыс етілген Өтініш бойынша мәліметтерді көрсету жүргізіледі.</w:t>
      </w:r>
      <w:r>
        <w:br/>
      </w:r>
      <w:r>
        <w:rPr>
          <w:rFonts w:ascii="Times New Roman"/>
          <w:b w:val="false"/>
          <w:i w:val="false"/>
          <w:color w:val="000000"/>
          <w:sz w:val="28"/>
        </w:rPr>
        <w:t>
</w:t>
      </w:r>
      <w:r>
        <w:rPr>
          <w:rFonts w:ascii="Times New Roman"/>
          <w:b w:val="false"/>
          <w:i w:val="false"/>
          <w:color w:val="000000"/>
          <w:sz w:val="28"/>
        </w:rPr>
        <w:t>
      Бұрын көрсетілген және кері қайтарылған Өтінішті жою үшін қосымша Тізілімде өзгерістер енгізілетін кезең үшін бұрын табыс етілген Тізілімнің жолының соңғы нөмірінен кейінгі жолдың нөмірі көрсетіледі, бұрын көрсетілген В, С бағандарының деректемелері көрсетіледі, ал D, E бағандарында бұрын көрсетілген сомалар «алу» белгісімен көрсетіледі. Одан әрі жаңа жолмен бұрын табыс етілген және кері қайтарылған Өтініштің орнына табыс етілген жаңа Өтініш бойынша мәліметтер енгізіледі;</w:t>
      </w:r>
      <w:r>
        <w:br/>
      </w:r>
      <w:r>
        <w:rPr>
          <w:rFonts w:ascii="Times New Roman"/>
          <w:b w:val="false"/>
          <w:i w:val="false"/>
          <w:color w:val="000000"/>
          <w:sz w:val="28"/>
        </w:rPr>
        <w:t>
</w:t>
      </w:r>
      <w:r>
        <w:rPr>
          <w:rFonts w:ascii="Times New Roman"/>
          <w:b w:val="false"/>
          <w:i w:val="false"/>
          <w:color w:val="000000"/>
          <w:sz w:val="28"/>
        </w:rPr>
        <w:t xml:space="preserve">
      6) салық кезеңі үшін Тізілім жаңа жолдармен толықтырылған жағдайда жаңа жолдармен толықтыру енгізілетін кезең үшін бұрын табыс етілген Тізілімнің жолының соңғы нөмірінен кейінгі жолдың нөмірі көрсетіледі. </w:t>
      </w:r>
      <w:r>
        <w:br/>
      </w:r>
      <w:r>
        <w:rPr>
          <w:rFonts w:ascii="Times New Roman"/>
          <w:b w:val="false"/>
          <w:i w:val="false"/>
          <w:color w:val="000000"/>
          <w:sz w:val="28"/>
        </w:rPr>
        <w:t>
</w:t>
      </w:r>
      <w:r>
        <w:rPr>
          <w:rFonts w:ascii="Times New Roman"/>
          <w:b w:val="false"/>
          <w:i w:val="false"/>
          <w:color w:val="000000"/>
          <w:sz w:val="28"/>
        </w:rPr>
        <w:t xml:space="preserve">
      7) Қағидалардың осы тармағының 3) - 6) тармақшалары қолданылған кезде мынаны ескеру керек: егер кезекті Декларация табыс етілгеннен кейін бірінші қосымша Декларация табыс етілсе, онда Тізілімді толықтыру немесе Тізілімнен жолдарды жою кезінде кезекті Декларацияға Тізілімнің соңғы жолынан кейінгі жолдың нөмірі көрсетіледі. </w:t>
      </w:r>
      <w:r>
        <w:br/>
      </w:r>
      <w:r>
        <w:rPr>
          <w:rFonts w:ascii="Times New Roman"/>
          <w:b w:val="false"/>
          <w:i w:val="false"/>
          <w:color w:val="000000"/>
          <w:sz w:val="28"/>
        </w:rPr>
        <w:t>
</w:t>
      </w:r>
      <w:r>
        <w:rPr>
          <w:rFonts w:ascii="Times New Roman"/>
          <w:b w:val="false"/>
          <w:i w:val="false"/>
          <w:color w:val="000000"/>
          <w:sz w:val="28"/>
        </w:rPr>
        <w:t xml:space="preserve">
      Егер оған қосымша Декларациялар табыс етілген кезекті Декларацияға қосымша Декларация табыс етілсе, онда Тізілімді толықтыру немесе Тізілімнен жолдарды жою кезінде соңғы қосымша Декларацияға табыс етілген Тізілімнің соңғы жолынан кейінгі жолдың нөмірі көрсетіледі. </w:t>
      </w:r>
    </w:p>
    <w:bookmarkEnd w:id="267"/>
    <w:bookmarkStart w:name="z921" w:id="26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268"/>
    <w:bookmarkStart w:name="z5628" w:id="269"/>
    <w:p>
      <w:pPr>
        <w:spacing w:after="0"/>
        <w:ind w:left="0"/>
        <w:jc w:val="both"/>
      </w:pPr>
      <w:r>
        <w:rPr>
          <w:rFonts w:ascii="Times New Roman"/>
          <w:b w:val="false"/>
          <w:i w:val="false"/>
          <w:color w:val="000000"/>
          <w:sz w:val="28"/>
        </w:rPr>
        <w:t>
328.00-нысан</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2"/>
        <w:gridCol w:w="1503"/>
        <w:gridCol w:w="1518"/>
        <w:gridCol w:w="952"/>
        <w:gridCol w:w="2225"/>
      </w:tblGrid>
      <w:tr>
        <w:trPr>
          <w:trHeight w:val="30" w:hRule="atLeast"/>
        </w:trPr>
        <w:tc>
          <w:tcPr>
            <w:tcW w:w="6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әкелу және жанама салықтарды төлеу туралы өтініш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1" w:id="270"/>
    <w:p>
      <w:pPr>
        <w:spacing w:after="0"/>
        <w:ind w:left="0"/>
        <w:jc w:val="both"/>
      </w:pPr>
      <w:r>
        <w:rPr>
          <w:rFonts w:ascii="Times New Roman"/>
          <w:b w:val="false"/>
          <w:i w:val="false"/>
          <w:color w:val="000000"/>
          <w:sz w:val="28"/>
        </w:rPr>
        <w:t>
1 Бөлім</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3394"/>
        <w:gridCol w:w="3438"/>
        <w:gridCol w:w="3025"/>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925" w:id="271"/>
    <w:p>
      <w:pPr>
        <w:spacing w:after="0"/>
        <w:ind w:left="0"/>
        <w:jc w:val="both"/>
      </w:pPr>
      <w:r>
        <w:rPr>
          <w:rFonts w:ascii="Times New Roman"/>
          <w:b w:val="false"/>
          <w:i w:val="false"/>
          <w:color w:val="000000"/>
          <w:sz w:val="28"/>
        </w:rPr>
        <w:t>
</w:t>
      </w:r>
      <w:r>
        <w:rPr>
          <w:rFonts w:ascii="Times New Roman"/>
          <w:b w:val="false"/>
          <w:i w:val="false"/>
          <w:color w:val="000000"/>
          <w:sz w:val="28"/>
        </w:rPr>
        <w:t>ТЕН немесе ССН/ЕСК немесе СТН/(БСН|ЖСН)       ТЕН немесе ССН/ЕСК немесе СТН/(БСН|ЖСН)</w:t>
      </w:r>
      <w:r>
        <w:br/>
      </w:r>
      <w:r>
        <w:rPr>
          <w:rFonts w:ascii="Times New Roman"/>
          <w:b w:val="false"/>
          <w:i w:val="false"/>
          <w:color w:val="000000"/>
          <w:sz w:val="28"/>
        </w:rPr>
        <w:t>
</w:t>
      </w:r>
      <w:r>
        <w:rPr>
          <w:rFonts w:ascii="Times New Roman"/>
          <w:b w:val="false"/>
          <w:i w:val="false"/>
          <w:color w:val="000000"/>
          <w:sz w:val="28"/>
        </w:rPr>
        <w:t>01 _____________________________________   02_________________________________________</w:t>
      </w:r>
      <w:r>
        <w:br/>
      </w:r>
      <w:r>
        <w:rPr>
          <w:rFonts w:ascii="Times New Roman"/>
          <w:b w:val="false"/>
          <w:i w:val="false"/>
          <w:color w:val="000000"/>
          <w:sz w:val="28"/>
        </w:rPr>
        <w:t>
</w:t>
      </w:r>
      <w:r>
        <w:rPr>
          <w:rFonts w:ascii="Times New Roman"/>
          <w:b w:val="false"/>
          <w:i w:val="false"/>
          <w:color w:val="000000"/>
          <w:sz w:val="28"/>
        </w:rPr>
        <w:t>   (заңды тұлғаның атауы, дара                 (заңды тұлғаның атауы, дара кәсіпкердің</w:t>
      </w:r>
      <w:r>
        <w:br/>
      </w:r>
      <w:r>
        <w:rPr>
          <w:rFonts w:ascii="Times New Roman"/>
          <w:b w:val="false"/>
          <w:i w:val="false"/>
          <w:color w:val="000000"/>
          <w:sz w:val="28"/>
        </w:rPr>
        <w:t>
</w:t>
      </w:r>
      <w:r>
        <w:rPr>
          <w:rFonts w:ascii="Times New Roman"/>
          <w:b w:val="false"/>
          <w:i w:val="false"/>
          <w:color w:val="000000"/>
          <w:sz w:val="28"/>
        </w:rPr>
        <w:t xml:space="preserve">    кәсіпкердің аты-жөні көрсетіледі)              аты-жөні көрсетіледі)        </w:t>
      </w:r>
    </w:p>
    <w:bookmarkEnd w:id="271"/>
    <w:bookmarkStart w:name="z947" w:id="272"/>
    <w:p>
      <w:pPr>
        <w:spacing w:after="0"/>
        <w:ind w:left="0"/>
        <w:jc w:val="both"/>
      </w:pPr>
      <w:r>
        <w:rPr>
          <w:rFonts w:ascii="Times New Roman"/>
          <w:b w:val="false"/>
          <w:i w:val="false"/>
          <w:color w:val="000000"/>
          <w:sz w:val="28"/>
        </w:rPr>
        <w:t>
</w:t>
      </w:r>
      <w:r>
        <w:rPr>
          <w:rFonts w:ascii="Times New Roman"/>
          <w:b w:val="false"/>
          <w:i w:val="false"/>
          <w:color w:val="000000"/>
          <w:sz w:val="28"/>
        </w:rPr>
        <w:t>03____________________________________        04 ____________________________________</w:t>
      </w:r>
      <w:r>
        <w:br/>
      </w:r>
      <w:r>
        <w:rPr>
          <w:rFonts w:ascii="Times New Roman"/>
          <w:b w:val="false"/>
          <w:i w:val="false"/>
          <w:color w:val="000000"/>
          <w:sz w:val="28"/>
        </w:rPr>
        <w:t>
</w:t>
      </w:r>
      <w:r>
        <w:rPr>
          <w:rFonts w:ascii="Times New Roman"/>
          <w:b w:val="false"/>
          <w:i w:val="false"/>
          <w:color w:val="000000"/>
          <w:sz w:val="28"/>
        </w:rPr>
        <w:t> (елінің коды, орналасқан орны                  (елінің коды, орналасқан орны</w:t>
      </w:r>
      <w:r>
        <w:br/>
      </w:r>
      <w:r>
        <w:rPr>
          <w:rFonts w:ascii="Times New Roman"/>
          <w:b w:val="false"/>
          <w:i w:val="false"/>
          <w:color w:val="000000"/>
          <w:sz w:val="28"/>
        </w:rPr>
        <w:t>
</w:t>
      </w:r>
      <w:r>
        <w:rPr>
          <w:rFonts w:ascii="Times New Roman"/>
          <w:b w:val="false"/>
          <w:i w:val="false"/>
          <w:color w:val="000000"/>
          <w:sz w:val="28"/>
        </w:rPr>
        <w:t>   (тұрғылықты мекенжайы)                             (тұрғылықты мекенжайы)</w:t>
      </w:r>
    </w:p>
    <w:bookmarkEnd w:id="272"/>
    <w:bookmarkStart w:name="z949" w:id="273"/>
    <w:p>
      <w:pPr>
        <w:spacing w:after="0"/>
        <w:ind w:left="0"/>
        <w:jc w:val="both"/>
      </w:pPr>
      <w:r>
        <w:rPr>
          <w:rFonts w:ascii="Times New Roman"/>
          <w:b w:val="false"/>
          <w:i w:val="false"/>
          <w:color w:val="000000"/>
          <w:sz w:val="28"/>
        </w:rPr>
        <w:t>
</w:t>
      </w:r>
      <w:r>
        <w:rPr>
          <w:rFonts w:ascii="Times New Roman"/>
          <w:b w:val="false"/>
          <w:i w:val="false"/>
          <w:color w:val="000000"/>
          <w:sz w:val="28"/>
        </w:rPr>
        <w:t>05 шарттың (келісімшарттың) № _____ шарттың (келісімшарттың) күні ___ 20__ж.</w:t>
      </w:r>
      <w:r>
        <w:br/>
      </w:r>
      <w:r>
        <w:rPr>
          <w:rFonts w:ascii="Times New Roman"/>
          <w:b w:val="false"/>
          <w:i w:val="false"/>
          <w:color w:val="000000"/>
          <w:sz w:val="28"/>
        </w:rPr>
        <w:t>
</w:t>
      </w:r>
      <w:r>
        <w:rPr>
          <w:rFonts w:ascii="Times New Roman"/>
          <w:b w:val="false"/>
          <w:i w:val="false"/>
          <w:color w:val="000000"/>
          <w:sz w:val="28"/>
        </w:rPr>
        <w:t>ерекшеліктерінің № _________, ______   ерекшеліктерінің күні  _______,  ______</w:t>
      </w:r>
      <w:r>
        <w:br/>
      </w:r>
      <w:r>
        <w:rPr>
          <w:rFonts w:ascii="Times New Roman"/>
          <w:b w:val="false"/>
          <w:i w:val="false"/>
          <w:color w:val="000000"/>
          <w:sz w:val="28"/>
        </w:rPr>
        <w:t>
</w:t>
      </w:r>
      <w:r>
        <w:rPr>
          <w:rFonts w:ascii="Times New Roman"/>
          <w:b w:val="false"/>
          <w:i w:val="false"/>
          <w:color w:val="000000"/>
          <w:sz w:val="28"/>
        </w:rPr>
        <w:t>06________________________________________________________________________________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(заңды тұлғаның атауы (дара кәсіпкердің аты-жөні) (елінің коды, орналасқан орны (тұрғылықты мекенжайы)            </w:t>
      </w:r>
    </w:p>
    <w:bookmarkEnd w:id="273"/>
    <w:bookmarkStart w:name="z963" w:id="274"/>
    <w:p>
      <w:pPr>
        <w:spacing w:after="0"/>
        <w:ind w:left="0"/>
        <w:jc w:val="both"/>
      </w:pPr>
      <w:r>
        <w:rPr>
          <w:rFonts w:ascii="Times New Roman"/>
          <w:b w:val="false"/>
          <w:i w:val="false"/>
          <w:color w:val="000000"/>
          <w:sz w:val="28"/>
        </w:rPr>
        <w:t>
</w:t>
      </w:r>
      <w:r>
        <w:rPr>
          <w:rFonts w:ascii="Times New Roman"/>
          <w:b w:val="false"/>
          <w:i w:val="false"/>
          <w:color w:val="000000"/>
          <w:sz w:val="28"/>
        </w:rPr>
        <w:t>07 шарттың (келісімшарттың) №_____ шарттың (келісімшарттың) күні ____20___ж.</w:t>
      </w:r>
      <w:r>
        <w:br/>
      </w:r>
      <w:r>
        <w:rPr>
          <w:rFonts w:ascii="Times New Roman"/>
          <w:b w:val="false"/>
          <w:i w:val="false"/>
          <w:color w:val="000000"/>
          <w:sz w:val="28"/>
        </w:rPr>
        <w:t>
</w:t>
      </w:r>
      <w:r>
        <w:rPr>
          <w:rFonts w:ascii="Times New Roman"/>
          <w:b w:val="false"/>
          <w:i w:val="false"/>
          <w:color w:val="000000"/>
          <w:sz w:val="28"/>
        </w:rPr>
        <w:t>ерекшеліктерінің №_______, _____ ерекшеліктерінің күні ____,_</w:t>
      </w:r>
      <w:r>
        <w:br/>
      </w:r>
      <w:r>
        <w:rPr>
          <w:rFonts w:ascii="Times New Roman"/>
          <w:b w:val="false"/>
          <w:i w:val="false"/>
          <w:color w:val="000000"/>
          <w:sz w:val="28"/>
        </w:rPr>
        <w:t>
</w:t>
      </w:r>
      <w:r>
        <w:rPr>
          <w:rFonts w:ascii="Times New Roman"/>
          <w:b w:val="false"/>
          <w:i w:val="false"/>
          <w:color w:val="000000"/>
          <w:sz w:val="28"/>
        </w:rPr>
        <w:t>(Лизинг шарты жасалған жағдайда тиісті торкөзде |___| «Х» белгісі қойылады</w:t>
      </w:r>
      <w:r>
        <w:br/>
      </w:r>
      <w:r>
        <w:rPr>
          <w:rFonts w:ascii="Times New Roman"/>
          <w:b w:val="false"/>
          <w:i w:val="false"/>
          <w:color w:val="000000"/>
          <w:sz w:val="28"/>
        </w:rPr>
        <w:t>
</w:t>
      </w:r>
      <w:r>
        <w:rPr>
          <w:rFonts w:ascii="Times New Roman"/>
          <w:b w:val="false"/>
          <w:i w:val="false"/>
          <w:color w:val="000000"/>
          <w:sz w:val="28"/>
        </w:rPr>
        <w:t xml:space="preserve">Алыс-беріс шикізатын қайта өңдеу шарты жасалған жағдайда тиісті торкөзде |___| «Х» белгісі қойылады    </w:t>
      </w: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1432"/>
        <w:gridCol w:w="1664"/>
        <w:gridCol w:w="1896"/>
        <w:gridCol w:w="1200"/>
        <w:gridCol w:w="1666"/>
        <w:gridCol w:w="1200"/>
        <w:gridCol w:w="1432"/>
        <w:gridCol w:w="1664"/>
        <w:gridCol w:w="992"/>
      </w:tblGrid>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тауар  код </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санының өлшем бірлігі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саны </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(жұмыс)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(тауарға ілеспе) құжаттама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бағамы</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нөмірі</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007" w:id="275"/>
    <w:p>
      <w:pPr>
        <w:spacing w:after="0"/>
        <w:ind w:left="0"/>
        <w:jc w:val="both"/>
      </w:pPr>
      <w:r>
        <w:rPr>
          <w:rFonts w:ascii="Times New Roman"/>
          <w:b w:val="false"/>
          <w:i w:val="false"/>
          <w:color w:val="000000"/>
          <w:sz w:val="28"/>
        </w:rPr>
        <w:t>
кестенің жалғасы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90"/>
        <w:gridCol w:w="1878"/>
        <w:gridCol w:w="1434"/>
        <w:gridCol w:w="972"/>
        <w:gridCol w:w="1666"/>
        <w:gridCol w:w="1898"/>
        <w:gridCol w:w="1435"/>
        <w:gridCol w:w="1666"/>
        <w:gridCol w:w="99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Шот-фактура </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есепке қабылдаған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ствакалары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w:t>
            </w:r>
            <w:r>
              <w:br/>
            </w:r>
            <w:r>
              <w:rPr>
                <w:rFonts w:ascii="Times New Roman"/>
                <w:b w:val="false"/>
                <w:i w:val="false"/>
                <w:color w:val="000000"/>
                <w:sz w:val="20"/>
              </w:rPr>
              <w:t>
</w:t>
            </w:r>
            <w:r>
              <w:rPr>
                <w:rFonts w:ascii="Times New Roman"/>
                <w:b w:val="false"/>
                <w:i w:val="false"/>
                <w:color w:val="000000"/>
                <w:sz w:val="20"/>
              </w:rPr>
              <w:t>сомасы</w:t>
            </w:r>
          </w:p>
        </w:tc>
      </w:tr>
      <w:tr>
        <w:trPr>
          <w:trHeight w:val="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r>
      <w:tr>
        <w:trPr>
          <w:trHeight w:val="6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(ерекшеліктер)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8" w:id="276"/>
    <w:p>
      <w:pPr>
        <w:spacing w:after="0"/>
        <w:ind w:left="0"/>
        <w:jc w:val="both"/>
      </w:pPr>
      <w:r>
        <w:rPr>
          <w:rFonts w:ascii="Times New Roman"/>
          <w:b w:val="false"/>
          <w:i w:val="false"/>
          <w:color w:val="000000"/>
          <w:sz w:val="28"/>
        </w:rPr>
        <w:t xml:space="preserve">
Осы өтініште келтірілген мәлiметтердiң дұрыстығын және толықтығын растаймыз </w:t>
      </w:r>
    </w:p>
    <w:bookmarkEnd w:id="276"/>
    <w:p>
      <w:pPr>
        <w:spacing w:after="0"/>
        <w:ind w:left="0"/>
        <w:jc w:val="both"/>
      </w:pPr>
      <w:r>
        <w:rPr>
          <w:rFonts w:ascii="Times New Roman"/>
          <w:b w:val="false"/>
          <w:i w:val="false"/>
          <w:color w:val="000000"/>
          <w:sz w:val="28"/>
        </w:rPr>
        <w:t>_____________________________________   ______________  ________</w:t>
      </w:r>
      <w:r>
        <w:br/>
      </w:r>
      <w:r>
        <w:rPr>
          <w:rFonts w:ascii="Times New Roman"/>
          <w:b w:val="false"/>
          <w:i w:val="false"/>
          <w:color w:val="000000"/>
          <w:sz w:val="28"/>
        </w:rPr>
        <w:t>
Сатып алушы  (сатып алушы дара кәсіпкер)      қолы       күні    М.О.</w:t>
      </w:r>
      <w:r>
        <w:br/>
      </w:r>
      <w:r>
        <w:rPr>
          <w:rFonts w:ascii="Times New Roman"/>
          <w:b w:val="false"/>
          <w:i w:val="false"/>
          <w:color w:val="000000"/>
          <w:sz w:val="28"/>
        </w:rPr>
        <w:t xml:space="preserve">
ұйым басшысының (уәкілетті тұлғаның) аты-жөні </w:t>
      </w:r>
      <w:r>
        <w:br/>
      </w:r>
      <w:r>
        <w:rPr>
          <w:rFonts w:ascii="Times New Roman"/>
          <w:b w:val="false"/>
          <w:i w:val="false"/>
          <w:color w:val="000000"/>
          <w:sz w:val="28"/>
        </w:rPr>
        <w:t>
___________________________________    _______________ ____________</w:t>
      </w:r>
      <w:r>
        <w:br/>
      </w:r>
      <w:r>
        <w:rPr>
          <w:rFonts w:ascii="Times New Roman"/>
          <w:b w:val="false"/>
          <w:i w:val="false"/>
          <w:color w:val="000000"/>
          <w:sz w:val="28"/>
        </w:rPr>
        <w:t>
Бас бухгалтердің                            қолы             күні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1752"/>
        <w:gridCol w:w="1167"/>
        <w:gridCol w:w="2304"/>
        <w:gridCol w:w="1477"/>
        <w:gridCol w:w="1477"/>
        <w:gridCol w:w="944"/>
        <w:gridCol w:w="2212"/>
      </w:tblGrid>
      <w:tr>
        <w:trPr>
          <w:trHeight w:val="30" w:hRule="atLeast"/>
        </w:trPr>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Күні     Айы    Жылы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57" w:id="277"/>
    <w:p>
      <w:pPr>
        <w:spacing w:after="0"/>
        <w:ind w:left="0"/>
        <w:jc w:val="both"/>
      </w:pPr>
      <w:r>
        <w:rPr>
          <w:rFonts w:ascii="Times New Roman"/>
          <w:b w:val="false"/>
          <w:i w:val="false"/>
          <w:color w:val="000000"/>
          <w:sz w:val="28"/>
        </w:rPr>
        <w:t>
2-бөлім</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1"/>
        <w:gridCol w:w="7999"/>
      </w:tblGrid>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органына табыс етілген кезде</w:t>
            </w:r>
            <w:r>
              <w:br/>
            </w:r>
            <w:r>
              <w:rPr>
                <w:rFonts w:ascii="Times New Roman"/>
                <w:b w:val="false"/>
                <w:i w:val="false"/>
                <w:color w:val="000000"/>
                <w:sz w:val="20"/>
              </w:rPr>
              <w:t>
</w:t>
            </w:r>
            <w:r>
              <w:rPr>
                <w:rFonts w:ascii="Times New Roman"/>
                <w:b w:val="false"/>
                <w:i w:val="false"/>
                <w:color w:val="000000"/>
                <w:sz w:val="20"/>
              </w:rPr>
              <w:t xml:space="preserve">өтініштің </w:t>
            </w:r>
            <w:r>
              <w:rPr>
                <w:rFonts w:ascii="Times New Roman"/>
                <w:b w:val="false"/>
                <w:i w:val="false"/>
                <w:color w:val="000000"/>
                <w:sz w:val="20"/>
              </w:rPr>
              <w:t>тіркелгені туралы белгі</w:t>
            </w:r>
          </w:p>
          <w:p>
            <w:pPr>
              <w:spacing w:after="20"/>
              <w:ind w:left="20"/>
              <w:jc w:val="both"/>
            </w:pPr>
            <w:r>
              <w:rPr>
                <w:rFonts w:ascii="Times New Roman"/>
                <w:b w:val="false"/>
                <w:i w:val="false"/>
                <w:color w:val="000000"/>
                <w:sz w:val="20"/>
              </w:rPr>
              <w:t>Нөмірі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262"/>
              <w:gridCol w:w="1467"/>
              <w:gridCol w:w="1244"/>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орналасқан орны бойынша жанама</w:t>
            </w:r>
            <w:r>
              <w:br/>
            </w:r>
            <w:r>
              <w:rPr>
                <w:rFonts w:ascii="Times New Roman"/>
                <w:b w:val="false"/>
                <w:i w:val="false"/>
                <w:color w:val="000000"/>
                <w:sz w:val="20"/>
              </w:rPr>
              <w:t>
</w:t>
            </w:r>
            <w:r>
              <w:rPr>
                <w:rFonts w:ascii="Times New Roman"/>
                <w:b w:val="false"/>
                <w:i w:val="false"/>
                <w:color w:val="000000"/>
                <w:sz w:val="20"/>
              </w:rPr>
              <w:t>салықтарды төлеу (ҚҚС және (немесе) акциздерден</w:t>
            </w:r>
            <w:r>
              <w:br/>
            </w:r>
            <w:r>
              <w:rPr>
                <w:rFonts w:ascii="Times New Roman"/>
                <w:b w:val="false"/>
                <w:i w:val="false"/>
                <w:color w:val="000000"/>
                <w:sz w:val="20"/>
              </w:rPr>
              <w:t>
</w:t>
            </w:r>
            <w:r>
              <w:rPr>
                <w:rFonts w:ascii="Times New Roman"/>
                <w:b w:val="false"/>
                <w:i w:val="false"/>
                <w:color w:val="000000"/>
                <w:sz w:val="20"/>
              </w:rPr>
              <w:t>босату) туралы өтініші тіркелген күннен бастап он</w:t>
            </w:r>
            <w:r>
              <w:br/>
            </w:r>
            <w:r>
              <w:rPr>
                <w:rFonts w:ascii="Times New Roman"/>
                <w:b w:val="false"/>
                <w:i w:val="false"/>
                <w:color w:val="000000"/>
                <w:sz w:val="20"/>
              </w:rPr>
              <w:t>
</w:t>
            </w:r>
            <w:r>
              <w:rPr>
                <w:rFonts w:ascii="Times New Roman"/>
                <w:b w:val="false"/>
                <w:i w:val="false"/>
                <w:color w:val="000000"/>
                <w:sz w:val="20"/>
              </w:rPr>
              <w:t xml:space="preserve">жұмыс күні ішінде Салық органының белгісі қойылады. </w:t>
            </w:r>
            <w:r>
              <w:br/>
            </w:r>
            <w:r>
              <w:rPr>
                <w:rFonts w:ascii="Times New Roman"/>
                <w:b w:val="false"/>
                <w:i w:val="false"/>
                <w:color w:val="000000"/>
                <w:sz w:val="20"/>
              </w:rPr>
              <w:t>
</w:t>
            </w:r>
            <w:r>
              <w:rPr>
                <w:rFonts w:ascii="Times New Roman"/>
                <w:b w:val="false"/>
                <w:i w:val="false"/>
                <w:color w:val="000000"/>
                <w:sz w:val="20"/>
              </w:rPr>
              <w:t xml:space="preserve">____________ сомада ҚҚС төленді </w:t>
            </w:r>
            <w:r>
              <w:br/>
            </w:r>
            <w:r>
              <w:rPr>
                <w:rFonts w:ascii="Times New Roman"/>
                <w:b w:val="false"/>
                <w:i w:val="false"/>
                <w:color w:val="000000"/>
                <w:sz w:val="20"/>
              </w:rPr>
              <w:t>
</w:t>
            </w:r>
            <w:r>
              <w:rPr>
                <w:rFonts w:ascii="Times New Roman"/>
                <w:b w:val="false"/>
                <w:i w:val="false"/>
                <w:color w:val="000000"/>
                <w:sz w:val="20"/>
              </w:rPr>
              <w:t>____________ сомада акциздер төленді</w:t>
            </w:r>
            <w:r>
              <w:br/>
            </w:r>
            <w:r>
              <w:rPr>
                <w:rFonts w:ascii="Times New Roman"/>
                <w:b w:val="false"/>
                <w:i w:val="false"/>
                <w:color w:val="000000"/>
                <w:sz w:val="20"/>
              </w:rPr>
              <w:t>
</w:t>
            </w:r>
            <w:r>
              <w:rPr>
                <w:rFonts w:ascii="Times New Roman"/>
                <w:b w:val="false"/>
                <w:i w:val="false"/>
                <w:color w:val="000000"/>
                <w:sz w:val="20"/>
              </w:rPr>
              <w:t>______________   __________   ________  ____________</w:t>
            </w:r>
            <w:r>
              <w:br/>
            </w:r>
            <w:r>
              <w:rPr>
                <w:rFonts w:ascii="Times New Roman"/>
                <w:b w:val="false"/>
                <w:i w:val="false"/>
                <w:color w:val="000000"/>
                <w:sz w:val="20"/>
              </w:rPr>
              <w:t>
</w:t>
            </w:r>
            <w:r>
              <w:rPr>
                <w:rFonts w:ascii="Times New Roman"/>
                <w:b w:val="false"/>
                <w:i w:val="false"/>
                <w:color w:val="000000"/>
                <w:sz w:val="20"/>
              </w:rPr>
              <w:t>инспектордың      лауазымы       қолы         күні</w:t>
            </w:r>
            <w:r>
              <w:br/>
            </w:r>
            <w:r>
              <w:rPr>
                <w:rFonts w:ascii="Times New Roman"/>
                <w:b w:val="false"/>
                <w:i w:val="false"/>
                <w:color w:val="000000"/>
                <w:sz w:val="20"/>
              </w:rPr>
              <w:t>
</w:t>
            </w:r>
            <w:r>
              <w:rPr>
                <w:rFonts w:ascii="Times New Roman"/>
                <w:b w:val="false"/>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________________  ___________ ________  ____________</w:t>
            </w:r>
            <w:r>
              <w:br/>
            </w:r>
            <w:r>
              <w:rPr>
                <w:rFonts w:ascii="Times New Roman"/>
                <w:b w:val="false"/>
                <w:i w:val="false"/>
                <w:color w:val="000000"/>
                <w:sz w:val="20"/>
              </w:rPr>
              <w:t>
</w:t>
            </w:r>
            <w:r>
              <w:rPr>
                <w:rFonts w:ascii="Times New Roman"/>
                <w:b w:val="false"/>
                <w:i w:val="false"/>
                <w:color w:val="000000"/>
                <w:sz w:val="20"/>
              </w:rPr>
              <w:t>Басшы  (басшының орынбасары)</w:t>
            </w:r>
            <w:r>
              <w:br/>
            </w:r>
            <w:r>
              <w:rPr>
                <w:rFonts w:ascii="Times New Roman"/>
                <w:b w:val="false"/>
                <w:i w:val="false"/>
                <w:color w:val="000000"/>
                <w:sz w:val="20"/>
              </w:rPr>
              <w:t>
</w:t>
            </w:r>
            <w:r>
              <w:rPr>
                <w:rFonts w:ascii="Times New Roman"/>
                <w:b w:val="false"/>
                <w:i w:val="false"/>
                <w:color w:val="000000"/>
                <w:sz w:val="20"/>
              </w:rPr>
              <w:t>__________________________   ________    ______ М.О.</w:t>
            </w:r>
            <w:r>
              <w:br/>
            </w:r>
            <w:r>
              <w:rPr>
                <w:rFonts w:ascii="Times New Roman"/>
                <w:b w:val="false"/>
                <w:i w:val="false"/>
                <w:color w:val="000000"/>
                <w:sz w:val="20"/>
              </w:rPr>
              <w:t>
</w:t>
            </w:r>
            <w:r>
              <w:rPr>
                <w:rFonts w:ascii="Times New Roman"/>
                <w:b w:val="false"/>
                <w:i w:val="false"/>
                <w:color w:val="000000"/>
                <w:sz w:val="20"/>
              </w:rPr>
              <w:t>Салық органының атауы          қолы        күні</w:t>
            </w:r>
          </w:p>
        </w:tc>
      </w:tr>
    </w:tbl>
    <w:bookmarkStart w:name="z1010" w:id="278"/>
    <w:p>
      <w:pPr>
        <w:spacing w:after="0"/>
        <w:ind w:left="0"/>
        <w:jc w:val="both"/>
      </w:pPr>
      <w:r>
        <w:rPr>
          <w:rFonts w:ascii="Times New Roman"/>
          <w:b w:val="false"/>
          <w:i w:val="false"/>
          <w:color w:val="000000"/>
          <w:sz w:val="28"/>
        </w:rPr>
        <w:t>
1) Салық органы салық төлеуші толтырған өтініш деректемелерінің Кеден одағында тауарлардың экспорты мен импорты кезінде жанама салықтар алу тәртібі мен олардың төленуін бақылау тетігі туралы хаттаманың талаптарына сәйкессіздігін анықтаған жағдайда салық органы салық төлеуші анықталған сәйкессіздіктерді жойғаннан кейін жанама салық тардың төленгені туралы белгі қояды.                                 </w:t>
      </w:r>
      <w:r>
        <w:br/>
      </w:r>
      <w:r>
        <w:rPr>
          <w:rFonts w:ascii="Times New Roman"/>
          <w:b w:val="false"/>
          <w:i w:val="false"/>
          <w:color w:val="000000"/>
          <w:sz w:val="28"/>
        </w:rPr>
        <w:t>
 </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0"/>
        <w:gridCol w:w="1505"/>
        <w:gridCol w:w="1505"/>
        <w:gridCol w:w="953"/>
        <w:gridCol w:w="2227"/>
      </w:tblGrid>
      <w:tr>
        <w:trPr>
          <w:trHeight w:val="30" w:hRule="atLeast"/>
        </w:trPr>
        <w:tc>
          <w:tcPr>
            <w:tcW w:w="6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60" w:id="279"/>
    <w:p>
      <w:pPr>
        <w:spacing w:after="0"/>
        <w:ind w:left="0"/>
        <w:jc w:val="both"/>
      </w:pPr>
      <w:r>
        <w:rPr>
          <w:rFonts w:ascii="Times New Roman"/>
          <w:b w:val="false"/>
          <w:i w:val="false"/>
          <w:color w:val="000000"/>
          <w:sz w:val="28"/>
        </w:rPr>
        <w:t>
3. Бөлім</w:t>
      </w:r>
      <w:r>
        <w:br/>
      </w: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6"/>
        <w:gridCol w:w="1754"/>
        <w:gridCol w:w="4024"/>
        <w:gridCol w:w="2326"/>
      </w:tblGrid>
      <w:tr>
        <w:trPr>
          <w:trHeight w:val="30" w:hRule="atLeast"/>
        </w:trPr>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комиссионер, сенім</w:t>
            </w:r>
            <w:r>
              <w:br/>
            </w:r>
            <w:r>
              <w:rPr>
                <w:rFonts w:ascii="Times New Roman"/>
                <w:b w:val="false"/>
                <w:i w:val="false"/>
                <w:color w:val="000000"/>
                <w:sz w:val="20"/>
              </w:rPr>
              <w:t>
</w:t>
            </w:r>
            <w:r>
              <w:rPr>
                <w:rFonts w:ascii="Times New Roman"/>
                <w:b w:val="false"/>
                <w:i w:val="false"/>
                <w:color w:val="000000"/>
                <w:sz w:val="20"/>
              </w:rPr>
              <w:t>білдірілген адам, агент</w:t>
            </w:r>
            <w:r>
              <w:br/>
            </w:r>
            <w:r>
              <w:rPr>
                <w:rFonts w:ascii="Times New Roman"/>
                <w:b w:val="false"/>
                <w:i w:val="false"/>
                <w:color w:val="000000"/>
                <w:sz w:val="20"/>
              </w:rPr>
              <w:t>
</w:t>
            </w:r>
            <w:r>
              <w:rPr>
                <w:rFonts w:ascii="Times New Roman"/>
                <w:b w:val="false"/>
                <w:i w:val="false"/>
                <w:color w:val="000000"/>
                <w:sz w:val="20"/>
              </w:rPr>
              <w:t>(керегінің астын сызу керек)</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комиссионер,</w:t>
            </w:r>
            <w:r>
              <w:br/>
            </w:r>
            <w:r>
              <w:rPr>
                <w:rFonts w:ascii="Times New Roman"/>
                <w:b w:val="false"/>
                <w:i w:val="false"/>
                <w:color w:val="000000"/>
                <w:sz w:val="20"/>
              </w:rPr>
              <w:t>
</w:t>
            </w:r>
            <w:r>
              <w:rPr>
                <w:rFonts w:ascii="Times New Roman"/>
                <w:b w:val="false"/>
                <w:i w:val="false"/>
                <w:color w:val="000000"/>
                <w:sz w:val="20"/>
              </w:rPr>
              <w:t>сенім білдірілген адам,</w:t>
            </w:r>
            <w:r>
              <w:br/>
            </w:r>
            <w:r>
              <w:rPr>
                <w:rFonts w:ascii="Times New Roman"/>
                <w:b w:val="false"/>
                <w:i w:val="false"/>
                <w:color w:val="000000"/>
                <w:sz w:val="20"/>
              </w:rPr>
              <w:t>
</w:t>
            </w:r>
            <w:r>
              <w:rPr>
                <w:rFonts w:ascii="Times New Roman"/>
                <w:b w:val="false"/>
                <w:i w:val="false"/>
                <w:color w:val="000000"/>
                <w:sz w:val="20"/>
              </w:rPr>
              <w:t>агент</w:t>
            </w:r>
            <w:r>
              <w:br/>
            </w:r>
            <w:r>
              <w:rPr>
                <w:rFonts w:ascii="Times New Roman"/>
                <w:b w:val="false"/>
                <w:i w:val="false"/>
                <w:color w:val="000000"/>
                <w:sz w:val="20"/>
              </w:rPr>
              <w:t>
</w:t>
            </w:r>
            <w:r>
              <w:rPr>
                <w:rFonts w:ascii="Times New Roman"/>
                <w:b w:val="false"/>
                <w:i w:val="false"/>
                <w:color w:val="000000"/>
                <w:sz w:val="20"/>
              </w:rPr>
              <w:t>(керегінің астын сызу керек)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011" w:id="280"/>
    <w:p>
      <w:pPr>
        <w:spacing w:after="0"/>
        <w:ind w:left="0"/>
        <w:jc w:val="both"/>
      </w:pPr>
      <w:r>
        <w:rPr>
          <w:rFonts w:ascii="Times New Roman"/>
          <w:b w:val="false"/>
          <w:i w:val="false"/>
          <w:color w:val="000000"/>
          <w:sz w:val="28"/>
        </w:rPr>
        <w:t>
</w:t>
      </w:r>
      <w:r>
        <w:rPr>
          <w:rFonts w:ascii="Times New Roman"/>
          <w:b w:val="false"/>
          <w:i w:val="false"/>
          <w:color w:val="000000"/>
          <w:sz w:val="28"/>
        </w:rPr>
        <w:t>ТЕН немесе ССН/ЕСК немесе СТН/(БСН|ЖСН)    ТЕН немесе ССН/ЕСК немесе СТН/(БСН|ЖСН)    08 ________________________________________  09_______________________________________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 дара кәсіпкердің      (заңды тұлғаның атауы, дара кәсіпкердің</w:t>
      </w:r>
      <w:r>
        <w:br/>
      </w:r>
      <w:r>
        <w:rPr>
          <w:rFonts w:ascii="Times New Roman"/>
          <w:b w:val="false"/>
          <w:i w:val="false"/>
          <w:color w:val="000000"/>
          <w:sz w:val="28"/>
        </w:rPr>
        <w:t>
</w:t>
      </w:r>
      <w:r>
        <w:rPr>
          <w:rFonts w:ascii="Times New Roman"/>
          <w:b w:val="false"/>
          <w:i w:val="false"/>
          <w:color w:val="000000"/>
          <w:sz w:val="28"/>
        </w:rPr>
        <w:t xml:space="preserve">      аты-жөні көрсетіледі)                           аты-жөні көрсетіледі)        </w:t>
      </w:r>
      <w:r>
        <w:br/>
      </w:r>
      <w:r>
        <w:rPr>
          <w:rFonts w:ascii="Times New Roman"/>
          <w:b w:val="false"/>
          <w:i w:val="false"/>
          <w:color w:val="000000"/>
          <w:sz w:val="28"/>
        </w:rPr>
        <w:t>
</w:t>
      </w:r>
      <w:r>
        <w:rPr>
          <w:rFonts w:ascii="Times New Roman"/>
          <w:b w:val="false"/>
          <w:i w:val="false"/>
          <w:color w:val="000000"/>
          <w:sz w:val="28"/>
        </w:rPr>
        <w:t>10 ________________________________________  11 ______________________________________</w:t>
      </w:r>
      <w:r>
        <w:br/>
      </w:r>
      <w:r>
        <w:rPr>
          <w:rFonts w:ascii="Times New Roman"/>
          <w:b w:val="false"/>
          <w:i w:val="false"/>
          <w:color w:val="000000"/>
          <w:sz w:val="28"/>
        </w:rPr>
        <w:t>
</w:t>
      </w:r>
      <w:r>
        <w:rPr>
          <w:rFonts w:ascii="Times New Roman"/>
          <w:b w:val="false"/>
          <w:i w:val="false"/>
          <w:color w:val="000000"/>
          <w:sz w:val="28"/>
        </w:rPr>
        <w:t>   (елінің коды, орналасқан орны             (елінің коды, орналасқан орны (тұрғылықты</w:t>
      </w:r>
      <w:r>
        <w:br/>
      </w:r>
      <w:r>
        <w:rPr>
          <w:rFonts w:ascii="Times New Roman"/>
          <w:b w:val="false"/>
          <w:i w:val="false"/>
          <w:color w:val="000000"/>
          <w:sz w:val="28"/>
        </w:rPr>
        <w:t>
</w:t>
      </w:r>
      <w:r>
        <w:rPr>
          <w:rFonts w:ascii="Times New Roman"/>
          <w:b w:val="false"/>
          <w:i w:val="false"/>
          <w:color w:val="000000"/>
          <w:sz w:val="28"/>
        </w:rPr>
        <w:t>       (тұрғылықты мекенжайы)                              мекенжайы)</w:t>
      </w:r>
    </w:p>
    <w:bookmarkEnd w:id="280"/>
    <w:p>
      <w:pPr>
        <w:spacing w:after="0"/>
        <w:ind w:left="0"/>
        <w:jc w:val="both"/>
      </w:pPr>
      <w:r>
        <w:rPr>
          <w:rFonts w:ascii="Times New Roman"/>
          <w:b w:val="false"/>
          <w:i w:val="false"/>
          <w:color w:val="000000"/>
          <w:sz w:val="28"/>
        </w:rPr>
        <w:t>12  шарттың (келісімшарттың)  № ______  шарттың (келісімшарттың) күні __________</w:t>
      </w:r>
      <w:r>
        <w:br/>
      </w:r>
      <w:r>
        <w:rPr>
          <w:rFonts w:ascii="Times New Roman"/>
          <w:b w:val="false"/>
          <w:i w:val="false"/>
          <w:color w:val="000000"/>
          <w:sz w:val="28"/>
        </w:rPr>
        <w:t>
</w:t>
      </w:r>
      <w:r>
        <w:rPr>
          <w:rFonts w:ascii="Times New Roman"/>
          <w:b w:val="false"/>
          <w:i w:val="false"/>
          <w:color w:val="000000"/>
          <w:sz w:val="28"/>
        </w:rPr>
        <w:t xml:space="preserve">20___ж.   ерекшеліктерінің № _______,  _______  ерекшеліктерінің күні  ____,  ____ </w:t>
      </w:r>
    </w:p>
    <w:p>
      <w:pPr>
        <w:spacing w:after="0"/>
        <w:ind w:left="0"/>
        <w:jc w:val="both"/>
      </w:pPr>
      <w:r>
        <w:rPr>
          <w:rFonts w:ascii="Times New Roman"/>
          <w:b w:val="false"/>
          <w:i w:val="false"/>
          <w:color w:val="000000"/>
          <w:sz w:val="28"/>
        </w:rPr>
        <w:t>_____________________________________    ________________    _____________</w:t>
      </w:r>
      <w:r>
        <w:br/>
      </w:r>
      <w:r>
        <w:rPr>
          <w:rFonts w:ascii="Times New Roman"/>
          <w:b w:val="false"/>
          <w:i w:val="false"/>
          <w:color w:val="000000"/>
          <w:sz w:val="28"/>
        </w:rPr>
        <w:t>
</w:t>
      </w:r>
      <w:r>
        <w:rPr>
          <w:rFonts w:ascii="Times New Roman"/>
          <w:b w:val="false"/>
          <w:i w:val="false"/>
          <w:color w:val="000000"/>
          <w:sz w:val="28"/>
        </w:rPr>
        <w:t>Сатып алушы (сатып алушы дара кәсіпкер)        қолы              күні       М.О.</w:t>
      </w:r>
      <w:r>
        <w:br/>
      </w:r>
      <w:r>
        <w:rPr>
          <w:rFonts w:ascii="Times New Roman"/>
          <w:b w:val="false"/>
          <w:i w:val="false"/>
          <w:color w:val="000000"/>
          <w:sz w:val="28"/>
        </w:rPr>
        <w:t>
</w:t>
      </w:r>
      <w:r>
        <w:rPr>
          <w:rFonts w:ascii="Times New Roman"/>
          <w:b w:val="false"/>
          <w:i w:val="false"/>
          <w:color w:val="000000"/>
          <w:sz w:val="28"/>
        </w:rPr>
        <w:t xml:space="preserve">ұйымның басшысының (уәкілетті тұлға) аты-жөні </w:t>
      </w:r>
    </w:p>
    <w:p>
      <w:pPr>
        <w:spacing w:after="0"/>
        <w:ind w:left="0"/>
        <w:jc w:val="both"/>
      </w:pPr>
      <w:r>
        <w:rPr>
          <w:rFonts w:ascii="Times New Roman"/>
          <w:b w:val="false"/>
          <w:i w:val="false"/>
          <w:color w:val="000000"/>
          <w:sz w:val="28"/>
        </w:rPr>
        <w:t>_______________________________   _________________   _____________</w:t>
      </w:r>
      <w:r>
        <w:br/>
      </w:r>
      <w:r>
        <w:rPr>
          <w:rFonts w:ascii="Times New Roman"/>
          <w:b w:val="false"/>
          <w:i w:val="false"/>
          <w:color w:val="000000"/>
          <w:sz w:val="28"/>
        </w:rPr>
        <w:t>
</w:t>
      </w:r>
      <w:r>
        <w:rPr>
          <w:rFonts w:ascii="Times New Roman"/>
          <w:b w:val="false"/>
          <w:i w:val="false"/>
          <w:color w:val="000000"/>
          <w:sz w:val="28"/>
        </w:rPr>
        <w:t>Бас бухгалтердің аты-жөні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76" w:id="281"/>
    <w:p>
      <w:pPr>
        <w:spacing w:after="0"/>
        <w:ind w:left="0"/>
        <w:jc w:val="both"/>
      </w:pPr>
      <w:r>
        <w:rPr>
          <w:rFonts w:ascii="Times New Roman"/>
          <w:b w:val="false"/>
          <w:i w:val="false"/>
          <w:color w:val="000000"/>
          <w:sz w:val="28"/>
        </w:rPr>
        <w:t xml:space="preserve">
 Тауарларды әкелу және    </w:t>
      </w:r>
      <w:r>
        <w:br/>
      </w:r>
      <w:r>
        <w:rPr>
          <w:rFonts w:ascii="Times New Roman"/>
          <w:b w:val="false"/>
          <w:i w:val="false"/>
          <w:color w:val="000000"/>
          <w:sz w:val="28"/>
        </w:rPr>
        <w:t>
жанама салықтарды төлеу туралы</w:t>
      </w:r>
      <w:r>
        <w:br/>
      </w:r>
      <w:r>
        <w:rPr>
          <w:rFonts w:ascii="Times New Roman"/>
          <w:b w:val="false"/>
          <w:i w:val="false"/>
          <w:color w:val="000000"/>
          <w:sz w:val="28"/>
        </w:rPr>
        <w:t xml:space="preserve">
   өтінішке қосымша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7"/>
        <w:gridCol w:w="1515"/>
        <w:gridCol w:w="1516"/>
        <w:gridCol w:w="1459"/>
        <w:gridCol w:w="1553"/>
      </w:tblGrid>
      <w:tr>
        <w:trPr>
          <w:trHeight w:val="30" w:hRule="atLeast"/>
        </w:trPr>
        <w:tc>
          <w:tcPr>
            <w:tcW w:w="7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tblGrid>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2"/>
        <w:gridCol w:w="980"/>
        <w:gridCol w:w="5130"/>
        <w:gridCol w:w="1438"/>
      </w:tblGrid>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(комиссионер, сенім</w:t>
            </w:r>
            <w:r>
              <w:br/>
            </w:r>
            <w:r>
              <w:rPr>
                <w:rFonts w:ascii="Times New Roman"/>
                <w:b w:val="false"/>
                <w:i w:val="false"/>
                <w:color w:val="000000"/>
                <w:sz w:val="20"/>
              </w:rPr>
              <w:t>
</w:t>
            </w:r>
            <w:r>
              <w:rPr>
                <w:rFonts w:ascii="Times New Roman"/>
                <w:b w:val="false"/>
                <w:i w:val="false"/>
                <w:color w:val="000000"/>
                <w:sz w:val="20"/>
              </w:rPr>
              <w:t>білдірілген адам агент/</w:t>
            </w:r>
            <w:r>
              <w:br/>
            </w:r>
            <w:r>
              <w:rPr>
                <w:rFonts w:ascii="Times New Roman"/>
                <w:b w:val="false"/>
                <w:i w:val="false"/>
                <w:color w:val="000000"/>
                <w:sz w:val="20"/>
              </w:rPr>
              <w:t>
</w:t>
            </w:r>
            <w:r>
              <w:rPr>
                <w:rFonts w:ascii="Times New Roman"/>
                <w:b w:val="false"/>
                <w:i w:val="false"/>
                <w:color w:val="000000"/>
                <w:sz w:val="20"/>
              </w:rPr>
              <w:t>комитент, сенім білдірілген адам,</w:t>
            </w:r>
            <w:r>
              <w:br/>
            </w:r>
            <w:r>
              <w:rPr>
                <w:rFonts w:ascii="Times New Roman"/>
                <w:b w:val="false"/>
                <w:i w:val="false"/>
                <w:color w:val="000000"/>
                <w:sz w:val="20"/>
              </w:rPr>
              <w:t>
</w:t>
            </w:r>
            <w:r>
              <w:rPr>
                <w:rFonts w:ascii="Times New Roman"/>
                <w:b w:val="false"/>
                <w:i w:val="false"/>
                <w:color w:val="000000"/>
                <w:sz w:val="20"/>
              </w:rPr>
              <w:t>принципал</w:t>
            </w:r>
            <w:r>
              <w:br/>
            </w:r>
            <w:r>
              <w:rPr>
                <w:rFonts w:ascii="Times New Roman"/>
                <w:b w:val="false"/>
                <w:i w:val="false"/>
                <w:color w:val="000000"/>
                <w:sz w:val="20"/>
              </w:rPr>
              <w:t>
</w:t>
            </w:r>
            <w:r>
              <w:rPr>
                <w:rFonts w:ascii="Times New Roman"/>
                <w:b w:val="false"/>
                <w:i w:val="false"/>
                <w:color w:val="000000"/>
                <w:sz w:val="20"/>
              </w:rPr>
              <w:t>(керегінің астын сызу керек)</w:t>
            </w:r>
          </w:p>
          <w:p>
            <w:pPr>
              <w:spacing w:after="20"/>
              <w:ind w:left="20"/>
              <w:jc w:val="both"/>
            </w:pPr>
            <w:r>
              <w:rPr>
                <w:rFonts w:ascii="Times New Roman"/>
                <w:b w:val="false"/>
                <w:i w:val="false"/>
                <w:color w:val="000000"/>
                <w:sz w:val="20"/>
              </w:rPr>
              <w:t>ТЕН немесе ССН/ЕСК немесе</w:t>
            </w:r>
            <w:r>
              <w:br/>
            </w:r>
            <w:r>
              <w:rPr>
                <w:rFonts w:ascii="Times New Roman"/>
                <w:b w:val="false"/>
                <w:i w:val="false"/>
                <w:color w:val="000000"/>
                <w:sz w:val="20"/>
              </w:rPr>
              <w:t>
</w:t>
            </w:r>
            <w:r>
              <w:rPr>
                <w:rFonts w:ascii="Times New Roman"/>
                <w:b w:val="false"/>
                <w:i w:val="false"/>
                <w:color w:val="000000"/>
                <w:sz w:val="20"/>
              </w:rPr>
              <w:t>СТН/(БСН|ЖСН)</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дара</w:t>
            </w:r>
            <w:r>
              <w:br/>
            </w:r>
            <w:r>
              <w:rPr>
                <w:rFonts w:ascii="Times New Roman"/>
                <w:b w:val="false"/>
                <w:i w:val="false"/>
                <w:color w:val="000000"/>
                <w:sz w:val="20"/>
              </w:rPr>
              <w:t>
</w:t>
            </w:r>
            <w:r>
              <w:rPr>
                <w:rFonts w:ascii="Times New Roman"/>
                <w:b w:val="false"/>
                <w:i w:val="false"/>
                <w:color w:val="000000"/>
                <w:sz w:val="20"/>
              </w:rPr>
              <w:t>кәсіпкердің аты-жөні көрсетіледі)</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(елінің коды, орналасқан орны</w:t>
            </w:r>
            <w:r>
              <w:br/>
            </w:r>
            <w:r>
              <w:rPr>
                <w:rFonts w:ascii="Times New Roman"/>
                <w:b w:val="false"/>
                <w:i w:val="false"/>
                <w:color w:val="000000"/>
                <w:sz w:val="20"/>
              </w:rPr>
              <w:t>
</w:t>
            </w:r>
            <w:r>
              <w:rPr>
                <w:rFonts w:ascii="Times New Roman"/>
                <w:b w:val="false"/>
                <w:i w:val="false"/>
                <w:color w:val="000000"/>
                <w:sz w:val="20"/>
              </w:rPr>
              <w:t>(тұрғылықты мекенжайы)</w:t>
            </w:r>
          </w:p>
          <w:p>
            <w:pPr>
              <w:spacing w:after="20"/>
              <w:ind w:left="20"/>
              <w:jc w:val="both"/>
            </w:pPr>
            <w:r>
              <w:rPr>
                <w:rFonts w:ascii="Times New Roman"/>
                <w:b w:val="false"/>
                <w:i w:val="false"/>
                <w:color w:val="000000"/>
                <w:sz w:val="20"/>
              </w:rPr>
              <w:t>(келісімшарттың) № ______</w:t>
            </w:r>
            <w:r>
              <w:br/>
            </w:r>
            <w:r>
              <w:rPr>
                <w:rFonts w:ascii="Times New Roman"/>
                <w:b w:val="false"/>
                <w:i w:val="false"/>
                <w:color w:val="000000"/>
                <w:sz w:val="20"/>
              </w:rPr>
              <w:t>
</w:t>
            </w:r>
            <w:r>
              <w:rPr>
                <w:rFonts w:ascii="Times New Roman"/>
                <w:b w:val="false"/>
                <w:i w:val="false"/>
                <w:color w:val="000000"/>
                <w:sz w:val="20"/>
              </w:rPr>
              <w:t>шарттың (келісімшарттың) күні</w:t>
            </w:r>
            <w:r>
              <w:br/>
            </w:r>
            <w:r>
              <w:rPr>
                <w:rFonts w:ascii="Times New Roman"/>
                <w:b w:val="false"/>
                <w:i w:val="false"/>
                <w:color w:val="000000"/>
                <w:sz w:val="20"/>
              </w:rPr>
              <w:t>
</w:t>
            </w:r>
            <w:r>
              <w:rPr>
                <w:rFonts w:ascii="Times New Roman"/>
                <w:b w:val="false"/>
                <w:i w:val="false"/>
                <w:color w:val="000000"/>
                <w:sz w:val="20"/>
              </w:rPr>
              <w:t>__________ 20___ж</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(комиссионер, сенім</w:t>
            </w:r>
            <w:r>
              <w:br/>
            </w:r>
            <w:r>
              <w:rPr>
                <w:rFonts w:ascii="Times New Roman"/>
                <w:b w:val="false"/>
                <w:i w:val="false"/>
                <w:color w:val="000000"/>
                <w:sz w:val="20"/>
              </w:rPr>
              <w:t>
</w:t>
            </w:r>
            <w:r>
              <w:rPr>
                <w:rFonts w:ascii="Times New Roman"/>
                <w:b w:val="false"/>
                <w:i w:val="false"/>
                <w:color w:val="000000"/>
                <w:sz w:val="20"/>
              </w:rPr>
              <w:t>білдірілген адам, агент/</w:t>
            </w:r>
            <w:r>
              <w:br/>
            </w:r>
            <w:r>
              <w:rPr>
                <w:rFonts w:ascii="Times New Roman"/>
                <w:b w:val="false"/>
                <w:i w:val="false"/>
                <w:color w:val="000000"/>
                <w:sz w:val="20"/>
              </w:rPr>
              <w:t>
</w:t>
            </w:r>
            <w:r>
              <w:rPr>
                <w:rFonts w:ascii="Times New Roman"/>
                <w:b w:val="false"/>
                <w:i w:val="false"/>
                <w:color w:val="000000"/>
                <w:sz w:val="20"/>
              </w:rPr>
              <w:t>комитент, сенім білдірілген</w:t>
            </w:r>
            <w:r>
              <w:br/>
            </w:r>
            <w:r>
              <w:rPr>
                <w:rFonts w:ascii="Times New Roman"/>
                <w:b w:val="false"/>
                <w:i w:val="false"/>
                <w:color w:val="000000"/>
                <w:sz w:val="20"/>
              </w:rPr>
              <w:t>
</w:t>
            </w:r>
            <w:r>
              <w:rPr>
                <w:rFonts w:ascii="Times New Roman"/>
                <w:b w:val="false"/>
                <w:i w:val="false"/>
                <w:color w:val="000000"/>
                <w:sz w:val="20"/>
              </w:rPr>
              <w:t>адам, принципал)</w:t>
            </w:r>
            <w:r>
              <w:br/>
            </w:r>
            <w:r>
              <w:rPr>
                <w:rFonts w:ascii="Times New Roman"/>
                <w:b w:val="false"/>
                <w:i w:val="false"/>
                <w:color w:val="000000"/>
                <w:sz w:val="20"/>
              </w:rPr>
              <w:t>
</w:t>
            </w:r>
            <w:r>
              <w:rPr>
                <w:rFonts w:ascii="Times New Roman"/>
                <w:b w:val="false"/>
                <w:i w:val="false"/>
                <w:color w:val="000000"/>
                <w:sz w:val="20"/>
              </w:rPr>
              <w:t>(керегінің астын сызу керек)</w:t>
            </w:r>
          </w:p>
          <w:p>
            <w:pPr>
              <w:spacing w:after="20"/>
              <w:ind w:left="20"/>
              <w:jc w:val="both"/>
            </w:pPr>
            <w:r>
              <w:rPr>
                <w:rFonts w:ascii="Times New Roman"/>
                <w:b w:val="false"/>
                <w:i w:val="false"/>
                <w:color w:val="000000"/>
                <w:sz w:val="20"/>
              </w:rPr>
              <w:t>ТЕН немесе ССН/ЕСК немесе</w:t>
            </w:r>
            <w:r>
              <w:br/>
            </w:r>
            <w:r>
              <w:rPr>
                <w:rFonts w:ascii="Times New Roman"/>
                <w:b w:val="false"/>
                <w:i w:val="false"/>
                <w:color w:val="000000"/>
                <w:sz w:val="20"/>
              </w:rPr>
              <w:t>
</w:t>
            </w:r>
            <w:r>
              <w:rPr>
                <w:rFonts w:ascii="Times New Roman"/>
                <w:b w:val="false"/>
                <w:i w:val="false"/>
                <w:color w:val="000000"/>
                <w:sz w:val="20"/>
              </w:rPr>
              <w:t>СТН/(БСН|ЖСН)</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дара</w:t>
            </w:r>
            <w:r>
              <w:br/>
            </w:r>
            <w:r>
              <w:rPr>
                <w:rFonts w:ascii="Times New Roman"/>
                <w:b w:val="false"/>
                <w:i w:val="false"/>
                <w:color w:val="000000"/>
                <w:sz w:val="20"/>
              </w:rPr>
              <w:t>
</w:t>
            </w:r>
            <w:r>
              <w:rPr>
                <w:rFonts w:ascii="Times New Roman"/>
                <w:b w:val="false"/>
                <w:i w:val="false"/>
                <w:color w:val="000000"/>
                <w:sz w:val="20"/>
              </w:rPr>
              <w:t>кәсіпкердің аты-жөні</w:t>
            </w:r>
            <w:r>
              <w:br/>
            </w:r>
            <w:r>
              <w:rPr>
                <w:rFonts w:ascii="Times New Roman"/>
                <w:b w:val="false"/>
                <w:i w:val="false"/>
                <w:color w:val="000000"/>
                <w:sz w:val="20"/>
              </w:rPr>
              <w:t>
</w:t>
            </w:r>
            <w:r>
              <w:rPr>
                <w:rFonts w:ascii="Times New Roman"/>
                <w:b w:val="false"/>
                <w:i w:val="false"/>
                <w:color w:val="000000"/>
                <w:sz w:val="20"/>
              </w:rPr>
              <w:t>көрсетіледі)</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(елінің коды, орналасқан орны</w:t>
            </w:r>
            <w:r>
              <w:br/>
            </w:r>
            <w:r>
              <w:rPr>
                <w:rFonts w:ascii="Times New Roman"/>
                <w:b w:val="false"/>
                <w:i w:val="false"/>
                <w:color w:val="000000"/>
                <w:sz w:val="20"/>
              </w:rPr>
              <w:t>
</w:t>
            </w:r>
            <w:r>
              <w:rPr>
                <w:rFonts w:ascii="Times New Roman"/>
                <w:b w:val="false"/>
                <w:i w:val="false"/>
                <w:color w:val="000000"/>
                <w:sz w:val="20"/>
              </w:rPr>
              <w:t>(тұрғылықты мекенжайы)</w:t>
            </w:r>
          </w:p>
          <w:p>
            <w:pPr>
              <w:spacing w:after="20"/>
              <w:ind w:left="20"/>
              <w:jc w:val="both"/>
            </w:pPr>
            <w:r>
              <w:rPr>
                <w:rFonts w:ascii="Times New Roman"/>
                <w:b w:val="false"/>
                <w:i w:val="false"/>
                <w:color w:val="000000"/>
                <w:sz w:val="20"/>
              </w:rPr>
              <w:t xml:space="preserve">ерекшеліктерінің № _______, </w:t>
            </w:r>
            <w:r>
              <w:br/>
            </w:r>
            <w:r>
              <w:rPr>
                <w:rFonts w:ascii="Times New Roman"/>
                <w:b w:val="false"/>
                <w:i w:val="false"/>
                <w:color w:val="000000"/>
                <w:sz w:val="20"/>
              </w:rPr>
              <w:t>
</w:t>
            </w:r>
            <w:r>
              <w:rPr>
                <w:rFonts w:ascii="Times New Roman"/>
                <w:b w:val="false"/>
                <w:i w:val="false"/>
                <w:color w:val="000000"/>
                <w:sz w:val="20"/>
              </w:rPr>
              <w:t xml:space="preserve">_______  ерекшеліктерінің күні </w:t>
            </w:r>
            <w:r>
              <w:br/>
            </w:r>
            <w:r>
              <w:rPr>
                <w:rFonts w:ascii="Times New Roman"/>
                <w:b w:val="false"/>
                <w:i w:val="false"/>
                <w:color w:val="000000"/>
                <w:sz w:val="20"/>
              </w:rPr>
              <w:t>
</w:t>
            </w:r>
            <w:r>
              <w:rPr>
                <w:rFonts w:ascii="Times New Roman"/>
                <w:b w:val="false"/>
                <w:i w:val="false"/>
                <w:color w:val="000000"/>
                <w:sz w:val="20"/>
              </w:rPr>
              <w:t xml:space="preserve">____,  ____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(комиссионер, сенім</w:t>
            </w:r>
            <w:r>
              <w:br/>
            </w:r>
            <w:r>
              <w:rPr>
                <w:rFonts w:ascii="Times New Roman"/>
                <w:b w:val="false"/>
                <w:i w:val="false"/>
                <w:color w:val="000000"/>
                <w:sz w:val="20"/>
              </w:rPr>
              <w:t>
</w:t>
            </w:r>
            <w:r>
              <w:rPr>
                <w:rFonts w:ascii="Times New Roman"/>
                <w:b w:val="false"/>
                <w:i w:val="false"/>
                <w:color w:val="000000"/>
                <w:sz w:val="20"/>
              </w:rPr>
              <w:t xml:space="preserve">білдірілген адам агент/ </w:t>
            </w:r>
            <w:r>
              <w:br/>
            </w:r>
            <w:r>
              <w:rPr>
                <w:rFonts w:ascii="Times New Roman"/>
                <w:b w:val="false"/>
                <w:i w:val="false"/>
                <w:color w:val="000000"/>
                <w:sz w:val="20"/>
              </w:rPr>
              <w:t>
</w:t>
            </w:r>
            <w:r>
              <w:rPr>
                <w:rFonts w:ascii="Times New Roman"/>
                <w:b w:val="false"/>
                <w:i w:val="false"/>
                <w:color w:val="000000"/>
                <w:sz w:val="20"/>
              </w:rPr>
              <w:t>комитент, сенім білдірілген адам,</w:t>
            </w:r>
            <w:r>
              <w:br/>
            </w:r>
            <w:r>
              <w:rPr>
                <w:rFonts w:ascii="Times New Roman"/>
                <w:b w:val="false"/>
                <w:i w:val="false"/>
                <w:color w:val="000000"/>
                <w:sz w:val="20"/>
              </w:rPr>
              <w:t>
</w:t>
            </w:r>
            <w:r>
              <w:rPr>
                <w:rFonts w:ascii="Times New Roman"/>
                <w:b w:val="false"/>
                <w:i w:val="false"/>
                <w:color w:val="000000"/>
                <w:sz w:val="20"/>
              </w:rPr>
              <w:t>принципал</w:t>
            </w:r>
            <w:r>
              <w:br/>
            </w:r>
            <w:r>
              <w:rPr>
                <w:rFonts w:ascii="Times New Roman"/>
                <w:b w:val="false"/>
                <w:i w:val="false"/>
                <w:color w:val="000000"/>
                <w:sz w:val="20"/>
              </w:rPr>
              <w:t>
</w:t>
            </w:r>
            <w:r>
              <w:rPr>
                <w:rFonts w:ascii="Times New Roman"/>
                <w:b w:val="false"/>
                <w:i w:val="false"/>
                <w:color w:val="000000"/>
                <w:sz w:val="20"/>
              </w:rPr>
              <w:t>(керегінің астын сызу керек)</w:t>
            </w:r>
          </w:p>
          <w:p>
            <w:pPr>
              <w:spacing w:after="20"/>
              <w:ind w:left="20"/>
              <w:jc w:val="both"/>
            </w:pPr>
            <w:r>
              <w:rPr>
                <w:rFonts w:ascii="Times New Roman"/>
                <w:b w:val="false"/>
                <w:i w:val="false"/>
                <w:color w:val="000000"/>
                <w:sz w:val="20"/>
              </w:rPr>
              <w:t>ТЕН немесе ССН/ЕСК немесе</w:t>
            </w:r>
            <w:r>
              <w:br/>
            </w:r>
            <w:r>
              <w:rPr>
                <w:rFonts w:ascii="Times New Roman"/>
                <w:b w:val="false"/>
                <w:i w:val="false"/>
                <w:color w:val="000000"/>
                <w:sz w:val="20"/>
              </w:rPr>
              <w:t>
</w:t>
            </w:r>
            <w:r>
              <w:rPr>
                <w:rFonts w:ascii="Times New Roman"/>
                <w:b w:val="false"/>
                <w:i w:val="false"/>
                <w:color w:val="000000"/>
                <w:sz w:val="20"/>
              </w:rPr>
              <w:t>СТН/(БСН|ЖСН)</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дара</w:t>
            </w:r>
            <w:r>
              <w:br/>
            </w:r>
            <w:r>
              <w:rPr>
                <w:rFonts w:ascii="Times New Roman"/>
                <w:b w:val="false"/>
                <w:i w:val="false"/>
                <w:color w:val="000000"/>
                <w:sz w:val="20"/>
              </w:rPr>
              <w:t>
</w:t>
            </w:r>
            <w:r>
              <w:rPr>
                <w:rFonts w:ascii="Times New Roman"/>
                <w:b w:val="false"/>
                <w:i w:val="false"/>
                <w:color w:val="000000"/>
                <w:sz w:val="20"/>
              </w:rPr>
              <w:t>кәсіпкердің аты-жөні көрсетіледі)</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(елінің коды, орналасқан орны</w:t>
            </w:r>
            <w:r>
              <w:br/>
            </w:r>
            <w:r>
              <w:rPr>
                <w:rFonts w:ascii="Times New Roman"/>
                <w:b w:val="false"/>
                <w:i w:val="false"/>
                <w:color w:val="000000"/>
                <w:sz w:val="20"/>
              </w:rPr>
              <w:t>
</w:t>
            </w:r>
            <w:r>
              <w:rPr>
                <w:rFonts w:ascii="Times New Roman"/>
                <w:b w:val="false"/>
                <w:i w:val="false"/>
                <w:color w:val="000000"/>
                <w:sz w:val="20"/>
              </w:rPr>
              <w:t>(тұрғылықты мекенжайы)</w:t>
            </w:r>
          </w:p>
          <w:p>
            <w:pPr>
              <w:spacing w:after="20"/>
              <w:ind w:left="20"/>
              <w:jc w:val="both"/>
            </w:pPr>
            <w:r>
              <w:rPr>
                <w:rFonts w:ascii="Times New Roman"/>
                <w:b w:val="false"/>
                <w:i w:val="false"/>
                <w:color w:val="000000"/>
                <w:sz w:val="20"/>
              </w:rPr>
              <w:t>(келісімшарттың) № ______</w:t>
            </w:r>
            <w:r>
              <w:br/>
            </w:r>
            <w:r>
              <w:rPr>
                <w:rFonts w:ascii="Times New Roman"/>
                <w:b w:val="false"/>
                <w:i w:val="false"/>
                <w:color w:val="000000"/>
                <w:sz w:val="20"/>
              </w:rPr>
              <w:t>
</w:t>
            </w:r>
            <w:r>
              <w:rPr>
                <w:rFonts w:ascii="Times New Roman"/>
                <w:b w:val="false"/>
                <w:i w:val="false"/>
                <w:color w:val="000000"/>
                <w:sz w:val="20"/>
              </w:rPr>
              <w:t>шарттың (келісімшарттың) күні</w:t>
            </w:r>
            <w:r>
              <w:br/>
            </w:r>
            <w:r>
              <w:rPr>
                <w:rFonts w:ascii="Times New Roman"/>
                <w:b w:val="false"/>
                <w:i w:val="false"/>
                <w:color w:val="000000"/>
                <w:sz w:val="20"/>
              </w:rPr>
              <w:t>
</w:t>
            </w:r>
            <w:r>
              <w:rPr>
                <w:rFonts w:ascii="Times New Roman"/>
                <w:b w:val="false"/>
                <w:i w:val="false"/>
                <w:color w:val="000000"/>
                <w:sz w:val="20"/>
              </w:rPr>
              <w:t>__________ 20___ж</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(комиссионер, сенім</w:t>
            </w:r>
            <w:r>
              <w:br/>
            </w:r>
            <w:r>
              <w:rPr>
                <w:rFonts w:ascii="Times New Roman"/>
                <w:b w:val="false"/>
                <w:i w:val="false"/>
                <w:color w:val="000000"/>
                <w:sz w:val="20"/>
              </w:rPr>
              <w:t>
</w:t>
            </w:r>
            <w:r>
              <w:rPr>
                <w:rFonts w:ascii="Times New Roman"/>
                <w:b w:val="false"/>
                <w:i w:val="false"/>
                <w:color w:val="000000"/>
                <w:sz w:val="20"/>
              </w:rPr>
              <w:t>білдірілген адам, агент/</w:t>
            </w:r>
            <w:r>
              <w:br/>
            </w:r>
            <w:r>
              <w:rPr>
                <w:rFonts w:ascii="Times New Roman"/>
                <w:b w:val="false"/>
                <w:i w:val="false"/>
                <w:color w:val="000000"/>
                <w:sz w:val="20"/>
              </w:rPr>
              <w:t>
</w:t>
            </w:r>
            <w:r>
              <w:rPr>
                <w:rFonts w:ascii="Times New Roman"/>
                <w:b w:val="false"/>
                <w:i w:val="false"/>
                <w:color w:val="000000"/>
                <w:sz w:val="20"/>
              </w:rPr>
              <w:t>комитент, сенім білдірілген</w:t>
            </w:r>
            <w:r>
              <w:br/>
            </w:r>
            <w:r>
              <w:rPr>
                <w:rFonts w:ascii="Times New Roman"/>
                <w:b w:val="false"/>
                <w:i w:val="false"/>
                <w:color w:val="000000"/>
                <w:sz w:val="20"/>
              </w:rPr>
              <w:t>
</w:t>
            </w:r>
            <w:r>
              <w:rPr>
                <w:rFonts w:ascii="Times New Roman"/>
                <w:b w:val="false"/>
                <w:i w:val="false"/>
                <w:color w:val="000000"/>
                <w:sz w:val="20"/>
              </w:rPr>
              <w:t>адам, принципал)</w:t>
            </w:r>
            <w:r>
              <w:br/>
            </w:r>
            <w:r>
              <w:rPr>
                <w:rFonts w:ascii="Times New Roman"/>
                <w:b w:val="false"/>
                <w:i w:val="false"/>
                <w:color w:val="000000"/>
                <w:sz w:val="20"/>
              </w:rPr>
              <w:t>
</w:t>
            </w:r>
            <w:r>
              <w:rPr>
                <w:rFonts w:ascii="Times New Roman"/>
                <w:b w:val="false"/>
                <w:i w:val="false"/>
                <w:color w:val="000000"/>
                <w:sz w:val="20"/>
              </w:rPr>
              <w:t>(керегінің астын сызу керек)</w:t>
            </w:r>
          </w:p>
          <w:p>
            <w:pPr>
              <w:spacing w:after="20"/>
              <w:ind w:left="20"/>
              <w:jc w:val="both"/>
            </w:pPr>
            <w:r>
              <w:rPr>
                <w:rFonts w:ascii="Times New Roman"/>
                <w:b w:val="false"/>
                <w:i w:val="false"/>
                <w:color w:val="000000"/>
                <w:sz w:val="20"/>
              </w:rPr>
              <w:t>ТЕН немесе ССН/ЕСК немесе</w:t>
            </w:r>
            <w:r>
              <w:br/>
            </w:r>
            <w:r>
              <w:rPr>
                <w:rFonts w:ascii="Times New Roman"/>
                <w:b w:val="false"/>
                <w:i w:val="false"/>
                <w:color w:val="000000"/>
                <w:sz w:val="20"/>
              </w:rPr>
              <w:t>
</w:t>
            </w:r>
            <w:r>
              <w:rPr>
                <w:rFonts w:ascii="Times New Roman"/>
                <w:b w:val="false"/>
                <w:i w:val="false"/>
                <w:color w:val="000000"/>
                <w:sz w:val="20"/>
              </w:rPr>
              <w:t>СТН/(БСН|ЖСН)</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дара</w:t>
            </w:r>
            <w:r>
              <w:br/>
            </w:r>
            <w:r>
              <w:rPr>
                <w:rFonts w:ascii="Times New Roman"/>
                <w:b w:val="false"/>
                <w:i w:val="false"/>
                <w:color w:val="000000"/>
                <w:sz w:val="20"/>
              </w:rPr>
              <w:t>
</w:t>
            </w:r>
            <w:r>
              <w:rPr>
                <w:rFonts w:ascii="Times New Roman"/>
                <w:b w:val="false"/>
                <w:i w:val="false"/>
                <w:color w:val="000000"/>
                <w:sz w:val="20"/>
              </w:rPr>
              <w:t>кәсіпкердің аты-жөні</w:t>
            </w:r>
            <w:r>
              <w:br/>
            </w:r>
            <w:r>
              <w:rPr>
                <w:rFonts w:ascii="Times New Roman"/>
                <w:b w:val="false"/>
                <w:i w:val="false"/>
                <w:color w:val="000000"/>
                <w:sz w:val="20"/>
              </w:rPr>
              <w:t>
</w:t>
            </w:r>
            <w:r>
              <w:rPr>
                <w:rFonts w:ascii="Times New Roman"/>
                <w:b w:val="false"/>
                <w:i w:val="false"/>
                <w:color w:val="000000"/>
                <w:sz w:val="20"/>
              </w:rPr>
              <w:t>көрсетіледі)</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(елінің коды, орналасқан орны</w:t>
            </w:r>
            <w:r>
              <w:br/>
            </w:r>
            <w:r>
              <w:rPr>
                <w:rFonts w:ascii="Times New Roman"/>
                <w:b w:val="false"/>
                <w:i w:val="false"/>
                <w:color w:val="000000"/>
                <w:sz w:val="20"/>
              </w:rPr>
              <w:t>
</w:t>
            </w:r>
            <w:r>
              <w:rPr>
                <w:rFonts w:ascii="Times New Roman"/>
                <w:b w:val="false"/>
                <w:i w:val="false"/>
                <w:color w:val="000000"/>
                <w:sz w:val="20"/>
              </w:rPr>
              <w:t>(тұрғылықты мекенжайы)</w:t>
            </w:r>
          </w:p>
          <w:p>
            <w:pPr>
              <w:spacing w:after="20"/>
              <w:ind w:left="20"/>
              <w:jc w:val="both"/>
            </w:pPr>
            <w:r>
              <w:rPr>
                <w:rFonts w:ascii="Times New Roman"/>
                <w:b w:val="false"/>
                <w:i w:val="false"/>
                <w:color w:val="000000"/>
                <w:sz w:val="20"/>
              </w:rPr>
              <w:t xml:space="preserve">ерекшеліктерінің № _______, </w:t>
            </w:r>
            <w:r>
              <w:br/>
            </w:r>
            <w:r>
              <w:rPr>
                <w:rFonts w:ascii="Times New Roman"/>
                <w:b w:val="false"/>
                <w:i w:val="false"/>
                <w:color w:val="000000"/>
                <w:sz w:val="20"/>
              </w:rPr>
              <w:t>
</w:t>
            </w:r>
            <w:r>
              <w:rPr>
                <w:rFonts w:ascii="Times New Roman"/>
                <w:b w:val="false"/>
                <w:i w:val="false"/>
                <w:color w:val="000000"/>
                <w:sz w:val="20"/>
              </w:rPr>
              <w:t xml:space="preserve">_______  ерекшеліктерінің күні </w:t>
            </w:r>
            <w:r>
              <w:br/>
            </w:r>
            <w:r>
              <w:rPr>
                <w:rFonts w:ascii="Times New Roman"/>
                <w:b w:val="false"/>
                <w:i w:val="false"/>
                <w:color w:val="000000"/>
                <w:sz w:val="20"/>
              </w:rPr>
              <w:t>
</w:t>
            </w:r>
            <w:r>
              <w:rPr>
                <w:rFonts w:ascii="Times New Roman"/>
                <w:b w:val="false"/>
                <w:i w:val="false"/>
                <w:color w:val="000000"/>
                <w:sz w:val="20"/>
              </w:rPr>
              <w:t xml:space="preserve">____,  ____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(комиссионер, сенім</w:t>
            </w:r>
            <w:r>
              <w:br/>
            </w:r>
            <w:r>
              <w:rPr>
                <w:rFonts w:ascii="Times New Roman"/>
                <w:b w:val="false"/>
                <w:i w:val="false"/>
                <w:color w:val="000000"/>
                <w:sz w:val="20"/>
              </w:rPr>
              <w:t>
</w:t>
            </w:r>
            <w:r>
              <w:rPr>
                <w:rFonts w:ascii="Times New Roman"/>
                <w:b w:val="false"/>
                <w:i w:val="false"/>
                <w:color w:val="000000"/>
                <w:sz w:val="20"/>
              </w:rPr>
              <w:t>білдірілген адам агент/</w:t>
            </w:r>
            <w:r>
              <w:br/>
            </w:r>
            <w:r>
              <w:rPr>
                <w:rFonts w:ascii="Times New Roman"/>
                <w:b w:val="false"/>
                <w:i w:val="false"/>
                <w:color w:val="000000"/>
                <w:sz w:val="20"/>
              </w:rPr>
              <w:t>
</w:t>
            </w:r>
            <w:r>
              <w:rPr>
                <w:rFonts w:ascii="Times New Roman"/>
                <w:b w:val="false"/>
                <w:i w:val="false"/>
                <w:color w:val="000000"/>
                <w:sz w:val="20"/>
              </w:rPr>
              <w:t>комитент, сенім білдірілген адам,</w:t>
            </w:r>
            <w:r>
              <w:br/>
            </w:r>
            <w:r>
              <w:rPr>
                <w:rFonts w:ascii="Times New Roman"/>
                <w:b w:val="false"/>
                <w:i w:val="false"/>
                <w:color w:val="000000"/>
                <w:sz w:val="20"/>
              </w:rPr>
              <w:t>
</w:t>
            </w:r>
            <w:r>
              <w:rPr>
                <w:rFonts w:ascii="Times New Roman"/>
                <w:b w:val="false"/>
                <w:i w:val="false"/>
                <w:color w:val="000000"/>
                <w:sz w:val="20"/>
              </w:rPr>
              <w:t>принципал</w:t>
            </w:r>
            <w:r>
              <w:br/>
            </w:r>
            <w:r>
              <w:rPr>
                <w:rFonts w:ascii="Times New Roman"/>
                <w:b w:val="false"/>
                <w:i w:val="false"/>
                <w:color w:val="000000"/>
                <w:sz w:val="20"/>
              </w:rPr>
              <w:t>
</w:t>
            </w:r>
            <w:r>
              <w:rPr>
                <w:rFonts w:ascii="Times New Roman"/>
                <w:b w:val="false"/>
                <w:i w:val="false"/>
                <w:color w:val="000000"/>
                <w:sz w:val="20"/>
              </w:rPr>
              <w:t>(керегінің астын сызу керек)</w:t>
            </w:r>
          </w:p>
          <w:p>
            <w:pPr>
              <w:spacing w:after="20"/>
              <w:ind w:left="20"/>
              <w:jc w:val="both"/>
            </w:pPr>
            <w:r>
              <w:rPr>
                <w:rFonts w:ascii="Times New Roman"/>
                <w:b w:val="false"/>
                <w:i w:val="false"/>
                <w:color w:val="000000"/>
                <w:sz w:val="20"/>
              </w:rPr>
              <w:t>ТЕН немесе ССН/ЕСК немесе</w:t>
            </w:r>
            <w:r>
              <w:br/>
            </w:r>
            <w:r>
              <w:rPr>
                <w:rFonts w:ascii="Times New Roman"/>
                <w:b w:val="false"/>
                <w:i w:val="false"/>
                <w:color w:val="000000"/>
                <w:sz w:val="20"/>
              </w:rPr>
              <w:t>
</w:t>
            </w:r>
            <w:r>
              <w:rPr>
                <w:rFonts w:ascii="Times New Roman"/>
                <w:b w:val="false"/>
                <w:i w:val="false"/>
                <w:color w:val="000000"/>
                <w:sz w:val="20"/>
              </w:rPr>
              <w:t>СТН/(БСН|ЖСН)</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дара</w:t>
            </w:r>
            <w:r>
              <w:br/>
            </w:r>
            <w:r>
              <w:rPr>
                <w:rFonts w:ascii="Times New Roman"/>
                <w:b w:val="false"/>
                <w:i w:val="false"/>
                <w:color w:val="000000"/>
                <w:sz w:val="20"/>
              </w:rPr>
              <w:t>
</w:t>
            </w:r>
            <w:r>
              <w:rPr>
                <w:rFonts w:ascii="Times New Roman"/>
                <w:b w:val="false"/>
                <w:i w:val="false"/>
                <w:color w:val="000000"/>
                <w:sz w:val="20"/>
              </w:rPr>
              <w:t>кәсіпкердің аты-жөні көрсетіледі)</w:t>
            </w:r>
          </w:p>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(елінің коды, орналасқан орны</w:t>
            </w:r>
            <w:r>
              <w:br/>
            </w:r>
            <w:r>
              <w:rPr>
                <w:rFonts w:ascii="Times New Roman"/>
                <w:b w:val="false"/>
                <w:i w:val="false"/>
                <w:color w:val="000000"/>
                <w:sz w:val="20"/>
              </w:rPr>
              <w:t>
</w:t>
            </w:r>
            <w:r>
              <w:rPr>
                <w:rFonts w:ascii="Times New Roman"/>
                <w:b w:val="false"/>
                <w:i w:val="false"/>
                <w:color w:val="000000"/>
                <w:sz w:val="20"/>
              </w:rPr>
              <w:t>(тұрғылықты мекенжайы)</w:t>
            </w:r>
          </w:p>
          <w:p>
            <w:pPr>
              <w:spacing w:after="20"/>
              <w:ind w:left="20"/>
              <w:jc w:val="both"/>
            </w:pPr>
            <w:r>
              <w:rPr>
                <w:rFonts w:ascii="Times New Roman"/>
                <w:b w:val="false"/>
                <w:i w:val="false"/>
                <w:color w:val="000000"/>
                <w:sz w:val="20"/>
              </w:rPr>
              <w:t>(келісімшарттың) № ______</w:t>
            </w:r>
            <w:r>
              <w:br/>
            </w:r>
            <w:r>
              <w:rPr>
                <w:rFonts w:ascii="Times New Roman"/>
                <w:b w:val="false"/>
                <w:i w:val="false"/>
                <w:color w:val="000000"/>
                <w:sz w:val="20"/>
              </w:rPr>
              <w:t>
</w:t>
            </w:r>
            <w:r>
              <w:rPr>
                <w:rFonts w:ascii="Times New Roman"/>
                <w:b w:val="false"/>
                <w:i w:val="false"/>
                <w:color w:val="000000"/>
                <w:sz w:val="20"/>
              </w:rPr>
              <w:t>шарттың (келісімшарттың) күні</w:t>
            </w:r>
            <w:r>
              <w:br/>
            </w:r>
            <w:r>
              <w:rPr>
                <w:rFonts w:ascii="Times New Roman"/>
                <w:b w:val="false"/>
                <w:i w:val="false"/>
                <w:color w:val="000000"/>
                <w:sz w:val="20"/>
              </w:rPr>
              <w:t>
</w:t>
            </w:r>
            <w:r>
              <w:rPr>
                <w:rFonts w:ascii="Times New Roman"/>
                <w:b w:val="false"/>
                <w:i w:val="false"/>
                <w:color w:val="000000"/>
                <w:sz w:val="20"/>
              </w:rPr>
              <w:t>__________ 20___ж</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 (комиссионер, сенім</w:t>
            </w:r>
            <w:r>
              <w:br/>
            </w:r>
            <w:r>
              <w:rPr>
                <w:rFonts w:ascii="Times New Roman"/>
                <w:b w:val="false"/>
                <w:i w:val="false"/>
                <w:color w:val="000000"/>
                <w:sz w:val="20"/>
              </w:rPr>
              <w:t>
</w:t>
            </w:r>
            <w:r>
              <w:rPr>
                <w:rFonts w:ascii="Times New Roman"/>
                <w:b w:val="false"/>
                <w:i w:val="false"/>
                <w:color w:val="000000"/>
                <w:sz w:val="20"/>
              </w:rPr>
              <w:t>білдірілген адам, агент/</w:t>
            </w:r>
            <w:r>
              <w:br/>
            </w:r>
            <w:r>
              <w:rPr>
                <w:rFonts w:ascii="Times New Roman"/>
                <w:b w:val="false"/>
                <w:i w:val="false"/>
                <w:color w:val="000000"/>
                <w:sz w:val="20"/>
              </w:rPr>
              <w:t>
</w:t>
            </w:r>
            <w:r>
              <w:rPr>
                <w:rFonts w:ascii="Times New Roman"/>
                <w:b w:val="false"/>
                <w:i w:val="false"/>
                <w:color w:val="000000"/>
                <w:sz w:val="20"/>
              </w:rPr>
              <w:t>комитент, сенім білдірілген</w:t>
            </w:r>
            <w:r>
              <w:br/>
            </w:r>
            <w:r>
              <w:rPr>
                <w:rFonts w:ascii="Times New Roman"/>
                <w:b w:val="false"/>
                <w:i w:val="false"/>
                <w:color w:val="000000"/>
                <w:sz w:val="20"/>
              </w:rPr>
              <w:t>
</w:t>
            </w:r>
            <w:r>
              <w:rPr>
                <w:rFonts w:ascii="Times New Roman"/>
                <w:b w:val="false"/>
                <w:i w:val="false"/>
                <w:color w:val="000000"/>
                <w:sz w:val="20"/>
              </w:rPr>
              <w:t>адам, принципал)</w:t>
            </w:r>
            <w:r>
              <w:br/>
            </w:r>
            <w:r>
              <w:rPr>
                <w:rFonts w:ascii="Times New Roman"/>
                <w:b w:val="false"/>
                <w:i w:val="false"/>
                <w:color w:val="000000"/>
                <w:sz w:val="20"/>
              </w:rPr>
              <w:t>
</w:t>
            </w:r>
            <w:r>
              <w:rPr>
                <w:rFonts w:ascii="Times New Roman"/>
                <w:b w:val="false"/>
                <w:i w:val="false"/>
                <w:color w:val="000000"/>
                <w:sz w:val="20"/>
              </w:rPr>
              <w:t>(керегінің астын сызу керек)</w:t>
            </w:r>
          </w:p>
          <w:p>
            <w:pPr>
              <w:spacing w:after="20"/>
              <w:ind w:left="20"/>
              <w:jc w:val="both"/>
            </w:pPr>
            <w:r>
              <w:rPr>
                <w:rFonts w:ascii="Times New Roman"/>
                <w:b w:val="false"/>
                <w:i w:val="false"/>
                <w:color w:val="000000"/>
                <w:sz w:val="20"/>
              </w:rPr>
              <w:t>ТЕН немесе ССН/ЕСК немесе</w:t>
            </w:r>
            <w:r>
              <w:br/>
            </w:r>
            <w:r>
              <w:rPr>
                <w:rFonts w:ascii="Times New Roman"/>
                <w:b w:val="false"/>
                <w:i w:val="false"/>
                <w:color w:val="000000"/>
                <w:sz w:val="20"/>
              </w:rPr>
              <w:t>
</w:t>
            </w:r>
            <w:r>
              <w:rPr>
                <w:rFonts w:ascii="Times New Roman"/>
                <w:b w:val="false"/>
                <w:i w:val="false"/>
                <w:color w:val="000000"/>
                <w:sz w:val="20"/>
              </w:rPr>
              <w:t>СТН/(БСН|ЖСН)</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(заңды тұлғаның атауы, дара</w:t>
            </w:r>
            <w:r>
              <w:br/>
            </w:r>
            <w:r>
              <w:rPr>
                <w:rFonts w:ascii="Times New Roman"/>
                <w:b w:val="false"/>
                <w:i w:val="false"/>
                <w:color w:val="000000"/>
                <w:sz w:val="20"/>
              </w:rPr>
              <w:t>
</w:t>
            </w:r>
            <w:r>
              <w:rPr>
                <w:rFonts w:ascii="Times New Roman"/>
                <w:b w:val="false"/>
                <w:i w:val="false"/>
                <w:color w:val="000000"/>
                <w:sz w:val="20"/>
              </w:rPr>
              <w:t>кәсіпкердің аты-жөні</w:t>
            </w:r>
            <w:r>
              <w:br/>
            </w:r>
            <w:r>
              <w:rPr>
                <w:rFonts w:ascii="Times New Roman"/>
                <w:b w:val="false"/>
                <w:i w:val="false"/>
                <w:color w:val="000000"/>
                <w:sz w:val="20"/>
              </w:rPr>
              <w:t>
</w:t>
            </w:r>
            <w:r>
              <w:rPr>
                <w:rFonts w:ascii="Times New Roman"/>
                <w:b w:val="false"/>
                <w:i w:val="false"/>
                <w:color w:val="000000"/>
                <w:sz w:val="20"/>
              </w:rPr>
              <w:t>көрсетіледі)</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елінің коды, орналасқан орны</w:t>
            </w:r>
            <w:r>
              <w:br/>
            </w:r>
            <w:r>
              <w:rPr>
                <w:rFonts w:ascii="Times New Roman"/>
                <w:b w:val="false"/>
                <w:i w:val="false"/>
                <w:color w:val="000000"/>
                <w:sz w:val="20"/>
              </w:rPr>
              <w:t>
</w:t>
            </w:r>
            <w:r>
              <w:rPr>
                <w:rFonts w:ascii="Times New Roman"/>
                <w:b w:val="false"/>
                <w:i w:val="false"/>
                <w:color w:val="000000"/>
                <w:sz w:val="20"/>
              </w:rPr>
              <w:t>(тұрғылықты мекенжайы)</w:t>
            </w:r>
          </w:p>
          <w:p>
            <w:pPr>
              <w:spacing w:after="20"/>
              <w:ind w:left="20"/>
              <w:jc w:val="both"/>
            </w:pPr>
            <w:r>
              <w:rPr>
                <w:rFonts w:ascii="Times New Roman"/>
                <w:b w:val="false"/>
                <w:i w:val="false"/>
                <w:color w:val="000000"/>
                <w:sz w:val="20"/>
              </w:rPr>
              <w:t xml:space="preserve">ерекшеліктерінің № _______, </w:t>
            </w:r>
            <w:r>
              <w:br/>
            </w:r>
            <w:r>
              <w:rPr>
                <w:rFonts w:ascii="Times New Roman"/>
                <w:b w:val="false"/>
                <w:i w:val="false"/>
                <w:color w:val="000000"/>
                <w:sz w:val="20"/>
              </w:rPr>
              <w:t>
</w:t>
            </w:r>
            <w:r>
              <w:rPr>
                <w:rFonts w:ascii="Times New Roman"/>
                <w:b w:val="false"/>
                <w:i w:val="false"/>
                <w:color w:val="000000"/>
                <w:sz w:val="20"/>
              </w:rPr>
              <w:t xml:space="preserve">_______  ерекшеліктерінің күні </w:t>
            </w:r>
            <w:r>
              <w:br/>
            </w:r>
            <w:r>
              <w:rPr>
                <w:rFonts w:ascii="Times New Roman"/>
                <w:b w:val="false"/>
                <w:i w:val="false"/>
                <w:color w:val="000000"/>
                <w:sz w:val="20"/>
              </w:rPr>
              <w:t>
</w:t>
            </w:r>
            <w:r>
              <w:rPr>
                <w:rFonts w:ascii="Times New Roman"/>
                <w:b w:val="false"/>
                <w:i w:val="false"/>
                <w:color w:val="000000"/>
                <w:sz w:val="20"/>
              </w:rPr>
              <w:t xml:space="preserve">____,  ____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205" w:id="28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282"/>
    <w:bookmarkStart w:name="z5685" w:id="283"/>
    <w:p>
      <w:pPr>
        <w:spacing w:after="0"/>
        <w:ind w:left="0"/>
        <w:jc w:val="left"/>
      </w:pPr>
      <w:r>
        <w:rPr>
          <w:rFonts w:ascii="Times New Roman"/>
          <w:b/>
          <w:i w:val="false"/>
          <w:color w:val="000000"/>
        </w:rPr>
        <w:t xml:space="preserve"> 
Тауарларды әкелу және жанама салықтарды төлеу туралы өтінішті толтыру және табыс ету қағидалары  (328.00-нысан)</w:t>
      </w:r>
    </w:p>
    <w:bookmarkEnd w:id="283"/>
    <w:bookmarkStart w:name="z5686" w:id="284"/>
    <w:p>
      <w:pPr>
        <w:spacing w:after="0"/>
        <w:ind w:left="0"/>
        <w:jc w:val="left"/>
      </w:pPr>
      <w:r>
        <w:rPr>
          <w:rFonts w:ascii="Times New Roman"/>
          <w:b/>
          <w:i w:val="false"/>
          <w:color w:val="000000"/>
        </w:rPr>
        <w:t xml:space="preserve"> 
1. Жалпы ережелер</w:t>
      </w:r>
    </w:p>
    <w:bookmarkEnd w:id="284"/>
    <w:bookmarkStart w:name="z5687" w:id="285"/>
    <w:p>
      <w:pPr>
        <w:spacing w:after="0"/>
        <w:ind w:left="0"/>
        <w:jc w:val="both"/>
      </w:pPr>
      <w:r>
        <w:rPr>
          <w:rFonts w:ascii="Times New Roman"/>
          <w:b w:val="false"/>
          <w:i w:val="false"/>
          <w:color w:val="000000"/>
          <w:sz w:val="28"/>
        </w:rPr>
        <w:t>
      1. Тауарларды әкелу және жанама салықтарды төлеу туралы өтінішті толтыру және табыс ету қағидалары тауарларды әкелу және жанама салықтарды төлеу туралы өтінішті (бұдан әрі – Өтініш) толтыру және табыс ету тәртібін айқындайды.</w:t>
      </w:r>
      <w:r>
        <w:br/>
      </w:r>
      <w:r>
        <w:rPr>
          <w:rFonts w:ascii="Times New Roman"/>
          <w:b w:val="false"/>
          <w:i w:val="false"/>
          <w:color w:val="000000"/>
          <w:sz w:val="28"/>
        </w:rPr>
        <w:t>
</w:t>
      </w:r>
      <w:r>
        <w:rPr>
          <w:rFonts w:ascii="Times New Roman"/>
          <w:b w:val="false"/>
          <w:i w:val="false"/>
          <w:color w:val="000000"/>
          <w:sz w:val="28"/>
        </w:rPr>
        <w:t>
      2. Өтініш тауарлардың әкелінуі туралы және салық міндеттемесінің есептелуі туралы ақпаратты егжей-тегжейлі көрсетуге арналған үш бөлімнен және оған қосымшадан тұрады.</w:t>
      </w:r>
      <w:r>
        <w:br/>
      </w:r>
      <w:r>
        <w:rPr>
          <w:rFonts w:ascii="Times New Roman"/>
          <w:b w:val="false"/>
          <w:i w:val="false"/>
          <w:color w:val="000000"/>
          <w:sz w:val="28"/>
        </w:rPr>
        <w:t>
</w:t>
      </w:r>
      <w:r>
        <w:rPr>
          <w:rFonts w:ascii="Times New Roman"/>
          <w:b w:val="false"/>
          <w:i w:val="false"/>
          <w:color w:val="000000"/>
          <w:sz w:val="28"/>
        </w:rPr>
        <w:t>
      Өтініштің бірінші және үшінші бөлімдері мен оған қосымшаны салық төлеуші, екінші бөлімді салық органы толтырады.</w:t>
      </w:r>
      <w:r>
        <w:br/>
      </w:r>
      <w:r>
        <w:rPr>
          <w:rFonts w:ascii="Times New Roman"/>
          <w:b w:val="false"/>
          <w:i w:val="false"/>
          <w:color w:val="000000"/>
          <w:sz w:val="28"/>
        </w:rPr>
        <w:t>
</w:t>
      </w:r>
      <w:r>
        <w:rPr>
          <w:rFonts w:ascii="Times New Roman"/>
          <w:b w:val="false"/>
          <w:i w:val="false"/>
          <w:color w:val="000000"/>
          <w:sz w:val="28"/>
        </w:rPr>
        <w:t>
      3. Өтінішті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Өтініште көрсетілуге тиіс мәліметтер (ақпараттар)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Өтінішке қосымша онда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6. Өтінішті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 бас символдармен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түрде –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Өтініштің беттерін салық төлеуші нөмірлеуге тиіс.</w:t>
      </w:r>
      <w:r>
        <w:br/>
      </w:r>
      <w:r>
        <w:rPr>
          <w:rFonts w:ascii="Times New Roman"/>
          <w:b w:val="false"/>
          <w:i w:val="false"/>
          <w:color w:val="000000"/>
          <w:sz w:val="28"/>
        </w:rPr>
        <w:t>
</w:t>
      </w:r>
      <w:r>
        <w:rPr>
          <w:rFonts w:ascii="Times New Roman"/>
          <w:b w:val="false"/>
          <w:i w:val="false"/>
          <w:color w:val="000000"/>
          <w:sz w:val="28"/>
        </w:rPr>
        <w:t>
      7. Қағаз тасығыштағы Өтінішке Қазақстан Республикасы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Өтініш электронды түрде салық есептілігін қабылдау және өңдеу жүйесі арқылы не болмаса ақпаратты компьютерлік өңдеуге болатын электронды тасығышта табыс етіледі.</w:t>
      </w:r>
      <w:r>
        <w:br/>
      </w:r>
      <w:r>
        <w:rPr>
          <w:rFonts w:ascii="Times New Roman"/>
          <w:b w:val="false"/>
          <w:i w:val="false"/>
          <w:color w:val="000000"/>
          <w:sz w:val="28"/>
        </w:rPr>
        <w:t>
</w:t>
      </w:r>
      <w:r>
        <w:rPr>
          <w:rFonts w:ascii="Times New Roman"/>
          <w:b w:val="false"/>
          <w:i w:val="false"/>
          <w:color w:val="000000"/>
          <w:sz w:val="28"/>
        </w:rPr>
        <w:t>
      Бұл ретте, салық есептілігін қабылдау және өңдеу жүйесі арқылы табыс етілген электронды түрдегі Өтініш Қазақстан Республикасы Салық кодексінің 61-бабы 3-тармағына сәйкес салық төлеушінің электрондық сандық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Электронды түрдегі Өтініште көрсетілген мәліметтер Қағаз тасығыштағы Өтініште қамтылған мәліметтерге сәйкес келуге тиіс.</w:t>
      </w:r>
      <w:r>
        <w:br/>
      </w:r>
      <w:r>
        <w:rPr>
          <w:rFonts w:ascii="Times New Roman"/>
          <w:b w:val="false"/>
          <w:i w:val="false"/>
          <w:color w:val="000000"/>
          <w:sz w:val="28"/>
        </w:rPr>
        <w:t>
</w:t>
      </w:r>
      <w:r>
        <w:rPr>
          <w:rFonts w:ascii="Times New Roman"/>
          <w:b w:val="false"/>
          <w:i w:val="false"/>
          <w:color w:val="000000"/>
          <w:sz w:val="28"/>
        </w:rPr>
        <w:t>
      8. Өтінішті салық төлеуші не оның өкілі орналасқан (тұрғылықты) орны бойынша салық органына қағаз тасығышта және электронды түрде төрт данада импортталған тауарлар бойынша жанама салықтар жөніндегі салық декларациясымен бір мезгілде Қазақстан Республикасы Салық кодексінің 276-20-бабы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 қоса бере отырып табыс етеді.</w:t>
      </w:r>
      <w:r>
        <w:br/>
      </w:r>
      <w:r>
        <w:rPr>
          <w:rFonts w:ascii="Times New Roman"/>
          <w:b w:val="false"/>
          <w:i w:val="false"/>
          <w:color w:val="000000"/>
          <w:sz w:val="28"/>
        </w:rPr>
        <w:t>
</w:t>
      </w:r>
      <w:r>
        <w:rPr>
          <w:rFonts w:ascii="Times New Roman"/>
          <w:b w:val="false"/>
          <w:i w:val="false"/>
          <w:color w:val="000000"/>
          <w:sz w:val="28"/>
        </w:rPr>
        <w:t>
      9. Электронды түрде табыс етілген Өтінішке салық есептілігін қабылдау және өңдеу жүйесінің орталық торабымен тіркеу нөмірі беріледі.</w:t>
      </w:r>
      <w:r>
        <w:br/>
      </w:r>
      <w:r>
        <w:rPr>
          <w:rFonts w:ascii="Times New Roman"/>
          <w:b w:val="false"/>
          <w:i w:val="false"/>
          <w:color w:val="000000"/>
          <w:sz w:val="28"/>
        </w:rPr>
        <w:t>
</w:t>
      </w:r>
      <w:r>
        <w:rPr>
          <w:rFonts w:ascii="Times New Roman"/>
          <w:b w:val="false"/>
          <w:i w:val="false"/>
          <w:color w:val="000000"/>
          <w:sz w:val="28"/>
        </w:rPr>
        <w:t>
      Қағаз тасығышта табыс етілген Өтінішті салық органы Электронды түрде табыс етілген Өтінішке салық есептілігін қабылдау және өңдеу жүйесінің орталық торабымен берілген тіркеу нөмірімен Тауарларды әкелу және жанама салықтарды төлеу туралы өтініштерді тіркеу журналына (бұдан әрі – Журнал) тіркейді.</w:t>
      </w:r>
      <w:r>
        <w:br/>
      </w:r>
      <w:r>
        <w:rPr>
          <w:rFonts w:ascii="Times New Roman"/>
          <w:b w:val="false"/>
          <w:i w:val="false"/>
          <w:color w:val="000000"/>
          <w:sz w:val="28"/>
        </w:rPr>
        <w:t>
</w:t>
      </w:r>
      <w:r>
        <w:rPr>
          <w:rFonts w:ascii="Times New Roman"/>
          <w:b w:val="false"/>
          <w:i w:val="false"/>
          <w:color w:val="000000"/>
          <w:sz w:val="28"/>
        </w:rPr>
        <w:t>
      Бұл тіркеу нөмірін салық органы қағаз тасығышта табыс етілген Өтініш даналарының екінші бөліміне қояды.</w:t>
      </w:r>
      <w:r>
        <w:br/>
      </w:r>
      <w:r>
        <w:rPr>
          <w:rFonts w:ascii="Times New Roman"/>
          <w:b w:val="false"/>
          <w:i w:val="false"/>
          <w:color w:val="000000"/>
          <w:sz w:val="28"/>
        </w:rPr>
        <w:t>
</w:t>
      </w:r>
      <w:r>
        <w:rPr>
          <w:rFonts w:ascii="Times New Roman"/>
          <w:b w:val="false"/>
          <w:i w:val="false"/>
          <w:color w:val="000000"/>
          <w:sz w:val="28"/>
        </w:rPr>
        <w:t>
      Бұл ретте қағаз тасығыштағы Өтінішті салық органы қабылдаған күн Өтініш табыс етілген күн болып табылады.</w:t>
      </w:r>
    </w:p>
    <w:bookmarkEnd w:id="285"/>
    <w:bookmarkStart w:name="z5706" w:id="286"/>
    <w:p>
      <w:pPr>
        <w:spacing w:after="0"/>
        <w:ind w:left="0"/>
        <w:jc w:val="left"/>
      </w:pPr>
      <w:r>
        <w:rPr>
          <w:rFonts w:ascii="Times New Roman"/>
          <w:b/>
          <w:i w:val="false"/>
          <w:color w:val="000000"/>
        </w:rPr>
        <w:t xml:space="preserve"> 
2. Өтінішті толтыру</w:t>
      </w:r>
    </w:p>
    <w:bookmarkEnd w:id="286"/>
    <w:bookmarkStart w:name="z5707" w:id="287"/>
    <w:p>
      <w:pPr>
        <w:spacing w:after="0"/>
        <w:ind w:left="0"/>
        <w:jc w:val="both"/>
      </w:pPr>
      <w:r>
        <w:rPr>
          <w:rFonts w:ascii="Times New Roman"/>
          <w:b w:val="false"/>
          <w:i w:val="false"/>
          <w:color w:val="000000"/>
          <w:sz w:val="28"/>
        </w:rPr>
        <w:t>
      10. Өтініштің әрбір бетінің жоғарғы оң жақ бұрышына салық төлеуші Өтініштің нөмірін, оның толтырылған күнін, айын және жылын қояды.</w:t>
      </w:r>
      <w:r>
        <w:br/>
      </w:r>
      <w:r>
        <w:rPr>
          <w:rFonts w:ascii="Times New Roman"/>
          <w:b w:val="false"/>
          <w:i w:val="false"/>
          <w:color w:val="000000"/>
          <w:sz w:val="28"/>
        </w:rPr>
        <w:t>
</w:t>
      </w:r>
      <w:r>
        <w:rPr>
          <w:rFonts w:ascii="Times New Roman"/>
          <w:b w:val="false"/>
          <w:i w:val="false"/>
          <w:color w:val="000000"/>
          <w:sz w:val="28"/>
        </w:rPr>
        <w:t>
      11. Өтініштің «Сатушы/Сатып алушы» жолдарында:</w:t>
      </w:r>
      <w:r>
        <w:br/>
      </w:r>
      <w:r>
        <w:rPr>
          <w:rFonts w:ascii="Times New Roman"/>
          <w:b w:val="false"/>
          <w:i w:val="false"/>
          <w:color w:val="000000"/>
          <w:sz w:val="28"/>
        </w:rPr>
        <w:t>
</w:t>
      </w:r>
      <w:r>
        <w:rPr>
          <w:rFonts w:ascii="Times New Roman"/>
          <w:b w:val="false"/>
          <w:i w:val="false"/>
          <w:color w:val="000000"/>
          <w:sz w:val="28"/>
        </w:rPr>
        <w:t>
      Беларусь Республикасының салық төлеушілері үшін – ТЕН (төлеушінің есептік нөмірі), Қазақстан Республикасының салық төлеушілері үшін – СТН (салық төлеушінің тіркеу нөмірі) не БСН (бизнес сәйкестендіру нөмірі) не ЖСН (жеке сәйкестендіру нөмірі), Ресей Федерациясының салық төлеушілері үшін - ССН/ЕСК (салық төлеушінің сәйкестендіру нөмірі/есепке қою себебінің коды);</w:t>
      </w:r>
      <w:r>
        <w:br/>
      </w:r>
      <w:r>
        <w:rPr>
          <w:rFonts w:ascii="Times New Roman"/>
          <w:b w:val="false"/>
          <w:i w:val="false"/>
          <w:color w:val="000000"/>
          <w:sz w:val="28"/>
        </w:rPr>
        <w:t>
</w:t>
      </w:r>
      <w:r>
        <w:rPr>
          <w:rFonts w:ascii="Times New Roman"/>
          <w:b w:val="false"/>
          <w:i w:val="false"/>
          <w:color w:val="000000"/>
          <w:sz w:val="28"/>
        </w:rPr>
        <w:t>
      заңды тұлғаның атауы немесе жеке кәсіпкердің, жеке тұлғаның тегі, аты, әкесінің аты көрсетіледі.</w:t>
      </w:r>
      <w:r>
        <w:br/>
      </w:r>
      <w:r>
        <w:rPr>
          <w:rFonts w:ascii="Times New Roman"/>
          <w:b w:val="false"/>
          <w:i w:val="false"/>
          <w:color w:val="000000"/>
          <w:sz w:val="28"/>
        </w:rPr>
        <w:t>
</w:t>
      </w:r>
      <w:r>
        <w:rPr>
          <w:rFonts w:ascii="Times New Roman"/>
          <w:b w:val="false"/>
          <w:i w:val="false"/>
          <w:color w:val="000000"/>
          <w:sz w:val="28"/>
        </w:rPr>
        <w:t>
      Лизинг шарты жасалған жағдайда тиісті торкөзде «Х» белгісі қойылады.</w:t>
      </w:r>
      <w:r>
        <w:br/>
      </w:r>
      <w:r>
        <w:rPr>
          <w:rFonts w:ascii="Times New Roman"/>
          <w:b w:val="false"/>
          <w:i w:val="false"/>
          <w:color w:val="000000"/>
          <w:sz w:val="28"/>
        </w:rPr>
        <w:t>
</w:t>
      </w:r>
      <w:r>
        <w:rPr>
          <w:rFonts w:ascii="Times New Roman"/>
          <w:b w:val="false"/>
          <w:i w:val="false"/>
          <w:color w:val="000000"/>
          <w:sz w:val="28"/>
        </w:rPr>
        <w:t>
      Алыс-беріс шикізатын қайта өңдеу шарты жасалған жағдайда тиісті торкөзде «Х» белгісі қойылады.</w:t>
      </w:r>
      <w:r>
        <w:br/>
      </w:r>
      <w:r>
        <w:rPr>
          <w:rFonts w:ascii="Times New Roman"/>
          <w:b w:val="false"/>
          <w:i w:val="false"/>
          <w:color w:val="000000"/>
          <w:sz w:val="28"/>
        </w:rPr>
        <w:t>
</w:t>
      </w:r>
      <w:r>
        <w:rPr>
          <w:rFonts w:ascii="Times New Roman"/>
          <w:b w:val="false"/>
          <w:i w:val="false"/>
          <w:color w:val="000000"/>
          <w:sz w:val="28"/>
        </w:rPr>
        <w:t>
      12. 1-бөлімнің толтырылуы.</w:t>
      </w:r>
      <w:r>
        <w:br/>
      </w:r>
      <w:r>
        <w:rPr>
          <w:rFonts w:ascii="Times New Roman"/>
          <w:b w:val="false"/>
          <w:i w:val="false"/>
          <w:color w:val="000000"/>
          <w:sz w:val="28"/>
        </w:rPr>
        <w:t>
</w:t>
      </w:r>
      <w:r>
        <w:rPr>
          <w:rFonts w:ascii="Times New Roman"/>
          <w:b w:val="false"/>
          <w:i w:val="false"/>
          <w:color w:val="000000"/>
          <w:sz w:val="28"/>
        </w:rPr>
        <w:t>
      01 жолында (Сатушы) 02 жолында көрсетілген Сатып алушымен немесе комиссионермен, сенім білдірілген адаммен шарт (келісімшарт) жасасқан тұлға көрсетіледі.</w:t>
      </w:r>
      <w:r>
        <w:br/>
      </w:r>
      <w:r>
        <w:rPr>
          <w:rFonts w:ascii="Times New Roman"/>
          <w:b w:val="false"/>
          <w:i w:val="false"/>
          <w:color w:val="000000"/>
          <w:sz w:val="28"/>
        </w:rPr>
        <w:t>
</w:t>
      </w:r>
      <w:r>
        <w:rPr>
          <w:rFonts w:ascii="Times New Roman"/>
          <w:b w:val="false"/>
          <w:i w:val="false"/>
          <w:color w:val="000000"/>
          <w:sz w:val="28"/>
        </w:rPr>
        <w:t>
      02 жолында (Сатып алушы) тауарларды импорттаған және орналасқан орны (тұрғылықты жері) бойынша салық органына Өтініш табыс ететін Қазақстан Республикасының салық төлеушісі көрсетіледі.</w:t>
      </w:r>
      <w:r>
        <w:br/>
      </w:r>
      <w:r>
        <w:rPr>
          <w:rFonts w:ascii="Times New Roman"/>
          <w:b w:val="false"/>
          <w:i w:val="false"/>
          <w:color w:val="000000"/>
          <w:sz w:val="28"/>
        </w:rPr>
        <w:t>
</w:t>
      </w:r>
      <w:r>
        <w:rPr>
          <w:rFonts w:ascii="Times New Roman"/>
          <w:b w:val="false"/>
          <w:i w:val="false"/>
          <w:color w:val="000000"/>
          <w:sz w:val="28"/>
        </w:rPr>
        <w:t>
      03 жолында Сатушының елінің коды, орналасқан орнының (тұрғылықты жерінің) мекен-жайы көрсетіледі.</w:t>
      </w:r>
      <w:r>
        <w:br/>
      </w:r>
      <w:r>
        <w:rPr>
          <w:rFonts w:ascii="Times New Roman"/>
          <w:b w:val="false"/>
          <w:i w:val="false"/>
          <w:color w:val="000000"/>
          <w:sz w:val="28"/>
        </w:rPr>
        <w:t>
</w:t>
      </w:r>
      <w:r>
        <w:rPr>
          <w:rFonts w:ascii="Times New Roman"/>
          <w:b w:val="false"/>
          <w:i w:val="false"/>
          <w:color w:val="000000"/>
          <w:sz w:val="28"/>
        </w:rPr>
        <w:t>
      04 жолында Сатып алушының елінің коды, орналасқан орнының (тұрғылықты жерінің) мекен-жайы көрсетіледі.</w:t>
      </w:r>
      <w:r>
        <w:br/>
      </w:r>
      <w:r>
        <w:rPr>
          <w:rFonts w:ascii="Times New Roman"/>
          <w:b w:val="false"/>
          <w:i w:val="false"/>
          <w:color w:val="000000"/>
          <w:sz w:val="28"/>
        </w:rPr>
        <w:t>
</w:t>
      </w:r>
      <w:r>
        <w:rPr>
          <w:rFonts w:ascii="Times New Roman"/>
          <w:b w:val="false"/>
          <w:i w:val="false"/>
          <w:color w:val="000000"/>
          <w:sz w:val="28"/>
        </w:rPr>
        <w:t>
      1-бөлімді Қазақстан Республикасы тауарларды Сатып алушы, сондай-ақ Салық кодексінің </w:t>
      </w:r>
      <w:r>
        <w:rPr>
          <w:rFonts w:ascii="Times New Roman"/>
          <w:b w:val="false"/>
          <w:i w:val="false"/>
          <w:color w:val="000000"/>
          <w:sz w:val="28"/>
        </w:rPr>
        <w:t>276-19-бабының</w:t>
      </w:r>
      <w:r>
        <w:rPr>
          <w:rFonts w:ascii="Times New Roman"/>
          <w:b w:val="false"/>
          <w:i w:val="false"/>
          <w:color w:val="000000"/>
          <w:sz w:val="28"/>
        </w:rPr>
        <w:t xml:space="preserve"> нормаларында белгіленген жағдайларда комиссионер, сенім білдірілген адам толтырады.</w:t>
      </w:r>
      <w:r>
        <w:br/>
      </w:r>
      <w:r>
        <w:rPr>
          <w:rFonts w:ascii="Times New Roman"/>
          <w:b w:val="false"/>
          <w:i w:val="false"/>
          <w:color w:val="000000"/>
          <w:sz w:val="28"/>
        </w:rPr>
        <w:t>
</w:t>
      </w:r>
      <w:r>
        <w:rPr>
          <w:rFonts w:ascii="Times New Roman"/>
          <w:b w:val="false"/>
          <w:i w:val="false"/>
          <w:color w:val="000000"/>
          <w:sz w:val="28"/>
        </w:rPr>
        <w:t>
      05 жолында Сатушы мен Сатып алушы (комиссионер, сенім білдірілген адам) арасында жасалған шарттың (келісімшарттың) нөмірі мен күні, оның негізінде Қазақстан Республикасының аумағына кеден одағына мүше мемлекеттің аумағынан тауарлар импортталған шартқа (келісімшартқа) ерекшеліктердің нөмірі мен күні көрсетіледі.</w:t>
      </w:r>
      <w:r>
        <w:br/>
      </w:r>
      <w:r>
        <w:rPr>
          <w:rFonts w:ascii="Times New Roman"/>
          <w:b w:val="false"/>
          <w:i w:val="false"/>
          <w:color w:val="000000"/>
          <w:sz w:val="28"/>
        </w:rPr>
        <w:t>
</w:t>
      </w:r>
      <w:r>
        <w:rPr>
          <w:rFonts w:ascii="Times New Roman"/>
          <w:b w:val="false"/>
          <w:i w:val="false"/>
          <w:color w:val="000000"/>
          <w:sz w:val="28"/>
        </w:rPr>
        <w:t>
      Сатушы мен Сатып алушы (комиссионер, сенім білдірілген адам) арасында жасалған шарт (келісімшарт) болмаған кезде бөлшек саудада сатып алу-сату жағдайында Қазақстан Республикасының аумағына импортталған тауарларды алғанын (не сатып алғанын) растайтын құжаттың (оның ішінде бақылау-касса машиналарының чектері, тауарлық чектер, сатып алу актілері) нөмірі мен күні көрсетіледі.</w:t>
      </w:r>
      <w:r>
        <w:br/>
      </w:r>
      <w:r>
        <w:rPr>
          <w:rFonts w:ascii="Times New Roman"/>
          <w:b w:val="false"/>
          <w:i w:val="false"/>
          <w:color w:val="000000"/>
          <w:sz w:val="28"/>
        </w:rPr>
        <w:t>
</w:t>
      </w:r>
      <w:r>
        <w:rPr>
          <w:rFonts w:ascii="Times New Roman"/>
          <w:b w:val="false"/>
          <w:i w:val="false"/>
          <w:color w:val="000000"/>
          <w:sz w:val="28"/>
        </w:rPr>
        <w:t>
      Өтініштің 06 және 07 жолдарын Қазақстан Республикасының салық төлеушісі толтырмайды. Бұл ретте егер Республикасы мен Ресей Федерациясының заңнамасында комиссионердің, сенім білдірілген адамның, агенттің жанама салықтарды төлеуі көзделмеген болса, аталған мемлекеттердің салық төлеушілері (төлеушілері) бұл жолдарды толтыруы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төлеушісі Қазақстан Республикасының аумағына басқа кеден одағына мүше мемлекеттің аумағында сатып алынған және кеден одағына мүше үшінші бір мемлекеттің аумағында қайта өңделген алыс-беріс шикізатын қайта өңдеу өнімі болып табылатын тауарларды әкелген жағдайда 2 (екі) Өтініш толтырылады, бұл ретте:</w:t>
      </w:r>
      <w:r>
        <w:br/>
      </w:r>
      <w:r>
        <w:rPr>
          <w:rFonts w:ascii="Times New Roman"/>
          <w:b w:val="false"/>
          <w:i w:val="false"/>
          <w:color w:val="000000"/>
          <w:sz w:val="28"/>
        </w:rPr>
        <w:t>
</w:t>
      </w:r>
      <w:r>
        <w:rPr>
          <w:rFonts w:ascii="Times New Roman"/>
          <w:b w:val="false"/>
          <w:i w:val="false"/>
          <w:color w:val="000000"/>
          <w:sz w:val="28"/>
        </w:rPr>
        <w:t>
      тауарларды (алыс-беріс шикізатын) Сатып алушыға жіберілетін Өтініштің бағандарын толтыру кезінде кестенің 2 және 6-бағандарында тиісінше алыс-беріс шикізатының атауы және құны көрсетіледі;</w:t>
      </w:r>
      <w:r>
        <w:br/>
      </w:r>
      <w:r>
        <w:rPr>
          <w:rFonts w:ascii="Times New Roman"/>
          <w:b w:val="false"/>
          <w:i w:val="false"/>
          <w:color w:val="000000"/>
          <w:sz w:val="28"/>
        </w:rPr>
        <w:t>
</w:t>
      </w:r>
      <w:r>
        <w:rPr>
          <w:rFonts w:ascii="Times New Roman"/>
          <w:b w:val="false"/>
          <w:i w:val="false"/>
          <w:color w:val="000000"/>
          <w:sz w:val="28"/>
        </w:rPr>
        <w:t>
      алыс-беріс шикізатын қайта өңдеу бойынша жұмыстарды Сатып алушыға жіберілетін Өтініштің бағандарын толтыру кезінде кестенің 2 және 6-бағандарында тиісінше қайта өңдеу өнімі болып табылатын тауардың атауы және алыс-беріс шикізатын қайта өңдеу бойынша жұмыстардың құны көрсетіледі.</w:t>
      </w:r>
      <w:r>
        <w:br/>
      </w:r>
      <w:r>
        <w:rPr>
          <w:rFonts w:ascii="Times New Roman"/>
          <w:b w:val="false"/>
          <w:i w:val="false"/>
          <w:color w:val="000000"/>
          <w:sz w:val="28"/>
        </w:rPr>
        <w:t>
</w:t>
      </w:r>
      <w:r>
        <w:rPr>
          <w:rFonts w:ascii="Times New Roman"/>
          <w:b w:val="false"/>
          <w:i w:val="false"/>
          <w:color w:val="000000"/>
          <w:sz w:val="28"/>
        </w:rPr>
        <w:t>
      Тауарлар импорты кезінде жанама салықтар сомаларын айқындау үшін салық төлеуші мыналар көрсетілетін кестені толтырады:</w:t>
      </w:r>
      <w:r>
        <w:br/>
      </w:r>
      <w:r>
        <w:rPr>
          <w:rFonts w:ascii="Times New Roman"/>
          <w:b w:val="false"/>
          <w:i w:val="false"/>
          <w:color w:val="000000"/>
          <w:sz w:val="28"/>
        </w:rPr>
        <w:t>
</w:t>
      </w:r>
      <w:r>
        <w:rPr>
          <w:rFonts w:ascii="Times New Roman"/>
          <w:b w:val="false"/>
          <w:i w:val="false"/>
          <w:color w:val="000000"/>
          <w:sz w:val="28"/>
        </w:rPr>
        <w:t>
      2-бағанда - шот-фактуралар немесе көліктік (тауарға ілеспе) құжаттардың негізінде тауардың атауы;</w:t>
      </w:r>
      <w:r>
        <w:br/>
      </w:r>
      <w:r>
        <w:rPr>
          <w:rFonts w:ascii="Times New Roman"/>
          <w:b w:val="false"/>
          <w:i w:val="false"/>
          <w:color w:val="000000"/>
          <w:sz w:val="28"/>
        </w:rPr>
        <w:t>
</w:t>
      </w:r>
      <w:r>
        <w:rPr>
          <w:rFonts w:ascii="Times New Roman"/>
          <w:b w:val="false"/>
          <w:i w:val="false"/>
          <w:color w:val="000000"/>
          <w:sz w:val="28"/>
        </w:rPr>
        <w:t>
      3-бағанда - СЭҚ ТН Бірыңғай тауарлық номенклатурасы бойынша тауар коды (10 белгі);</w:t>
      </w:r>
      <w:r>
        <w:br/>
      </w:r>
      <w:r>
        <w:rPr>
          <w:rFonts w:ascii="Times New Roman"/>
          <w:b w:val="false"/>
          <w:i w:val="false"/>
          <w:color w:val="000000"/>
          <w:sz w:val="28"/>
        </w:rPr>
        <w:t>
</w:t>
      </w:r>
      <w:r>
        <w:rPr>
          <w:rFonts w:ascii="Times New Roman"/>
          <w:b w:val="false"/>
          <w:i w:val="false"/>
          <w:color w:val="000000"/>
          <w:sz w:val="28"/>
        </w:rPr>
        <w:t>
      4-бағанда - шот-фактурада немесе көліктік (тауарға ілеспе) құжатта не импортталған тауардың сатып алынуын растайтын өзге құжатта көрсетілген тауар санының өлшем бірлігі;</w:t>
      </w:r>
      <w:r>
        <w:br/>
      </w:r>
      <w:r>
        <w:rPr>
          <w:rFonts w:ascii="Times New Roman"/>
          <w:b w:val="false"/>
          <w:i w:val="false"/>
          <w:color w:val="000000"/>
          <w:sz w:val="28"/>
        </w:rPr>
        <w:t>
</w:t>
      </w:r>
      <w:r>
        <w:rPr>
          <w:rFonts w:ascii="Times New Roman"/>
          <w:b w:val="false"/>
          <w:i w:val="false"/>
          <w:color w:val="000000"/>
          <w:sz w:val="28"/>
        </w:rPr>
        <w:t>
      5-бағанда - 4-бағанда көрсетілген өлшем бірліктердегі тауар саны;</w:t>
      </w:r>
      <w:r>
        <w:br/>
      </w:r>
      <w:r>
        <w:rPr>
          <w:rFonts w:ascii="Times New Roman"/>
          <w:b w:val="false"/>
          <w:i w:val="false"/>
          <w:color w:val="000000"/>
          <w:sz w:val="28"/>
        </w:rPr>
        <w:t>
</w:t>
      </w:r>
      <w:r>
        <w:rPr>
          <w:rFonts w:ascii="Times New Roman"/>
          <w:b w:val="false"/>
          <w:i w:val="false"/>
          <w:color w:val="000000"/>
          <w:sz w:val="28"/>
        </w:rPr>
        <w:t>
      6-бағанда - шот-фактурадан немесе көліктік (тауарға ілеспе) құжаттардан не импортталған тауардың сатып алынуын растайтын өзге құжаттан мәліметтердің негізінде тауар (жұмыс) құны;</w:t>
      </w:r>
      <w:r>
        <w:br/>
      </w:r>
      <w:r>
        <w:rPr>
          <w:rFonts w:ascii="Times New Roman"/>
          <w:b w:val="false"/>
          <w:i w:val="false"/>
          <w:color w:val="000000"/>
          <w:sz w:val="28"/>
        </w:rPr>
        <w:t>
</w:t>
      </w:r>
      <w:r>
        <w:rPr>
          <w:rFonts w:ascii="Times New Roman"/>
          <w:b w:val="false"/>
          <w:i w:val="false"/>
          <w:color w:val="000000"/>
          <w:sz w:val="28"/>
        </w:rPr>
        <w:t>
      7-бағанда - валюта коды;</w:t>
      </w:r>
      <w:r>
        <w:br/>
      </w:r>
      <w:r>
        <w:rPr>
          <w:rFonts w:ascii="Times New Roman"/>
          <w:b w:val="false"/>
          <w:i w:val="false"/>
          <w:color w:val="000000"/>
          <w:sz w:val="28"/>
        </w:rPr>
        <w:t>
</w:t>
      </w:r>
      <w:r>
        <w:rPr>
          <w:rFonts w:ascii="Times New Roman"/>
          <w:b w:val="false"/>
          <w:i w:val="false"/>
          <w:color w:val="000000"/>
          <w:sz w:val="28"/>
        </w:rPr>
        <w:t>
      8-бағанда - импортталған тауарларды есепке қабылдау күніне шот-фактурада немесе көліктік (тауарға ілеспе) құжатта көрсетілген валютаға Қазақстан Республикасының Ұлттық банкі белгілеген теңге бағамы;</w:t>
      </w:r>
      <w:r>
        <w:br/>
      </w:r>
      <w:r>
        <w:rPr>
          <w:rFonts w:ascii="Times New Roman"/>
          <w:b w:val="false"/>
          <w:i w:val="false"/>
          <w:color w:val="000000"/>
          <w:sz w:val="28"/>
        </w:rPr>
        <w:t>
</w:t>
      </w:r>
      <w:r>
        <w:rPr>
          <w:rFonts w:ascii="Times New Roman"/>
          <w:b w:val="false"/>
          <w:i w:val="false"/>
          <w:color w:val="000000"/>
          <w:sz w:val="28"/>
        </w:rPr>
        <w:t>
      9-бағанда - көліктік (тауарға ілеспе) құжаттардың сериясы, нөмірі;</w:t>
      </w:r>
      <w:r>
        <w:br/>
      </w:r>
      <w:r>
        <w:rPr>
          <w:rFonts w:ascii="Times New Roman"/>
          <w:b w:val="false"/>
          <w:i w:val="false"/>
          <w:color w:val="000000"/>
          <w:sz w:val="28"/>
        </w:rPr>
        <w:t>
</w:t>
      </w:r>
      <w:r>
        <w:rPr>
          <w:rFonts w:ascii="Times New Roman"/>
          <w:b w:val="false"/>
          <w:i w:val="false"/>
          <w:color w:val="000000"/>
          <w:sz w:val="28"/>
        </w:rPr>
        <w:t>
      10-бағанда - көліктік (тауарға ілеспе) құжаттардың күні;</w:t>
      </w:r>
      <w:r>
        <w:br/>
      </w:r>
      <w:r>
        <w:rPr>
          <w:rFonts w:ascii="Times New Roman"/>
          <w:b w:val="false"/>
          <w:i w:val="false"/>
          <w:color w:val="000000"/>
          <w:sz w:val="28"/>
        </w:rPr>
        <w:t>
</w:t>
      </w:r>
      <w:r>
        <w:rPr>
          <w:rFonts w:ascii="Times New Roman"/>
          <w:b w:val="false"/>
          <w:i w:val="false"/>
          <w:color w:val="000000"/>
          <w:sz w:val="28"/>
        </w:rPr>
        <w:t>
      11-бағанда - шот-фактура нөмірі;</w:t>
      </w:r>
      <w:r>
        <w:br/>
      </w:r>
      <w:r>
        <w:rPr>
          <w:rFonts w:ascii="Times New Roman"/>
          <w:b w:val="false"/>
          <w:i w:val="false"/>
          <w:color w:val="000000"/>
          <w:sz w:val="28"/>
        </w:rPr>
        <w:t>
</w:t>
      </w:r>
      <w:r>
        <w:rPr>
          <w:rFonts w:ascii="Times New Roman"/>
          <w:b w:val="false"/>
          <w:i w:val="false"/>
          <w:color w:val="000000"/>
          <w:sz w:val="28"/>
        </w:rPr>
        <w:t>
      12-бағанда - шот-фактура күні;</w:t>
      </w:r>
      <w:r>
        <w:br/>
      </w:r>
      <w:r>
        <w:rPr>
          <w:rFonts w:ascii="Times New Roman"/>
          <w:b w:val="false"/>
          <w:i w:val="false"/>
          <w:color w:val="000000"/>
          <w:sz w:val="28"/>
        </w:rPr>
        <w:t>
</w:t>
      </w:r>
      <w:r>
        <w:rPr>
          <w:rFonts w:ascii="Times New Roman"/>
          <w:b w:val="false"/>
          <w:i w:val="false"/>
          <w:color w:val="000000"/>
          <w:sz w:val="28"/>
        </w:rPr>
        <w:t>
      13-бағанда - салық төлеушінің тауарды есепке қабылдаған күні;</w:t>
      </w:r>
      <w:r>
        <w:br/>
      </w:r>
      <w:r>
        <w:rPr>
          <w:rFonts w:ascii="Times New Roman"/>
          <w:b w:val="false"/>
          <w:i w:val="false"/>
          <w:color w:val="000000"/>
          <w:sz w:val="28"/>
        </w:rPr>
        <w:t>
</w:t>
      </w:r>
      <w:r>
        <w:rPr>
          <w:rFonts w:ascii="Times New Roman"/>
          <w:b w:val="false"/>
          <w:i w:val="false"/>
          <w:color w:val="000000"/>
          <w:sz w:val="28"/>
        </w:rPr>
        <w:t>
      14-бағанда - импортталған тауардың заттай мәніндегі көлемінің негізінде акцизделетін тауарлар бойынша салық базасы.</w:t>
      </w:r>
      <w:r>
        <w:br/>
      </w:r>
      <w:r>
        <w:rPr>
          <w:rFonts w:ascii="Times New Roman"/>
          <w:b w:val="false"/>
          <w:i w:val="false"/>
          <w:color w:val="000000"/>
          <w:sz w:val="28"/>
        </w:rPr>
        <w:t>
</w:t>
      </w:r>
      <w:r>
        <w:rPr>
          <w:rFonts w:ascii="Times New Roman"/>
          <w:b w:val="false"/>
          <w:i w:val="false"/>
          <w:color w:val="000000"/>
          <w:sz w:val="28"/>
        </w:rPr>
        <w:t>
      Акциздерді өзге уәкілетті орган алатын акцизделетін тауарлар бойынша кеден одағына мүше мемлекеттің бюджетіне төленген акциздер сомасы 19-бағанда көрсетіледі. Бұл ретте 14, 16 және 17-бағандарында сызықша көрсетіледі;</w:t>
      </w:r>
      <w:r>
        <w:br/>
      </w:r>
      <w:r>
        <w:rPr>
          <w:rFonts w:ascii="Times New Roman"/>
          <w:b w:val="false"/>
          <w:i w:val="false"/>
          <w:color w:val="000000"/>
          <w:sz w:val="28"/>
        </w:rPr>
        <w:t>
</w:t>
      </w:r>
      <w:r>
        <w:rPr>
          <w:rFonts w:ascii="Times New Roman"/>
          <w:b w:val="false"/>
          <w:i w:val="false"/>
          <w:color w:val="000000"/>
          <w:sz w:val="28"/>
        </w:rPr>
        <w:t>
      15-бағанда - Қазақстан Республикасының валютасында ҚҚС бойынша салық базасы. Салық базасы Салық кодексінің </w:t>
      </w:r>
      <w:r>
        <w:rPr>
          <w:rFonts w:ascii="Times New Roman"/>
          <w:b w:val="false"/>
          <w:i w:val="false"/>
          <w:color w:val="000000"/>
          <w:sz w:val="28"/>
        </w:rPr>
        <w:t>276-8-бабының</w:t>
      </w:r>
      <w:r>
        <w:rPr>
          <w:rFonts w:ascii="Times New Roman"/>
          <w:b w:val="false"/>
          <w:i w:val="false"/>
          <w:color w:val="000000"/>
          <w:sz w:val="28"/>
        </w:rPr>
        <w:t xml:space="preserve"> талаптары ескеріле отырып есептеледі. ҚҚС бойынша салық базасының мөлшеріне</w:t>
      </w:r>
      <w:r>
        <w:br/>
      </w:r>
      <w:r>
        <w:rPr>
          <w:rFonts w:ascii="Times New Roman"/>
          <w:b w:val="false"/>
          <w:i w:val="false"/>
          <w:color w:val="000000"/>
          <w:sz w:val="28"/>
        </w:rPr>
        <w:t>
19-бағанда көрсетілген акцизделетін тауарлар бойынша акциздер сомасы енгізіледі;</w:t>
      </w:r>
      <w:r>
        <w:br/>
      </w:r>
      <w:r>
        <w:rPr>
          <w:rFonts w:ascii="Times New Roman"/>
          <w:b w:val="false"/>
          <w:i w:val="false"/>
          <w:color w:val="000000"/>
          <w:sz w:val="28"/>
        </w:rPr>
        <w:t>
</w:t>
      </w:r>
      <w:r>
        <w:rPr>
          <w:rFonts w:ascii="Times New Roman"/>
          <w:b w:val="false"/>
          <w:i w:val="false"/>
          <w:color w:val="000000"/>
          <w:sz w:val="28"/>
        </w:rPr>
        <w:t>
      16 және 18-бағандарында - Салық кодексінде белгіленген акциздер мен ҚҚС бойынша салық ставкалары. Егер Қазақстан Республикасының салық заңнамасында Қазақстан Республикасының аумағына әкелінген тауарлар бойынша ҚҚС және (немесе) акциздерді төлеуден босату көзделген жағдайда бағандарда «жеңілдік» сөзі қойылады. Акцизделетін тауарлар бойынша 16-бағанда ұлттық валютада акциз ставкасы көрсетіледі;</w:t>
      </w:r>
      <w:r>
        <w:br/>
      </w:r>
      <w:r>
        <w:rPr>
          <w:rFonts w:ascii="Times New Roman"/>
          <w:b w:val="false"/>
          <w:i w:val="false"/>
          <w:color w:val="000000"/>
          <w:sz w:val="28"/>
        </w:rPr>
        <w:t>
</w:t>
      </w:r>
      <w:r>
        <w:rPr>
          <w:rFonts w:ascii="Times New Roman"/>
          <w:b w:val="false"/>
          <w:i w:val="false"/>
          <w:color w:val="000000"/>
          <w:sz w:val="28"/>
        </w:rPr>
        <w:t>
      17-бағанда - сызықша қойылады;</w:t>
      </w:r>
      <w:r>
        <w:br/>
      </w:r>
      <w:r>
        <w:rPr>
          <w:rFonts w:ascii="Times New Roman"/>
          <w:b w:val="false"/>
          <w:i w:val="false"/>
          <w:color w:val="000000"/>
          <w:sz w:val="28"/>
        </w:rPr>
        <w:t>
</w:t>
      </w:r>
      <w:r>
        <w:rPr>
          <w:rFonts w:ascii="Times New Roman"/>
          <w:b w:val="false"/>
          <w:i w:val="false"/>
          <w:color w:val="000000"/>
          <w:sz w:val="28"/>
        </w:rPr>
        <w:t>
      19-бағанда - тауарларды Сатып алушы 16-бағанда көрсетілген қолданылатын салық ставкаларының негізінде есептеген акциз сомасы.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салық заңнамасында Қазақстан Республикасының аумағына әкелінген тауарлар бойынша акциздерді төлеуден босату көзделген жағдайда 16-бағанда «жеңілдік» сөзі қойылады, 19-бағанда «0» (нөл) қойылады;</w:t>
      </w:r>
      <w:r>
        <w:br/>
      </w:r>
      <w:r>
        <w:rPr>
          <w:rFonts w:ascii="Times New Roman"/>
          <w:b w:val="false"/>
          <w:i w:val="false"/>
          <w:color w:val="000000"/>
          <w:sz w:val="28"/>
        </w:rPr>
        <w:t>
</w:t>
      </w:r>
      <w:r>
        <w:rPr>
          <w:rFonts w:ascii="Times New Roman"/>
          <w:b w:val="false"/>
          <w:i w:val="false"/>
          <w:color w:val="000000"/>
          <w:sz w:val="28"/>
        </w:rPr>
        <w:t>
      20-бағанда - 15-бағанда көрсетілген, салық базасына 18-бағанда көрсетілген, салық ставкасына қолданатыннан есептелген.</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салық заңнамасында Қазақстан Республикасының аумағына әкелген тауарларды ҚҚС төлеуден босату көзделген жағдайда, және 18-бағанда «жеңілдік» деген сөз қойылса, 20-бағанда «0» (нөл) қойылды.</w:t>
      </w:r>
      <w:r>
        <w:br/>
      </w:r>
      <w:r>
        <w:rPr>
          <w:rFonts w:ascii="Times New Roman"/>
          <w:b w:val="false"/>
          <w:i w:val="false"/>
          <w:color w:val="000000"/>
          <w:sz w:val="28"/>
        </w:rPr>
        <w:t>
</w:t>
      </w:r>
      <w:r>
        <w:rPr>
          <w:rFonts w:ascii="Times New Roman"/>
          <w:b w:val="false"/>
          <w:i w:val="false"/>
          <w:color w:val="000000"/>
          <w:sz w:val="28"/>
        </w:rPr>
        <w:t>
      Егер кеден одағына мүше бір мемлекеттің аумағынан кеден одағына мүше басқа мемлекеттің аумағына тауарлардың өткізілуін растайтын көліктік (ілеспе жүкқұжаттар) құжатта жиынтық жол болатын болса, біріне-бірі тауарларды әкелетін осыған ұқсас ортақ атауын көрсетумен, көліктік (ілеспе жүкқұжаттар) құжаттың жиынтық жолының мәліметтерін Өтініштің бір жолына көшіруге рұқсат етіледі.</w:t>
      </w:r>
      <w:r>
        <w:br/>
      </w:r>
      <w:r>
        <w:rPr>
          <w:rFonts w:ascii="Times New Roman"/>
          <w:b w:val="false"/>
          <w:i w:val="false"/>
          <w:color w:val="000000"/>
          <w:sz w:val="28"/>
        </w:rPr>
        <w:t>
</w:t>
      </w:r>
      <w:r>
        <w:rPr>
          <w:rFonts w:ascii="Times New Roman"/>
          <w:b w:val="false"/>
          <w:i w:val="false"/>
          <w:color w:val="000000"/>
          <w:sz w:val="28"/>
        </w:rPr>
        <w:t>
      Егер көліктік (ілеспе жүкқұжаттар) құжатта акцизделетін тауарлар көрсетілген немесе түрлі ставкалар немесе әртүрлі өлшеу бірліктері бойынша жанама салықтар салынатын тауарларға жататын көрсеткіштер келтірілген болса, онда Өтінішке көліктік (ілеспе жүкқұжаттар) құжттан тауарлардың барлық атаулары (әрбір позициясы) көшіріледі.</w:t>
      </w:r>
      <w:r>
        <w:br/>
      </w:r>
      <w:r>
        <w:rPr>
          <w:rFonts w:ascii="Times New Roman"/>
          <w:b w:val="false"/>
          <w:i w:val="false"/>
          <w:color w:val="000000"/>
          <w:sz w:val="28"/>
        </w:rPr>
        <w:t>
</w:t>
      </w:r>
      <w:r>
        <w:rPr>
          <w:rFonts w:ascii="Times New Roman"/>
          <w:b w:val="false"/>
          <w:i w:val="false"/>
          <w:color w:val="000000"/>
          <w:sz w:val="28"/>
        </w:rPr>
        <w:t>
      Егер көліктік (ілеспе жүкқұжаттар) құжатта бір бірлеріне ұқсас бірнеше тауарлар көрсетілсе, жиынтық жолы болмаса, көліктік (ілеспе жүкқұжаттар) құжаттың әрбір жолында көрсетілген көрсеткіштер Өтінішке көшіріледі. Бұл ретте Өтініштің 9 және 10-бағандарда көліктік сол бір көліктік (ілеспе жүкқұжаттар) құжаттың мәліметтері көрсетіледі.</w:t>
      </w:r>
      <w:r>
        <w:br/>
      </w:r>
      <w:r>
        <w:rPr>
          <w:rFonts w:ascii="Times New Roman"/>
          <w:b w:val="false"/>
          <w:i w:val="false"/>
          <w:color w:val="000000"/>
          <w:sz w:val="28"/>
        </w:rPr>
        <w:t>
</w:t>
      </w:r>
      <w:r>
        <w:rPr>
          <w:rFonts w:ascii="Times New Roman"/>
          <w:b w:val="false"/>
          <w:i w:val="false"/>
          <w:color w:val="000000"/>
          <w:sz w:val="28"/>
        </w:rPr>
        <w:t>
      Егер шот-фактурада бірнеше көліктік (ілеспе жүкқұжаттар) құжаттарда көрсетілген тауарлар саналған болса, онда Өтінішке жоғарыда айтылған талаптарды ескере отырып, әрбір көліктік (ілеспе жүкқұжаттар) құжттан позициясы көшіріледі. Бұл ретте Өтініштің 11 және 12-бағандарында мұндай шот-фактурада деректері қайталанады.</w:t>
      </w:r>
      <w:r>
        <w:br/>
      </w:r>
      <w:r>
        <w:rPr>
          <w:rFonts w:ascii="Times New Roman"/>
          <w:b w:val="false"/>
          <w:i w:val="false"/>
          <w:color w:val="000000"/>
          <w:sz w:val="28"/>
        </w:rPr>
        <w:t>
</w:t>
      </w:r>
      <w:r>
        <w:rPr>
          <w:rFonts w:ascii="Times New Roman"/>
          <w:b w:val="false"/>
          <w:i w:val="false"/>
          <w:color w:val="000000"/>
          <w:sz w:val="28"/>
        </w:rPr>
        <w:t>
      13. Өтініштің 3-бөлімінде мынадай жағдайларда толтырылады:</w:t>
      </w:r>
      <w:r>
        <w:br/>
      </w:r>
      <w:r>
        <w:rPr>
          <w:rFonts w:ascii="Times New Roman"/>
          <w:b w:val="false"/>
          <w:i w:val="false"/>
          <w:color w:val="000000"/>
          <w:sz w:val="28"/>
        </w:rPr>
        <w:t>
</w:t>
      </w:r>
      <w:r>
        <w:rPr>
          <w:rFonts w:ascii="Times New Roman"/>
          <w:b w:val="false"/>
          <w:i w:val="false"/>
          <w:color w:val="000000"/>
          <w:sz w:val="28"/>
        </w:rPr>
        <w:t>
      1) егер Өтініштің 1-бөлімінде көрсетілген Сатушы тауарларды өткізу бойынша айналымдары (операциялары) Өтініштің 1-бөлімінде көрсетілген Сатып алушыға, Сатушы - кеден одағына мүше мемлекеттің заңнамасына сәйкес жанама салық салу объектісі болып табылмайды, себебі Сатушы - кеден одағына мүше мемлекеттің аумағы осындай тауарларды өткізу орны деп танылмайды. Бұл ретте «Сатушы (комитент, сенім артушы, принципал)» 08-жолда осындай тауарларды өткізу кезінде 0 процент мөлшерінде ҚҚС ставкасын (акциздер бойынша босату) қолданған, аумағынан тауарлар әкетілген кеден одағына мүше мемлекеттің салық төлеушісі көрсетіледі. 12-жолда шарттың (келісімшарттың) деректемелері (шарттың (келісімшарттың) нөмірі және 08 және 09-жолдарда Сатушының Сатып алушымен жасасқан шарттың (келісімшарттың) күні) көрсетіледі.</w:t>
      </w:r>
      <w:r>
        <w:br/>
      </w:r>
      <w:r>
        <w:rPr>
          <w:rFonts w:ascii="Times New Roman"/>
          <w:b w:val="false"/>
          <w:i w:val="false"/>
          <w:color w:val="000000"/>
          <w:sz w:val="28"/>
        </w:rPr>
        <w:t>
</w:t>
      </w:r>
      <w:r>
        <w:rPr>
          <w:rFonts w:ascii="Times New Roman"/>
          <w:b w:val="false"/>
          <w:i w:val="false"/>
          <w:color w:val="000000"/>
          <w:sz w:val="28"/>
        </w:rPr>
        <w:t>
      2) сатып алушыға комиссионер, сенім білдірілген адам немесе агент арқылы тауарларды өткізген кезде (02-жол) 12-жолда комиссияның, тапсырыстың немесе агенттік шарттың (келісімшарттың) деректемелері (шарттың (келісімшарттың) нөмірі, ал 08 және 09-жолдарда осы шарттың (келісімшарттың) тараптары көрсетіледі.</w:t>
      </w:r>
      <w:r>
        <w:br/>
      </w:r>
      <w:r>
        <w:rPr>
          <w:rFonts w:ascii="Times New Roman"/>
          <w:b w:val="false"/>
          <w:i w:val="false"/>
          <w:color w:val="000000"/>
          <w:sz w:val="28"/>
        </w:rPr>
        <w:t>
</w:t>
      </w:r>
      <w:r>
        <w:rPr>
          <w:rFonts w:ascii="Times New Roman"/>
          <w:b w:val="false"/>
          <w:i w:val="false"/>
          <w:color w:val="000000"/>
          <w:sz w:val="28"/>
        </w:rPr>
        <w:t>
      14. Тауарларды жеткізуде үш тұлғадан артық адамдар қатысқан жағдайларда, салық төлеуші Қосымшада Сатушыдан бастап (0 процент мөлшерінде ҚҚС ставкасын немесе акциздер бойынша босатуды қолдану заңдылығын растайтын құжаттар жиынтығын салық органына табыс ететін, аумағынан тауарлар әкетілген кеден одағына мүше мемлекеттің салық төлеушісі) тауарларды өткізу жөнінде мәмілелер туралы мәліметтерді, Сатып алушыға дейін (Өтінішті тапсырушы салық төлеуші тиісті мәмілелерге қатысушы тұлғаларды көрсетумен, сондай-ақ шарттың (келісімшарттың) мәліметтерін: ТЕН, ССН/ЕСК, СТН не болмаса БСН не ЖСН, ел кодын, оның орналасқан орнын (тұрғылықты орны), шарттың (келісімшарттың) нөмірін, шарттың (келісімшарттың) күнін, ерекшіліктердің нөмірлері мен күнін көрсетеді.</w:t>
      </w:r>
      <w:r>
        <w:br/>
      </w:r>
      <w:r>
        <w:rPr>
          <w:rFonts w:ascii="Times New Roman"/>
          <w:b w:val="false"/>
          <w:i w:val="false"/>
          <w:color w:val="000000"/>
          <w:sz w:val="28"/>
        </w:rPr>
        <w:t>
</w:t>
      </w:r>
      <w:r>
        <w:rPr>
          <w:rFonts w:ascii="Times New Roman"/>
          <w:b w:val="false"/>
          <w:i w:val="false"/>
          <w:color w:val="000000"/>
          <w:sz w:val="28"/>
        </w:rPr>
        <w:t>
      15. Қағаз тасығыштағы Өтініштің және Салық кодексінің 276-20-бабы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келіп түсу күнінен он жұмыс күні ішінде, салық органының лауазымды тұлғасы оны қарап және жанама салықтарды төлеу (босату не болмаса төлеудің өзге де жолдары) фактісін растауы, не болмаса тиісті растаудан дәлелді бас тартуы және Өтініштің 2-бөлімінде тиісті белгі қоюы тиіс.</w:t>
      </w:r>
    </w:p>
    <w:bookmarkEnd w:id="287"/>
    <w:bookmarkStart w:name="z1206" w:id="28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288"/>
    <w:bookmarkStart w:name="z5762" w:id="289"/>
    <w:p>
      <w:pPr>
        <w:spacing w:after="0"/>
        <w:ind w:left="0"/>
        <w:jc w:val="left"/>
      </w:pPr>
      <w:r>
        <w:rPr>
          <w:rFonts w:ascii="Times New Roman"/>
          <w:b/>
          <w:i w:val="false"/>
          <w:color w:val="000000"/>
        </w:rPr>
        <w:t xml:space="preserve"> 
Акциз бойынша салық есептілігін (декларацияны) жасау қағидалары (400.00-нысан)</w:t>
      </w:r>
    </w:p>
    <w:bookmarkEnd w:id="28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5763" w:id="290"/>
    <w:p>
      <w:pPr>
        <w:spacing w:after="0"/>
        <w:ind w:left="0"/>
        <w:jc w:val="left"/>
      </w:pPr>
      <w:r>
        <w:rPr>
          <w:rFonts w:ascii="Times New Roman"/>
          <w:b/>
          <w:i w:val="false"/>
          <w:color w:val="000000"/>
        </w:rPr>
        <w:t xml:space="preserve"> 
1. Жалпы ережелер</w:t>
      </w:r>
    </w:p>
    <w:bookmarkEnd w:id="290"/>
    <w:bookmarkStart w:name="z5764" w:id="291"/>
    <w:p>
      <w:pPr>
        <w:spacing w:after="0"/>
        <w:ind w:left="0"/>
        <w:jc w:val="both"/>
      </w:pPr>
      <w:r>
        <w:rPr>
          <w:rFonts w:ascii="Times New Roman"/>
          <w:b w:val="false"/>
          <w:i w:val="false"/>
          <w:color w:val="000000"/>
          <w:sz w:val="28"/>
        </w:rPr>
        <w:t>
      1. Осы акциз бойынша салық есептілігін (декларацияны) жасау қағидалары (400.00-нысан)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акциз сомаларын есептеуге арналған акциз бойынша салық есептілігін (декларация) (бұдан әрі – Декларация) жасау тәртібін айқындайды. Декларацияны акциз төлеушілер Салық кодексінің 38-тарауына және «Салық және бюджетке төленетін басқа да міндетті төлемдер туралы» Қазақстан Республикасының Кодексін (Салық кодексін) қолданысқа енгізу туралы» Қазақстан Республикасы 2008 жылғы 10 желтоқсандағы </w:t>
      </w:r>
      <w:r>
        <w:rPr>
          <w:rFonts w:ascii="Times New Roman"/>
          <w:b w:val="false"/>
          <w:i w:val="false"/>
          <w:color w:val="000000"/>
          <w:sz w:val="28"/>
        </w:rPr>
        <w:t>Заңының</w:t>
      </w:r>
      <w:r>
        <w:rPr>
          <w:rFonts w:ascii="Times New Roman"/>
          <w:b w:val="false"/>
          <w:i w:val="false"/>
          <w:color w:val="000000"/>
          <w:sz w:val="28"/>
        </w:rPr>
        <w:t xml:space="preserve"> (бұдан әрі – Енгізу туралы заң) 21-бабына сәйкес толтырады.</w:t>
      </w:r>
      <w:r>
        <w:br/>
      </w:r>
      <w:r>
        <w:rPr>
          <w:rFonts w:ascii="Times New Roman"/>
          <w:b w:val="false"/>
          <w:i w:val="false"/>
          <w:color w:val="000000"/>
          <w:sz w:val="28"/>
        </w:rPr>
        <w:t>
</w:t>
      </w:r>
      <w:r>
        <w:rPr>
          <w:rFonts w:ascii="Times New Roman"/>
          <w:b w:val="false"/>
          <w:i w:val="false"/>
          <w:color w:val="000000"/>
          <w:sz w:val="28"/>
        </w:rPr>
        <w:t>
      Бензин (авиациялықты қоспағанда) мен дизель отынын өткізуді жүзеге асыратын акциз төлеушілерді қоспағанда, орналасқан орны бойынша салық органында тіркелген салық салуға байланысты бір объектісі бар акциз төлеуші Акциз бойынша Декларацияны құрылымдық бөлімшелер немесе салық салуға байланысты объекті үшін Есепті қоса бермей-ақ табыс етеді.</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(400.01-ден 400.08-ге дейінгі нысандар) тұрады.</w:t>
      </w:r>
      <w:r>
        <w:br/>
      </w:r>
      <w:r>
        <w:rPr>
          <w:rFonts w:ascii="Times New Roman"/>
          <w:b w:val="false"/>
          <w:i w:val="false"/>
          <w:color w:val="000000"/>
          <w:sz w:val="28"/>
        </w:rPr>
        <w:t>
</w:t>
      </w:r>
      <w:r>
        <w:rPr>
          <w:rFonts w:ascii="Times New Roman"/>
          <w:b w:val="false"/>
          <w:i w:val="false"/>
          <w:color w:val="000000"/>
          <w:sz w:val="28"/>
        </w:rPr>
        <w:t xml:space="preserve">
      3. Декларация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қызметі органдарының салық есептілігін қабылдау жүйесімен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 </w:t>
      </w:r>
    </w:p>
    <w:bookmarkEnd w:id="291"/>
    <w:bookmarkStart w:name="z5788" w:id="292"/>
    <w:p>
      <w:pPr>
        <w:spacing w:after="0"/>
        <w:ind w:left="0"/>
        <w:jc w:val="left"/>
      </w:pPr>
      <w:r>
        <w:rPr>
          <w:rFonts w:ascii="Times New Roman"/>
          <w:b/>
          <w:i w:val="false"/>
          <w:color w:val="000000"/>
        </w:rPr>
        <w:t xml:space="preserve"> 
2. Декларацияны жасау (400.00-нысаны)</w:t>
      </w:r>
    </w:p>
    <w:bookmarkEnd w:id="292"/>
    <w:bookmarkStart w:name="z5789" w:id="293"/>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Сенімгерлікпен басқарушы салық міндеттемесін орындаған кезде жолда сенімгерлікпен басқарушының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Сенімгерлікпен басқарушы салық міндеттемесін орындаған кезде жолда сенімгерлікпен басқарушының салық төлеушінің жеке сәйкестендіру нөмірі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3)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Заңды тұлғаның құрылтай құжаттарына сәйкес атауы немесе жеке басын куәландыратын құжаттарға сәйкес жеке тұлғаның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 басқарушы заңды тұлғаның атауы немесе жеке тұлғаның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4) салық есептілігі табыс етілетін салық кезеңі (ай, жылы) – Декларация табыс етілетін салық кезеңі (араб сандарымен көрсетіледі). Декларация табыс ету үшін күнтізбелік күн Салық кодексінің </w:t>
      </w:r>
      <w:r>
        <w:rPr>
          <w:rFonts w:ascii="Times New Roman"/>
          <w:b w:val="false"/>
          <w:i w:val="false"/>
          <w:color w:val="000000"/>
          <w:sz w:val="28"/>
        </w:rPr>
        <w:t>295-бабына</w:t>
      </w:r>
      <w:r>
        <w:rPr>
          <w:rFonts w:ascii="Times New Roman"/>
          <w:b w:val="false"/>
          <w:i w:val="false"/>
          <w:color w:val="000000"/>
          <w:sz w:val="28"/>
        </w:rPr>
        <w:t xml:space="preserve"> сәйкес есепті салық кезеңі болып табылады;</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 санаты.</w:t>
      </w:r>
      <w:r>
        <w:br/>
      </w:r>
      <w:r>
        <w:rPr>
          <w:rFonts w:ascii="Times New Roman"/>
          <w:b w:val="false"/>
          <w:i w:val="false"/>
          <w:color w:val="000000"/>
          <w:sz w:val="28"/>
        </w:rPr>
        <w:t>
</w:t>
      </w:r>
      <w:r>
        <w:rPr>
          <w:rFonts w:ascii="Times New Roman"/>
          <w:b w:val="false"/>
          <w:i w:val="false"/>
          <w:color w:val="000000"/>
          <w:sz w:val="28"/>
        </w:rPr>
        <w:t>
      Торкөз егер төлеуші А жолында көрсетілген санатқа жататын болса,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w:t>
      </w:r>
      <w:r>
        <w:rPr>
          <w:rFonts w:ascii="Times New Roman"/>
          <w:b w:val="false"/>
          <w:i w:val="false"/>
          <w:color w:val="000000"/>
          <w:sz w:val="28"/>
        </w:rPr>
        <w:t>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9) табыс етілген қосымшалар.</w:t>
      </w:r>
      <w:r>
        <w:br/>
      </w:r>
      <w:r>
        <w:rPr>
          <w:rFonts w:ascii="Times New Roman"/>
          <w:b w:val="false"/>
          <w:i w:val="false"/>
          <w:color w:val="000000"/>
          <w:sz w:val="28"/>
        </w:rPr>
        <w:t>
</w:t>
      </w:r>
      <w:r>
        <w:rPr>
          <w:rFonts w:ascii="Times New Roman"/>
          <w:b w:val="false"/>
          <w:i w:val="false"/>
          <w:color w:val="000000"/>
          <w:sz w:val="28"/>
        </w:rPr>
        <w:t>
      Табыс етілген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10) құрылымдық бөлімшелер үшін немесе салық салуға байланысты объектілер үшін табыс етілген есептер.</w:t>
      </w:r>
      <w:r>
        <w:br/>
      </w:r>
      <w:r>
        <w:rPr>
          <w:rFonts w:ascii="Times New Roman"/>
          <w:b w:val="false"/>
          <w:i w:val="false"/>
          <w:color w:val="000000"/>
          <w:sz w:val="28"/>
        </w:rPr>
        <w:t>
</w:t>
      </w: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r>
        <w:br/>
      </w:r>
      <w:r>
        <w:rPr>
          <w:rFonts w:ascii="Times New Roman"/>
          <w:b w:val="false"/>
          <w:i w:val="false"/>
          <w:color w:val="000000"/>
          <w:sz w:val="28"/>
        </w:rPr>
        <w:t>
</w:t>
      </w:r>
      <w:r>
        <w:rPr>
          <w:rFonts w:ascii="Times New Roman"/>
          <w:b w:val="false"/>
          <w:i w:val="false"/>
          <w:color w:val="000000"/>
          <w:sz w:val="28"/>
        </w:rPr>
        <w:t>
      16. «Төлеуге акциздер есептелді» бөлімінде:</w:t>
      </w:r>
      <w:r>
        <w:br/>
      </w:r>
      <w:r>
        <w:rPr>
          <w:rFonts w:ascii="Times New Roman"/>
          <w:b w:val="false"/>
          <w:i w:val="false"/>
          <w:color w:val="000000"/>
          <w:sz w:val="28"/>
        </w:rPr>
        <w:t>
</w:t>
      </w:r>
      <w:r>
        <w:rPr>
          <w:rFonts w:ascii="Times New Roman"/>
          <w:b w:val="false"/>
          <w:i w:val="false"/>
          <w:color w:val="000000"/>
          <w:sz w:val="28"/>
        </w:rPr>
        <w:t>
      1) 400.00.001 жолында барлық спирт түрлері бойынша есептелген акциз сомасы көрсетіледі. Бұл жолға 400.01.014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400.00.002 жолында алкоголь өнімі бойынша есептелген акциз сомасы көрсетіледі. Бұл жолға 400.02.013 (400.02-нысанының барлық парақтары бойынша) және 400.01.028 жолдарында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400.00.003 жолында темекі бұйымдары бойынша есептелген акциз сомасы көрсетіледі. Бұл жолға 400.03.012, 400.03.024, 400.03.036, 400.03.048 және 400.03.060 жолдарында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4) 400.00.004 жолында шикі мұнай, газ конденсаты бойынша есептелген акциз сомасы көрсетіледі. Бұл жолға 400.04.013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5) 400.00.005 жолында бензин (авиациялықтан басқа) бойынша есептелген акциз сомасы көрсетіледі. Бұл жолға 400.05.003 С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6) 400.00.006 жолында дизель отыны бойынша есептелген акциз сомасы көрсетіледі. Бұл жолға 400.05.006 С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7) 400.00.007 жолында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бойынша есептелген акциз сомасы көрсетіледі. Бұл жолға 400.08.011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8) 400.00.008 жолында өзге де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r>
        <w:br/>
      </w:r>
      <w:r>
        <w:rPr>
          <w:rFonts w:ascii="Times New Roman"/>
          <w:b w:val="false"/>
          <w:i w:val="false"/>
          <w:color w:val="000000"/>
          <w:sz w:val="28"/>
        </w:rPr>
        <w:t>
</w:t>
      </w:r>
      <w:r>
        <w:rPr>
          <w:rFonts w:ascii="Times New Roman"/>
          <w:b w:val="false"/>
          <w:i w:val="false"/>
          <w:color w:val="000000"/>
          <w:sz w:val="28"/>
        </w:rPr>
        <w:t>
      9) 400.00.009 жолында 400.00.001-ден 400.00.008-ге дейінгі жолдардың сомасы ретінде айқындалатын есептелген акциздің жалпы сомасы көрсетіледі;</w:t>
      </w:r>
      <w:r>
        <w:br/>
      </w:r>
      <w:r>
        <w:rPr>
          <w:rFonts w:ascii="Times New Roman"/>
          <w:b w:val="false"/>
          <w:i w:val="false"/>
          <w:color w:val="000000"/>
          <w:sz w:val="28"/>
        </w:rPr>
        <w:t>
</w:t>
      </w:r>
      <w:r>
        <w:rPr>
          <w:rFonts w:ascii="Times New Roman"/>
          <w:b w:val="false"/>
          <w:i w:val="false"/>
          <w:color w:val="000000"/>
          <w:sz w:val="28"/>
        </w:rPr>
        <w:t>
      10) 400.00.010 жолында салықтан шегерім сомасы көрсетіледі. Бұл жолға 400.06 нысаны Е бағанының 00000001 жолында көрсетілген қорытынды сома көшіріледі;</w:t>
      </w:r>
      <w:r>
        <w:br/>
      </w:r>
      <w:r>
        <w:rPr>
          <w:rFonts w:ascii="Times New Roman"/>
          <w:b w:val="false"/>
          <w:i w:val="false"/>
          <w:color w:val="000000"/>
          <w:sz w:val="28"/>
        </w:rPr>
        <w:t>
</w:t>
      </w:r>
      <w:r>
        <w:rPr>
          <w:rFonts w:ascii="Times New Roman"/>
          <w:b w:val="false"/>
          <w:i w:val="false"/>
          <w:color w:val="000000"/>
          <w:sz w:val="28"/>
        </w:rPr>
        <w:t>
      11) 400.00.011 жолында 400.00.009 және 400.00.010 жолдарының айырмасы ретінде айқындалатын есептелген акциздің қорытынды сомасы көрсетіледі;</w:t>
      </w:r>
      <w:r>
        <w:br/>
      </w:r>
      <w:r>
        <w:rPr>
          <w:rFonts w:ascii="Times New Roman"/>
          <w:b w:val="false"/>
          <w:i w:val="false"/>
          <w:color w:val="000000"/>
          <w:sz w:val="28"/>
        </w:rPr>
        <w:t>
</w:t>
      </w:r>
      <w:r>
        <w:rPr>
          <w:rFonts w:ascii="Times New Roman"/>
          <w:b w:val="false"/>
          <w:i w:val="false"/>
          <w:color w:val="000000"/>
          <w:sz w:val="28"/>
        </w:rPr>
        <w:t>
      12) 400.00.012 жолында құрылымдық бөлімшелер үшін немесе салық салуға байланысты объектілер үшін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17. «Акциз салудан босатылған акцизделетін тауарлар» бөлімінде:</w:t>
      </w:r>
      <w:r>
        <w:br/>
      </w:r>
      <w:r>
        <w:rPr>
          <w:rFonts w:ascii="Times New Roman"/>
          <w:b w:val="false"/>
          <w:i w:val="false"/>
          <w:color w:val="000000"/>
          <w:sz w:val="28"/>
        </w:rPr>
        <w:t>
</w:t>
      </w:r>
      <w:r>
        <w:rPr>
          <w:rFonts w:ascii="Times New Roman"/>
          <w:b w:val="false"/>
          <w:i w:val="false"/>
          <w:color w:val="000000"/>
          <w:sz w:val="28"/>
        </w:rPr>
        <w:t>
      1) 400.00.013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барлық құны, сондай-ақ Салық кодексінің 285-бабы 3-тармағына сәйкес төтенше оқиғалар салдарынан бүлінген, жоғалған кездегі акцизделетін тауарлардың құны көрсетіледі. Бұл жолға 400.07.004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2) 400.00.014 жолында Салық кодексінің 281-бабы 3-тармағына сәйкес акциздерден босатылған құрылымдық бөлімшенің өткізілген акцизделетін тауарлардың барлық құны, сондай-ақ Салық кодексінің 285-бабы 3-тармағына сәйкес төтенше оқиғалар салдарынан бүлінген, жоғалған кездегі акцизделетін тауарлардың құны көрсетіледі. Бұл жол 400.00.014 I, 400.05.014 II, 400.00.014 III, 400.00.014 IV, 400.00.014 V, 400.00.014 VI, 400.00.014 VII, 400.00.014 VIII, 400.00.014 IX, 400.00.014 X, 400.00.014 XI, 400.00.014 XII, 400.00.014 XIII жолдарының сомасы болып анықталады;</w:t>
      </w:r>
      <w:r>
        <w:br/>
      </w:r>
      <w:r>
        <w:rPr>
          <w:rFonts w:ascii="Times New Roman"/>
          <w:b w:val="false"/>
          <w:i w:val="false"/>
          <w:color w:val="000000"/>
          <w:sz w:val="28"/>
        </w:rPr>
        <w:t>
</w:t>
      </w:r>
      <w:r>
        <w:rPr>
          <w:rFonts w:ascii="Times New Roman"/>
          <w:b w:val="false"/>
          <w:i w:val="false"/>
          <w:color w:val="000000"/>
          <w:sz w:val="28"/>
        </w:rPr>
        <w:t>
      3) 400.00.014 I жолында акцизден босатылған өткізілген спирттің құны көрсетіледі. Осы жолға 421.00.007 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4) 400.00.014 II жолында акцизден босатылған өткізілген арақтың және айрықша арақтың құны көрсетіледі. Осы жолға 421.00.007 II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5) 400.00.014 III жолында акцизден босатылған өткізілген ликер-арақ өнімдерінің құны көрсетіледі. Осы жолға 421.00.007 III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6) 400.00.014 IV жолында акцизден босатылған өткізілген шарап құны көрсетіледі. Осы жолға 421.00.007 IV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7) 400.00.014 V жолында акцизден босатылған өткізілген коньяк құны көрсетіледі. Осы жолға 421.00.007 V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8) 400.00.014 VI жолында акцизден босатылған өткізілген бренди құны көрсетіледі. Осы жолға 421.00.007 VI B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9) 400.00.014 VII жолында акцизден босатылған өткізілген сыра құны көрсетіледі. Осы жолға 421.00.007 VII B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10) 400.00.014 VIII жолында акцизден босатылған өткізілген шарап материалы құны көрсетіледі. Осы жолға 421.00.007 VIII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11) 400.00.014 IX жолында акцизден босатылған өткізілген темекі өнімдерінің құны көрсетіледі;</w:t>
      </w:r>
      <w:r>
        <w:br/>
      </w:r>
      <w:r>
        <w:rPr>
          <w:rFonts w:ascii="Times New Roman"/>
          <w:b w:val="false"/>
          <w:i w:val="false"/>
          <w:color w:val="000000"/>
          <w:sz w:val="28"/>
        </w:rPr>
        <w:t>
</w:t>
      </w:r>
      <w:r>
        <w:rPr>
          <w:rFonts w:ascii="Times New Roman"/>
          <w:b w:val="false"/>
          <w:i w:val="false"/>
          <w:color w:val="000000"/>
          <w:sz w:val="28"/>
        </w:rPr>
        <w:t>
      12) 400.00.014 Х жолында акцизден босатылған өткізілген бензин (авиациялықты қоспағанда) құны көрсетіледі. Осы жолға 431.00.009 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13) 400.00.014 ХI жолында акцизден босатылған өткізілген дизель отыны құны көрсетіледі. Осы жолға 431.00.009 II B жолында көрсетілген сомасы көшіріледі;</w:t>
      </w:r>
      <w:r>
        <w:br/>
      </w:r>
      <w:r>
        <w:rPr>
          <w:rFonts w:ascii="Times New Roman"/>
          <w:b w:val="false"/>
          <w:i w:val="false"/>
          <w:color w:val="000000"/>
          <w:sz w:val="28"/>
        </w:rPr>
        <w:t>
</w:t>
      </w:r>
      <w:r>
        <w:rPr>
          <w:rFonts w:ascii="Times New Roman"/>
          <w:b w:val="false"/>
          <w:i w:val="false"/>
          <w:color w:val="000000"/>
          <w:sz w:val="28"/>
        </w:rPr>
        <w:t>
      14) 400.00.014 ХII жолында акцизден босатылған өткізілген шикі мұнай, газ конденсаты құны көрсетіледі;</w:t>
      </w:r>
      <w:r>
        <w:br/>
      </w:r>
      <w:r>
        <w:rPr>
          <w:rFonts w:ascii="Times New Roman"/>
          <w:b w:val="false"/>
          <w:i w:val="false"/>
          <w:color w:val="000000"/>
          <w:sz w:val="28"/>
        </w:rPr>
        <w:t>
</w:t>
      </w:r>
      <w:r>
        <w:rPr>
          <w:rFonts w:ascii="Times New Roman"/>
          <w:b w:val="false"/>
          <w:i w:val="false"/>
          <w:color w:val="000000"/>
          <w:sz w:val="28"/>
        </w:rPr>
        <w:t>
      15) 400.00.014 ХIII жолында акцизден босатылған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өткізілген акцизделетін тауарлар құны көрсетіледі.</w:t>
      </w:r>
      <w:r>
        <w:br/>
      </w:r>
      <w:r>
        <w:rPr>
          <w:rFonts w:ascii="Times New Roman"/>
          <w:b w:val="false"/>
          <w:i w:val="false"/>
          <w:color w:val="000000"/>
          <w:sz w:val="28"/>
        </w:rPr>
        <w:t>
</w:t>
      </w:r>
      <w:r>
        <w:rPr>
          <w:rFonts w:ascii="Times New Roman"/>
          <w:b w:val="false"/>
          <w:i w:val="false"/>
          <w:color w:val="000000"/>
          <w:sz w:val="28"/>
        </w:rPr>
        <w:t>
      18.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аты, әкесінің аты (ол болған жағдайда) көрсетіледі. Егер Декларацияны жеке тұлға табыс еткен кезде жолда «Салық төлеушінің аты-жөні» жолын қамтуы тиіс,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293"/>
    <w:bookmarkStart w:name="z5850" w:id="294"/>
    <w:p>
      <w:pPr>
        <w:spacing w:after="0"/>
        <w:ind w:left="0"/>
        <w:jc w:val="left"/>
      </w:pPr>
      <w:r>
        <w:rPr>
          <w:rFonts w:ascii="Times New Roman"/>
          <w:b/>
          <w:i w:val="false"/>
          <w:color w:val="000000"/>
        </w:rPr>
        <w:t xml:space="preserve"> 
3. Спирт және (немесе) шарап материалы бойынша салық салынатын операциялар – 400.01-нысанын жасау</w:t>
      </w:r>
    </w:p>
    <w:bookmarkEnd w:id="294"/>
    <w:bookmarkStart w:name="z5851" w:id="295"/>
    <w:p>
      <w:pPr>
        <w:spacing w:after="0"/>
        <w:ind w:left="0"/>
        <w:jc w:val="both"/>
      </w:pPr>
      <w:r>
        <w:rPr>
          <w:rFonts w:ascii="Times New Roman"/>
          <w:b w:val="false"/>
          <w:i w:val="false"/>
          <w:color w:val="000000"/>
          <w:sz w:val="28"/>
        </w:rPr>
        <w:t>
      19. Осы нысан спирттің және өз өндірісіндегі шарап материалының барлық түрлері бойынша салық салынатын операциялар туралы ақпаратты егжей-тегжейлі көрсетуге арналған, мынадай салық төлеушілер толтырады:</w:t>
      </w:r>
      <w:r>
        <w:br/>
      </w:r>
      <w:r>
        <w:rPr>
          <w:rFonts w:ascii="Times New Roman"/>
          <w:b w:val="false"/>
          <w:i w:val="false"/>
          <w:color w:val="000000"/>
          <w:sz w:val="28"/>
        </w:rPr>
        <w:t>
</w:t>
      </w:r>
      <w:r>
        <w:rPr>
          <w:rFonts w:ascii="Times New Roman"/>
          <w:b w:val="false"/>
          <w:i w:val="false"/>
          <w:color w:val="000000"/>
          <w:sz w:val="28"/>
        </w:rPr>
        <w:t>
      1) спирт және (немесе) шарап материалын өндірушілер;</w:t>
      </w:r>
      <w:r>
        <w:br/>
      </w:r>
      <w:r>
        <w:rPr>
          <w:rFonts w:ascii="Times New Roman"/>
          <w:b w:val="false"/>
          <w:i w:val="false"/>
          <w:color w:val="000000"/>
          <w:sz w:val="28"/>
        </w:rPr>
        <w:t>
</w:t>
      </w:r>
      <w:r>
        <w:rPr>
          <w:rFonts w:ascii="Times New Roman"/>
          <w:b w:val="false"/>
          <w:i w:val="false"/>
          <w:color w:val="000000"/>
          <w:sz w:val="28"/>
        </w:rPr>
        <w:t>
      2) спирттің және (немесе) шарап материалының конкурстық массасын өткізуді жүзеге асыратындар;</w:t>
      </w:r>
      <w:r>
        <w:br/>
      </w:r>
      <w:r>
        <w:rPr>
          <w:rFonts w:ascii="Times New Roman"/>
          <w:b w:val="false"/>
          <w:i w:val="false"/>
          <w:color w:val="000000"/>
          <w:sz w:val="28"/>
        </w:rPr>
        <w:t>
</w:t>
      </w:r>
      <w:r>
        <w:rPr>
          <w:rFonts w:ascii="Times New Roman"/>
          <w:b w:val="false"/>
          <w:i w:val="false"/>
          <w:color w:val="000000"/>
          <w:sz w:val="28"/>
        </w:rPr>
        <w:t>
      3) емдік және фармацевтік құралдар өндіру мен медициналық қызмет көрсету үшін сатып алынған спиртті мақсатсыз пайдалануды жүзеге асыратындар, сондай-ақ базалықтан төмен ставка бойынша акцизбен спирт және шарап материалын сатып алғандар және оны алкоголь өнімінің өндірісіне пайдаланбайтындар.</w:t>
      </w:r>
      <w:r>
        <w:br/>
      </w:r>
      <w:r>
        <w:rPr>
          <w:rFonts w:ascii="Times New Roman"/>
          <w:b w:val="false"/>
          <w:i w:val="false"/>
          <w:color w:val="000000"/>
          <w:sz w:val="28"/>
        </w:rPr>
        <w:t>
</w:t>
      </w:r>
      <w:r>
        <w:rPr>
          <w:rFonts w:ascii="Times New Roman"/>
          <w:b w:val="false"/>
          <w:i w:val="false"/>
          <w:color w:val="000000"/>
          <w:sz w:val="28"/>
        </w:rPr>
        <w:t>
      20. «Спирт бойынша салық салынатын операциялар» бөлімі:</w:t>
      </w:r>
      <w:r>
        <w:br/>
      </w:r>
      <w:r>
        <w:rPr>
          <w:rFonts w:ascii="Times New Roman"/>
          <w:b w:val="false"/>
          <w:i w:val="false"/>
          <w:color w:val="000000"/>
          <w:sz w:val="28"/>
        </w:rPr>
        <w:t>
</w:t>
      </w:r>
      <w:r>
        <w:rPr>
          <w:rFonts w:ascii="Times New Roman"/>
          <w:b w:val="false"/>
          <w:i w:val="false"/>
          <w:color w:val="000000"/>
          <w:sz w:val="28"/>
        </w:rPr>
        <w:t>
      1) А бағанында салық базасының мөлшері көрсетіледі (литр);</w:t>
      </w:r>
      <w:r>
        <w:br/>
      </w:r>
      <w:r>
        <w:rPr>
          <w:rFonts w:ascii="Times New Roman"/>
          <w:b w:val="false"/>
          <w:i w:val="false"/>
          <w:color w:val="000000"/>
          <w:sz w:val="28"/>
        </w:rPr>
        <w:t>
</w:t>
      </w:r>
      <w:r>
        <w:rPr>
          <w:rFonts w:ascii="Times New Roman"/>
          <w:b w:val="false"/>
          <w:i w:val="false"/>
          <w:color w:val="000000"/>
          <w:sz w:val="28"/>
        </w:rPr>
        <w:t>
      2) В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 400.01.001 жолында алкоголь өнімін өндіру үшін сатылатын спирт жөніндегі мәлімет көрсетіледі;</w:t>
      </w:r>
      <w:r>
        <w:br/>
      </w:r>
      <w:r>
        <w:rPr>
          <w:rFonts w:ascii="Times New Roman"/>
          <w:b w:val="false"/>
          <w:i w:val="false"/>
          <w:color w:val="000000"/>
          <w:sz w:val="28"/>
        </w:rPr>
        <w:t>
</w:t>
      </w:r>
      <w:r>
        <w:rPr>
          <w:rFonts w:ascii="Times New Roman"/>
          <w:b w:val="false"/>
          <w:i w:val="false"/>
          <w:color w:val="000000"/>
          <w:sz w:val="28"/>
        </w:rPr>
        <w:t>
      5) 400.01.002 жолында алкоголь өнімін өндіру үшін сатылмайтын спирт жөніндегі мәлімет көрсетіледі;</w:t>
      </w:r>
      <w:r>
        <w:br/>
      </w:r>
      <w:r>
        <w:rPr>
          <w:rFonts w:ascii="Times New Roman"/>
          <w:b w:val="false"/>
          <w:i w:val="false"/>
          <w:color w:val="000000"/>
          <w:sz w:val="28"/>
        </w:rPr>
        <w:t>
</w:t>
      </w:r>
      <w:r>
        <w:rPr>
          <w:rFonts w:ascii="Times New Roman"/>
          <w:b w:val="false"/>
          <w:i w:val="false"/>
          <w:color w:val="000000"/>
          <w:sz w:val="28"/>
        </w:rPr>
        <w:t>
      Бұл жолда алкоголь өнімін өндірушілерге спиртті өткізу туралы мәліметтер, сондай-ақ емдік және фармацевтік құралдарды өндіруге және медициналық қызмет көрсетуге арналған спиртті өткізу туралы мәліметтер көрсетілмейді;</w:t>
      </w:r>
      <w:r>
        <w:br/>
      </w:r>
      <w:r>
        <w:rPr>
          <w:rFonts w:ascii="Times New Roman"/>
          <w:b w:val="false"/>
          <w:i w:val="false"/>
          <w:color w:val="000000"/>
          <w:sz w:val="28"/>
        </w:rPr>
        <w:t>
</w:t>
      </w:r>
      <w:r>
        <w:rPr>
          <w:rFonts w:ascii="Times New Roman"/>
          <w:b w:val="false"/>
          <w:i w:val="false"/>
          <w:color w:val="000000"/>
          <w:sz w:val="28"/>
        </w:rPr>
        <w:t>
      6) 400.01.003 жолында өз өндірісінің қажеттілігі үшін пайдаланылатын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400.01.004 жолында акцизделетін тауарларды өзі өндіру үшін пайдаланылған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400.01.005 жолында алыс-беріс негізінде қайта өңдеуге берілген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9) 400.01.006 жолында жарғылық капиталға жарна ретінде берілген спирт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10) 400.01.007 жолында заттай төлем кезінде пайдаланылған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400.01.008 жолында өзінің құрылымдық бөлімшелеріне тиеп-жөнелтілген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12) 400.01.009 жолында конкурстық массасы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400.01.010 жолында спирт өндіруші лицензияда көрсетілген өндіріс мекенжайынан көшірген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14) 400.01.011 жолында бүлінуі немесе жоғалуы фактісі анықталған спирт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xml:space="preserve">
      15) 400.01.012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мәліметтер көрсетіледі; </w:t>
      </w:r>
      <w:r>
        <w:br/>
      </w:r>
      <w:r>
        <w:rPr>
          <w:rFonts w:ascii="Times New Roman"/>
          <w:b w:val="false"/>
          <w:i w:val="false"/>
          <w:color w:val="000000"/>
          <w:sz w:val="28"/>
        </w:rPr>
        <w:t>
</w:t>
      </w:r>
      <w:r>
        <w:rPr>
          <w:rFonts w:ascii="Times New Roman"/>
          <w:b w:val="false"/>
          <w:i w:val="false"/>
          <w:color w:val="000000"/>
          <w:sz w:val="28"/>
        </w:rPr>
        <w:t>
      16) 400.01.013 жолында алкоголь өнімінің өндірісі үшін сатып алынған кезде спиртті жеткізушілерге төленген акциз сомасы көрсетіледі.</w:t>
      </w:r>
      <w:r>
        <w:br/>
      </w:r>
      <w:r>
        <w:rPr>
          <w:rFonts w:ascii="Times New Roman"/>
          <w:b w:val="false"/>
          <w:i w:val="false"/>
          <w:color w:val="000000"/>
          <w:sz w:val="28"/>
        </w:rPr>
        <w:t>
</w:t>
      </w:r>
      <w:r>
        <w:rPr>
          <w:rFonts w:ascii="Times New Roman"/>
          <w:b w:val="false"/>
          <w:i w:val="false"/>
          <w:color w:val="000000"/>
          <w:sz w:val="28"/>
        </w:rPr>
        <w:t xml:space="preserve">
      400.01.013 жолы 400.01.012 жолы толтырылған жағдайда толтырылады. Жол спиртті жеткізушіге акцизді есепке алумен төленгенін растайтын төлем құжаттарының негізінде толтырылады; </w:t>
      </w:r>
      <w:r>
        <w:br/>
      </w:r>
      <w:r>
        <w:rPr>
          <w:rFonts w:ascii="Times New Roman"/>
          <w:b w:val="false"/>
          <w:i w:val="false"/>
          <w:color w:val="000000"/>
          <w:sz w:val="28"/>
        </w:rPr>
        <w:t>
</w:t>
      </w:r>
      <w:r>
        <w:rPr>
          <w:rFonts w:ascii="Times New Roman"/>
          <w:b w:val="false"/>
          <w:i w:val="false"/>
          <w:color w:val="000000"/>
          <w:sz w:val="28"/>
        </w:rPr>
        <w:t>
      17) 400.01.014 жолында 400.01.001С-дан 400.01.012С-ға дейінгі жолдары мен 400.01.013 жолының сомаларының айырмасы ретінде айқындалатын салық салынатын акцизделетін өнімдер бойынша операциялар бойынша есептелген акциздің жиынтық сомасы көрсетіледі.</w:t>
      </w:r>
      <w:r>
        <w:br/>
      </w:r>
      <w:r>
        <w:rPr>
          <w:rFonts w:ascii="Times New Roman"/>
          <w:b w:val="false"/>
          <w:i w:val="false"/>
          <w:color w:val="000000"/>
          <w:sz w:val="28"/>
        </w:rPr>
        <w:t>
</w:t>
      </w:r>
      <w:r>
        <w:rPr>
          <w:rFonts w:ascii="Times New Roman"/>
          <w:b w:val="false"/>
          <w:i w:val="false"/>
          <w:color w:val="000000"/>
          <w:sz w:val="28"/>
        </w:rPr>
        <w:t>
      21. «Шарап материалы бойынша салық салынатын операциялар» бөлімі бойынша 400.01.015-тен 400.01.028-ге дейінгі жолдарды толтыру «Спирт бойынша салық салынатын операциялар» бөлімінің 400.01.001-ден 400.01.014-ке дейінгі жолдарды толтыру тәртібінде жүргізіледі.</w:t>
      </w:r>
      <w:r>
        <w:br/>
      </w:r>
      <w:r>
        <w:rPr>
          <w:rFonts w:ascii="Times New Roman"/>
          <w:b w:val="false"/>
          <w:i w:val="false"/>
          <w:color w:val="000000"/>
          <w:sz w:val="28"/>
        </w:rPr>
        <w:t>
</w:t>
      </w:r>
      <w:r>
        <w:rPr>
          <w:rFonts w:ascii="Times New Roman"/>
          <w:b w:val="false"/>
          <w:i w:val="false"/>
          <w:color w:val="000000"/>
          <w:sz w:val="28"/>
        </w:rPr>
        <w:t>
      22. 400.01.014 жолының сомасы Декларацияның 400.00.001 жолына көшіріледі.</w:t>
      </w:r>
    </w:p>
    <w:bookmarkEnd w:id="295"/>
    <w:bookmarkStart w:name="z5878" w:id="296"/>
    <w:p>
      <w:pPr>
        <w:spacing w:after="0"/>
        <w:ind w:left="0"/>
        <w:jc w:val="left"/>
      </w:pPr>
      <w:r>
        <w:rPr>
          <w:rFonts w:ascii="Times New Roman"/>
          <w:b/>
          <w:i w:val="false"/>
          <w:color w:val="000000"/>
        </w:rPr>
        <w:t xml:space="preserve"> 
4. Алкоголь өнімі бойынша салық салынатын операциялар – 400.02-нысанын жасау </w:t>
      </w:r>
    </w:p>
    <w:bookmarkEnd w:id="296"/>
    <w:bookmarkStart w:name="z5879" w:id="297"/>
    <w:p>
      <w:pPr>
        <w:spacing w:after="0"/>
        <w:ind w:left="0"/>
        <w:jc w:val="both"/>
      </w:pPr>
      <w:r>
        <w:rPr>
          <w:rFonts w:ascii="Times New Roman"/>
          <w:b w:val="false"/>
          <w:i w:val="false"/>
          <w:color w:val="000000"/>
          <w:sz w:val="28"/>
        </w:rPr>
        <w:t>
      23. Бұл нысан салық кезеңінің ішінде жасалған өз өндірісінің алкоголь өнімі (шарап материалын қоспағанда) бойынша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24. Алкоголь өнімінің әрбір түріне жеке бет жасалады.</w:t>
      </w:r>
      <w:r>
        <w:br/>
      </w:r>
      <w:r>
        <w:rPr>
          <w:rFonts w:ascii="Times New Roman"/>
          <w:b w:val="false"/>
          <w:i w:val="false"/>
          <w:color w:val="000000"/>
          <w:sz w:val="28"/>
        </w:rPr>
        <w:t>
</w:t>
      </w:r>
      <w:r>
        <w:rPr>
          <w:rFonts w:ascii="Times New Roman"/>
          <w:b w:val="false"/>
          <w:i w:val="false"/>
          <w:color w:val="000000"/>
          <w:sz w:val="28"/>
        </w:rPr>
        <w:t>
      25. «Алкоголь өнімі бойынша салық салынатын операциялар» бөлімінде:</w:t>
      </w:r>
      <w:r>
        <w:br/>
      </w:r>
      <w:r>
        <w:rPr>
          <w:rFonts w:ascii="Times New Roman"/>
          <w:b w:val="false"/>
          <w:i w:val="false"/>
          <w:color w:val="000000"/>
          <w:sz w:val="28"/>
        </w:rPr>
        <w:t>
</w:t>
      </w:r>
      <w:r>
        <w:rPr>
          <w:rFonts w:ascii="Times New Roman"/>
          <w:b w:val="false"/>
          <w:i w:val="false"/>
          <w:color w:val="000000"/>
          <w:sz w:val="28"/>
        </w:rPr>
        <w:t>
      1) 400.02.001 А жолында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2) 400.02.001 В жолында тиісті бюджет жіктемесінің коды көрсетіледі;</w:t>
      </w:r>
      <w:r>
        <w:br/>
      </w:r>
      <w:r>
        <w:rPr>
          <w:rFonts w:ascii="Times New Roman"/>
          <w:b w:val="false"/>
          <w:i w:val="false"/>
          <w:color w:val="000000"/>
          <w:sz w:val="28"/>
        </w:rPr>
        <w:t>
</w:t>
      </w:r>
      <w:r>
        <w:rPr>
          <w:rFonts w:ascii="Times New Roman"/>
          <w:b w:val="false"/>
          <w:i w:val="false"/>
          <w:color w:val="000000"/>
          <w:sz w:val="28"/>
        </w:rPr>
        <w:t>
      3) 400.02.002 жолында өткізілген өз өндірісінің алкоголь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4) 400.02.003 жолында жарғылық капиталға жарна ретінде берілген өз өндірісінің алкоголь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5) 400.02.004 жолында заттай төлем кезінде пайдаланылған алкоголь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6) 400.02.005 жолында өзінің құрылымдық бөлімшелеріне тиеп-жөнелтілген алкоголь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7) 400.02.006 жолында салық төлеушінің өзінің өндірістік қажеттіліктеріне пайдаланылған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8) 400.02.007 жолында алкоголь өнімінің өткізілген конкурстық массасының көлемі көрсетіледі;</w:t>
      </w:r>
      <w:r>
        <w:br/>
      </w:r>
      <w:r>
        <w:rPr>
          <w:rFonts w:ascii="Times New Roman"/>
          <w:b w:val="false"/>
          <w:i w:val="false"/>
          <w:color w:val="000000"/>
          <w:sz w:val="28"/>
        </w:rPr>
        <w:t>
</w:t>
      </w:r>
      <w:r>
        <w:rPr>
          <w:rFonts w:ascii="Times New Roman"/>
          <w:b w:val="false"/>
          <w:i w:val="false"/>
          <w:color w:val="000000"/>
          <w:sz w:val="28"/>
        </w:rPr>
        <w:t>
      9) 400.02.008 жолында өндіруші лицензияда көрсетілген өндіріс мекенжайынан көшірген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10) 400.02.009 жолында бүліну немесе жоғалу фактісі анықталған алкоголь өнімінің көлемі көрсетіледі;</w:t>
      </w:r>
      <w:r>
        <w:br/>
      </w:r>
      <w:r>
        <w:rPr>
          <w:rFonts w:ascii="Times New Roman"/>
          <w:b w:val="false"/>
          <w:i w:val="false"/>
          <w:color w:val="000000"/>
          <w:sz w:val="28"/>
        </w:rPr>
        <w:t>
</w:t>
      </w:r>
      <w:r>
        <w:rPr>
          <w:rFonts w:ascii="Times New Roman"/>
          <w:b w:val="false"/>
          <w:i w:val="false"/>
          <w:color w:val="000000"/>
          <w:sz w:val="28"/>
        </w:rPr>
        <w:t>
      11) 400.02.010 жолында есепке алу-бақылау таңбасы бүлінген немесе жоғалған кезде салық салынатын базаға енгізілетін алкоголь өнімінің көлемі көрсетіледі. 400.02.010 жолының С бағанының жиынтық сомасы 400.02.010 І, 400.02.010 ІІ және 400.02.010 ІІІ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12) А бағанының 400.02.010 І, 400.02.010 ІІ және 400.02.010 ІІІ жолдарында бүлінген немесе жоғалған есепке алу-бақылау таңбасының саны көрсетіледі;</w:t>
      </w:r>
      <w:r>
        <w:br/>
      </w:r>
      <w:r>
        <w:rPr>
          <w:rFonts w:ascii="Times New Roman"/>
          <w:b w:val="false"/>
          <w:i w:val="false"/>
          <w:color w:val="000000"/>
          <w:sz w:val="28"/>
        </w:rPr>
        <w:t>
</w:t>
      </w:r>
      <w:r>
        <w:rPr>
          <w:rFonts w:ascii="Times New Roman"/>
          <w:b w:val="false"/>
          <w:i w:val="false"/>
          <w:color w:val="000000"/>
          <w:sz w:val="28"/>
        </w:rPr>
        <w:t>
      13) В бағанының 400.02.010 І, 400.02.010 ІІ және 400.02.010 ІІІ жолдарында тұтыну ыдысының сыйымдылығы көрсетіледі;</w:t>
      </w:r>
      <w:r>
        <w:br/>
      </w:r>
      <w:r>
        <w:rPr>
          <w:rFonts w:ascii="Times New Roman"/>
          <w:b w:val="false"/>
          <w:i w:val="false"/>
          <w:color w:val="000000"/>
          <w:sz w:val="28"/>
        </w:rPr>
        <w:t>
</w:t>
      </w:r>
      <w:r>
        <w:rPr>
          <w:rFonts w:ascii="Times New Roman"/>
          <w:b w:val="false"/>
          <w:i w:val="false"/>
          <w:color w:val="000000"/>
          <w:sz w:val="28"/>
        </w:rPr>
        <w:t>
      14) С бағанының 400.02.010 І, 400.02.010 ІІ және 400.02.010 ІІІ жолдарында А және В бағандарының тиісті жолдарының туындысы ретінде есептелетін салық базасы көрсетіледі;</w:t>
      </w:r>
      <w:r>
        <w:br/>
      </w:r>
      <w:r>
        <w:rPr>
          <w:rFonts w:ascii="Times New Roman"/>
          <w:b w:val="false"/>
          <w:i w:val="false"/>
          <w:color w:val="000000"/>
          <w:sz w:val="28"/>
        </w:rPr>
        <w:t>
</w:t>
      </w:r>
      <w:r>
        <w:rPr>
          <w:rFonts w:ascii="Times New Roman"/>
          <w:b w:val="false"/>
          <w:i w:val="false"/>
          <w:color w:val="000000"/>
          <w:sz w:val="28"/>
        </w:rPr>
        <w:t>
      15) 400.02.011 жолында 400.02.002-ден 400.02.010-ге дейінгі жолдардың сомасы ретінде айқындалатын есептелген акциздің жалпы сомасы көрсетіледі;</w:t>
      </w:r>
      <w:r>
        <w:br/>
      </w:r>
      <w:r>
        <w:rPr>
          <w:rFonts w:ascii="Times New Roman"/>
          <w:b w:val="false"/>
          <w:i w:val="false"/>
          <w:color w:val="000000"/>
          <w:sz w:val="28"/>
        </w:rPr>
        <w:t>
</w:t>
      </w:r>
      <w:r>
        <w:rPr>
          <w:rFonts w:ascii="Times New Roman"/>
          <w:b w:val="false"/>
          <w:i w:val="false"/>
          <w:color w:val="000000"/>
          <w:sz w:val="28"/>
        </w:rPr>
        <w:t>
      16) 400.02.012 жолында белгіленген акциз ставкасы көрсетіледі;</w:t>
      </w:r>
      <w:r>
        <w:br/>
      </w:r>
      <w:r>
        <w:rPr>
          <w:rFonts w:ascii="Times New Roman"/>
          <w:b w:val="false"/>
          <w:i w:val="false"/>
          <w:color w:val="000000"/>
          <w:sz w:val="28"/>
        </w:rPr>
        <w:t>
</w:t>
      </w:r>
      <w:r>
        <w:rPr>
          <w:rFonts w:ascii="Times New Roman"/>
          <w:b w:val="false"/>
          <w:i w:val="false"/>
          <w:color w:val="000000"/>
          <w:sz w:val="28"/>
        </w:rPr>
        <w:t>
      17) 400.02.013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26. Осы Қағидалардың 25-тармағы 3) - 11) тармақшаларында көрсетілген жолдар литрде салық базасын көрсетуге арналған.</w:t>
      </w:r>
      <w:r>
        <w:br/>
      </w:r>
      <w:r>
        <w:rPr>
          <w:rFonts w:ascii="Times New Roman"/>
          <w:b w:val="false"/>
          <w:i w:val="false"/>
          <w:color w:val="000000"/>
          <w:sz w:val="28"/>
        </w:rPr>
        <w:t>
</w:t>
      </w:r>
      <w:r>
        <w:rPr>
          <w:rFonts w:ascii="Times New Roman"/>
          <w:b w:val="false"/>
          <w:i w:val="false"/>
          <w:color w:val="000000"/>
          <w:sz w:val="28"/>
        </w:rPr>
        <w:t>
      27. Арақ, ликер-арақ өнімдері, коньяк, бренди үшін салық базасы ретінде 100 пайыздық спирттің литрі қаралады.</w:t>
      </w:r>
    </w:p>
    <w:bookmarkEnd w:id="297"/>
    <w:bookmarkStart w:name="z5902" w:id="298"/>
    <w:p>
      <w:pPr>
        <w:spacing w:after="0"/>
        <w:ind w:left="0"/>
        <w:jc w:val="left"/>
      </w:pPr>
      <w:r>
        <w:rPr>
          <w:rFonts w:ascii="Times New Roman"/>
          <w:b/>
          <w:i w:val="false"/>
          <w:color w:val="000000"/>
        </w:rPr>
        <w:t xml:space="preserve"> 
5. Темекі өнімдері бойынша салық салынатын операциялар – 400.03-нысанын жасау</w:t>
      </w:r>
    </w:p>
    <w:bookmarkEnd w:id="298"/>
    <w:bookmarkStart w:name="z5903" w:id="299"/>
    <w:p>
      <w:pPr>
        <w:spacing w:after="0"/>
        <w:ind w:left="0"/>
        <w:jc w:val="both"/>
      </w:pPr>
      <w:r>
        <w:rPr>
          <w:rFonts w:ascii="Times New Roman"/>
          <w:b w:val="false"/>
          <w:i w:val="false"/>
          <w:color w:val="000000"/>
          <w:sz w:val="28"/>
        </w:rPr>
        <w:t>
      28. Бұл нысан құрамында никотині бар фармацевтикалық өнімді қоспағанда, тұтынушы ыдысына қорапталған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бұйымдары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29. Бұл нысанды толтыру кезінде акциз ставкасы темекі өнімдерінің бір данасының және/немесе килограмының есебін негізге ала отырып көрсетіледі. Ол үшін темекі өнімдерінің бірлікке белгіленген данадағы өлшемін, акциз ставкасын 1000 бөлу қажет.</w:t>
      </w:r>
      <w:r>
        <w:br/>
      </w:r>
      <w:r>
        <w:rPr>
          <w:rFonts w:ascii="Times New Roman"/>
          <w:b w:val="false"/>
          <w:i w:val="false"/>
          <w:color w:val="000000"/>
          <w:sz w:val="28"/>
        </w:rPr>
        <w:t>
</w:t>
      </w:r>
      <w:r>
        <w:rPr>
          <w:rFonts w:ascii="Times New Roman"/>
          <w:b w:val="false"/>
          <w:i w:val="false"/>
          <w:color w:val="000000"/>
          <w:sz w:val="28"/>
        </w:rPr>
        <w:t>
      30. «Фильтрлі сигареталар бойынша салық салынатын операциялар» бөлімінде:</w:t>
      </w:r>
      <w:r>
        <w:br/>
      </w:r>
      <w:r>
        <w:rPr>
          <w:rFonts w:ascii="Times New Roman"/>
          <w:b w:val="false"/>
          <w:i w:val="false"/>
          <w:color w:val="000000"/>
          <w:sz w:val="28"/>
        </w:rPr>
        <w:t>
</w:t>
      </w:r>
      <w:r>
        <w:rPr>
          <w:rFonts w:ascii="Times New Roman"/>
          <w:b w:val="false"/>
          <w:i w:val="false"/>
          <w:color w:val="000000"/>
          <w:sz w:val="28"/>
        </w:rPr>
        <w:t>
      1) 400.03.001 жолында өткізілген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2) 400.03.002 жолында жарғылық капиталға жарна ретінде берілген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3) 400.03.003 жолында заттай төлем кезінде пайдаланылған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4) 400.03.005 жолында өзінің құрылымдық бөлімшелеріне тиеп-жөнелтілген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5) 400.03.005 жолында салық төлеушінің өндірістік қажеттіліктеріне және акцизделетін тауарларды өзі өндіру үшін пайдаланылған өз өндірісінің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6) 400.03.006 жолында фильтрлі сигареталардың өткізілген конкурстық массасының саны көрсетіледі;</w:t>
      </w:r>
      <w:r>
        <w:br/>
      </w:r>
      <w:r>
        <w:rPr>
          <w:rFonts w:ascii="Times New Roman"/>
          <w:b w:val="false"/>
          <w:i w:val="false"/>
          <w:color w:val="000000"/>
          <w:sz w:val="28"/>
        </w:rPr>
        <w:t>
</w:t>
      </w:r>
      <w:r>
        <w:rPr>
          <w:rFonts w:ascii="Times New Roman"/>
          <w:b w:val="false"/>
          <w:i w:val="false"/>
          <w:color w:val="000000"/>
          <w:sz w:val="28"/>
        </w:rPr>
        <w:t>
      7) 400.03.007 жолында өндіруші лицензияда көрсетілген өндіріс мекенжайынан көшірген фильтрлі сигареталардың саны көрсетіледі;</w:t>
      </w:r>
      <w:r>
        <w:br/>
      </w:r>
      <w:r>
        <w:rPr>
          <w:rFonts w:ascii="Times New Roman"/>
          <w:b w:val="false"/>
          <w:i w:val="false"/>
          <w:color w:val="000000"/>
          <w:sz w:val="28"/>
        </w:rPr>
        <w:t>
</w:t>
      </w:r>
      <w:r>
        <w:rPr>
          <w:rFonts w:ascii="Times New Roman"/>
          <w:b w:val="false"/>
          <w:i w:val="false"/>
          <w:color w:val="000000"/>
          <w:sz w:val="28"/>
        </w:rPr>
        <w:t>
      8) 400.03.008 жолында бүліну немесе жоғалу фактісі анықталған фильтрлі сигареталарының саны көрсетіледі;</w:t>
      </w:r>
      <w:r>
        <w:br/>
      </w:r>
      <w:r>
        <w:rPr>
          <w:rFonts w:ascii="Times New Roman"/>
          <w:b w:val="false"/>
          <w:i w:val="false"/>
          <w:color w:val="000000"/>
          <w:sz w:val="28"/>
        </w:rPr>
        <w:t>
</w:t>
      </w:r>
      <w:r>
        <w:rPr>
          <w:rFonts w:ascii="Times New Roman"/>
          <w:b w:val="false"/>
          <w:i w:val="false"/>
          <w:color w:val="000000"/>
          <w:sz w:val="28"/>
        </w:rPr>
        <w:t>
      9) 400.03.009 жолында акциздік таңбалары бүлінген немесе жоғалған кезде салық салу базасына енгізілетін фильтрлі сигареталардың саны көрсетіледі. 400.03.009 жолы осы жолдың А және В бағандарының туындысы ретінде есептеледі;</w:t>
      </w:r>
      <w:r>
        <w:br/>
      </w:r>
      <w:r>
        <w:rPr>
          <w:rFonts w:ascii="Times New Roman"/>
          <w:b w:val="false"/>
          <w:i w:val="false"/>
          <w:color w:val="000000"/>
          <w:sz w:val="28"/>
        </w:rPr>
        <w:t>
</w:t>
      </w:r>
      <w:r>
        <w:rPr>
          <w:rFonts w:ascii="Times New Roman"/>
          <w:b w:val="false"/>
          <w:i w:val="false"/>
          <w:color w:val="000000"/>
          <w:sz w:val="28"/>
        </w:rPr>
        <w:t>
      10) А бағанының 400.03.009 жолында бүлінген және жоғалған акциздік таңбалардың саны көрсетіледі;</w:t>
      </w:r>
      <w:r>
        <w:br/>
      </w:r>
      <w:r>
        <w:rPr>
          <w:rFonts w:ascii="Times New Roman"/>
          <w:b w:val="false"/>
          <w:i w:val="false"/>
          <w:color w:val="000000"/>
          <w:sz w:val="28"/>
        </w:rPr>
        <w:t>
</w:t>
      </w:r>
      <w:r>
        <w:rPr>
          <w:rFonts w:ascii="Times New Roman"/>
          <w:b w:val="false"/>
          <w:i w:val="false"/>
          <w:color w:val="000000"/>
          <w:sz w:val="28"/>
        </w:rPr>
        <w:t>
      11) В бағанының 400.03.009 жолында акциздік маркалардың бүлінуі, жоғалуы болған кезеңнің алдындағы салық кезеңінің ішінде өнімді қораптау жүргізілген, қораптағы сигарета санының барынша көп саны көрсетіледі;</w:t>
      </w:r>
      <w:r>
        <w:br/>
      </w:r>
      <w:r>
        <w:rPr>
          <w:rFonts w:ascii="Times New Roman"/>
          <w:b w:val="false"/>
          <w:i w:val="false"/>
          <w:color w:val="000000"/>
          <w:sz w:val="28"/>
        </w:rPr>
        <w:t>
</w:t>
      </w:r>
      <w:r>
        <w:rPr>
          <w:rFonts w:ascii="Times New Roman"/>
          <w:b w:val="false"/>
          <w:i w:val="false"/>
          <w:color w:val="000000"/>
          <w:sz w:val="28"/>
        </w:rPr>
        <w:t>
      12) 400.03.010 жолында салық кезеңі ішінде фильтрлі сигареталар бойынша жасалған салық салынатын операциялар бойынша салық базасының жалпы мөлшері көрсетіледі. Бұл жол 400.03.001-ден 400.03.009-ға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13) 400.03.011 жолында акциза ставкасы көрсетіледі;</w:t>
      </w:r>
      <w:r>
        <w:br/>
      </w:r>
      <w:r>
        <w:rPr>
          <w:rFonts w:ascii="Times New Roman"/>
          <w:b w:val="false"/>
          <w:i w:val="false"/>
          <w:color w:val="000000"/>
          <w:sz w:val="28"/>
        </w:rPr>
        <w:t>
</w:t>
      </w:r>
      <w:r>
        <w:rPr>
          <w:rFonts w:ascii="Times New Roman"/>
          <w:b w:val="false"/>
          <w:i w:val="false"/>
          <w:color w:val="000000"/>
          <w:sz w:val="28"/>
        </w:rPr>
        <w:t>
      14) 400.03.012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400.03.010 және 400.03.011 жолдарының туындысы ретінде айқындалатын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31. «Фильтрсіз сигареталар, папиростар бойынша салық салынатын операциялар» бөлімі фильтрсіз сигареталар бойынша, сондай-ақ конкурстық массасын өткізу бойынша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400.03.013 – 400.03.024 жолдарын толтыру 400.03.001 – 400.03.012 жолдарын толтыру жүргізілетін тәртіпте жүргізіледі.</w:t>
      </w:r>
      <w:r>
        <w:br/>
      </w:r>
      <w:r>
        <w:rPr>
          <w:rFonts w:ascii="Times New Roman"/>
          <w:b w:val="false"/>
          <w:i w:val="false"/>
          <w:color w:val="000000"/>
          <w:sz w:val="28"/>
        </w:rPr>
        <w:t>
</w:t>
      </w:r>
      <w:r>
        <w:rPr>
          <w:rFonts w:ascii="Times New Roman"/>
          <w:b w:val="false"/>
          <w:i w:val="false"/>
          <w:color w:val="000000"/>
          <w:sz w:val="28"/>
        </w:rPr>
        <w:t>
      32. «Темекі бойынша салық салынатын операциялар» бөлімінде:</w:t>
      </w:r>
      <w:r>
        <w:br/>
      </w:r>
      <w:r>
        <w:rPr>
          <w:rFonts w:ascii="Times New Roman"/>
          <w:b w:val="false"/>
          <w:i w:val="false"/>
          <w:color w:val="000000"/>
          <w:sz w:val="28"/>
        </w:rPr>
        <w:t>
</w:t>
      </w:r>
      <w:r>
        <w:rPr>
          <w:rFonts w:ascii="Times New Roman"/>
          <w:b w:val="false"/>
          <w:i w:val="false"/>
          <w:color w:val="000000"/>
          <w:sz w:val="28"/>
        </w:rPr>
        <w:t>
      1) 400.03.025 жолында темекінің өткізілген көлемі көрсетіледі;</w:t>
      </w:r>
      <w:r>
        <w:br/>
      </w:r>
      <w:r>
        <w:rPr>
          <w:rFonts w:ascii="Times New Roman"/>
          <w:b w:val="false"/>
          <w:i w:val="false"/>
          <w:color w:val="000000"/>
          <w:sz w:val="28"/>
        </w:rPr>
        <w:t>
</w:t>
      </w:r>
      <w:r>
        <w:rPr>
          <w:rFonts w:ascii="Times New Roman"/>
          <w:b w:val="false"/>
          <w:i w:val="false"/>
          <w:color w:val="000000"/>
          <w:sz w:val="28"/>
        </w:rPr>
        <w:t>
      2) 400.03.026 жолында жарғылық капиталға жарна ретінде берілген темекінің саны көрсетіледі;</w:t>
      </w:r>
      <w:r>
        <w:br/>
      </w:r>
      <w:r>
        <w:rPr>
          <w:rFonts w:ascii="Times New Roman"/>
          <w:b w:val="false"/>
          <w:i w:val="false"/>
          <w:color w:val="000000"/>
          <w:sz w:val="28"/>
        </w:rPr>
        <w:t>
</w:t>
      </w:r>
      <w:r>
        <w:rPr>
          <w:rFonts w:ascii="Times New Roman"/>
          <w:b w:val="false"/>
          <w:i w:val="false"/>
          <w:color w:val="000000"/>
          <w:sz w:val="28"/>
        </w:rPr>
        <w:t>
      3) 400.03.0027 жолында заттай төлеу кезінде пайдаланылған темекінің саны көрсетіледі;</w:t>
      </w:r>
      <w:r>
        <w:br/>
      </w:r>
      <w:r>
        <w:rPr>
          <w:rFonts w:ascii="Times New Roman"/>
          <w:b w:val="false"/>
          <w:i w:val="false"/>
          <w:color w:val="000000"/>
          <w:sz w:val="28"/>
        </w:rPr>
        <w:t>
</w:t>
      </w:r>
      <w:r>
        <w:rPr>
          <w:rFonts w:ascii="Times New Roman"/>
          <w:b w:val="false"/>
          <w:i w:val="false"/>
          <w:color w:val="000000"/>
          <w:sz w:val="28"/>
        </w:rPr>
        <w:t>
      4) 400.03.028 жолында өзінің құрылымдық бөлімшелеріне</w:t>
      </w:r>
      <w:r>
        <w:br/>
      </w:r>
      <w:r>
        <w:rPr>
          <w:rFonts w:ascii="Times New Roman"/>
          <w:b w:val="false"/>
          <w:i w:val="false"/>
          <w:color w:val="000000"/>
          <w:sz w:val="28"/>
        </w:rPr>
        <w:t>
</w:t>
      </w:r>
      <w:r>
        <w:rPr>
          <w:rFonts w:ascii="Times New Roman"/>
          <w:b w:val="false"/>
          <w:i w:val="false"/>
          <w:color w:val="000000"/>
          <w:sz w:val="28"/>
        </w:rPr>
        <w:t>
тиеп-жөнелтілген темекінің саны көрсетіледі;</w:t>
      </w:r>
      <w:r>
        <w:br/>
      </w:r>
      <w:r>
        <w:rPr>
          <w:rFonts w:ascii="Times New Roman"/>
          <w:b w:val="false"/>
          <w:i w:val="false"/>
          <w:color w:val="000000"/>
          <w:sz w:val="28"/>
        </w:rPr>
        <w:t>
</w:t>
      </w:r>
      <w:r>
        <w:rPr>
          <w:rFonts w:ascii="Times New Roman"/>
          <w:b w:val="false"/>
          <w:i w:val="false"/>
          <w:color w:val="000000"/>
          <w:sz w:val="28"/>
        </w:rPr>
        <w:t>
      5) 400.03.029 жолында төлеушінің өзінің өндірістік қажеттіліктері үшін пайдаланған темекінің саны көрсетіледі;</w:t>
      </w:r>
      <w:r>
        <w:br/>
      </w:r>
      <w:r>
        <w:rPr>
          <w:rFonts w:ascii="Times New Roman"/>
          <w:b w:val="false"/>
          <w:i w:val="false"/>
          <w:color w:val="000000"/>
          <w:sz w:val="28"/>
        </w:rPr>
        <w:t>
</w:t>
      </w:r>
      <w:r>
        <w:rPr>
          <w:rFonts w:ascii="Times New Roman"/>
          <w:b w:val="false"/>
          <w:i w:val="false"/>
          <w:color w:val="000000"/>
          <w:sz w:val="28"/>
        </w:rPr>
        <w:t>
      6) 400.03.030 жолында темекінің өткізілген конкурстық массасының саны көрсетіледі;</w:t>
      </w:r>
      <w:r>
        <w:br/>
      </w:r>
      <w:r>
        <w:rPr>
          <w:rFonts w:ascii="Times New Roman"/>
          <w:b w:val="false"/>
          <w:i w:val="false"/>
          <w:color w:val="000000"/>
          <w:sz w:val="28"/>
        </w:rPr>
        <w:t>
</w:t>
      </w:r>
      <w:r>
        <w:rPr>
          <w:rFonts w:ascii="Times New Roman"/>
          <w:b w:val="false"/>
          <w:i w:val="false"/>
          <w:color w:val="000000"/>
          <w:sz w:val="28"/>
        </w:rPr>
        <w:t>
      7) 400.03.031 жолында өндіруші лицензияда көрсетілген өндіріс мекенжайынан көшірген темекі саны көрсетіледі;</w:t>
      </w:r>
      <w:r>
        <w:br/>
      </w:r>
      <w:r>
        <w:rPr>
          <w:rFonts w:ascii="Times New Roman"/>
          <w:b w:val="false"/>
          <w:i w:val="false"/>
          <w:color w:val="000000"/>
          <w:sz w:val="28"/>
        </w:rPr>
        <w:t>
</w:t>
      </w:r>
      <w:r>
        <w:rPr>
          <w:rFonts w:ascii="Times New Roman"/>
          <w:b w:val="false"/>
          <w:i w:val="false"/>
          <w:color w:val="000000"/>
          <w:sz w:val="28"/>
        </w:rPr>
        <w:t>
      8) 400.03.032 жолында бүліну немесе жоғалу фактісі анықталған темекінің саны көрсетіледі;</w:t>
      </w:r>
      <w:r>
        <w:br/>
      </w:r>
      <w:r>
        <w:rPr>
          <w:rFonts w:ascii="Times New Roman"/>
          <w:b w:val="false"/>
          <w:i w:val="false"/>
          <w:color w:val="000000"/>
          <w:sz w:val="28"/>
        </w:rPr>
        <w:t>
</w:t>
      </w:r>
      <w:r>
        <w:rPr>
          <w:rFonts w:ascii="Times New Roman"/>
          <w:b w:val="false"/>
          <w:i w:val="false"/>
          <w:color w:val="000000"/>
          <w:sz w:val="28"/>
        </w:rPr>
        <w:t>
      9) 400.03.033 жолында акциздік таңбалар бүлінген немесе жоғалған кезде салық салынатын базаға енгізілетін темекінің көлемі көрсетіледі;</w:t>
      </w:r>
      <w:r>
        <w:br/>
      </w:r>
      <w:r>
        <w:rPr>
          <w:rFonts w:ascii="Times New Roman"/>
          <w:b w:val="false"/>
          <w:i w:val="false"/>
          <w:color w:val="000000"/>
          <w:sz w:val="28"/>
        </w:rPr>
        <w:t>
</w:t>
      </w:r>
      <w:r>
        <w:rPr>
          <w:rFonts w:ascii="Times New Roman"/>
          <w:b w:val="false"/>
          <w:i w:val="false"/>
          <w:color w:val="000000"/>
          <w:sz w:val="28"/>
        </w:rPr>
        <w:t>
      10) 400.03.033 А жолында бүлінген және жоғалған акциздік таңбалардың саны көрсетіледі;</w:t>
      </w:r>
      <w:r>
        <w:br/>
      </w:r>
      <w:r>
        <w:rPr>
          <w:rFonts w:ascii="Times New Roman"/>
          <w:b w:val="false"/>
          <w:i w:val="false"/>
          <w:color w:val="000000"/>
          <w:sz w:val="28"/>
        </w:rPr>
        <w:t>
</w:t>
      </w:r>
      <w:r>
        <w:rPr>
          <w:rFonts w:ascii="Times New Roman"/>
          <w:b w:val="false"/>
          <w:i w:val="false"/>
          <w:color w:val="000000"/>
          <w:sz w:val="28"/>
        </w:rPr>
        <w:t>
      11) 400.03.033 В жолында қорапта килограммен темекі саны көрсетіледі;</w:t>
      </w:r>
      <w:r>
        <w:br/>
      </w:r>
      <w:r>
        <w:rPr>
          <w:rFonts w:ascii="Times New Roman"/>
          <w:b w:val="false"/>
          <w:i w:val="false"/>
          <w:color w:val="000000"/>
          <w:sz w:val="28"/>
        </w:rPr>
        <w:t>
</w:t>
      </w:r>
      <w:r>
        <w:rPr>
          <w:rFonts w:ascii="Times New Roman"/>
          <w:b w:val="false"/>
          <w:i w:val="false"/>
          <w:color w:val="000000"/>
          <w:sz w:val="28"/>
        </w:rPr>
        <w:t>
      12) 400.03.034 жолында темекі бойынша есепті салық кезеңінің ішінде жасалған салық салынатын операциялар бойынша салық базасының жалпы мөлшері көрсетіледі. Осы жол 400.03.025 – 400.03.033 арасындағы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13) 400.03.035 жолында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14) 400.03.036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400.03.034 және 400.03.035 жолдарының туындысы ретінде айқындалатын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33. Сигаралар бойынша салық салынатын операциялар бойынша 400.03.037-ден 400.03.048-ге дейінгі жолдарды толтыру 400.03.025-тен 400.03.036-ға дейінгі жолдарды толтыру жүргізілетін тәртіпте жүргізіледі.</w:t>
      </w:r>
      <w:r>
        <w:br/>
      </w:r>
      <w:r>
        <w:rPr>
          <w:rFonts w:ascii="Times New Roman"/>
          <w:b w:val="false"/>
          <w:i w:val="false"/>
          <w:color w:val="000000"/>
          <w:sz w:val="28"/>
        </w:rPr>
        <w:t>
</w:t>
      </w:r>
      <w:r>
        <w:rPr>
          <w:rFonts w:ascii="Times New Roman"/>
          <w:b w:val="false"/>
          <w:i w:val="false"/>
          <w:color w:val="000000"/>
          <w:sz w:val="28"/>
        </w:rPr>
        <w:t>
      34. Сигариллалар бойынша салық салынатын операциялар бойынша 400.03.049-дан 400.03.060-қа дейінгі жолдарды толтыру 400.03.025-тен 400.03.036-ға дейінгі жолдарын толтыру жүргізілетін тәртіпте жүргізіледі.</w:t>
      </w:r>
      <w:r>
        <w:br/>
      </w:r>
      <w:r>
        <w:rPr>
          <w:rFonts w:ascii="Times New Roman"/>
          <w:b w:val="false"/>
          <w:i w:val="false"/>
          <w:color w:val="000000"/>
          <w:sz w:val="28"/>
        </w:rPr>
        <w:t>
</w:t>
      </w:r>
      <w:r>
        <w:rPr>
          <w:rFonts w:ascii="Times New Roman"/>
          <w:b w:val="false"/>
          <w:i w:val="false"/>
          <w:color w:val="000000"/>
          <w:sz w:val="28"/>
        </w:rPr>
        <w:t>
      35. 400.03.012, 400.03.024, 400.03.036, 400.03.048 және 400.03.060 жолдарының сомасы Декларацияның 400.00.003 жолына көшіріледі.</w:t>
      </w:r>
    </w:p>
    <w:bookmarkEnd w:id="299"/>
    <w:bookmarkStart w:name="z5942" w:id="300"/>
    <w:p>
      <w:pPr>
        <w:spacing w:after="0"/>
        <w:ind w:left="0"/>
        <w:jc w:val="left"/>
      </w:pPr>
      <w:r>
        <w:rPr>
          <w:rFonts w:ascii="Times New Roman"/>
          <w:b/>
          <w:i w:val="false"/>
          <w:color w:val="000000"/>
        </w:rPr>
        <w:t xml:space="preserve"> 
6. Шикі мұнай, газ конденсаты бойынша салық салынатын операциялар – 400.04-нысанын жасау</w:t>
      </w:r>
    </w:p>
    <w:bookmarkEnd w:id="300"/>
    <w:bookmarkStart w:name="z5943" w:id="301"/>
    <w:p>
      <w:pPr>
        <w:spacing w:after="0"/>
        <w:ind w:left="0"/>
        <w:jc w:val="both"/>
      </w:pPr>
      <w:r>
        <w:rPr>
          <w:rFonts w:ascii="Times New Roman"/>
          <w:b w:val="false"/>
          <w:i w:val="false"/>
          <w:color w:val="000000"/>
          <w:sz w:val="28"/>
        </w:rPr>
        <w:t>
      36. Бұл нысан шикі мұнай, газ конденсаты бойынша, сондай-ақ тәркіленген және (немесе) иесіз, мемлекетке мұралау құқығы бойынша өткен және мемлекет меншігіне тегін берілген мұнайдың конкурстық массасын өткізу бойынша салық кезеңі ішінде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37. «Шикі мұнай, газ конденсаты бойынша салық салынатын операциялар» бөлімінде:</w:t>
      </w:r>
      <w:r>
        <w:br/>
      </w:r>
      <w:r>
        <w:rPr>
          <w:rFonts w:ascii="Times New Roman"/>
          <w:b w:val="false"/>
          <w:i w:val="false"/>
          <w:color w:val="000000"/>
          <w:sz w:val="28"/>
        </w:rPr>
        <w:t>
</w:t>
      </w:r>
      <w:r>
        <w:rPr>
          <w:rFonts w:ascii="Times New Roman"/>
          <w:b w:val="false"/>
          <w:i w:val="false"/>
          <w:color w:val="000000"/>
          <w:sz w:val="28"/>
        </w:rPr>
        <w:t>
      1) 400.04.001 жолында экспортқа өткізілетін шикі мұнайдан, газ конденсатынан басқа, өткізілген шикі мұнайдың,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2) 400.04.002 жолында экспорт бойынша өткізілген шикі мұнайдың,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3) 400.04.003 жолында алыс-беріс негізінде қайта өңдеуге берілетін шикі мұнайдың,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4) 400.04.004 жолында салық төлеушінің өндірістік қажеттіліктеріне пайдаланылған шикі мұнайдың көлемі көрсетіледі;</w:t>
      </w:r>
      <w:r>
        <w:br/>
      </w:r>
      <w:r>
        <w:rPr>
          <w:rFonts w:ascii="Times New Roman"/>
          <w:b w:val="false"/>
          <w:i w:val="false"/>
          <w:color w:val="000000"/>
          <w:sz w:val="28"/>
        </w:rPr>
        <w:t>
</w:t>
      </w:r>
      <w:r>
        <w:rPr>
          <w:rFonts w:ascii="Times New Roman"/>
          <w:b w:val="false"/>
          <w:i w:val="false"/>
          <w:color w:val="000000"/>
          <w:sz w:val="28"/>
        </w:rPr>
        <w:t>
      5) 400.04.005 жолында жарғылық капиталға жарна ретінде берілген шикі мұнайдың көлемі көрсетіледі;</w:t>
      </w:r>
      <w:r>
        <w:br/>
      </w:r>
      <w:r>
        <w:rPr>
          <w:rFonts w:ascii="Times New Roman"/>
          <w:b w:val="false"/>
          <w:i w:val="false"/>
          <w:color w:val="000000"/>
          <w:sz w:val="28"/>
        </w:rPr>
        <w:t>
</w:t>
      </w:r>
      <w:r>
        <w:rPr>
          <w:rFonts w:ascii="Times New Roman"/>
          <w:b w:val="false"/>
          <w:i w:val="false"/>
          <w:color w:val="000000"/>
          <w:sz w:val="28"/>
        </w:rPr>
        <w:t xml:space="preserve">
      6) 400.04.006 жолында заттай төлем кезінде пайдаланылған шикі мұнайының көлемі көрсетіледі; </w:t>
      </w:r>
      <w:r>
        <w:br/>
      </w:r>
      <w:r>
        <w:rPr>
          <w:rFonts w:ascii="Times New Roman"/>
          <w:b w:val="false"/>
          <w:i w:val="false"/>
          <w:color w:val="000000"/>
          <w:sz w:val="28"/>
        </w:rPr>
        <w:t>
</w:t>
      </w:r>
      <w:r>
        <w:rPr>
          <w:rFonts w:ascii="Times New Roman"/>
          <w:b w:val="false"/>
          <w:i w:val="false"/>
          <w:color w:val="000000"/>
          <w:sz w:val="28"/>
        </w:rPr>
        <w:t>
      7) 400.04.007 жолында өзінің құрылымдық бөлімшелеріне тиеп-жөнелтілген шикі мұнайдың көлемі көрсетіледі;</w:t>
      </w:r>
      <w:r>
        <w:br/>
      </w:r>
      <w:r>
        <w:rPr>
          <w:rFonts w:ascii="Times New Roman"/>
          <w:b w:val="false"/>
          <w:i w:val="false"/>
          <w:color w:val="000000"/>
          <w:sz w:val="28"/>
        </w:rPr>
        <w:t>
</w:t>
      </w:r>
      <w:r>
        <w:rPr>
          <w:rFonts w:ascii="Times New Roman"/>
          <w:b w:val="false"/>
          <w:i w:val="false"/>
          <w:color w:val="000000"/>
          <w:sz w:val="28"/>
        </w:rPr>
        <w:t>
      8) 400.04.008 жолында тәркіленген және (немесе) иесіз, мемлекетке мұралау құқығы бойынша өткен және мемлекет меншігіне тегін берілген шикі мұнайдың, газ конденсатының өткізілген конкурстық массасының көлемі көрсетіледі;</w:t>
      </w:r>
      <w:r>
        <w:br/>
      </w:r>
      <w:r>
        <w:rPr>
          <w:rFonts w:ascii="Times New Roman"/>
          <w:b w:val="false"/>
          <w:i w:val="false"/>
          <w:color w:val="000000"/>
          <w:sz w:val="28"/>
        </w:rPr>
        <w:t>
</w:t>
      </w:r>
      <w:r>
        <w:rPr>
          <w:rFonts w:ascii="Times New Roman"/>
          <w:b w:val="false"/>
          <w:i w:val="false"/>
          <w:color w:val="000000"/>
          <w:sz w:val="28"/>
        </w:rPr>
        <w:t>
      9) 400.04.009 жолында өндіруші лицензияда көрсетілген өндіріс мекенжайынан көшірген шикі мұнайдың,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10) 400.04.010 жолында бүліну немесе жоғалу фактісі анықталған шикі мұнайдың көлемі көрсетіледі;</w:t>
      </w:r>
      <w:r>
        <w:br/>
      </w:r>
      <w:r>
        <w:rPr>
          <w:rFonts w:ascii="Times New Roman"/>
          <w:b w:val="false"/>
          <w:i w:val="false"/>
          <w:color w:val="000000"/>
          <w:sz w:val="28"/>
        </w:rPr>
        <w:t>
</w:t>
      </w:r>
      <w:r>
        <w:rPr>
          <w:rFonts w:ascii="Times New Roman"/>
          <w:b w:val="false"/>
          <w:i w:val="false"/>
          <w:color w:val="000000"/>
          <w:sz w:val="28"/>
        </w:rPr>
        <w:t>
      11) 400.04.011 жолында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Осы жол 400.04.001-ден 400.04.010-ға дейінгі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12) 400.04.012 жолында акциздің белгіленген ставкасы көрсетіледі;</w:t>
      </w:r>
      <w:r>
        <w:br/>
      </w:r>
      <w:r>
        <w:rPr>
          <w:rFonts w:ascii="Times New Roman"/>
          <w:b w:val="false"/>
          <w:i w:val="false"/>
          <w:color w:val="000000"/>
          <w:sz w:val="28"/>
        </w:rPr>
        <w:t>
</w:t>
      </w:r>
      <w:r>
        <w:rPr>
          <w:rFonts w:ascii="Times New Roman"/>
          <w:b w:val="false"/>
          <w:i w:val="false"/>
          <w:color w:val="000000"/>
          <w:sz w:val="28"/>
        </w:rPr>
        <w:t>
      13) 400.04.013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400.04.011 және 400.04.012 жолдарының туындысы ретінде айқындалатын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38. 400.04.013 жолының сомасы Декларацияның 400.00.004 жолына көшіріледі.</w:t>
      </w:r>
      <w:r>
        <w:br/>
      </w:r>
      <w:r>
        <w:rPr>
          <w:rFonts w:ascii="Times New Roman"/>
          <w:b w:val="false"/>
          <w:i w:val="false"/>
          <w:color w:val="000000"/>
          <w:sz w:val="28"/>
        </w:rPr>
        <w:t>
</w:t>
      </w:r>
      <w:r>
        <w:rPr>
          <w:rFonts w:ascii="Times New Roman"/>
          <w:b w:val="false"/>
          <w:i w:val="false"/>
          <w:color w:val="000000"/>
          <w:sz w:val="28"/>
        </w:rPr>
        <w:t>
      39. Осы Қағидалардың 36-тармағы 1) – 11) тармақшаларында көрсетілген жолдар тоннада салық базасын көрсетуге арналған.</w:t>
      </w:r>
    </w:p>
    <w:bookmarkEnd w:id="301"/>
    <w:bookmarkStart w:name="z5960" w:id="302"/>
    <w:p>
      <w:pPr>
        <w:spacing w:after="0"/>
        <w:ind w:left="0"/>
        <w:jc w:val="left"/>
      </w:pPr>
      <w:r>
        <w:rPr>
          <w:rFonts w:ascii="Times New Roman"/>
          <w:b/>
          <w:i w:val="false"/>
          <w:color w:val="000000"/>
        </w:rPr>
        <w:t xml:space="preserve"> 
7. Бензин (авиациялықтан басқа), дизель отыны бойынша салық салынатын операциялар – 400.05-нысанын жасау</w:t>
      </w:r>
    </w:p>
    <w:bookmarkEnd w:id="302"/>
    <w:bookmarkStart w:name="z5961" w:id="303"/>
    <w:p>
      <w:pPr>
        <w:spacing w:after="0"/>
        <w:ind w:left="0"/>
        <w:jc w:val="both"/>
      </w:pPr>
      <w:r>
        <w:rPr>
          <w:rFonts w:ascii="Times New Roman"/>
          <w:b w:val="false"/>
          <w:i w:val="false"/>
          <w:color w:val="000000"/>
          <w:sz w:val="28"/>
        </w:rPr>
        <w:t>
      40. Бұл нысан бензин (авиациялықтан басқа), дизель отыны (бұдан әрі – мұнай өнімдері) бойынша, сондай-ақ тәркіленген және (немесе) иесіз, мемлекетке мұралау құқығы бойынша өткен және мемлекет меншігіне тегін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41. «Бензин (авиациялықты қоспағанда)» бөлімінде:</w:t>
      </w:r>
      <w:r>
        <w:br/>
      </w:r>
      <w:r>
        <w:rPr>
          <w:rFonts w:ascii="Times New Roman"/>
          <w:b w:val="false"/>
          <w:i w:val="false"/>
          <w:color w:val="000000"/>
          <w:sz w:val="28"/>
        </w:rPr>
        <w:t>
</w:t>
      </w: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r>
        <w:br/>
      </w:r>
      <w:r>
        <w:rPr>
          <w:rFonts w:ascii="Times New Roman"/>
          <w:b w:val="false"/>
          <w:i w:val="false"/>
          <w:color w:val="000000"/>
          <w:sz w:val="28"/>
        </w:rPr>
        <w:t>
</w:t>
      </w:r>
      <w:r>
        <w:rPr>
          <w:rFonts w:ascii="Times New Roman"/>
          <w:b w:val="false"/>
          <w:i w:val="false"/>
          <w:color w:val="000000"/>
          <w:sz w:val="28"/>
        </w:rPr>
        <w:t>
      2) В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r>
        <w:br/>
      </w:r>
      <w:r>
        <w:rPr>
          <w:rFonts w:ascii="Times New Roman"/>
          <w:b w:val="false"/>
          <w:i w:val="false"/>
          <w:color w:val="000000"/>
          <w:sz w:val="28"/>
        </w:rPr>
        <w:t>
</w:t>
      </w:r>
      <w:r>
        <w:rPr>
          <w:rFonts w:ascii="Times New Roman"/>
          <w:b w:val="false"/>
          <w:i w:val="false"/>
          <w:color w:val="000000"/>
          <w:sz w:val="28"/>
        </w:rPr>
        <w:t>
      4) 400.05.001 жолында көтерме саудада өткізілген бензин (авиациялықты қоспағанда) (бұдан әрі – бензин) бойынша акцизді есептеу туралы мәліметтер көрсетіледі. Бұл жол 400.05.001 I, 400.05.001 II, 400.05.001 III, 400.05.001 IV, 400.05.001 V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 400.05.001 I жолында бензинді көтерме саудада өткізу бойынша акциз есептеу туралы мәлімет көрсетіледі;</w:t>
      </w:r>
      <w:r>
        <w:br/>
      </w:r>
      <w:r>
        <w:rPr>
          <w:rFonts w:ascii="Times New Roman"/>
          <w:b w:val="false"/>
          <w:i w:val="false"/>
          <w:color w:val="000000"/>
          <w:sz w:val="28"/>
        </w:rPr>
        <w:t>
</w:t>
      </w:r>
      <w:r>
        <w:rPr>
          <w:rFonts w:ascii="Times New Roman"/>
          <w:b w:val="false"/>
          <w:i w:val="false"/>
          <w:color w:val="000000"/>
          <w:sz w:val="28"/>
        </w:rPr>
        <w:t>
      6) 400.05.001 ІІ жолында бұрын Қазақстан Республикасында немесе импорт бойынша сатып алынған бензинді көтерме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xml:space="preserve">
      7) 400.05.001 ІІІ жолында алдағы өткізулерге өзінің құрылымдық бөлімшелеріне бензинді тиеп-жөнелту бойынша мәлімет көрсетіледі; </w:t>
      </w:r>
      <w:r>
        <w:br/>
      </w:r>
      <w:r>
        <w:rPr>
          <w:rFonts w:ascii="Times New Roman"/>
          <w:b w:val="false"/>
          <w:i w:val="false"/>
          <w:color w:val="000000"/>
          <w:sz w:val="28"/>
        </w:rPr>
        <w:t>
</w:t>
      </w:r>
      <w:r>
        <w:rPr>
          <w:rFonts w:ascii="Times New Roman"/>
          <w:b w:val="false"/>
          <w:i w:val="false"/>
          <w:color w:val="000000"/>
          <w:sz w:val="28"/>
        </w:rPr>
        <w:t>
      8) 400.05.001 ІV жолында тәркіленген және (немесе) иесіз, мемлекетке мұралау құқығы бойынша өткен және мемлекет меншігіне тегін берілген бензиннің конкурстық массасын көтерме саудада өткізу бойынша акциз есептеу туралы мәлімет көрсетіледі;</w:t>
      </w:r>
      <w:r>
        <w:br/>
      </w:r>
      <w:r>
        <w:rPr>
          <w:rFonts w:ascii="Times New Roman"/>
          <w:b w:val="false"/>
          <w:i w:val="false"/>
          <w:color w:val="000000"/>
          <w:sz w:val="28"/>
        </w:rPr>
        <w:t>
</w:t>
      </w:r>
      <w:r>
        <w:rPr>
          <w:rFonts w:ascii="Times New Roman"/>
          <w:b w:val="false"/>
          <w:i w:val="false"/>
          <w:color w:val="000000"/>
          <w:sz w:val="28"/>
        </w:rPr>
        <w:t>
      9) 400.05.001 V жолында өндіруші лицензияда көрсетілген өндіріс мекенжайынан көшірген бензин бойынша мәлімет көрсетіледі;</w:t>
      </w:r>
      <w:r>
        <w:br/>
      </w:r>
      <w:r>
        <w:rPr>
          <w:rFonts w:ascii="Times New Roman"/>
          <w:b w:val="false"/>
          <w:i w:val="false"/>
          <w:color w:val="000000"/>
          <w:sz w:val="28"/>
        </w:rPr>
        <w:t>
</w:t>
      </w:r>
      <w:r>
        <w:rPr>
          <w:rFonts w:ascii="Times New Roman"/>
          <w:b w:val="false"/>
          <w:i w:val="false"/>
          <w:color w:val="000000"/>
          <w:sz w:val="28"/>
        </w:rPr>
        <w:t>
      10) 400.05.002 жолында бөлшек саудада өткізілген бензин бойынша мәлімет көрсетіледі. Бұл жол 400.05.002 I– 400.05.002 VII арасындағы жолдардың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11) 400.05.002 I жолында бензинді бөлшек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r>
        <w:br/>
      </w:r>
      <w:r>
        <w:rPr>
          <w:rFonts w:ascii="Times New Roman"/>
          <w:b w:val="false"/>
          <w:i w:val="false"/>
          <w:color w:val="000000"/>
          <w:sz w:val="28"/>
        </w:rPr>
        <w:t>
</w:t>
      </w:r>
      <w:r>
        <w:rPr>
          <w:rFonts w:ascii="Times New Roman"/>
          <w:b w:val="false"/>
          <w:i w:val="false"/>
          <w:color w:val="000000"/>
          <w:sz w:val="28"/>
        </w:rPr>
        <w:t>
      14) 400.05.002 ІV жолында тәркіленген және (немесе) иесіз, мемлекетке мұралау құқығы бойынша өткен және мемлекет меншігіне тегін берілген бензиннің конкурстық массасын бөлшек саудада өткізу бойынша акциз есептеу туралы мәлімет көрсетіледі;</w:t>
      </w:r>
      <w:r>
        <w:br/>
      </w:r>
      <w:r>
        <w:rPr>
          <w:rFonts w:ascii="Times New Roman"/>
          <w:b w:val="false"/>
          <w:i w:val="false"/>
          <w:color w:val="000000"/>
          <w:sz w:val="28"/>
        </w:rPr>
        <w:t>
</w:t>
      </w:r>
      <w:r>
        <w:rPr>
          <w:rFonts w:ascii="Times New Roman"/>
          <w:b w:val="false"/>
          <w:i w:val="false"/>
          <w:color w:val="000000"/>
          <w:sz w:val="28"/>
        </w:rPr>
        <w:t>
      15) 400.05.002 V жолында оған қатысты бүліну немесе жоғалу фактісі анықталған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16) 400.05.002 VІ жолында өз өндірістік қажеттіліктеріне пайдаланылған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17) 400.05.002 VІІ жолында өз өндірістік қажеттіліктеріне пайдаланылған, Қазақстан Республикасының аумағында да одан әрі өткізу үшін сатып алынған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18) 400.05.003 жолында 400.05.001 және 400.05.002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42. «Дизель отыны» бөлімінде:</w:t>
      </w:r>
      <w:r>
        <w:br/>
      </w:r>
      <w:r>
        <w:rPr>
          <w:rFonts w:ascii="Times New Roman"/>
          <w:b w:val="false"/>
          <w:i w:val="false"/>
          <w:color w:val="000000"/>
          <w:sz w:val="28"/>
        </w:rPr>
        <w:t>
</w:t>
      </w:r>
      <w:r>
        <w:rPr>
          <w:rFonts w:ascii="Times New Roman"/>
          <w:b w:val="false"/>
          <w:i w:val="false"/>
          <w:color w:val="000000"/>
          <w:sz w:val="28"/>
        </w:rPr>
        <w:t xml:space="preserve">
      1) 400.05.004 жолында көтерме саудада өткізілген дизель отыны бойынша мәліметтер көрсетіледі. Бұл жол 400.05.004 I, 400.05.004 II, 400.05.004 III, 400.05.004 IV, 400.05.004 V жолдарының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2) 400.05.004 І жолында дизель отынын көтерме сату бойынша мәлімет көрсетіледі;</w:t>
      </w:r>
      <w:r>
        <w:br/>
      </w:r>
      <w:r>
        <w:rPr>
          <w:rFonts w:ascii="Times New Roman"/>
          <w:b w:val="false"/>
          <w:i w:val="false"/>
          <w:color w:val="000000"/>
          <w:sz w:val="28"/>
        </w:rPr>
        <w:t>
</w:t>
      </w:r>
      <w:r>
        <w:rPr>
          <w:rFonts w:ascii="Times New Roman"/>
          <w:b w:val="false"/>
          <w:i w:val="false"/>
          <w:color w:val="000000"/>
          <w:sz w:val="28"/>
        </w:rPr>
        <w:t>
      3) 400.05.004 ІІ жолында бұрын Қазақстан Республикасында немесе импорт бойынша сатып алынған дизель отынын көтерме саудада сату бойынша мәлімет көрсетіледі;</w:t>
      </w:r>
      <w:r>
        <w:br/>
      </w:r>
      <w:r>
        <w:rPr>
          <w:rFonts w:ascii="Times New Roman"/>
          <w:b w:val="false"/>
          <w:i w:val="false"/>
          <w:color w:val="000000"/>
          <w:sz w:val="28"/>
        </w:rPr>
        <w:t>
</w:t>
      </w:r>
      <w:r>
        <w:rPr>
          <w:rFonts w:ascii="Times New Roman"/>
          <w:b w:val="false"/>
          <w:i w:val="false"/>
          <w:color w:val="000000"/>
          <w:sz w:val="28"/>
        </w:rPr>
        <w:t>
      4) 400.05.004 ІІІ жолында алдағы өткізулерге өзінің құрылымдық бөлімшелеріне дизель отынын тиеп-жөнелту бойынша мәлімет көрсетіледі;</w:t>
      </w:r>
      <w:r>
        <w:br/>
      </w:r>
      <w:r>
        <w:rPr>
          <w:rFonts w:ascii="Times New Roman"/>
          <w:b w:val="false"/>
          <w:i w:val="false"/>
          <w:color w:val="000000"/>
          <w:sz w:val="28"/>
        </w:rPr>
        <w:t>
</w:t>
      </w:r>
      <w:r>
        <w:rPr>
          <w:rFonts w:ascii="Times New Roman"/>
          <w:b w:val="false"/>
          <w:i w:val="false"/>
          <w:color w:val="000000"/>
          <w:sz w:val="28"/>
        </w:rPr>
        <w:t>
      5) 400.05.004 ІV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көтерме саудада өткізу бойынша акциз есептеу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6) 400.05.004 V жолында өндірушінің лицензияда көрсетілген мекенжайдан дизель отынын көшіру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400.05.005 жолында бөлшек саудада өткізілген дизель отыны бойынша акцизді есептеу туралы мәліметтер көрсетіледі. Бұл жол 400.05.005 I, 400.05.005II, 400.05.005 III, 400.05.005 IV, 400.05.005 V, 400.05.005 VI, 400.05.005 VII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8) 400.05.005 I жолында дизель отынын бөлшек сату бойынша мәлімет көрсетіледі;</w:t>
      </w:r>
      <w:r>
        <w:br/>
      </w:r>
      <w:r>
        <w:rPr>
          <w:rFonts w:ascii="Times New Roman"/>
          <w:b w:val="false"/>
          <w:i w:val="false"/>
          <w:color w:val="000000"/>
          <w:sz w:val="28"/>
        </w:rPr>
        <w:t>
</w:t>
      </w:r>
      <w:r>
        <w:rPr>
          <w:rFonts w:ascii="Times New Roman"/>
          <w:b w:val="false"/>
          <w:i w:val="false"/>
          <w:color w:val="000000"/>
          <w:sz w:val="28"/>
        </w:rPr>
        <w:t>
      9) 400.05.005 ІІ жолында бұрын Қазақстан Республикасында сатып алынған немесе импортталған дизель отынын бөлшек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r>
        <w:br/>
      </w:r>
      <w:r>
        <w:rPr>
          <w:rFonts w:ascii="Times New Roman"/>
          <w:b w:val="false"/>
          <w:i w:val="false"/>
          <w:color w:val="000000"/>
          <w:sz w:val="28"/>
        </w:rPr>
        <w:t>
</w:t>
      </w:r>
      <w:r>
        <w:rPr>
          <w:rFonts w:ascii="Times New Roman"/>
          <w:b w:val="false"/>
          <w:i w:val="false"/>
          <w:color w:val="000000"/>
          <w:sz w:val="28"/>
        </w:rPr>
        <w:t>
      11) 400.05.005 ІV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бөлшек саудада өткізу бойынша мәлімет көрсетіледі;</w:t>
      </w:r>
      <w:r>
        <w:br/>
      </w:r>
      <w:r>
        <w:rPr>
          <w:rFonts w:ascii="Times New Roman"/>
          <w:b w:val="false"/>
          <w:i w:val="false"/>
          <w:color w:val="000000"/>
          <w:sz w:val="28"/>
        </w:rPr>
        <w:t>
</w:t>
      </w:r>
      <w:r>
        <w:rPr>
          <w:rFonts w:ascii="Times New Roman"/>
          <w:b w:val="false"/>
          <w:i w:val="false"/>
          <w:color w:val="000000"/>
          <w:sz w:val="28"/>
        </w:rPr>
        <w:t>
      12) 400.05.005 V жолында оған қатысты бүліну немесе жоғалу фактісі анықталған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400.05.005 VІ жолында өз өндірістік қажеттіліктеріне пайдаланылған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14) 400.05.005 VІІ жолында өз өндірістік қажеттіліктеріне пайдаланылған, Қазақстан Республикасы аумағында одан әрі өткізу үшін бұрын сатып алынған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15) 400.05.006 жолында 400.05.004 және 400.05.005 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43. «Акцизді есептеу» бөлімінде:</w:t>
      </w:r>
      <w:r>
        <w:br/>
      </w:r>
      <w:r>
        <w:rPr>
          <w:rFonts w:ascii="Times New Roman"/>
          <w:b w:val="false"/>
          <w:i w:val="false"/>
          <w:color w:val="000000"/>
          <w:sz w:val="28"/>
        </w:rPr>
        <w:t>
</w:t>
      </w:r>
      <w:r>
        <w:rPr>
          <w:rFonts w:ascii="Times New Roman"/>
          <w:b w:val="false"/>
          <w:i w:val="false"/>
          <w:color w:val="000000"/>
          <w:sz w:val="28"/>
        </w:rPr>
        <w:t>
      1) 400.05.007 жолында бензин және дизель отыны бойынша есептелген акциз туралы мәліметтер көрсетіледі, ол екі бағаннан тұрады:</w:t>
      </w:r>
      <w:r>
        <w:br/>
      </w:r>
      <w:r>
        <w:rPr>
          <w:rFonts w:ascii="Times New Roman"/>
          <w:b w:val="false"/>
          <w:i w:val="false"/>
          <w:color w:val="000000"/>
          <w:sz w:val="28"/>
        </w:rPr>
        <w:t>
</w:t>
      </w:r>
      <w:r>
        <w:rPr>
          <w:rFonts w:ascii="Times New Roman"/>
          <w:b w:val="false"/>
          <w:i w:val="false"/>
          <w:color w:val="000000"/>
          <w:sz w:val="28"/>
        </w:rPr>
        <w:t>
      2) А бағанында бюджет жіктемесінің коды көрсетіледі. Бір бюджет жіктемесіне бір жол сәйкес келеді;</w:t>
      </w:r>
      <w:r>
        <w:br/>
      </w:r>
      <w:r>
        <w:rPr>
          <w:rFonts w:ascii="Times New Roman"/>
          <w:b w:val="false"/>
          <w:i w:val="false"/>
          <w:color w:val="000000"/>
          <w:sz w:val="28"/>
        </w:rPr>
        <w:t>
</w:t>
      </w:r>
      <w:r>
        <w:rPr>
          <w:rFonts w:ascii="Times New Roman"/>
          <w:b w:val="false"/>
          <w:i w:val="false"/>
          <w:color w:val="000000"/>
          <w:sz w:val="28"/>
        </w:rPr>
        <w:t>
      3) В бағанында есепті ай үшін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44. 400.05.003 С және 400.00.006 С жолдарының жиынтық сомасы Декларацияның 400.00.005 және 400.00.006 жолдарына сәйкесінше көшіріледі.</w:t>
      </w:r>
    </w:p>
    <w:bookmarkEnd w:id="303"/>
    <w:bookmarkStart w:name="z6002" w:id="304"/>
    <w:p>
      <w:pPr>
        <w:spacing w:after="0"/>
        <w:ind w:left="0"/>
        <w:jc w:val="left"/>
      </w:pPr>
      <w:r>
        <w:rPr>
          <w:rFonts w:ascii="Times New Roman"/>
          <w:b/>
          <w:i w:val="false"/>
          <w:color w:val="000000"/>
        </w:rPr>
        <w:t xml:space="preserve"> 
8. Салықтан шегерім – 400.06-нысанын жасау</w:t>
      </w:r>
    </w:p>
    <w:bookmarkEnd w:id="304"/>
    <w:bookmarkStart w:name="z6003" w:id="305"/>
    <w:p>
      <w:pPr>
        <w:spacing w:after="0"/>
        <w:ind w:left="0"/>
        <w:jc w:val="both"/>
      </w:pPr>
      <w:r>
        <w:rPr>
          <w:rFonts w:ascii="Times New Roman"/>
          <w:b w:val="false"/>
          <w:i w:val="false"/>
          <w:color w:val="000000"/>
          <w:sz w:val="28"/>
        </w:rPr>
        <w:t>
      45. Бұл нысан салық кезеңінде акцизделетін өнімдер өндіруге нақты пайдаланылған шикізатқа төленген және Салық кодексінің 291-бабына сәйкес шегерімге жататын акциз сомасын есептеуге арналған.</w:t>
      </w:r>
      <w:r>
        <w:br/>
      </w:r>
      <w:r>
        <w:rPr>
          <w:rFonts w:ascii="Times New Roman"/>
          <w:b w:val="false"/>
          <w:i w:val="false"/>
          <w:color w:val="000000"/>
          <w:sz w:val="28"/>
        </w:rPr>
        <w:t>
</w:t>
      </w:r>
      <w:r>
        <w:rPr>
          <w:rFonts w:ascii="Times New Roman"/>
          <w:b w:val="false"/>
          <w:i w:val="false"/>
          <w:color w:val="000000"/>
          <w:sz w:val="28"/>
        </w:rPr>
        <w:t>
      46. «Шегерім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 ол 00000001 жолынан басталады;</w:t>
      </w:r>
      <w:r>
        <w:br/>
      </w:r>
      <w:r>
        <w:rPr>
          <w:rFonts w:ascii="Times New Roman"/>
          <w:b w:val="false"/>
          <w:i w:val="false"/>
          <w:color w:val="000000"/>
          <w:sz w:val="28"/>
        </w:rPr>
        <w:t>
</w:t>
      </w:r>
      <w:r>
        <w:rPr>
          <w:rFonts w:ascii="Times New Roman"/>
          <w:b w:val="false"/>
          <w:i w:val="false"/>
          <w:color w:val="000000"/>
          <w:sz w:val="28"/>
        </w:rPr>
        <w:t>
      2) В бағанында бюджеттік жіктеу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r>
        <w:br/>
      </w:r>
      <w:r>
        <w:rPr>
          <w:rFonts w:ascii="Times New Roman"/>
          <w:b w:val="false"/>
          <w:i w:val="false"/>
          <w:color w:val="000000"/>
          <w:sz w:val="28"/>
        </w:rPr>
        <w:t>
</w:t>
      </w:r>
      <w:r>
        <w:rPr>
          <w:rFonts w:ascii="Times New Roman"/>
          <w:b w:val="false"/>
          <w:i w:val="false"/>
          <w:color w:val="000000"/>
          <w:sz w:val="28"/>
        </w:rPr>
        <w:t>
      4) D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5) Е бағанында шегерімге жатқызылатын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47. Е бағанында 00000001 жолының жиынтық сомасы Декларацияның 400.00.010 жолына көшіріледі.</w:t>
      </w:r>
    </w:p>
    <w:bookmarkEnd w:id="305"/>
    <w:bookmarkStart w:name="z6011" w:id="306"/>
    <w:p>
      <w:pPr>
        <w:spacing w:after="0"/>
        <w:ind w:left="0"/>
        <w:jc w:val="left"/>
      </w:pPr>
      <w:r>
        <w:rPr>
          <w:rFonts w:ascii="Times New Roman"/>
          <w:b/>
          <w:i w:val="false"/>
          <w:color w:val="000000"/>
        </w:rPr>
        <w:t xml:space="preserve"> 
9. Акциз салуға жатпайтын акцизделетін тауарлар – 400.07-нысанын жасау</w:t>
      </w:r>
    </w:p>
    <w:bookmarkEnd w:id="306"/>
    <w:bookmarkStart w:name="z6012" w:id="307"/>
    <w:p>
      <w:pPr>
        <w:spacing w:after="0"/>
        <w:ind w:left="0"/>
        <w:jc w:val="both"/>
      </w:pPr>
      <w:r>
        <w:rPr>
          <w:rFonts w:ascii="Times New Roman"/>
          <w:b w:val="false"/>
          <w:i w:val="false"/>
          <w:color w:val="000000"/>
          <w:sz w:val="28"/>
        </w:rPr>
        <w:t>
      48. 400.07-нысаны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салуға жатпайтын акцизделетін тауарлар, сондай-ақ Салық кодексінің 285-бабы 3-тармағына сәйкес төтенше оқиғалар салдарынан бүлінген, жоғалған кездегі акцизделетін тауарлар бойынша ақпаратты көрсетуге арналған. </w:t>
      </w:r>
      <w:r>
        <w:br/>
      </w:r>
      <w:r>
        <w:rPr>
          <w:rFonts w:ascii="Times New Roman"/>
          <w:b w:val="false"/>
          <w:i w:val="false"/>
          <w:color w:val="000000"/>
          <w:sz w:val="28"/>
        </w:rPr>
        <w:t>
</w:t>
      </w:r>
      <w:r>
        <w:rPr>
          <w:rFonts w:ascii="Times New Roman"/>
          <w:b w:val="false"/>
          <w:i w:val="false"/>
          <w:color w:val="000000"/>
          <w:sz w:val="28"/>
        </w:rPr>
        <w:t>
      49. «Акциз салуға жатпайтын акцизделетін тауарлар» бөлімінде:</w:t>
      </w:r>
      <w:r>
        <w:br/>
      </w:r>
      <w:r>
        <w:rPr>
          <w:rFonts w:ascii="Times New Roman"/>
          <w:b w:val="false"/>
          <w:i w:val="false"/>
          <w:color w:val="000000"/>
          <w:sz w:val="28"/>
        </w:rPr>
        <w:t>
</w:t>
      </w:r>
      <w:r>
        <w:rPr>
          <w:rFonts w:ascii="Times New Roman"/>
          <w:b w:val="false"/>
          <w:i w:val="false"/>
          <w:color w:val="000000"/>
          <w:sz w:val="28"/>
        </w:rPr>
        <w:t>
      1) 400.07.001 А жолында Салық кодексінің 281-бабы 3-тармағына сәйкес акциздерден босатылған басты мекеменің өткізілген акцизделетін тауарлардың көлемі, сондай-ақ Салық кодексінің 285-бабы </w:t>
      </w:r>
      <w:r>
        <w:rPr>
          <w:rFonts w:ascii="Times New Roman"/>
          <w:b w:val="false"/>
          <w:i w:val="false"/>
          <w:color w:val="000000"/>
          <w:sz w:val="28"/>
        </w:rPr>
        <w:t>3-тармағына</w:t>
      </w:r>
      <w:r>
        <w:rPr>
          <w:rFonts w:ascii="Times New Roman"/>
          <w:b w:val="false"/>
          <w:i w:val="false"/>
          <w:color w:val="000000"/>
          <w:sz w:val="28"/>
        </w:rPr>
        <w:t xml:space="preserve"> сәйкес төтенше оқиғалар салдарынан бүлінген, жоғалған кездегі акцизделетін тауарлардың көлемі көрсетіледі;</w:t>
      </w:r>
      <w:r>
        <w:br/>
      </w:r>
      <w:r>
        <w:rPr>
          <w:rFonts w:ascii="Times New Roman"/>
          <w:b w:val="false"/>
          <w:i w:val="false"/>
          <w:color w:val="000000"/>
          <w:sz w:val="28"/>
        </w:rPr>
        <w:t>
</w:t>
      </w:r>
      <w:r>
        <w:rPr>
          <w:rFonts w:ascii="Times New Roman"/>
          <w:b w:val="false"/>
          <w:i w:val="false"/>
          <w:color w:val="000000"/>
          <w:sz w:val="28"/>
        </w:rPr>
        <w:t>
      2) 400.07.001 I А жолында өткізілген спирттің көлемі көрсетіледі;</w:t>
      </w:r>
      <w:r>
        <w:br/>
      </w:r>
      <w:r>
        <w:rPr>
          <w:rFonts w:ascii="Times New Roman"/>
          <w:b w:val="false"/>
          <w:i w:val="false"/>
          <w:color w:val="000000"/>
          <w:sz w:val="28"/>
        </w:rPr>
        <w:t>
</w:t>
      </w:r>
      <w:r>
        <w:rPr>
          <w:rFonts w:ascii="Times New Roman"/>
          <w:b w:val="false"/>
          <w:i w:val="false"/>
          <w:color w:val="000000"/>
          <w:sz w:val="28"/>
        </w:rPr>
        <w:t>
      3) 400.07.001 II А жолында өткізілген арақтардың және айрықша арақтардың көлемі көрсетіледі;</w:t>
      </w:r>
      <w:r>
        <w:br/>
      </w:r>
      <w:r>
        <w:rPr>
          <w:rFonts w:ascii="Times New Roman"/>
          <w:b w:val="false"/>
          <w:i w:val="false"/>
          <w:color w:val="000000"/>
          <w:sz w:val="28"/>
        </w:rPr>
        <w:t>
</w:t>
      </w:r>
      <w:r>
        <w:rPr>
          <w:rFonts w:ascii="Times New Roman"/>
          <w:b w:val="false"/>
          <w:i w:val="false"/>
          <w:color w:val="000000"/>
          <w:sz w:val="28"/>
        </w:rPr>
        <w:t>
      4) 400.07.001 III А жолында өткізілетін ликер-арақ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5) 400.07.001 IV А жолында өткізілген шараптар көлемі көрсетіледі;</w:t>
      </w:r>
      <w:r>
        <w:br/>
      </w:r>
      <w:r>
        <w:rPr>
          <w:rFonts w:ascii="Times New Roman"/>
          <w:b w:val="false"/>
          <w:i w:val="false"/>
          <w:color w:val="000000"/>
          <w:sz w:val="28"/>
        </w:rPr>
        <w:t>
</w:t>
      </w:r>
      <w:r>
        <w:rPr>
          <w:rFonts w:ascii="Times New Roman"/>
          <w:b w:val="false"/>
          <w:i w:val="false"/>
          <w:color w:val="000000"/>
          <w:sz w:val="28"/>
        </w:rPr>
        <w:t>
      6) 400.07.001 V А жолында өткізілген конъяктар көлемі көрсетіледі;</w:t>
      </w:r>
      <w:r>
        <w:br/>
      </w:r>
      <w:r>
        <w:rPr>
          <w:rFonts w:ascii="Times New Roman"/>
          <w:b w:val="false"/>
          <w:i w:val="false"/>
          <w:color w:val="000000"/>
          <w:sz w:val="28"/>
        </w:rPr>
        <w:t>
</w:t>
      </w:r>
      <w:r>
        <w:rPr>
          <w:rFonts w:ascii="Times New Roman"/>
          <w:b w:val="false"/>
          <w:i w:val="false"/>
          <w:color w:val="000000"/>
          <w:sz w:val="28"/>
        </w:rPr>
        <w:t>
      7) 400.07.001 VI А жолында өткізілген бренди көлемі көрсетіледі;</w:t>
      </w:r>
      <w:r>
        <w:br/>
      </w:r>
      <w:r>
        <w:rPr>
          <w:rFonts w:ascii="Times New Roman"/>
          <w:b w:val="false"/>
          <w:i w:val="false"/>
          <w:color w:val="000000"/>
          <w:sz w:val="28"/>
        </w:rPr>
        <w:t>
</w:t>
      </w:r>
      <w:r>
        <w:rPr>
          <w:rFonts w:ascii="Times New Roman"/>
          <w:b w:val="false"/>
          <w:i w:val="false"/>
          <w:color w:val="000000"/>
          <w:sz w:val="28"/>
        </w:rPr>
        <w:t>
      8) 400.07.001 VII А жолында өткізілген сыра көлемі көрсетіледі;</w:t>
      </w:r>
      <w:r>
        <w:br/>
      </w:r>
      <w:r>
        <w:rPr>
          <w:rFonts w:ascii="Times New Roman"/>
          <w:b w:val="false"/>
          <w:i w:val="false"/>
          <w:color w:val="000000"/>
          <w:sz w:val="28"/>
        </w:rPr>
        <w:t>
</w:t>
      </w:r>
      <w:r>
        <w:rPr>
          <w:rFonts w:ascii="Times New Roman"/>
          <w:b w:val="false"/>
          <w:i w:val="false"/>
          <w:color w:val="000000"/>
          <w:sz w:val="28"/>
        </w:rPr>
        <w:t>
      9) 400.07.001 VIII А жолында өткізілген шарап материалы көлемі көрсетіледі;</w:t>
      </w:r>
      <w:r>
        <w:br/>
      </w:r>
      <w:r>
        <w:rPr>
          <w:rFonts w:ascii="Times New Roman"/>
          <w:b w:val="false"/>
          <w:i w:val="false"/>
          <w:color w:val="000000"/>
          <w:sz w:val="28"/>
        </w:rPr>
        <w:t>
</w:t>
      </w:r>
      <w:r>
        <w:rPr>
          <w:rFonts w:ascii="Times New Roman"/>
          <w:b w:val="false"/>
          <w:i w:val="false"/>
          <w:color w:val="000000"/>
          <w:sz w:val="28"/>
        </w:rPr>
        <w:t>
      10) 400.07.001 IX А жолында өткізілген темекі өнімдерінің көлемі көрсетіледі;</w:t>
      </w:r>
      <w:r>
        <w:br/>
      </w:r>
      <w:r>
        <w:rPr>
          <w:rFonts w:ascii="Times New Roman"/>
          <w:b w:val="false"/>
          <w:i w:val="false"/>
          <w:color w:val="000000"/>
          <w:sz w:val="28"/>
        </w:rPr>
        <w:t>
</w:t>
      </w:r>
      <w:r>
        <w:rPr>
          <w:rFonts w:ascii="Times New Roman"/>
          <w:b w:val="false"/>
          <w:i w:val="false"/>
          <w:color w:val="000000"/>
          <w:sz w:val="28"/>
        </w:rPr>
        <w:t>
      11) 400.07.001 Х А жолында өткізілген бензин (авиациялықтан басқа) көлемі көрсетіледі;</w:t>
      </w:r>
      <w:r>
        <w:br/>
      </w:r>
      <w:r>
        <w:rPr>
          <w:rFonts w:ascii="Times New Roman"/>
          <w:b w:val="false"/>
          <w:i w:val="false"/>
          <w:color w:val="000000"/>
          <w:sz w:val="28"/>
        </w:rPr>
        <w:t>
</w:t>
      </w:r>
      <w:r>
        <w:rPr>
          <w:rFonts w:ascii="Times New Roman"/>
          <w:b w:val="false"/>
          <w:i w:val="false"/>
          <w:color w:val="000000"/>
          <w:sz w:val="28"/>
        </w:rPr>
        <w:t>
      12) 400.07.001 ХI А жолында өткізілген дизель отынының көлемі көрсетіледі;</w:t>
      </w:r>
      <w:r>
        <w:br/>
      </w:r>
      <w:r>
        <w:rPr>
          <w:rFonts w:ascii="Times New Roman"/>
          <w:b w:val="false"/>
          <w:i w:val="false"/>
          <w:color w:val="000000"/>
          <w:sz w:val="28"/>
        </w:rPr>
        <w:t>
</w:t>
      </w:r>
      <w:r>
        <w:rPr>
          <w:rFonts w:ascii="Times New Roman"/>
          <w:b w:val="false"/>
          <w:i w:val="false"/>
          <w:color w:val="000000"/>
          <w:sz w:val="28"/>
        </w:rPr>
        <w:t>
      13) 400.07.001 ХII А жолында өткізілген шикі мұнай,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14) 400.07.001 ХIII А жолында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өткізілетін акцизделетін тауарлар көлемі көрсетіледі;</w:t>
      </w:r>
      <w:r>
        <w:br/>
      </w:r>
      <w:r>
        <w:rPr>
          <w:rFonts w:ascii="Times New Roman"/>
          <w:b w:val="false"/>
          <w:i w:val="false"/>
          <w:color w:val="000000"/>
          <w:sz w:val="28"/>
        </w:rPr>
        <w:t>
</w:t>
      </w:r>
      <w:r>
        <w:rPr>
          <w:rFonts w:ascii="Times New Roman"/>
          <w:b w:val="false"/>
          <w:i w:val="false"/>
          <w:color w:val="000000"/>
          <w:sz w:val="28"/>
        </w:rPr>
        <w:t>
      15) 400.07.001 В жолында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құны, сондай-ақ Салық кодексінің 285-бабы 3-тармағына сәйкес төтенше оқиғалар салдарынан бүлінген, жоғалған кездегі акцизделетін тауарлардың құны көрсетіледі. Бұл жол 400.07.001 I В, 400.07.001 II В, 400.07.001 III В, 400.07.001 IV В, 400.07.001 V В, 400.07.001 VI В, 400.07.001 VII В, 400.07.001 VIII В, 400.07.001 IХ В, 400.07.001 Х В, 400.07.001 ХI В, 400.07.001 ХII В, 400.07.001 ХIII В жолдарының сомасы болып анықталады;</w:t>
      </w:r>
      <w:r>
        <w:br/>
      </w:r>
      <w:r>
        <w:rPr>
          <w:rFonts w:ascii="Times New Roman"/>
          <w:b w:val="false"/>
          <w:i w:val="false"/>
          <w:color w:val="000000"/>
          <w:sz w:val="28"/>
        </w:rPr>
        <w:t>
</w:t>
      </w:r>
      <w:r>
        <w:rPr>
          <w:rFonts w:ascii="Times New Roman"/>
          <w:b w:val="false"/>
          <w:i w:val="false"/>
          <w:color w:val="000000"/>
          <w:sz w:val="28"/>
        </w:rPr>
        <w:t>
      16) 400.07.001 I В жолында өткізілген спирттің құны көрсетіледі;</w:t>
      </w:r>
      <w:r>
        <w:br/>
      </w:r>
      <w:r>
        <w:rPr>
          <w:rFonts w:ascii="Times New Roman"/>
          <w:b w:val="false"/>
          <w:i w:val="false"/>
          <w:color w:val="000000"/>
          <w:sz w:val="28"/>
        </w:rPr>
        <w:t>
</w:t>
      </w:r>
      <w:r>
        <w:rPr>
          <w:rFonts w:ascii="Times New Roman"/>
          <w:b w:val="false"/>
          <w:i w:val="false"/>
          <w:color w:val="000000"/>
          <w:sz w:val="28"/>
        </w:rPr>
        <w:t>
      17) 400.07.001 II В жолында өткізілген арақтардың және айрықша арақтардың құны көрсетіледі;</w:t>
      </w:r>
      <w:r>
        <w:br/>
      </w:r>
      <w:r>
        <w:rPr>
          <w:rFonts w:ascii="Times New Roman"/>
          <w:b w:val="false"/>
          <w:i w:val="false"/>
          <w:color w:val="000000"/>
          <w:sz w:val="28"/>
        </w:rPr>
        <w:t>
</w:t>
      </w:r>
      <w:r>
        <w:rPr>
          <w:rFonts w:ascii="Times New Roman"/>
          <w:b w:val="false"/>
          <w:i w:val="false"/>
          <w:color w:val="000000"/>
          <w:sz w:val="28"/>
        </w:rPr>
        <w:t>
      18) 400.07.001 III В жолында өткізілетін ликер-арақ өнімдерінің құны көрсетіледі;</w:t>
      </w:r>
      <w:r>
        <w:br/>
      </w:r>
      <w:r>
        <w:rPr>
          <w:rFonts w:ascii="Times New Roman"/>
          <w:b w:val="false"/>
          <w:i w:val="false"/>
          <w:color w:val="000000"/>
          <w:sz w:val="28"/>
        </w:rPr>
        <w:t>
</w:t>
      </w:r>
      <w:r>
        <w:rPr>
          <w:rFonts w:ascii="Times New Roman"/>
          <w:b w:val="false"/>
          <w:i w:val="false"/>
          <w:color w:val="000000"/>
          <w:sz w:val="28"/>
        </w:rPr>
        <w:t>
      19) 400.07.001 IV В жолында өткізілген шараптар құны көрсетіледі;</w:t>
      </w:r>
      <w:r>
        <w:br/>
      </w:r>
      <w:r>
        <w:rPr>
          <w:rFonts w:ascii="Times New Roman"/>
          <w:b w:val="false"/>
          <w:i w:val="false"/>
          <w:color w:val="000000"/>
          <w:sz w:val="28"/>
        </w:rPr>
        <w:t>
</w:t>
      </w:r>
      <w:r>
        <w:rPr>
          <w:rFonts w:ascii="Times New Roman"/>
          <w:b w:val="false"/>
          <w:i w:val="false"/>
          <w:color w:val="000000"/>
          <w:sz w:val="28"/>
        </w:rPr>
        <w:t>
      20) 400.07.001 V В жолында өткізілген конъяктар құны көрсетіледі;</w:t>
      </w:r>
      <w:r>
        <w:br/>
      </w:r>
      <w:r>
        <w:rPr>
          <w:rFonts w:ascii="Times New Roman"/>
          <w:b w:val="false"/>
          <w:i w:val="false"/>
          <w:color w:val="000000"/>
          <w:sz w:val="28"/>
        </w:rPr>
        <w:t>
</w:t>
      </w:r>
      <w:r>
        <w:rPr>
          <w:rFonts w:ascii="Times New Roman"/>
          <w:b w:val="false"/>
          <w:i w:val="false"/>
          <w:color w:val="000000"/>
          <w:sz w:val="28"/>
        </w:rPr>
        <w:t>
      21) 400.07.001 VI В жолында өткізілген бренди құны көрсетіледі;</w:t>
      </w:r>
      <w:r>
        <w:br/>
      </w:r>
      <w:r>
        <w:rPr>
          <w:rFonts w:ascii="Times New Roman"/>
          <w:b w:val="false"/>
          <w:i w:val="false"/>
          <w:color w:val="000000"/>
          <w:sz w:val="28"/>
        </w:rPr>
        <w:t>
</w:t>
      </w:r>
      <w:r>
        <w:rPr>
          <w:rFonts w:ascii="Times New Roman"/>
          <w:b w:val="false"/>
          <w:i w:val="false"/>
          <w:color w:val="000000"/>
          <w:sz w:val="28"/>
        </w:rPr>
        <w:t>
      22) 400.07.001 VII В жолында өткізілген сыра құны көрсетіледі;</w:t>
      </w:r>
      <w:r>
        <w:br/>
      </w:r>
      <w:r>
        <w:rPr>
          <w:rFonts w:ascii="Times New Roman"/>
          <w:b w:val="false"/>
          <w:i w:val="false"/>
          <w:color w:val="000000"/>
          <w:sz w:val="28"/>
        </w:rPr>
        <w:t>
</w:t>
      </w:r>
      <w:r>
        <w:rPr>
          <w:rFonts w:ascii="Times New Roman"/>
          <w:b w:val="false"/>
          <w:i w:val="false"/>
          <w:color w:val="000000"/>
          <w:sz w:val="28"/>
        </w:rPr>
        <w:t>
      23) 400.07.001 VIII В жолында өткізілген шарап материалы құны көрсетіледі;</w:t>
      </w:r>
      <w:r>
        <w:br/>
      </w:r>
      <w:r>
        <w:rPr>
          <w:rFonts w:ascii="Times New Roman"/>
          <w:b w:val="false"/>
          <w:i w:val="false"/>
          <w:color w:val="000000"/>
          <w:sz w:val="28"/>
        </w:rPr>
        <w:t>
</w:t>
      </w:r>
      <w:r>
        <w:rPr>
          <w:rFonts w:ascii="Times New Roman"/>
          <w:b w:val="false"/>
          <w:i w:val="false"/>
          <w:color w:val="000000"/>
          <w:sz w:val="28"/>
        </w:rPr>
        <w:t>
      24) 400.07.001 IX В жолында өткізілген темекі өнімдерінің құны көрсетіледі;</w:t>
      </w:r>
      <w:r>
        <w:br/>
      </w:r>
      <w:r>
        <w:rPr>
          <w:rFonts w:ascii="Times New Roman"/>
          <w:b w:val="false"/>
          <w:i w:val="false"/>
          <w:color w:val="000000"/>
          <w:sz w:val="28"/>
        </w:rPr>
        <w:t>
</w:t>
      </w:r>
      <w:r>
        <w:rPr>
          <w:rFonts w:ascii="Times New Roman"/>
          <w:b w:val="false"/>
          <w:i w:val="false"/>
          <w:color w:val="000000"/>
          <w:sz w:val="28"/>
        </w:rPr>
        <w:t>
      25) 400.07.001 Х В жолында өткізілген бензин (авиациялықтан басқа) құны көрсетіледі;</w:t>
      </w:r>
      <w:r>
        <w:br/>
      </w:r>
      <w:r>
        <w:rPr>
          <w:rFonts w:ascii="Times New Roman"/>
          <w:b w:val="false"/>
          <w:i w:val="false"/>
          <w:color w:val="000000"/>
          <w:sz w:val="28"/>
        </w:rPr>
        <w:t>
</w:t>
      </w:r>
      <w:r>
        <w:rPr>
          <w:rFonts w:ascii="Times New Roman"/>
          <w:b w:val="false"/>
          <w:i w:val="false"/>
          <w:color w:val="000000"/>
          <w:sz w:val="28"/>
        </w:rPr>
        <w:t>
      26) 400.07.001 ХI В жолында өткізілген дизель отыны көлемі көрсетіледі;</w:t>
      </w:r>
      <w:r>
        <w:br/>
      </w:r>
      <w:r>
        <w:rPr>
          <w:rFonts w:ascii="Times New Roman"/>
          <w:b w:val="false"/>
          <w:i w:val="false"/>
          <w:color w:val="000000"/>
          <w:sz w:val="28"/>
        </w:rPr>
        <w:t>
</w:t>
      </w:r>
      <w:r>
        <w:rPr>
          <w:rFonts w:ascii="Times New Roman"/>
          <w:b w:val="false"/>
          <w:i w:val="false"/>
          <w:color w:val="000000"/>
          <w:sz w:val="28"/>
        </w:rPr>
        <w:t>
      27) 400.07.001 ХII В жолында өткізілген шикі мұнай, газ конденсаты құны көрсетіледі;</w:t>
      </w:r>
      <w:r>
        <w:br/>
      </w:r>
      <w:r>
        <w:rPr>
          <w:rFonts w:ascii="Times New Roman"/>
          <w:b w:val="false"/>
          <w:i w:val="false"/>
          <w:color w:val="000000"/>
          <w:sz w:val="28"/>
        </w:rPr>
        <w:t>
</w:t>
      </w:r>
      <w:r>
        <w:rPr>
          <w:rFonts w:ascii="Times New Roman"/>
          <w:b w:val="false"/>
          <w:i w:val="false"/>
          <w:color w:val="000000"/>
          <w:sz w:val="28"/>
        </w:rPr>
        <w:t>
      28) 400.07.001 ХIII В жолында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өткізілетін акцизделетін тауарлар құны көрсетіледі;</w:t>
      </w:r>
      <w:r>
        <w:br/>
      </w:r>
      <w:r>
        <w:rPr>
          <w:rFonts w:ascii="Times New Roman"/>
          <w:b w:val="false"/>
          <w:i w:val="false"/>
          <w:color w:val="000000"/>
          <w:sz w:val="28"/>
        </w:rPr>
        <w:t>
</w:t>
      </w:r>
      <w:r>
        <w:rPr>
          <w:rFonts w:ascii="Times New Roman"/>
          <w:b w:val="false"/>
          <w:i w:val="false"/>
          <w:color w:val="000000"/>
          <w:sz w:val="28"/>
        </w:rPr>
        <w:t>
      29) 400.07.002 А жолында акциз салудан босатылған емдік және фармацевтік құралдарды дайындауға жіберілген этиль спиртінің көлемі көрсетіледі;</w:t>
      </w:r>
      <w:r>
        <w:br/>
      </w:r>
      <w:r>
        <w:rPr>
          <w:rFonts w:ascii="Times New Roman"/>
          <w:b w:val="false"/>
          <w:i w:val="false"/>
          <w:color w:val="000000"/>
          <w:sz w:val="28"/>
        </w:rPr>
        <w:t>
</w:t>
      </w:r>
      <w:r>
        <w:rPr>
          <w:rFonts w:ascii="Times New Roman"/>
          <w:b w:val="false"/>
          <w:i w:val="false"/>
          <w:color w:val="000000"/>
          <w:sz w:val="28"/>
        </w:rPr>
        <w:t>
      30) 400.07.002 А жолында акциз салудан босатылған емдік және фармацевтік құралдарды дайындауға жіберілген этиль спиртінің құны көрсетіледі;</w:t>
      </w:r>
      <w:r>
        <w:br/>
      </w:r>
      <w:r>
        <w:rPr>
          <w:rFonts w:ascii="Times New Roman"/>
          <w:b w:val="false"/>
          <w:i w:val="false"/>
          <w:color w:val="000000"/>
          <w:sz w:val="28"/>
        </w:rPr>
        <w:t>
</w:t>
      </w:r>
      <w:r>
        <w:rPr>
          <w:rFonts w:ascii="Times New Roman"/>
          <w:b w:val="false"/>
          <w:i w:val="false"/>
          <w:color w:val="000000"/>
          <w:sz w:val="28"/>
        </w:rPr>
        <w:t>
      31) 400.07.003 А жолында мемлекеттік медициналық мекемелерге жіберілген этиль спиртінің көлемі көрсетіледі;</w:t>
      </w:r>
      <w:r>
        <w:br/>
      </w:r>
      <w:r>
        <w:rPr>
          <w:rFonts w:ascii="Times New Roman"/>
          <w:b w:val="false"/>
          <w:i w:val="false"/>
          <w:color w:val="000000"/>
          <w:sz w:val="28"/>
        </w:rPr>
        <w:t>
</w:t>
      </w:r>
      <w:r>
        <w:rPr>
          <w:rFonts w:ascii="Times New Roman"/>
          <w:b w:val="false"/>
          <w:i w:val="false"/>
          <w:color w:val="000000"/>
          <w:sz w:val="28"/>
        </w:rPr>
        <w:t>
      32) 400.07.003 В жолында мемлекеттік медициналық мекемелерге жіберілген этиль спиртінің құны көрсетіледі;</w:t>
      </w:r>
      <w:r>
        <w:br/>
      </w:r>
      <w:r>
        <w:rPr>
          <w:rFonts w:ascii="Times New Roman"/>
          <w:b w:val="false"/>
          <w:i w:val="false"/>
          <w:color w:val="000000"/>
          <w:sz w:val="28"/>
        </w:rPr>
        <w:t>
</w:t>
      </w:r>
      <w:r>
        <w:rPr>
          <w:rFonts w:ascii="Times New Roman"/>
          <w:b w:val="false"/>
          <w:i w:val="false"/>
          <w:color w:val="000000"/>
          <w:sz w:val="28"/>
        </w:rPr>
        <w:t>
      33) 400.07.004 жолында акциз салудан босатылған акцизделетін тауарлардың жиынтық құны көрсетіледі. Осы жол 400.07.001 В – 400.07.003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50. 400.07.004 В жолының сомасы Декларацияның 400.00.013 жолына көшіріледі.</w:t>
      </w:r>
      <w:r>
        <w:br/>
      </w:r>
      <w:r>
        <w:rPr>
          <w:rFonts w:ascii="Times New Roman"/>
          <w:b w:val="false"/>
          <w:i w:val="false"/>
          <w:color w:val="000000"/>
          <w:sz w:val="28"/>
        </w:rPr>
        <w:t>
</w:t>
      </w:r>
      <w:r>
        <w:rPr>
          <w:rFonts w:ascii="Times New Roman"/>
          <w:b w:val="false"/>
          <w:i w:val="false"/>
          <w:color w:val="000000"/>
          <w:sz w:val="28"/>
        </w:rPr>
        <w:t>
      51. Өткізілетін акцизделетін тауар көлемі салық базасына сәйкес айқындалады. </w:t>
      </w:r>
    </w:p>
    <w:bookmarkEnd w:id="307"/>
    <w:bookmarkStart w:name="z6051" w:id="308"/>
    <w:p>
      <w:pPr>
        <w:spacing w:after="0"/>
        <w:ind w:left="0"/>
        <w:jc w:val="left"/>
      </w:pPr>
      <w:r>
        <w:rPr>
          <w:rFonts w:ascii="Times New Roman"/>
          <w:b/>
          <w:i w:val="false"/>
          <w:color w:val="000000"/>
        </w:rPr>
        <w:t xml:space="preserve"> 
10. Салық кодексінің 279-бабы 6) тармақшасында көзделген акцизделетін тауарлар бойынша салық салынатын операциялар – 400.08-нысанын жасау</w:t>
      </w:r>
    </w:p>
    <w:bookmarkEnd w:id="308"/>
    <w:bookmarkStart w:name="z6052" w:id="309"/>
    <w:p>
      <w:pPr>
        <w:spacing w:after="0"/>
        <w:ind w:left="0"/>
        <w:jc w:val="both"/>
      </w:pPr>
      <w:r>
        <w:rPr>
          <w:rFonts w:ascii="Times New Roman"/>
          <w:b w:val="false"/>
          <w:i w:val="false"/>
          <w:color w:val="000000"/>
          <w:sz w:val="28"/>
        </w:rPr>
        <w:t>
      52. 400.08-нысаны Салық кодексінің 279-бабы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(бұдан әрі – акцизделетін тауарлар) бойынша, сондай-ақ тәркіленген және (немесе) иесіз, мемлекетке мұралау құқығы бойынша өткен және мемлекет меншігіне тегін берілген жеңіл автомобильдердің конкурстық массасын өткізу бойынша есепті салық кезеңінің ішінде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53. «Салық кодексінің 279-бабы 6) тармақшасында көзделген акцизделетін тауарлар бойынша салық салынатын операциялар»:</w:t>
      </w:r>
      <w:r>
        <w:br/>
      </w:r>
      <w:r>
        <w:rPr>
          <w:rFonts w:ascii="Times New Roman"/>
          <w:b w:val="false"/>
          <w:i w:val="false"/>
          <w:color w:val="000000"/>
          <w:sz w:val="28"/>
        </w:rPr>
        <w:t>
</w:t>
      </w:r>
      <w:r>
        <w:rPr>
          <w:rFonts w:ascii="Times New Roman"/>
          <w:b w:val="false"/>
          <w:i w:val="false"/>
          <w:color w:val="000000"/>
          <w:sz w:val="28"/>
        </w:rPr>
        <w:t>
      1) 400.08.001 жолында өткізілген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2) 400.08.002 жолында жарғылық капиталға жарна ретінде берілген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3) 400.08.003 жолында заттай төлеу кезінде пайдаланылған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4) 400.08.004 жолында өзінің құрылымдық бөлімшелеріне тиеп-жөнелтілген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5) 400.08.005 жолында төлеушінің өз өндірістік қажеттіліктері үшін пайдаланылған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6) 400.08.006 жолында тәркіленген және (немесе) иесіз, мемлекетке мұралау құқығы бойынша өткен және мемлекет меншігіне тегін берілген акцизделетін тауарлар өткізілген конкурстық массасының саны көрсетіледі;</w:t>
      </w:r>
      <w:r>
        <w:br/>
      </w:r>
      <w:r>
        <w:rPr>
          <w:rFonts w:ascii="Times New Roman"/>
          <w:b w:val="false"/>
          <w:i w:val="false"/>
          <w:color w:val="000000"/>
          <w:sz w:val="28"/>
        </w:rPr>
        <w:t>
</w:t>
      </w:r>
      <w:r>
        <w:rPr>
          <w:rFonts w:ascii="Times New Roman"/>
          <w:b w:val="false"/>
          <w:i w:val="false"/>
          <w:color w:val="000000"/>
          <w:sz w:val="28"/>
        </w:rPr>
        <w:t>
      7) 400.08.007 жолында өндіруші лицензияда көрсетілген мекенжайдан көшірген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8) 400.08.008 жолында бүліну немесе жоғалу фактісі анықталған өз өндірісі акцизделетін тауарлар саны көрсетіледі;</w:t>
      </w:r>
      <w:r>
        <w:br/>
      </w:r>
      <w:r>
        <w:rPr>
          <w:rFonts w:ascii="Times New Roman"/>
          <w:b w:val="false"/>
          <w:i w:val="false"/>
          <w:color w:val="000000"/>
          <w:sz w:val="28"/>
        </w:rPr>
        <w:t>
</w:t>
      </w:r>
      <w:r>
        <w:rPr>
          <w:rFonts w:ascii="Times New Roman"/>
          <w:b w:val="false"/>
          <w:i w:val="false"/>
          <w:color w:val="000000"/>
          <w:sz w:val="28"/>
        </w:rPr>
        <w:t>
      9) 400.09.008 жолында акцизделетін тауарлар есепті салық кезеңінің ішінде жасалған салық салынатын операциялар бойынша салық базасының жалпы мөлшері көрсетіледі. Осы жол 400.08.001 – 400.08.008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10) 400.08.010 жолында қозғалтқыштың 1 текше см көлемі үшін акциздің белгіленген ставкасы көрсетіледі;</w:t>
      </w:r>
      <w:r>
        <w:br/>
      </w:r>
      <w:r>
        <w:rPr>
          <w:rFonts w:ascii="Times New Roman"/>
          <w:b w:val="false"/>
          <w:i w:val="false"/>
          <w:color w:val="000000"/>
          <w:sz w:val="28"/>
        </w:rPr>
        <w:t>
</w:t>
      </w:r>
      <w:r>
        <w:rPr>
          <w:rFonts w:ascii="Times New Roman"/>
          <w:b w:val="false"/>
          <w:i w:val="false"/>
          <w:color w:val="000000"/>
          <w:sz w:val="28"/>
        </w:rPr>
        <w:t>
      11) 400.08.011 жолында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400.08.009 және 400.08.010 жолдарының туындысы ретінде айқындалатын акциз сомасы көрсетіледі.</w:t>
      </w:r>
      <w:r>
        <w:br/>
      </w:r>
      <w:r>
        <w:rPr>
          <w:rFonts w:ascii="Times New Roman"/>
          <w:b w:val="false"/>
          <w:i w:val="false"/>
          <w:color w:val="000000"/>
          <w:sz w:val="28"/>
        </w:rPr>
        <w:t>
</w:t>
      </w:r>
      <w:r>
        <w:rPr>
          <w:rFonts w:ascii="Times New Roman"/>
          <w:b w:val="false"/>
          <w:i w:val="false"/>
          <w:color w:val="000000"/>
          <w:sz w:val="28"/>
        </w:rPr>
        <w:t>
      54. 400.08.011 жолының сомасы Декларацияның 400.00.007 жолына көшіріледі.</w:t>
      </w:r>
      <w:r>
        <w:br/>
      </w:r>
      <w:r>
        <w:rPr>
          <w:rFonts w:ascii="Times New Roman"/>
          <w:b w:val="false"/>
          <w:i w:val="false"/>
          <w:color w:val="000000"/>
          <w:sz w:val="28"/>
        </w:rPr>
        <w:t>
</w:t>
      </w:r>
      <w:r>
        <w:rPr>
          <w:rFonts w:ascii="Times New Roman"/>
          <w:b w:val="false"/>
          <w:i w:val="false"/>
          <w:color w:val="000000"/>
          <w:sz w:val="28"/>
        </w:rPr>
        <w:t>
      55. Осы Қағидалардың 53-тармағы 1) – 9) тармақшаларында көрсетілген жолдары текше см салық базасын көрсетуге арналған.</w:t>
      </w:r>
    </w:p>
    <w:bookmarkEnd w:id="309"/>
    <w:bookmarkStart w:name="z1207" w:id="3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310"/>
    <w:bookmarkStart w:name="z6072" w:id="311"/>
    <w:p>
      <w:pPr>
        <w:spacing w:after="0"/>
        <w:ind w:left="0"/>
        <w:jc w:val="left"/>
      </w:pPr>
      <w:r>
        <w:rPr>
          <w:rFonts w:ascii="Times New Roman"/>
          <w:b/>
          <w:i w:val="false"/>
          <w:color w:val="000000"/>
        </w:rPr>
        <w:t xml:space="preserve"> 
Құрылымдық бөлімше немесе салық салуға байланысты объектілер үшін акциз салық есептілігін (есебін) жасау қағидалары (421.00-нысаны)</w:t>
      </w:r>
    </w:p>
    <w:bookmarkEnd w:id="31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6073" w:id="312"/>
    <w:p>
      <w:pPr>
        <w:spacing w:after="0"/>
        <w:ind w:left="0"/>
        <w:jc w:val="left"/>
      </w:pPr>
      <w:r>
        <w:rPr>
          <w:rFonts w:ascii="Times New Roman"/>
          <w:b/>
          <w:i w:val="false"/>
          <w:color w:val="000000"/>
        </w:rPr>
        <w:t xml:space="preserve"> 
1. Жалпы ережелер</w:t>
      </w:r>
    </w:p>
    <w:bookmarkEnd w:id="312"/>
    <w:bookmarkStart w:name="z6074" w:id="313"/>
    <w:p>
      <w:pPr>
        <w:spacing w:after="0"/>
        <w:ind w:left="0"/>
        <w:jc w:val="both"/>
      </w:pPr>
      <w:r>
        <w:rPr>
          <w:rFonts w:ascii="Times New Roman"/>
          <w:b w:val="false"/>
          <w:i w:val="false"/>
          <w:color w:val="000000"/>
          <w:sz w:val="28"/>
        </w:rPr>
        <w:t>
      1. Осы құрылымдық бөлімше немесе салық салуға байланысты объектілер үшін акциз салық есептілігін (есебін) жасау қағидалары (421.00-нысаны)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құрылымдық бөлімшесі немесе салық салуға байланысты объектілері бар акциз төлеушілердің Салық кодексінің 9-бөліміне,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2008 жылғы 10 желтоқсандағы Заңының (бұдан әрі – Енгізу туралы заң) </w:t>
      </w:r>
      <w:r>
        <w:rPr>
          <w:rFonts w:ascii="Times New Roman"/>
          <w:b w:val="false"/>
          <w:i w:val="false"/>
          <w:color w:val="000000"/>
          <w:sz w:val="28"/>
        </w:rPr>
        <w:t>21-бабына</w:t>
      </w:r>
      <w:r>
        <w:rPr>
          <w:rFonts w:ascii="Times New Roman"/>
          <w:b w:val="false"/>
          <w:i w:val="false"/>
          <w:color w:val="000000"/>
          <w:sz w:val="28"/>
        </w:rPr>
        <w:t xml:space="preserve"> сәйкес құрылымдық бөлімшелер жүзеге асырған операциялар бойынша немесе салық салуға байланысты объектілер бойынша алкоголь өнімдері мен спиртке акциз сомаларын есептеуіне арналған осы Қағидаларға қосымшаға сәйкес акциздің салық есептілігін (есебін) (бұдан әрі – Есеп) жасау тәртібін айқындайды.</w:t>
      </w:r>
      <w:r>
        <w:br/>
      </w:r>
      <w:r>
        <w:rPr>
          <w:rFonts w:ascii="Times New Roman"/>
          <w:b w:val="false"/>
          <w:i w:val="false"/>
          <w:color w:val="000000"/>
          <w:sz w:val="28"/>
        </w:rPr>
        <w:t>
</w:t>
      </w:r>
      <w:r>
        <w:rPr>
          <w:rFonts w:ascii="Times New Roman"/>
          <w:b w:val="false"/>
          <w:i w:val="false"/>
          <w:color w:val="000000"/>
          <w:sz w:val="28"/>
        </w:rPr>
        <w:t>
      2. Есеп Есептің (421.00-нысан) өзінен және салық міндеттемелерін есептеу туралы ақпараттарды егжей-тегжейлі көрсетуге арналған оған қосымшалардан (421.01-ден 421.04-ке дейінгі нысандар) тұрады.</w:t>
      </w:r>
      <w:r>
        <w:br/>
      </w:r>
      <w:r>
        <w:rPr>
          <w:rFonts w:ascii="Times New Roman"/>
          <w:b w:val="false"/>
          <w:i w:val="false"/>
          <w:color w:val="000000"/>
          <w:sz w:val="28"/>
        </w:rPr>
        <w:t>
</w:t>
      </w:r>
      <w:r>
        <w:rPr>
          <w:rFonts w:ascii="Times New Roman"/>
          <w:b w:val="false"/>
          <w:i w:val="false"/>
          <w:color w:val="000000"/>
          <w:sz w:val="28"/>
        </w:rPr>
        <w:t xml:space="preserve">
      3. Есепті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қосымшалар тиісті көрсеткіштерді ашуды талап ететін Есептегі жолдар толтырылған кезде міндетті түрде жасалады.</w:t>
      </w:r>
      <w:r>
        <w:br/>
      </w:r>
      <w:r>
        <w:rPr>
          <w:rFonts w:ascii="Times New Roman"/>
          <w:b w:val="false"/>
          <w:i w:val="false"/>
          <w:color w:val="000000"/>
          <w:sz w:val="28"/>
        </w:rPr>
        <w:t>
</w:t>
      </w:r>
      <w:r>
        <w:rPr>
          <w:rFonts w:ascii="Times New Roman"/>
          <w:b w:val="false"/>
          <w:i w:val="false"/>
          <w:color w:val="000000"/>
          <w:sz w:val="28"/>
        </w:rPr>
        <w:t>
      6. Есепке қосымшаларда көрсетілуге тиіс деректер болмаған кезде олар жасалмайды.</w:t>
      </w:r>
      <w:r>
        <w:br/>
      </w:r>
      <w:r>
        <w:rPr>
          <w:rFonts w:ascii="Times New Roman"/>
          <w:b w:val="false"/>
          <w:i w:val="false"/>
          <w:color w:val="000000"/>
          <w:sz w:val="28"/>
        </w:rPr>
        <w:t>
</w:t>
      </w:r>
      <w:r>
        <w:rPr>
          <w:rFonts w:ascii="Times New Roman"/>
          <w:b w:val="false"/>
          <w:i w:val="false"/>
          <w:color w:val="000000"/>
          <w:sz w:val="28"/>
        </w:rPr>
        <w:t xml:space="preserve">
      7. Есепке қосымшалардың парағында бар жолдардағы көрсеткіштердің саны асып кеткен жағдайда, қосымша Есепке қосымшалардың осыған ұқсас парағы толтырылады. </w:t>
      </w:r>
      <w:r>
        <w:br/>
      </w:r>
      <w:r>
        <w:rPr>
          <w:rFonts w:ascii="Times New Roman"/>
          <w:b w:val="false"/>
          <w:i w:val="false"/>
          <w:color w:val="000000"/>
          <w:sz w:val="28"/>
        </w:rPr>
        <w:t>
</w:t>
      </w:r>
      <w:r>
        <w:rPr>
          <w:rFonts w:ascii="Times New Roman"/>
          <w:b w:val="false"/>
          <w:i w:val="false"/>
          <w:color w:val="000000"/>
          <w:sz w:val="28"/>
        </w:rPr>
        <w:t>
      8.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xml:space="preserve">
      9. Соманың теріс мәні тиісті жолдың (бағанның) бірінші сол жақтағы торкөзінде «–» белгісімен белгіленеді. </w:t>
      </w:r>
      <w:r>
        <w:br/>
      </w:r>
      <w:r>
        <w:rPr>
          <w:rFonts w:ascii="Times New Roman"/>
          <w:b w:val="false"/>
          <w:i w:val="false"/>
          <w:color w:val="000000"/>
          <w:sz w:val="28"/>
        </w:rPr>
        <w:t>
</w:t>
      </w:r>
      <w:r>
        <w:rPr>
          <w:rFonts w:ascii="Times New Roman"/>
          <w:b w:val="false"/>
          <w:i w:val="false"/>
          <w:color w:val="000000"/>
          <w:sz w:val="28"/>
        </w:rPr>
        <w:t>
      10.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Есепті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 </w:t>
      </w:r>
    </w:p>
    <w:bookmarkEnd w:id="313"/>
    <w:bookmarkStart w:name="z6098" w:id="314"/>
    <w:p>
      <w:pPr>
        <w:spacing w:after="0"/>
        <w:ind w:left="0"/>
        <w:jc w:val="left"/>
      </w:pPr>
      <w:r>
        <w:rPr>
          <w:rFonts w:ascii="Times New Roman"/>
          <w:b/>
          <w:i w:val="false"/>
          <w:color w:val="000000"/>
        </w:rPr>
        <w:t xml:space="preserve"> 
2. Есепті жасау (421.00-нысаны) </w:t>
      </w:r>
    </w:p>
    <w:bookmarkEnd w:id="314"/>
    <w:bookmarkStart w:name="z6099" w:id="315"/>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(бизнес-сәйкестендіру) нөмірі;</w:t>
      </w:r>
      <w:r>
        <w:br/>
      </w:r>
      <w:r>
        <w:rPr>
          <w:rFonts w:ascii="Times New Roman"/>
          <w:b w:val="false"/>
          <w:i w:val="false"/>
          <w:color w:val="000000"/>
          <w:sz w:val="28"/>
        </w:rPr>
        <w:t>
</w:t>
      </w:r>
      <w:r>
        <w:rPr>
          <w:rFonts w:ascii="Times New Roman"/>
          <w:b w:val="false"/>
          <w:i w:val="false"/>
          <w:color w:val="000000"/>
          <w:sz w:val="28"/>
        </w:rPr>
        <w:t>
      3) акциздерді есептеу:</w:t>
      </w:r>
      <w:r>
        <w:br/>
      </w:r>
      <w:r>
        <w:rPr>
          <w:rFonts w:ascii="Times New Roman"/>
          <w:b w:val="false"/>
          <w:i w:val="false"/>
          <w:color w:val="000000"/>
          <w:sz w:val="28"/>
        </w:rPr>
        <w:t>
</w:t>
      </w:r>
      <w:r>
        <w:rPr>
          <w:rFonts w:ascii="Times New Roman"/>
          <w:b w:val="false"/>
          <w:i w:val="false"/>
          <w:color w:val="000000"/>
          <w:sz w:val="28"/>
        </w:rPr>
        <w:t>
      егер акциздерді есептеу құрылымдық бөлімшелер үшін жүзеге асырылған жағдайда «А» торкөзі белгіленеді;</w:t>
      </w:r>
      <w:r>
        <w:br/>
      </w:r>
      <w:r>
        <w:rPr>
          <w:rFonts w:ascii="Times New Roman"/>
          <w:b w:val="false"/>
          <w:i w:val="false"/>
          <w:color w:val="000000"/>
          <w:sz w:val="28"/>
        </w:rPr>
        <w:t>
</w:t>
      </w:r>
      <w:r>
        <w:rPr>
          <w:rFonts w:ascii="Times New Roman"/>
          <w:b w:val="false"/>
          <w:i w:val="false"/>
          <w:color w:val="000000"/>
          <w:sz w:val="28"/>
        </w:rPr>
        <w:t>
      егер акциздерді есептеу салық салуға байланысты объектілері үшін жүзеге асырылған жағдайда «В» торкөзі белгіленеді;</w:t>
      </w:r>
      <w:r>
        <w:br/>
      </w:r>
      <w:r>
        <w:rPr>
          <w:rFonts w:ascii="Times New Roman"/>
          <w:b w:val="false"/>
          <w:i w:val="false"/>
          <w:color w:val="000000"/>
          <w:sz w:val="28"/>
        </w:rPr>
        <w:t>
</w:t>
      </w:r>
      <w:r>
        <w:rPr>
          <w:rFonts w:ascii="Times New Roman"/>
          <w:b w:val="false"/>
          <w:i w:val="false"/>
          <w:color w:val="000000"/>
          <w:sz w:val="28"/>
        </w:rPr>
        <w:t>
      4) заңды тұлғаның құрылымдық бөлімшесінің СТН-і;</w:t>
      </w:r>
      <w:r>
        <w:br/>
      </w:r>
      <w:r>
        <w:rPr>
          <w:rFonts w:ascii="Times New Roman"/>
          <w:b w:val="false"/>
          <w:i w:val="false"/>
          <w:color w:val="000000"/>
          <w:sz w:val="28"/>
        </w:rPr>
        <w:t>
</w:t>
      </w:r>
      <w:r>
        <w:rPr>
          <w:rFonts w:ascii="Times New Roman"/>
          <w:b w:val="false"/>
          <w:i w:val="false"/>
          <w:color w:val="000000"/>
          <w:sz w:val="28"/>
        </w:rPr>
        <w:t>
      5) заңды тұлғаның құрылымдық бөлімшесінің ЖСН-і (БСН-і);</w:t>
      </w:r>
      <w:r>
        <w:br/>
      </w:r>
      <w:r>
        <w:rPr>
          <w:rFonts w:ascii="Times New Roman"/>
          <w:b w:val="false"/>
          <w:i w:val="false"/>
          <w:color w:val="000000"/>
          <w:sz w:val="28"/>
        </w:rPr>
        <w:t>
</w:t>
      </w:r>
      <w:r>
        <w:rPr>
          <w:rFonts w:ascii="Times New Roman"/>
          <w:b w:val="false"/>
          <w:i w:val="false"/>
          <w:color w:val="000000"/>
          <w:sz w:val="28"/>
        </w:rPr>
        <w:t>
      6) заңды тұлғаның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7) салық органының коды:</w:t>
      </w:r>
      <w:r>
        <w:br/>
      </w:r>
      <w:r>
        <w:rPr>
          <w:rFonts w:ascii="Times New Roman"/>
          <w:b w:val="false"/>
          <w:i w:val="false"/>
          <w:color w:val="000000"/>
          <w:sz w:val="28"/>
        </w:rPr>
        <w:t>
</w:t>
      </w:r>
      <w:r>
        <w:rPr>
          <w:rFonts w:ascii="Times New Roman"/>
          <w:b w:val="false"/>
          <w:i w:val="false"/>
          <w:color w:val="000000"/>
          <w:sz w:val="28"/>
        </w:rPr>
        <w:t>
      А жолында заңды тұлғаның құрылымдық бөлімшесінің тіркеу есебі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В жолында салық салуға байланысты объектінің тіркеу есебі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xml:space="preserve">
      8) салық есептілігі табыс етілетін салық кезеңі (айы, жылы) – есеп берілетін есепті салық кезеңі (араб сандарымен көрсетіледі); </w:t>
      </w:r>
      <w:r>
        <w:br/>
      </w:r>
      <w:r>
        <w:rPr>
          <w:rFonts w:ascii="Times New Roman"/>
          <w:b w:val="false"/>
          <w:i w:val="false"/>
          <w:color w:val="000000"/>
          <w:sz w:val="28"/>
        </w:rPr>
        <w:t>
</w:t>
      </w:r>
      <w:r>
        <w:rPr>
          <w:rFonts w:ascii="Times New Roman"/>
          <w:b w:val="false"/>
          <w:i w:val="false"/>
          <w:color w:val="000000"/>
          <w:sz w:val="28"/>
        </w:rPr>
        <w:t>
      9) Есептің түрі.</w:t>
      </w:r>
      <w:r>
        <w:br/>
      </w:r>
      <w:r>
        <w:rPr>
          <w:rFonts w:ascii="Times New Roman"/>
          <w:b w:val="false"/>
          <w:i w:val="false"/>
          <w:color w:val="000000"/>
          <w:sz w:val="28"/>
        </w:rPr>
        <w:t>
</w:t>
      </w:r>
      <w:r>
        <w:rPr>
          <w:rFonts w:ascii="Times New Roman"/>
          <w:b w:val="false"/>
          <w:i w:val="false"/>
          <w:color w:val="000000"/>
          <w:sz w:val="28"/>
        </w:rPr>
        <w:t>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10)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11) салық төлеушінің санаты.</w:t>
      </w:r>
      <w:r>
        <w:br/>
      </w:r>
      <w:r>
        <w:rPr>
          <w:rFonts w:ascii="Times New Roman"/>
          <w:b w:val="false"/>
          <w:i w:val="false"/>
          <w:color w:val="000000"/>
          <w:sz w:val="28"/>
        </w:rPr>
        <w:t>
</w:t>
      </w:r>
      <w:r>
        <w:rPr>
          <w:rFonts w:ascii="Times New Roman"/>
          <w:b w:val="false"/>
          <w:i w:val="false"/>
          <w:color w:val="000000"/>
          <w:sz w:val="28"/>
        </w:rPr>
        <w:t>
      Егер төлеуші А жолында көрсетілген санатқа жатқызылған жағдайда торкөзге белгі жасалады;</w:t>
      </w:r>
      <w:r>
        <w:br/>
      </w:r>
      <w:r>
        <w:rPr>
          <w:rFonts w:ascii="Times New Roman"/>
          <w:b w:val="false"/>
          <w:i w:val="false"/>
          <w:color w:val="000000"/>
          <w:sz w:val="28"/>
        </w:rPr>
        <w:t>
</w:t>
      </w:r>
      <w:r>
        <w:rPr>
          <w:rFonts w:ascii="Times New Roman"/>
          <w:b w:val="false"/>
          <w:i w:val="false"/>
          <w:color w:val="000000"/>
          <w:sz w:val="28"/>
        </w:rPr>
        <w:t>
      12) валюта коды.</w:t>
      </w:r>
      <w:r>
        <w:br/>
      </w:r>
      <w:r>
        <w:rPr>
          <w:rFonts w:ascii="Times New Roman"/>
          <w:b w:val="false"/>
          <w:i w:val="false"/>
          <w:color w:val="000000"/>
          <w:sz w:val="28"/>
        </w:rPr>
        <w:t>
</w:t>
      </w:r>
      <w:r>
        <w:rPr>
          <w:rFonts w:ascii="Times New Roman"/>
          <w:b w:val="false"/>
          <w:i w:val="false"/>
          <w:color w:val="000000"/>
          <w:sz w:val="28"/>
        </w:rPr>
        <w:t>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13) табыс етілген қосымшалар.</w:t>
      </w:r>
      <w:r>
        <w:br/>
      </w:r>
      <w:r>
        <w:rPr>
          <w:rFonts w:ascii="Times New Roman"/>
          <w:b w:val="false"/>
          <w:i w:val="false"/>
          <w:color w:val="000000"/>
          <w:sz w:val="28"/>
        </w:rPr>
        <w:t>
</w:t>
      </w:r>
      <w:r>
        <w:rPr>
          <w:rFonts w:ascii="Times New Roman"/>
          <w:b w:val="false"/>
          <w:i w:val="false"/>
          <w:color w:val="000000"/>
          <w:sz w:val="28"/>
        </w:rPr>
        <w:t>
      Табыс етілген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16. «Құрылымдық бөлімше немесе салық салуға байланысты объектілер үшін акциз есептелді» бөлімінде:</w:t>
      </w:r>
      <w:r>
        <w:br/>
      </w:r>
      <w:r>
        <w:rPr>
          <w:rFonts w:ascii="Times New Roman"/>
          <w:b w:val="false"/>
          <w:i w:val="false"/>
          <w:color w:val="000000"/>
          <w:sz w:val="28"/>
        </w:rPr>
        <w:t>
</w:t>
      </w:r>
      <w:r>
        <w:rPr>
          <w:rFonts w:ascii="Times New Roman"/>
          <w:b w:val="false"/>
          <w:i w:val="false"/>
          <w:color w:val="000000"/>
          <w:sz w:val="28"/>
        </w:rPr>
        <w:t xml:space="preserve">
      1) 421.00.001 жолында өз өндірісінің спирті бойынша есептелген акциздің сомасы көрсетіледі. Бұл жолға 421.00.002 жолында көрсетілген сома көшіріледі; </w:t>
      </w:r>
      <w:r>
        <w:br/>
      </w:r>
      <w:r>
        <w:rPr>
          <w:rFonts w:ascii="Times New Roman"/>
          <w:b w:val="false"/>
          <w:i w:val="false"/>
          <w:color w:val="000000"/>
          <w:sz w:val="28"/>
        </w:rPr>
        <w:t>
</w:t>
      </w:r>
      <w:r>
        <w:rPr>
          <w:rFonts w:ascii="Times New Roman"/>
          <w:b w:val="false"/>
          <w:i w:val="false"/>
          <w:color w:val="000000"/>
          <w:sz w:val="28"/>
        </w:rPr>
        <w:t>
      2) 421.01.002 жолында алкоголь өнімі бойынша есептелген акциздің сомасы көрсетіледі. Бұл жолға 421.00.004 жолында және 421.02-нысаны F бағанының 00000001 жиынтық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3) 421.01.003 жолында конкурстық массаны өткізу бойынша есептелген акциз сомасы көрсетіледі. Бұл жолға 421.03-нысаны F бағанының 00000001 жиынтық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4) 421.01.004 жолында 421.00.001-ден 421.00.003-ке дейінгі жолдардың сомасы ретінде айқындалатын, құрылымдық бөлімше немесе салық салуға байланысты объекті үшін есептелген жалпы акциз сомасы көрсетіледі;</w:t>
      </w:r>
      <w:r>
        <w:br/>
      </w:r>
      <w:r>
        <w:rPr>
          <w:rFonts w:ascii="Times New Roman"/>
          <w:b w:val="false"/>
          <w:i w:val="false"/>
          <w:color w:val="000000"/>
          <w:sz w:val="28"/>
        </w:rPr>
        <w:t>
</w:t>
      </w:r>
      <w:r>
        <w:rPr>
          <w:rFonts w:ascii="Times New Roman"/>
          <w:b w:val="false"/>
          <w:i w:val="false"/>
          <w:color w:val="000000"/>
          <w:sz w:val="28"/>
        </w:rPr>
        <w:t>
      5) 421.01.005 жолында салықтан шегеру сомасы көрсетіледі. Бұл жолға 421.04-нысаны Е бағанының 00000001 жиынтық жолында көрсетілген сома көшіріледі;</w:t>
      </w:r>
      <w:r>
        <w:br/>
      </w:r>
      <w:r>
        <w:rPr>
          <w:rFonts w:ascii="Times New Roman"/>
          <w:b w:val="false"/>
          <w:i w:val="false"/>
          <w:color w:val="000000"/>
          <w:sz w:val="28"/>
        </w:rPr>
        <w:t>
</w:t>
      </w:r>
      <w:r>
        <w:rPr>
          <w:rFonts w:ascii="Times New Roman"/>
          <w:b w:val="false"/>
          <w:i w:val="false"/>
          <w:color w:val="000000"/>
          <w:sz w:val="28"/>
        </w:rPr>
        <w:t>
      6) 421.01.006 жолында 421.00.004 және 421.00.005 жолдарының айырмасы ретінде айқындалатын есептелген акциздің жалпы сомасы көрсетіледі.</w:t>
      </w:r>
      <w:r>
        <w:br/>
      </w:r>
      <w:r>
        <w:rPr>
          <w:rFonts w:ascii="Times New Roman"/>
          <w:b w:val="false"/>
          <w:i w:val="false"/>
          <w:color w:val="000000"/>
          <w:sz w:val="28"/>
        </w:rPr>
        <w:t>
</w:t>
      </w:r>
      <w:r>
        <w:rPr>
          <w:rFonts w:ascii="Times New Roman"/>
          <w:b w:val="false"/>
          <w:i w:val="false"/>
          <w:color w:val="000000"/>
          <w:sz w:val="28"/>
        </w:rPr>
        <w:t>
      17. «Акциз салудан босатылған акцизделетін тауарлар» бөлімінде:</w:t>
      </w:r>
      <w:r>
        <w:br/>
      </w:r>
      <w:r>
        <w:rPr>
          <w:rFonts w:ascii="Times New Roman"/>
          <w:b w:val="false"/>
          <w:i w:val="false"/>
          <w:color w:val="000000"/>
          <w:sz w:val="28"/>
        </w:rPr>
        <w:t>
</w:t>
      </w:r>
      <w:r>
        <w:rPr>
          <w:rFonts w:ascii="Times New Roman"/>
          <w:b w:val="false"/>
          <w:i w:val="false"/>
          <w:color w:val="000000"/>
          <w:sz w:val="28"/>
        </w:rPr>
        <w:t>
      1) 421.00.007 А жолында құрылымдық бөлімше өткізген,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акцизделетін тауарлардың көлемі,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акциз салудан босатылған, төтенше жағдайлар нәтижесінде бүлінген, жоғалған акцизделетін тауарлардың көлемі көрсетіледі. Бұл жол 421.00.007 I А, 421.00.007 II А, 421.00.007 III А, 421.00.007 IV А, 421.00.007 V А, 421.00.007 VI А, 421.00.007 VII А, 421.00.007 VIII А жолдарының сомасын қамтиды;</w:t>
      </w:r>
      <w:r>
        <w:br/>
      </w:r>
      <w:r>
        <w:rPr>
          <w:rFonts w:ascii="Times New Roman"/>
          <w:b w:val="false"/>
          <w:i w:val="false"/>
          <w:color w:val="000000"/>
          <w:sz w:val="28"/>
        </w:rPr>
        <w:t>
</w:t>
      </w:r>
      <w:r>
        <w:rPr>
          <w:rFonts w:ascii="Times New Roman"/>
          <w:b w:val="false"/>
          <w:i w:val="false"/>
          <w:color w:val="000000"/>
          <w:sz w:val="28"/>
        </w:rPr>
        <w:t xml:space="preserve">
      2) 421.00.007 I А жолында өткізілген спирттің көлемі көрсетіледі; </w:t>
      </w:r>
      <w:r>
        <w:br/>
      </w:r>
      <w:r>
        <w:rPr>
          <w:rFonts w:ascii="Times New Roman"/>
          <w:b w:val="false"/>
          <w:i w:val="false"/>
          <w:color w:val="000000"/>
          <w:sz w:val="28"/>
        </w:rPr>
        <w:t>
</w:t>
      </w:r>
      <w:r>
        <w:rPr>
          <w:rFonts w:ascii="Times New Roman"/>
          <w:b w:val="false"/>
          <w:i w:val="false"/>
          <w:color w:val="000000"/>
          <w:sz w:val="28"/>
        </w:rPr>
        <w:t xml:space="preserve">
      3) 421.00.007 II А жолында өткізілген арақтың және айрықша арақтың көлемі көрсетіледі; </w:t>
      </w:r>
      <w:r>
        <w:br/>
      </w:r>
      <w:r>
        <w:rPr>
          <w:rFonts w:ascii="Times New Roman"/>
          <w:b w:val="false"/>
          <w:i w:val="false"/>
          <w:color w:val="000000"/>
          <w:sz w:val="28"/>
        </w:rPr>
        <w:t>
</w:t>
      </w:r>
      <w:r>
        <w:rPr>
          <w:rFonts w:ascii="Times New Roman"/>
          <w:b w:val="false"/>
          <w:i w:val="false"/>
          <w:color w:val="000000"/>
          <w:sz w:val="28"/>
        </w:rPr>
        <w:t xml:space="preserve">
      4) 421.00.007 III А жолында өткізілген ликер-арақ өнімдерінің көлемі көрсетіледі; </w:t>
      </w:r>
      <w:r>
        <w:br/>
      </w:r>
      <w:r>
        <w:rPr>
          <w:rFonts w:ascii="Times New Roman"/>
          <w:b w:val="false"/>
          <w:i w:val="false"/>
          <w:color w:val="000000"/>
          <w:sz w:val="28"/>
        </w:rPr>
        <w:t>
</w:t>
      </w:r>
      <w:r>
        <w:rPr>
          <w:rFonts w:ascii="Times New Roman"/>
          <w:b w:val="false"/>
          <w:i w:val="false"/>
          <w:color w:val="000000"/>
          <w:sz w:val="28"/>
        </w:rPr>
        <w:t xml:space="preserve">
      5) 421.00.007 IV А жолында өткізілген шараптың көлемі көрсетіледі; </w:t>
      </w:r>
      <w:r>
        <w:br/>
      </w:r>
      <w:r>
        <w:rPr>
          <w:rFonts w:ascii="Times New Roman"/>
          <w:b w:val="false"/>
          <w:i w:val="false"/>
          <w:color w:val="000000"/>
          <w:sz w:val="28"/>
        </w:rPr>
        <w:t>
</w:t>
      </w:r>
      <w:r>
        <w:rPr>
          <w:rFonts w:ascii="Times New Roman"/>
          <w:b w:val="false"/>
          <w:i w:val="false"/>
          <w:color w:val="000000"/>
          <w:sz w:val="28"/>
        </w:rPr>
        <w:t xml:space="preserve">
      6) 421.00.007 V А жолында өткізілген конъяктың көлемі көрсетіледі; </w:t>
      </w:r>
      <w:r>
        <w:br/>
      </w:r>
      <w:r>
        <w:rPr>
          <w:rFonts w:ascii="Times New Roman"/>
          <w:b w:val="false"/>
          <w:i w:val="false"/>
          <w:color w:val="000000"/>
          <w:sz w:val="28"/>
        </w:rPr>
        <w:t>
</w:t>
      </w:r>
      <w:r>
        <w:rPr>
          <w:rFonts w:ascii="Times New Roman"/>
          <w:b w:val="false"/>
          <w:i w:val="false"/>
          <w:color w:val="000000"/>
          <w:sz w:val="28"/>
        </w:rPr>
        <w:t xml:space="preserve">
      7) 421.00.007 VI А жолында өткізілген бренди көлемі көрсетіледі; </w:t>
      </w:r>
      <w:r>
        <w:br/>
      </w:r>
      <w:r>
        <w:rPr>
          <w:rFonts w:ascii="Times New Roman"/>
          <w:b w:val="false"/>
          <w:i w:val="false"/>
          <w:color w:val="000000"/>
          <w:sz w:val="28"/>
        </w:rPr>
        <w:t>
</w:t>
      </w:r>
      <w:r>
        <w:rPr>
          <w:rFonts w:ascii="Times New Roman"/>
          <w:b w:val="false"/>
          <w:i w:val="false"/>
          <w:color w:val="000000"/>
          <w:sz w:val="28"/>
        </w:rPr>
        <w:t>
      8) 421.00.007 VII А жолында өткізілген сыра көлемі көрсетіледі;</w:t>
      </w:r>
      <w:r>
        <w:br/>
      </w:r>
      <w:r>
        <w:rPr>
          <w:rFonts w:ascii="Times New Roman"/>
          <w:b w:val="false"/>
          <w:i w:val="false"/>
          <w:color w:val="000000"/>
          <w:sz w:val="28"/>
        </w:rPr>
        <w:t>
</w:t>
      </w:r>
      <w:r>
        <w:rPr>
          <w:rFonts w:ascii="Times New Roman"/>
          <w:b w:val="false"/>
          <w:i w:val="false"/>
          <w:color w:val="000000"/>
          <w:sz w:val="28"/>
        </w:rPr>
        <w:t xml:space="preserve">
      9) 421.00.007 VIII А жолында өткізілген шарап материалының көлемі көрсетіледі. </w:t>
      </w:r>
      <w:r>
        <w:br/>
      </w:r>
      <w:r>
        <w:rPr>
          <w:rFonts w:ascii="Times New Roman"/>
          <w:b w:val="false"/>
          <w:i w:val="false"/>
          <w:color w:val="000000"/>
          <w:sz w:val="28"/>
        </w:rPr>
        <w:t>
</w:t>
      </w:r>
      <w:r>
        <w:rPr>
          <w:rFonts w:ascii="Times New Roman"/>
          <w:b w:val="false"/>
          <w:i w:val="false"/>
          <w:color w:val="000000"/>
          <w:sz w:val="28"/>
        </w:rPr>
        <w:t>
      10) 421.00.007 жолында құрылымдық бөлімше өткізген, Салық кодексінің 281-бабы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акцизделетін тауарлардың көлемі,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акциз салудан босатылған, төтенше жағдайлар нәтижесінде бүлінген, жоғалған акцизделетін тауарлардың құны көрсетіледі. Бұл жол 421.00.007 I В, 421.00.007 II В, 421.00.007 III В, 421.00.007 IV В, 421.00.007 V В, 421.00.007 VI В, 421.00.007 VII В, 421.00.007 VIII В жолдарын қамтиды; </w:t>
      </w:r>
      <w:r>
        <w:br/>
      </w:r>
      <w:r>
        <w:rPr>
          <w:rFonts w:ascii="Times New Roman"/>
          <w:b w:val="false"/>
          <w:i w:val="false"/>
          <w:color w:val="000000"/>
          <w:sz w:val="28"/>
        </w:rPr>
        <w:t>
</w:t>
      </w:r>
      <w:r>
        <w:rPr>
          <w:rFonts w:ascii="Times New Roman"/>
          <w:b w:val="false"/>
          <w:i w:val="false"/>
          <w:color w:val="000000"/>
          <w:sz w:val="28"/>
        </w:rPr>
        <w:t xml:space="preserve">
      11) 421.00.007 I В жолында өткізілген спирттің құны көрсетіледі; </w:t>
      </w:r>
      <w:r>
        <w:br/>
      </w:r>
      <w:r>
        <w:rPr>
          <w:rFonts w:ascii="Times New Roman"/>
          <w:b w:val="false"/>
          <w:i w:val="false"/>
          <w:color w:val="000000"/>
          <w:sz w:val="28"/>
        </w:rPr>
        <w:t>
</w:t>
      </w:r>
      <w:r>
        <w:rPr>
          <w:rFonts w:ascii="Times New Roman"/>
          <w:b w:val="false"/>
          <w:i w:val="false"/>
          <w:color w:val="000000"/>
          <w:sz w:val="28"/>
        </w:rPr>
        <w:t>
      12) 421.00.007 II В жолында өткізілген арақтың және айрықша арақтың құны көрсетіледі;</w:t>
      </w:r>
      <w:r>
        <w:br/>
      </w:r>
      <w:r>
        <w:rPr>
          <w:rFonts w:ascii="Times New Roman"/>
          <w:b w:val="false"/>
          <w:i w:val="false"/>
          <w:color w:val="000000"/>
          <w:sz w:val="28"/>
        </w:rPr>
        <w:t>
</w:t>
      </w:r>
      <w:r>
        <w:rPr>
          <w:rFonts w:ascii="Times New Roman"/>
          <w:b w:val="false"/>
          <w:i w:val="false"/>
          <w:color w:val="000000"/>
          <w:sz w:val="28"/>
        </w:rPr>
        <w:t xml:space="preserve">
      13) 421.00.007 III В жолында өткізілген ликер-арақ өнімдерінің құны көрсетіледі; </w:t>
      </w:r>
      <w:r>
        <w:br/>
      </w:r>
      <w:r>
        <w:rPr>
          <w:rFonts w:ascii="Times New Roman"/>
          <w:b w:val="false"/>
          <w:i w:val="false"/>
          <w:color w:val="000000"/>
          <w:sz w:val="28"/>
        </w:rPr>
        <w:t>
</w:t>
      </w:r>
      <w:r>
        <w:rPr>
          <w:rFonts w:ascii="Times New Roman"/>
          <w:b w:val="false"/>
          <w:i w:val="false"/>
          <w:color w:val="000000"/>
          <w:sz w:val="28"/>
        </w:rPr>
        <w:t>
      14) 421.00.007 IV В жолында өткізілген шараптың құны көрсетіледі;</w:t>
      </w:r>
      <w:r>
        <w:br/>
      </w:r>
      <w:r>
        <w:rPr>
          <w:rFonts w:ascii="Times New Roman"/>
          <w:b w:val="false"/>
          <w:i w:val="false"/>
          <w:color w:val="000000"/>
          <w:sz w:val="28"/>
        </w:rPr>
        <w:t>
</w:t>
      </w:r>
      <w:r>
        <w:rPr>
          <w:rFonts w:ascii="Times New Roman"/>
          <w:b w:val="false"/>
          <w:i w:val="false"/>
          <w:color w:val="000000"/>
          <w:sz w:val="28"/>
        </w:rPr>
        <w:t>
      15) 421.00.007 V В жолында өткізілген конъяктың құны көрсетіледі;</w:t>
      </w:r>
      <w:r>
        <w:br/>
      </w:r>
      <w:r>
        <w:rPr>
          <w:rFonts w:ascii="Times New Roman"/>
          <w:b w:val="false"/>
          <w:i w:val="false"/>
          <w:color w:val="000000"/>
          <w:sz w:val="28"/>
        </w:rPr>
        <w:t>
</w:t>
      </w:r>
      <w:r>
        <w:rPr>
          <w:rFonts w:ascii="Times New Roman"/>
          <w:b w:val="false"/>
          <w:i w:val="false"/>
          <w:color w:val="000000"/>
          <w:sz w:val="28"/>
        </w:rPr>
        <w:t>
      16) 421.00.007 VI В жолында өткізілген бренди құны көрсетіледі;</w:t>
      </w:r>
      <w:r>
        <w:br/>
      </w:r>
      <w:r>
        <w:rPr>
          <w:rFonts w:ascii="Times New Roman"/>
          <w:b w:val="false"/>
          <w:i w:val="false"/>
          <w:color w:val="000000"/>
          <w:sz w:val="28"/>
        </w:rPr>
        <w:t>
</w:t>
      </w:r>
      <w:r>
        <w:rPr>
          <w:rFonts w:ascii="Times New Roman"/>
          <w:b w:val="false"/>
          <w:i w:val="false"/>
          <w:color w:val="000000"/>
          <w:sz w:val="28"/>
        </w:rPr>
        <w:t>
      17) 421.00.007 VII В жолында өткізілген сыра құны көрсетіледі;</w:t>
      </w:r>
      <w:r>
        <w:br/>
      </w:r>
      <w:r>
        <w:rPr>
          <w:rFonts w:ascii="Times New Roman"/>
          <w:b w:val="false"/>
          <w:i w:val="false"/>
          <w:color w:val="000000"/>
          <w:sz w:val="28"/>
        </w:rPr>
        <w:t>
</w:t>
      </w:r>
      <w:r>
        <w:rPr>
          <w:rFonts w:ascii="Times New Roman"/>
          <w:b w:val="false"/>
          <w:i w:val="false"/>
          <w:color w:val="000000"/>
          <w:sz w:val="28"/>
        </w:rPr>
        <w:t>
      18) 421.00.007 VIII В жолында өткізілген шарап материалының құны көрсетіледі.</w:t>
      </w:r>
      <w:r>
        <w:br/>
      </w:r>
      <w:r>
        <w:rPr>
          <w:rFonts w:ascii="Times New Roman"/>
          <w:b w:val="false"/>
          <w:i w:val="false"/>
          <w:color w:val="000000"/>
          <w:sz w:val="28"/>
        </w:rPr>
        <w:t>
</w:t>
      </w:r>
      <w:r>
        <w:rPr>
          <w:rFonts w:ascii="Times New Roman"/>
          <w:b w:val="false"/>
          <w:i w:val="false"/>
          <w:color w:val="000000"/>
          <w:sz w:val="28"/>
        </w:rPr>
        <w:t>
      18. Өткізілген акцизделетін тауар көлемі салық базасына сәйкес айқындалады.</w:t>
      </w:r>
      <w:r>
        <w:br/>
      </w:r>
      <w:r>
        <w:rPr>
          <w:rFonts w:ascii="Times New Roman"/>
          <w:b w:val="false"/>
          <w:i w:val="false"/>
          <w:color w:val="000000"/>
          <w:sz w:val="28"/>
        </w:rPr>
        <w:t>
</w:t>
      </w:r>
      <w:r>
        <w:rPr>
          <w:rFonts w:ascii="Times New Roman"/>
          <w:b w:val="false"/>
          <w:i w:val="false"/>
          <w:color w:val="000000"/>
          <w:sz w:val="28"/>
        </w:rPr>
        <w:t>
      19.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басшының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Егер Есепті жеке тұлға өткізетін болса «Салық төлеушінің аты-жөні» жолында салық төлеушінің жеке басын куәландыратын құжаттарға сәйкес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2) Есептің тапсырған күні. </w:t>
      </w:r>
      <w:r>
        <w:br/>
      </w:r>
      <w:r>
        <w:rPr>
          <w:rFonts w:ascii="Times New Roman"/>
          <w:b w:val="false"/>
          <w:i w:val="false"/>
          <w:color w:val="000000"/>
          <w:sz w:val="28"/>
        </w:rPr>
        <w:t>
</w:t>
      </w:r>
      <w:r>
        <w:rPr>
          <w:rFonts w:ascii="Times New Roman"/>
          <w:b w:val="false"/>
          <w:i w:val="false"/>
          <w:color w:val="000000"/>
          <w:sz w:val="28"/>
        </w:rPr>
        <w:t>
      Салық органына Есептің тапсырылған күні көрсетіледі;</w:t>
      </w:r>
      <w:r>
        <w:br/>
      </w:r>
      <w:r>
        <w:rPr>
          <w:rFonts w:ascii="Times New Roman"/>
          <w:b w:val="false"/>
          <w:i w:val="false"/>
          <w:color w:val="000000"/>
          <w:sz w:val="28"/>
        </w:rPr>
        <w:t>
</w:t>
      </w:r>
      <w:r>
        <w:rPr>
          <w:rFonts w:ascii="Times New Roman"/>
          <w:b w:val="false"/>
          <w:i w:val="false"/>
          <w:color w:val="000000"/>
          <w:sz w:val="28"/>
        </w:rPr>
        <w:t>
      3) «Есепті қабылдаған лауазымды адамның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4) құрылымдық бөлімшенің немесе салық салуға байланысты объектінің тіркеу орны бойынша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5)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xml:space="preserve">
      6) салық органының коды. </w:t>
      </w:r>
      <w:r>
        <w:br/>
      </w:r>
      <w:r>
        <w:rPr>
          <w:rFonts w:ascii="Times New Roman"/>
          <w:b w:val="false"/>
          <w:i w:val="false"/>
          <w:color w:val="000000"/>
          <w:sz w:val="28"/>
        </w:rPr>
        <w:t>
</w:t>
      </w:r>
      <w:r>
        <w:rPr>
          <w:rFonts w:ascii="Times New Roman"/>
          <w:b w:val="false"/>
          <w:i w:val="false"/>
          <w:color w:val="000000"/>
          <w:sz w:val="28"/>
        </w:rPr>
        <w:t>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315"/>
    <w:bookmarkStart w:name="z6163" w:id="316"/>
    <w:p>
      <w:pPr>
        <w:spacing w:after="0"/>
        <w:ind w:left="0"/>
        <w:jc w:val="left"/>
      </w:pPr>
      <w:r>
        <w:rPr>
          <w:rFonts w:ascii="Times New Roman"/>
          <w:b/>
          <w:i w:val="false"/>
          <w:color w:val="000000"/>
        </w:rPr>
        <w:t xml:space="preserve"> 
3. Спирт және (немесе) шарап материалы бойынша салық салынатын операциялар – 421.01 нысанын жасау</w:t>
      </w:r>
    </w:p>
    <w:bookmarkEnd w:id="316"/>
    <w:bookmarkStart w:name="z6164" w:id="317"/>
    <w:p>
      <w:pPr>
        <w:spacing w:after="0"/>
        <w:ind w:left="0"/>
        <w:jc w:val="both"/>
      </w:pPr>
      <w:r>
        <w:rPr>
          <w:rFonts w:ascii="Times New Roman"/>
          <w:b w:val="false"/>
          <w:i w:val="false"/>
          <w:color w:val="000000"/>
          <w:sz w:val="28"/>
        </w:rPr>
        <w:t>
      20. Бұл нысан өз өндірісінің спирті және (немесе) шарап материалы бойынша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21. «Спирт бойынша акциз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салық базасы көрсетіледі (литр);</w:t>
      </w:r>
      <w:r>
        <w:br/>
      </w:r>
      <w:r>
        <w:rPr>
          <w:rFonts w:ascii="Times New Roman"/>
          <w:b w:val="false"/>
          <w:i w:val="false"/>
          <w:color w:val="000000"/>
          <w:sz w:val="28"/>
        </w:rPr>
        <w:t>
</w:t>
      </w:r>
      <w:r>
        <w:rPr>
          <w:rFonts w:ascii="Times New Roman"/>
          <w:b w:val="false"/>
          <w:i w:val="false"/>
          <w:color w:val="000000"/>
          <w:sz w:val="28"/>
        </w:rPr>
        <w:t>
      2) В бағанында акциздің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 421.01.001 I жолы алкоголь өнімдерін өндіру үшін тиеп-жөнелтілген өз өндірісінің спирті бойынша акциздің есептелуі туралы мәліметтерді көрсетуге арналған;</w:t>
      </w:r>
      <w:r>
        <w:br/>
      </w:r>
      <w:r>
        <w:rPr>
          <w:rFonts w:ascii="Times New Roman"/>
          <w:b w:val="false"/>
          <w:i w:val="false"/>
          <w:color w:val="000000"/>
          <w:sz w:val="28"/>
        </w:rPr>
        <w:t>
</w:t>
      </w:r>
      <w:r>
        <w:rPr>
          <w:rFonts w:ascii="Times New Roman"/>
          <w:b w:val="false"/>
          <w:i w:val="false"/>
          <w:color w:val="000000"/>
          <w:sz w:val="28"/>
        </w:rPr>
        <w:t>
      5) 421.01.001 II жолында алкоголь өнімдерін өндіру үшін емес тиеп-жөнелтілген өз өндірісінің спирті бойынша акциздің есептелуі туралы мәліметтерді көрсетуге арналған;</w:t>
      </w:r>
      <w:r>
        <w:br/>
      </w:r>
      <w:r>
        <w:rPr>
          <w:rFonts w:ascii="Times New Roman"/>
          <w:b w:val="false"/>
          <w:i w:val="false"/>
          <w:color w:val="000000"/>
          <w:sz w:val="28"/>
        </w:rPr>
        <w:t>
</w:t>
      </w:r>
      <w:r>
        <w:rPr>
          <w:rFonts w:ascii="Times New Roman"/>
          <w:b w:val="false"/>
          <w:i w:val="false"/>
          <w:color w:val="000000"/>
          <w:sz w:val="28"/>
        </w:rPr>
        <w:t>
      6) 421.01.002 жолы С бағанының 421.01.001 I және С бағанының 421.01.001 II жолдарының сомалары ретінде айқындалатын спирт бойынша есептелген акциздің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22. «Шарап материалы бойынша акциз сомасы» бөлімі:</w:t>
      </w:r>
      <w:r>
        <w:br/>
      </w:r>
      <w:r>
        <w:rPr>
          <w:rFonts w:ascii="Times New Roman"/>
          <w:b w:val="false"/>
          <w:i w:val="false"/>
          <w:color w:val="000000"/>
          <w:sz w:val="28"/>
        </w:rPr>
        <w:t>
</w:t>
      </w:r>
      <w:r>
        <w:rPr>
          <w:rFonts w:ascii="Times New Roman"/>
          <w:b w:val="false"/>
          <w:i w:val="false"/>
          <w:color w:val="000000"/>
          <w:sz w:val="28"/>
        </w:rPr>
        <w:t>
      1) А бағанында салық базасы көрсетіледі (литр);</w:t>
      </w:r>
      <w:r>
        <w:br/>
      </w:r>
      <w:r>
        <w:rPr>
          <w:rFonts w:ascii="Times New Roman"/>
          <w:b w:val="false"/>
          <w:i w:val="false"/>
          <w:color w:val="000000"/>
          <w:sz w:val="28"/>
        </w:rPr>
        <w:t>
</w:t>
      </w:r>
      <w:r>
        <w:rPr>
          <w:rFonts w:ascii="Times New Roman"/>
          <w:b w:val="false"/>
          <w:i w:val="false"/>
          <w:color w:val="000000"/>
          <w:sz w:val="28"/>
        </w:rPr>
        <w:t>
      2) В бағанында акциздің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4) 421.01.003 I жолы алкоголь өнімдерін өндіру үшін тиеп-жөнелтілген өз өндірісінің шарап материалы бойынша акциздің есептелуі туралы мәліметтерді көрсетуге арналған;</w:t>
      </w:r>
      <w:r>
        <w:br/>
      </w:r>
      <w:r>
        <w:rPr>
          <w:rFonts w:ascii="Times New Roman"/>
          <w:b w:val="false"/>
          <w:i w:val="false"/>
          <w:color w:val="000000"/>
          <w:sz w:val="28"/>
        </w:rPr>
        <w:t>
</w:t>
      </w:r>
      <w:r>
        <w:rPr>
          <w:rFonts w:ascii="Times New Roman"/>
          <w:b w:val="false"/>
          <w:i w:val="false"/>
          <w:color w:val="000000"/>
          <w:sz w:val="28"/>
        </w:rPr>
        <w:t>
      5) 421.01.003 II жолы алкоголь өнімдерін өндіру үшін емес тиеп-жөнелтілген өз өндірісінің шарап материалы бойынша акциздің есептелуі туралы мәліметтерді көрсетуге арналған;</w:t>
      </w:r>
      <w:r>
        <w:br/>
      </w:r>
      <w:r>
        <w:rPr>
          <w:rFonts w:ascii="Times New Roman"/>
          <w:b w:val="false"/>
          <w:i w:val="false"/>
          <w:color w:val="000000"/>
          <w:sz w:val="28"/>
        </w:rPr>
        <w:t>
</w:t>
      </w:r>
      <w:r>
        <w:rPr>
          <w:rFonts w:ascii="Times New Roman"/>
          <w:b w:val="false"/>
          <w:i w:val="false"/>
          <w:color w:val="000000"/>
          <w:sz w:val="28"/>
        </w:rPr>
        <w:t>
      6) 421.01.004 жолы С бағанының 421.01.003 I және С бағанының 421.01.003 II жолдарының сомасы ретінде айқындалған шарап материалы бойынша есептелген акциздің қорытынды сомасын көрсетуге арналған.</w:t>
      </w:r>
      <w:r>
        <w:br/>
      </w:r>
      <w:r>
        <w:rPr>
          <w:rFonts w:ascii="Times New Roman"/>
          <w:b w:val="false"/>
          <w:i w:val="false"/>
          <w:color w:val="000000"/>
          <w:sz w:val="28"/>
        </w:rPr>
        <w:t>
</w:t>
      </w:r>
      <w:r>
        <w:rPr>
          <w:rFonts w:ascii="Times New Roman"/>
          <w:b w:val="false"/>
          <w:i w:val="false"/>
          <w:color w:val="000000"/>
          <w:sz w:val="28"/>
        </w:rPr>
        <w:t>
      23. 421.01.002 жолының сомасы 421.00.001 жолына көшіріледі.</w:t>
      </w:r>
    </w:p>
    <w:bookmarkEnd w:id="317"/>
    <w:bookmarkStart w:name="z6180" w:id="318"/>
    <w:p>
      <w:pPr>
        <w:spacing w:after="0"/>
        <w:ind w:left="0"/>
        <w:jc w:val="left"/>
      </w:pPr>
      <w:r>
        <w:rPr>
          <w:rFonts w:ascii="Times New Roman"/>
          <w:b/>
          <w:i w:val="false"/>
          <w:color w:val="000000"/>
        </w:rPr>
        <w:t xml:space="preserve"> 
4. Алкоголь өнімі бойынша салық салынатын операциялар – 421.02-нысанын жасау</w:t>
      </w:r>
    </w:p>
    <w:bookmarkEnd w:id="318"/>
    <w:bookmarkStart w:name="z6181" w:id="319"/>
    <w:p>
      <w:pPr>
        <w:spacing w:after="0"/>
        <w:ind w:left="0"/>
        <w:jc w:val="both"/>
      </w:pPr>
      <w:r>
        <w:rPr>
          <w:rFonts w:ascii="Times New Roman"/>
          <w:b w:val="false"/>
          <w:i w:val="false"/>
          <w:color w:val="000000"/>
          <w:sz w:val="28"/>
        </w:rPr>
        <w:t>
      24. Бұл нысан алкоголь өнімі бойынша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25. «Акциз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00000001 жолынан басталатын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түр-түрлері қимасында көрсетілмей, алкоголь өнімінің түрі көрсетіледі;</w:t>
      </w:r>
      <w:r>
        <w:br/>
      </w:r>
      <w:r>
        <w:rPr>
          <w:rFonts w:ascii="Times New Roman"/>
          <w:b w:val="false"/>
          <w:i w:val="false"/>
          <w:color w:val="000000"/>
          <w:sz w:val="28"/>
        </w:rPr>
        <w:t>
</w:t>
      </w:r>
      <w:r>
        <w:rPr>
          <w:rFonts w:ascii="Times New Roman"/>
          <w:b w:val="false"/>
          <w:i w:val="false"/>
          <w:color w:val="000000"/>
          <w:sz w:val="28"/>
        </w:rPr>
        <w:t>
      3) С бағанында тиісті бюджет жіктеуішінің коды көрсетіледі. Бір жолға бір бюджет жіктеуішінің коды сәйкес келеді;</w:t>
      </w:r>
      <w:r>
        <w:br/>
      </w:r>
      <w:r>
        <w:rPr>
          <w:rFonts w:ascii="Times New Roman"/>
          <w:b w:val="false"/>
          <w:i w:val="false"/>
          <w:color w:val="000000"/>
          <w:sz w:val="28"/>
        </w:rPr>
        <w:t>
</w:t>
      </w:r>
      <w:r>
        <w:rPr>
          <w:rFonts w:ascii="Times New Roman"/>
          <w:b w:val="false"/>
          <w:i w:val="false"/>
          <w:color w:val="000000"/>
          <w:sz w:val="28"/>
        </w:rPr>
        <w:t>
      4) D бағанында алкоголь өнімінің көрсетілген түрі бойынша салық базасы көрсетіледі;</w:t>
      </w:r>
      <w:r>
        <w:br/>
      </w:r>
      <w:r>
        <w:rPr>
          <w:rFonts w:ascii="Times New Roman"/>
          <w:b w:val="false"/>
          <w:i w:val="false"/>
          <w:color w:val="000000"/>
          <w:sz w:val="28"/>
        </w:rPr>
        <w:t>
</w:t>
      </w:r>
      <w:r>
        <w:rPr>
          <w:rFonts w:ascii="Times New Roman"/>
          <w:b w:val="false"/>
          <w:i w:val="false"/>
          <w:color w:val="000000"/>
          <w:sz w:val="28"/>
        </w:rPr>
        <w:t>
      5) Е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7) F бағанының 00000001 жолында F бағаны бойынша жиынтық сома көрсетіледі.</w:t>
      </w:r>
      <w:r>
        <w:br/>
      </w:r>
      <w:r>
        <w:rPr>
          <w:rFonts w:ascii="Times New Roman"/>
          <w:b w:val="false"/>
          <w:i w:val="false"/>
          <w:color w:val="000000"/>
          <w:sz w:val="28"/>
        </w:rPr>
        <w:t>
</w:t>
      </w:r>
      <w:r>
        <w:rPr>
          <w:rFonts w:ascii="Times New Roman"/>
          <w:b w:val="false"/>
          <w:i w:val="false"/>
          <w:color w:val="000000"/>
          <w:sz w:val="28"/>
        </w:rPr>
        <w:t xml:space="preserve">
      Осы нысанның F бағанының 00000001 жолының жиынтық сомасы 421.00.002 жолына көшіріледі. </w:t>
      </w:r>
      <w:r>
        <w:br/>
      </w:r>
      <w:r>
        <w:rPr>
          <w:rFonts w:ascii="Times New Roman"/>
          <w:b w:val="false"/>
          <w:i w:val="false"/>
          <w:color w:val="000000"/>
          <w:sz w:val="28"/>
        </w:rPr>
        <w:t>
</w:t>
      </w:r>
      <w:r>
        <w:rPr>
          <w:rFonts w:ascii="Times New Roman"/>
          <w:b w:val="false"/>
          <w:i w:val="false"/>
          <w:color w:val="000000"/>
          <w:sz w:val="28"/>
        </w:rPr>
        <w:t>
      26. Арақ, ликер-арақ өнімдері, коньяк, бренди үшін салық базасы болып 100 пайыздық спирті литр қаралады, алкоголь өнімдерінің басқа түрлері бойынша литрде көрсетіледі.</w:t>
      </w:r>
    </w:p>
    <w:bookmarkEnd w:id="319"/>
    <w:bookmarkStart w:name="z6192" w:id="320"/>
    <w:p>
      <w:pPr>
        <w:spacing w:after="0"/>
        <w:ind w:left="0"/>
        <w:jc w:val="left"/>
      </w:pPr>
      <w:r>
        <w:rPr>
          <w:rFonts w:ascii="Times New Roman"/>
          <w:b/>
          <w:i w:val="false"/>
          <w:color w:val="000000"/>
        </w:rPr>
        <w:t xml:space="preserve"> 
5. Спирттің және алкоголь өнімінің конкурстық массасы бойынша салық салынатын операциялар – 421.03-нысанын жасау</w:t>
      </w:r>
    </w:p>
    <w:bookmarkEnd w:id="320"/>
    <w:bookmarkStart w:name="z6193" w:id="321"/>
    <w:p>
      <w:pPr>
        <w:spacing w:after="0"/>
        <w:ind w:left="0"/>
        <w:jc w:val="both"/>
      </w:pPr>
      <w:r>
        <w:rPr>
          <w:rFonts w:ascii="Times New Roman"/>
          <w:b w:val="false"/>
          <w:i w:val="false"/>
          <w:color w:val="000000"/>
          <w:sz w:val="28"/>
        </w:rPr>
        <w:t>
      27. Бұл нысан спирттің және алкоголь өнімінің конкурстық массасы бойынша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28. «Акциз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акцизделетін тауардың атауы көрсетіледі;</w:t>
      </w:r>
      <w:r>
        <w:br/>
      </w:r>
      <w:r>
        <w:rPr>
          <w:rFonts w:ascii="Times New Roman"/>
          <w:b w:val="false"/>
          <w:i w:val="false"/>
          <w:color w:val="000000"/>
          <w:sz w:val="28"/>
        </w:rPr>
        <w:t>
</w:t>
      </w:r>
      <w:r>
        <w:rPr>
          <w:rFonts w:ascii="Times New Roman"/>
          <w:b w:val="false"/>
          <w:i w:val="false"/>
          <w:color w:val="000000"/>
          <w:sz w:val="28"/>
        </w:rPr>
        <w:t>
      3) С бағанында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4) D бағанында салық базасы көрсетіледі (литр);</w:t>
      </w:r>
      <w:r>
        <w:br/>
      </w:r>
      <w:r>
        <w:rPr>
          <w:rFonts w:ascii="Times New Roman"/>
          <w:b w:val="false"/>
          <w:i w:val="false"/>
          <w:color w:val="000000"/>
          <w:sz w:val="28"/>
        </w:rPr>
        <w:t>
</w:t>
      </w:r>
      <w:r>
        <w:rPr>
          <w:rFonts w:ascii="Times New Roman"/>
          <w:b w:val="false"/>
          <w:i w:val="false"/>
          <w:color w:val="000000"/>
          <w:sz w:val="28"/>
        </w:rPr>
        <w:t>
      5) Е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6) F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7) F бағанының 00000001 жолында F бағаны бойынша жиынтық сома көрсетіледі.</w:t>
      </w:r>
      <w:r>
        <w:br/>
      </w:r>
      <w:r>
        <w:rPr>
          <w:rFonts w:ascii="Times New Roman"/>
          <w:b w:val="false"/>
          <w:i w:val="false"/>
          <w:color w:val="000000"/>
          <w:sz w:val="28"/>
        </w:rPr>
        <w:t>
</w:t>
      </w:r>
      <w:r>
        <w:rPr>
          <w:rFonts w:ascii="Times New Roman"/>
          <w:b w:val="false"/>
          <w:i w:val="false"/>
          <w:color w:val="000000"/>
          <w:sz w:val="28"/>
        </w:rPr>
        <w:t xml:space="preserve">
      Осы нысанның F бағанының 00000001 жолының жиынтық сомасы 421.00.003 жолына көшіріледі. </w:t>
      </w:r>
      <w:r>
        <w:br/>
      </w:r>
      <w:r>
        <w:rPr>
          <w:rFonts w:ascii="Times New Roman"/>
          <w:b w:val="false"/>
          <w:i w:val="false"/>
          <w:color w:val="000000"/>
          <w:sz w:val="28"/>
        </w:rPr>
        <w:t>
</w:t>
      </w:r>
      <w:r>
        <w:rPr>
          <w:rFonts w:ascii="Times New Roman"/>
          <w:b w:val="false"/>
          <w:i w:val="false"/>
          <w:color w:val="000000"/>
          <w:sz w:val="28"/>
        </w:rPr>
        <w:t>
      29. Арақ, ликер-арақ өнімдері, коньяк, бренди үшін салық базасы болып 100 пайыздық спирті литр, басқа алкоголь өнімдері бойынша литр ретінде қарастырылады.</w:t>
      </w:r>
    </w:p>
    <w:bookmarkEnd w:id="321"/>
    <w:bookmarkStart w:name="z6204" w:id="322"/>
    <w:p>
      <w:pPr>
        <w:spacing w:after="0"/>
        <w:ind w:left="0"/>
        <w:jc w:val="left"/>
      </w:pPr>
      <w:r>
        <w:rPr>
          <w:rFonts w:ascii="Times New Roman"/>
          <w:b/>
          <w:i w:val="false"/>
          <w:color w:val="000000"/>
        </w:rPr>
        <w:t xml:space="preserve"> 
6. Салықтан шегерім – 421.04-нысанын жасау</w:t>
      </w:r>
    </w:p>
    <w:bookmarkEnd w:id="322"/>
    <w:bookmarkStart w:name="z6205" w:id="323"/>
    <w:p>
      <w:pPr>
        <w:spacing w:after="0"/>
        <w:ind w:left="0"/>
        <w:jc w:val="both"/>
      </w:pPr>
      <w:r>
        <w:rPr>
          <w:rFonts w:ascii="Times New Roman"/>
          <w:b w:val="false"/>
          <w:i w:val="false"/>
          <w:color w:val="000000"/>
          <w:sz w:val="28"/>
        </w:rPr>
        <w:t>
      30. Бұл нысан есепті салық кезеңінде алкоголь өнімінің өндірісі үшін нақты пайдаланылған және Салық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шегерімге жататын шикізат үшін төленген акциз сомасын есептеуге арналған.</w:t>
      </w:r>
      <w:r>
        <w:br/>
      </w:r>
      <w:r>
        <w:rPr>
          <w:rFonts w:ascii="Times New Roman"/>
          <w:b w:val="false"/>
          <w:i w:val="false"/>
          <w:color w:val="000000"/>
          <w:sz w:val="28"/>
        </w:rPr>
        <w:t>
</w:t>
      </w:r>
      <w:r>
        <w:rPr>
          <w:rFonts w:ascii="Times New Roman"/>
          <w:b w:val="false"/>
          <w:i w:val="false"/>
          <w:color w:val="000000"/>
          <w:sz w:val="28"/>
        </w:rPr>
        <w:t>
      31. «Шегерім сомасы»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бағанында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есепті салық кезеңінде алкоголь өнімінің өндірісіне пайдаланылған шикізаттың көлемі (литр) көрсетіледі;</w:t>
      </w:r>
      <w:r>
        <w:br/>
      </w:r>
      <w:r>
        <w:rPr>
          <w:rFonts w:ascii="Times New Roman"/>
          <w:b w:val="false"/>
          <w:i w:val="false"/>
          <w:color w:val="000000"/>
          <w:sz w:val="28"/>
        </w:rPr>
        <w:t>
</w:t>
      </w:r>
      <w:r>
        <w:rPr>
          <w:rFonts w:ascii="Times New Roman"/>
          <w:b w:val="false"/>
          <w:i w:val="false"/>
          <w:color w:val="000000"/>
          <w:sz w:val="28"/>
        </w:rPr>
        <w:t>
      4) D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5) Е бағанында шегерімге жататын акциз сомасы көрсетіледі;</w:t>
      </w:r>
      <w:r>
        <w:br/>
      </w:r>
      <w:r>
        <w:rPr>
          <w:rFonts w:ascii="Times New Roman"/>
          <w:b w:val="false"/>
          <w:i w:val="false"/>
          <w:color w:val="000000"/>
          <w:sz w:val="28"/>
        </w:rPr>
        <w:t>
</w:t>
      </w:r>
      <w:r>
        <w:rPr>
          <w:rFonts w:ascii="Times New Roman"/>
          <w:b w:val="false"/>
          <w:i w:val="false"/>
          <w:color w:val="000000"/>
          <w:sz w:val="28"/>
        </w:rPr>
        <w:t>
      6) Е бағанының 00000001 жолында Е бағаны бойынша жиынтық сома көрсетіледі.</w:t>
      </w:r>
      <w:r>
        <w:br/>
      </w:r>
      <w:r>
        <w:rPr>
          <w:rFonts w:ascii="Times New Roman"/>
          <w:b w:val="false"/>
          <w:i w:val="false"/>
          <w:color w:val="000000"/>
          <w:sz w:val="28"/>
        </w:rPr>
        <w:t>
</w:t>
      </w:r>
      <w:r>
        <w:rPr>
          <w:rFonts w:ascii="Times New Roman"/>
          <w:b w:val="false"/>
          <w:i w:val="false"/>
          <w:color w:val="000000"/>
          <w:sz w:val="28"/>
        </w:rPr>
        <w:t>
      Осы нысанның Е бағанының 00000001 жолының жиынтық сомасы 421.00.005 жолына көшіріледі.</w:t>
      </w:r>
    </w:p>
    <w:bookmarkEnd w:id="323"/>
    <w:bookmarkStart w:name="z1209" w:id="3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24"/>
    <w:bookmarkStart w:name="z6219" w:id="325"/>
    <w:p>
      <w:pPr>
        <w:spacing w:after="0"/>
        <w:ind w:left="0"/>
        <w:jc w:val="left"/>
      </w:pPr>
      <w:r>
        <w:rPr>
          <w:rFonts w:ascii="Times New Roman"/>
          <w:b/>
          <w:i w:val="false"/>
          <w:color w:val="000000"/>
        </w:rPr>
        <w:t xml:space="preserve"> 
Құрылымдық бөлімше немесе салық салуға байланысты объектілер үшін акциз салық есептілігін (есебін) жасау қағидалары (431.00-нысан)</w:t>
      </w:r>
    </w:p>
    <w:bookmarkEnd w:id="32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6220" w:id="326"/>
    <w:p>
      <w:pPr>
        <w:spacing w:after="0"/>
        <w:ind w:left="0"/>
        <w:jc w:val="left"/>
      </w:pPr>
      <w:r>
        <w:rPr>
          <w:rFonts w:ascii="Times New Roman"/>
          <w:b/>
          <w:i w:val="false"/>
          <w:color w:val="000000"/>
        </w:rPr>
        <w:t xml:space="preserve"> 
1. Жалпы ережелер</w:t>
      </w:r>
    </w:p>
    <w:bookmarkEnd w:id="326"/>
    <w:bookmarkStart w:name="z6221" w:id="327"/>
    <w:p>
      <w:pPr>
        <w:spacing w:after="0"/>
        <w:ind w:left="0"/>
        <w:jc w:val="both"/>
      </w:pPr>
      <w:r>
        <w:rPr>
          <w:rFonts w:ascii="Times New Roman"/>
          <w:b w:val="false"/>
          <w:i w:val="false"/>
          <w:color w:val="000000"/>
          <w:sz w:val="28"/>
        </w:rPr>
        <w:t>
      1. Осы құрылымдық бөлімше немесе салық салуға байланысты объектілер үшін акциздің салық есептілігін (есебін) жасау қағидалары (431.00-нысан) (бұдан әрі – Қағидалары)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әзірленді және құрылымдық бөлімшесі немесе салық салуға байланысты объектілер бар акциз төлеушілердің Салық кодексінің </w:t>
      </w:r>
      <w:r>
        <w:rPr>
          <w:rFonts w:ascii="Times New Roman"/>
          <w:b w:val="false"/>
          <w:i w:val="false"/>
          <w:color w:val="000000"/>
          <w:sz w:val="28"/>
        </w:rPr>
        <w:t>9-бөліміне</w:t>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2008 жылғы 10 желтоқсандағы Заңының (бұдан әрі – Енгізу туралы заң) </w:t>
      </w:r>
      <w:r>
        <w:rPr>
          <w:rFonts w:ascii="Times New Roman"/>
          <w:b w:val="false"/>
          <w:i w:val="false"/>
          <w:color w:val="000000"/>
          <w:sz w:val="28"/>
        </w:rPr>
        <w:t>21-бабына</w:t>
      </w:r>
      <w:r>
        <w:rPr>
          <w:rFonts w:ascii="Times New Roman"/>
          <w:b w:val="false"/>
          <w:i w:val="false"/>
          <w:color w:val="000000"/>
          <w:sz w:val="28"/>
        </w:rPr>
        <w:t xml:space="preserve"> сәйкес құрылымдық бөлімшелер жүзеге асырған операциялар бойынша немесе салық салуға байланысты объектілер бойынша бензин (авиациялықтан басқа) мен дизель отынына акциз сомаларын есептеуіне арналған осы Қағидаларға қосымшаға сәйкес акциздің салық есептілігін (есебін) (бұдан әрі – Есеп) жасау тәртібін айқындайды.</w:t>
      </w:r>
      <w:r>
        <w:br/>
      </w:r>
      <w:r>
        <w:rPr>
          <w:rFonts w:ascii="Times New Roman"/>
          <w:b w:val="false"/>
          <w:i w:val="false"/>
          <w:color w:val="000000"/>
          <w:sz w:val="28"/>
        </w:rPr>
        <w:t>
</w:t>
      </w:r>
      <w:r>
        <w:rPr>
          <w:rFonts w:ascii="Times New Roman"/>
          <w:b w:val="false"/>
          <w:i w:val="false"/>
          <w:color w:val="000000"/>
          <w:sz w:val="28"/>
        </w:rPr>
        <w:t>
      2. Есеп салық міндеттемелерін есептеу туралы ақпараттарды егжей-тегжейлі көрсетуге арналған Есептің (431.00-нысан) өзінен тұрады.</w:t>
      </w:r>
      <w:r>
        <w:br/>
      </w:r>
      <w:r>
        <w:rPr>
          <w:rFonts w:ascii="Times New Roman"/>
          <w:b w:val="false"/>
          <w:i w:val="false"/>
          <w:color w:val="000000"/>
          <w:sz w:val="28"/>
        </w:rPr>
        <w:t>
</w:t>
      </w:r>
      <w:r>
        <w:rPr>
          <w:rFonts w:ascii="Times New Roman"/>
          <w:b w:val="false"/>
          <w:i w:val="false"/>
          <w:color w:val="000000"/>
          <w:sz w:val="28"/>
        </w:rPr>
        <w:t xml:space="preserve">
      3. Есепті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5.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xml:space="preserve">
      6. Соманың теріс мәні тиісті жолдың (бағанның) бірінші сол жақтағы торкөзінде «–» белгісімен белгіленеді. </w:t>
      </w:r>
      <w:r>
        <w:br/>
      </w:r>
      <w:r>
        <w:rPr>
          <w:rFonts w:ascii="Times New Roman"/>
          <w:b w:val="false"/>
          <w:i w:val="false"/>
          <w:color w:val="000000"/>
          <w:sz w:val="28"/>
        </w:rPr>
        <w:t>
</w:t>
      </w:r>
      <w:r>
        <w:rPr>
          <w:rFonts w:ascii="Times New Roman"/>
          <w:b w:val="false"/>
          <w:i w:val="false"/>
          <w:color w:val="000000"/>
          <w:sz w:val="28"/>
        </w:rPr>
        <w:t>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7.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8. Есепті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толтырылуы тиіс.</w:t>
      </w:r>
    </w:p>
    <w:bookmarkEnd w:id="327"/>
    <w:bookmarkStart w:name="z6241" w:id="328"/>
    <w:p>
      <w:pPr>
        <w:spacing w:after="0"/>
        <w:ind w:left="0"/>
        <w:jc w:val="left"/>
      </w:pPr>
      <w:r>
        <w:rPr>
          <w:rFonts w:ascii="Times New Roman"/>
          <w:b/>
          <w:i w:val="false"/>
          <w:color w:val="000000"/>
        </w:rPr>
        <w:t xml:space="preserve"> 
2. Есепті жасау (431.00-нысан)</w:t>
      </w:r>
    </w:p>
    <w:bookmarkEnd w:id="328"/>
    <w:bookmarkStart w:name="z6242" w:id="329"/>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(бизнес-сәйкестендіру) нөмірі;</w:t>
      </w:r>
      <w:r>
        <w:br/>
      </w:r>
      <w:r>
        <w:rPr>
          <w:rFonts w:ascii="Times New Roman"/>
          <w:b w:val="false"/>
          <w:i w:val="false"/>
          <w:color w:val="000000"/>
          <w:sz w:val="28"/>
        </w:rPr>
        <w:t>
</w:t>
      </w:r>
      <w:r>
        <w:rPr>
          <w:rFonts w:ascii="Times New Roman"/>
          <w:b w:val="false"/>
          <w:i w:val="false"/>
          <w:color w:val="000000"/>
          <w:sz w:val="28"/>
        </w:rPr>
        <w:t>
      3) акциздерді есептеу:</w:t>
      </w:r>
      <w:r>
        <w:br/>
      </w:r>
      <w:r>
        <w:rPr>
          <w:rFonts w:ascii="Times New Roman"/>
          <w:b w:val="false"/>
          <w:i w:val="false"/>
          <w:color w:val="000000"/>
          <w:sz w:val="28"/>
        </w:rPr>
        <w:t>
</w:t>
      </w:r>
      <w:r>
        <w:rPr>
          <w:rFonts w:ascii="Times New Roman"/>
          <w:b w:val="false"/>
          <w:i w:val="false"/>
          <w:color w:val="000000"/>
          <w:sz w:val="28"/>
        </w:rPr>
        <w:t>
      егер акциздерді есептеу құрылымдық бөлімшелер үшін жүзеге асырылған жағдайда «А» торкөзі белгіленеді;</w:t>
      </w:r>
      <w:r>
        <w:br/>
      </w:r>
      <w:r>
        <w:rPr>
          <w:rFonts w:ascii="Times New Roman"/>
          <w:b w:val="false"/>
          <w:i w:val="false"/>
          <w:color w:val="000000"/>
          <w:sz w:val="28"/>
        </w:rPr>
        <w:t>
</w:t>
      </w:r>
      <w:r>
        <w:rPr>
          <w:rFonts w:ascii="Times New Roman"/>
          <w:b w:val="false"/>
          <w:i w:val="false"/>
          <w:color w:val="000000"/>
          <w:sz w:val="28"/>
        </w:rPr>
        <w:t>
      егер акциздерді есептеу заңды тұлғаның немесе жеке кәсіпкердің салық салуға байланысты объектілері үшін жүзеге асырылған жағдайда «В» торкөзі белгіленеді;</w:t>
      </w:r>
      <w:r>
        <w:br/>
      </w:r>
      <w:r>
        <w:rPr>
          <w:rFonts w:ascii="Times New Roman"/>
          <w:b w:val="false"/>
          <w:i w:val="false"/>
          <w:color w:val="000000"/>
          <w:sz w:val="28"/>
        </w:rPr>
        <w:t>
</w:t>
      </w:r>
      <w:r>
        <w:rPr>
          <w:rFonts w:ascii="Times New Roman"/>
          <w:b w:val="false"/>
          <w:i w:val="false"/>
          <w:color w:val="000000"/>
          <w:sz w:val="28"/>
        </w:rPr>
        <w:t>
      егер акциздерді есептеу құрылымдық бөлімшенің салық салуға байланысты объектілері үшін жүзеге асырылған жағдайда «В» торкөзі белгіленеді;</w:t>
      </w:r>
      <w:r>
        <w:br/>
      </w:r>
      <w:r>
        <w:rPr>
          <w:rFonts w:ascii="Times New Roman"/>
          <w:b w:val="false"/>
          <w:i w:val="false"/>
          <w:color w:val="000000"/>
          <w:sz w:val="28"/>
        </w:rPr>
        <w:t>
</w:t>
      </w:r>
      <w:r>
        <w:rPr>
          <w:rFonts w:ascii="Times New Roman"/>
          <w:b w:val="false"/>
          <w:i w:val="false"/>
          <w:color w:val="000000"/>
          <w:sz w:val="28"/>
        </w:rPr>
        <w:t>
      4) заңды тұлғаның құрылымдық бөлімшесінің СТН;</w:t>
      </w:r>
      <w:r>
        <w:br/>
      </w:r>
      <w:r>
        <w:rPr>
          <w:rFonts w:ascii="Times New Roman"/>
          <w:b w:val="false"/>
          <w:i w:val="false"/>
          <w:color w:val="000000"/>
          <w:sz w:val="28"/>
        </w:rPr>
        <w:t>
</w:t>
      </w:r>
      <w:r>
        <w:rPr>
          <w:rFonts w:ascii="Times New Roman"/>
          <w:b w:val="false"/>
          <w:i w:val="false"/>
          <w:color w:val="000000"/>
          <w:sz w:val="28"/>
        </w:rPr>
        <w:t>
      5) заңды тұлғаның құрылымдық бөлімшесінің ЖСН/БСН;</w:t>
      </w:r>
      <w:r>
        <w:br/>
      </w:r>
      <w:r>
        <w:rPr>
          <w:rFonts w:ascii="Times New Roman"/>
          <w:b w:val="false"/>
          <w:i w:val="false"/>
          <w:color w:val="000000"/>
          <w:sz w:val="28"/>
        </w:rPr>
        <w:t>
</w:t>
      </w:r>
      <w:r>
        <w:rPr>
          <w:rFonts w:ascii="Times New Roman"/>
          <w:b w:val="false"/>
          <w:i w:val="false"/>
          <w:color w:val="000000"/>
          <w:sz w:val="28"/>
        </w:rPr>
        <w:t>
      6) заңды тұлғаның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7) салық органының коды:</w:t>
      </w:r>
      <w:r>
        <w:br/>
      </w:r>
      <w:r>
        <w:rPr>
          <w:rFonts w:ascii="Times New Roman"/>
          <w:b w:val="false"/>
          <w:i w:val="false"/>
          <w:color w:val="000000"/>
          <w:sz w:val="28"/>
        </w:rPr>
        <w:t>
</w:t>
      </w:r>
      <w:r>
        <w:rPr>
          <w:rFonts w:ascii="Times New Roman"/>
          <w:b w:val="false"/>
          <w:i w:val="false"/>
          <w:color w:val="000000"/>
          <w:sz w:val="28"/>
        </w:rPr>
        <w:t>
      Заңды тұлғаның құрылымдық бөлімшесінің немесе салық салуға байланысты объектілерінің тіркеу есебі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8) cалық есептілігі табыс етілетін салық кезеңі (айы, жылы) – Есеп берілетін есепті салық кезеңі (араб сандарымен көрсетіледі). Есепті табыс ету үшін Салық кодексінің </w:t>
      </w:r>
      <w:r>
        <w:rPr>
          <w:rFonts w:ascii="Times New Roman"/>
          <w:b w:val="false"/>
          <w:i w:val="false"/>
          <w:color w:val="000000"/>
          <w:sz w:val="28"/>
        </w:rPr>
        <w:t>295-бабына</w:t>
      </w:r>
      <w:r>
        <w:rPr>
          <w:rFonts w:ascii="Times New Roman"/>
          <w:b w:val="false"/>
          <w:i w:val="false"/>
          <w:color w:val="000000"/>
          <w:sz w:val="28"/>
        </w:rPr>
        <w:t xml:space="preserve"> сәйкес күнтізбелік ай есепті салық кезеңі болып табылады;</w:t>
      </w:r>
      <w:r>
        <w:br/>
      </w:r>
      <w:r>
        <w:rPr>
          <w:rFonts w:ascii="Times New Roman"/>
          <w:b w:val="false"/>
          <w:i w:val="false"/>
          <w:color w:val="000000"/>
          <w:sz w:val="28"/>
        </w:rPr>
        <w:t>
</w:t>
      </w:r>
      <w:r>
        <w:rPr>
          <w:rFonts w:ascii="Times New Roman"/>
          <w:b w:val="false"/>
          <w:i w:val="false"/>
          <w:color w:val="000000"/>
          <w:sz w:val="28"/>
        </w:rPr>
        <w:t>
      9) есептің түрі.</w:t>
      </w:r>
      <w:r>
        <w:br/>
      </w:r>
      <w:r>
        <w:rPr>
          <w:rFonts w:ascii="Times New Roman"/>
          <w:b w:val="false"/>
          <w:i w:val="false"/>
          <w:color w:val="000000"/>
          <w:sz w:val="28"/>
        </w:rPr>
        <w:t>
</w:t>
      </w:r>
      <w:r>
        <w:rPr>
          <w:rFonts w:ascii="Times New Roman"/>
          <w:b w:val="false"/>
          <w:i w:val="false"/>
          <w:color w:val="000000"/>
          <w:sz w:val="28"/>
        </w:rPr>
        <w:t>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10)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11) салық төлеушінің санаты.</w:t>
      </w:r>
      <w:r>
        <w:br/>
      </w:r>
      <w:r>
        <w:rPr>
          <w:rFonts w:ascii="Times New Roman"/>
          <w:b w:val="false"/>
          <w:i w:val="false"/>
          <w:color w:val="000000"/>
          <w:sz w:val="28"/>
        </w:rPr>
        <w:t>
</w:t>
      </w:r>
      <w:r>
        <w:rPr>
          <w:rFonts w:ascii="Times New Roman"/>
          <w:b w:val="false"/>
          <w:i w:val="false"/>
          <w:color w:val="000000"/>
          <w:sz w:val="28"/>
        </w:rPr>
        <w:t>
      Егер төлеуші А жолындағы көрсетілген санатқа жатқызылған жағдайда торкөзге белгі жасалады;</w:t>
      </w:r>
      <w:r>
        <w:br/>
      </w:r>
      <w:r>
        <w:rPr>
          <w:rFonts w:ascii="Times New Roman"/>
          <w:b w:val="false"/>
          <w:i w:val="false"/>
          <w:color w:val="000000"/>
          <w:sz w:val="28"/>
        </w:rPr>
        <w:t>
</w:t>
      </w:r>
      <w:r>
        <w:rPr>
          <w:rFonts w:ascii="Times New Roman"/>
          <w:b w:val="false"/>
          <w:i w:val="false"/>
          <w:color w:val="000000"/>
          <w:sz w:val="28"/>
        </w:rPr>
        <w:t>
      12) валюта коды.</w:t>
      </w:r>
      <w:r>
        <w:br/>
      </w:r>
      <w:r>
        <w:rPr>
          <w:rFonts w:ascii="Times New Roman"/>
          <w:b w:val="false"/>
          <w:i w:val="false"/>
          <w:color w:val="000000"/>
          <w:sz w:val="28"/>
        </w:rPr>
        <w:t>
</w:t>
      </w:r>
      <w:r>
        <w:rPr>
          <w:rFonts w:ascii="Times New Roman"/>
          <w:b w:val="false"/>
          <w:i w:val="false"/>
          <w:color w:val="000000"/>
          <w:sz w:val="28"/>
        </w:rPr>
        <w:t xml:space="preserve">
      «Кедендік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11. «Құрылымдық бөлімше немесе салық салуға байланысты объектілермен жүзеге асырылатын бензин (авиациялықтан басқа) бойынша операциялар» бөлімі бензин (авиациялықтан басқа) бойынша салық кезеңінің ішінде құрылымдық бөлімше немесе салық салуға байланысты объектілермен жүзеге асырылған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r>
        <w:br/>
      </w:r>
      <w:r>
        <w:rPr>
          <w:rFonts w:ascii="Times New Roman"/>
          <w:b w:val="false"/>
          <w:i w:val="false"/>
          <w:color w:val="000000"/>
          <w:sz w:val="28"/>
        </w:rPr>
        <w:t>
</w:t>
      </w:r>
      <w:r>
        <w:rPr>
          <w:rFonts w:ascii="Times New Roman"/>
          <w:b w:val="false"/>
          <w:i w:val="false"/>
          <w:color w:val="000000"/>
          <w:sz w:val="28"/>
        </w:rPr>
        <w:t>
      2) В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w:t>
      </w:r>
      <w:r>
        <w:rPr>
          <w:rFonts w:ascii="Times New Roman"/>
          <w:b w:val="false"/>
          <w:i w:val="false"/>
          <w:color w:val="000000"/>
          <w:sz w:val="28"/>
        </w:rPr>
        <w:t>289-бабына</w:t>
      </w:r>
      <w:r>
        <w:rPr>
          <w:rFonts w:ascii="Times New Roman"/>
          <w:b w:val="false"/>
          <w:i w:val="false"/>
          <w:color w:val="000000"/>
          <w:sz w:val="28"/>
        </w:rPr>
        <w:t xml:space="preserve"> сәйкес айқындалатын салық салынатын операциялар бойынша акциздің сомасы көрсетіледі;</w:t>
      </w:r>
      <w:r>
        <w:br/>
      </w:r>
      <w:r>
        <w:rPr>
          <w:rFonts w:ascii="Times New Roman"/>
          <w:b w:val="false"/>
          <w:i w:val="false"/>
          <w:color w:val="000000"/>
          <w:sz w:val="28"/>
        </w:rPr>
        <w:t>
</w:t>
      </w:r>
      <w:r>
        <w:rPr>
          <w:rFonts w:ascii="Times New Roman"/>
          <w:b w:val="false"/>
          <w:i w:val="false"/>
          <w:color w:val="000000"/>
          <w:sz w:val="28"/>
        </w:rPr>
        <w:t>
      4) 431.00.001 жолында 431.00.001 I-ден 431.00.001 IV-ке дейінгі жолдары сомасы ретінде айқындалатын көтерме сауда саласында өткізілген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 431.00.001 I жолында құрылымдық бөлімшелер өндірген немесе салық салуға байланысты объектілермен өндірілген бензинді көтерме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6) 431.00.001 ІІ жолында бас ұйымнан немесе жеткізушіден алынған бензинді көтерме саудада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431.00.001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көтерме саудада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431.00.001 IV жолында лицензияда көрсетілген өндіріс мекенжайынан өндіруші жүзеге асыратын акцизделетін тауарларды орналастыру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9) 431.00.002 жолында 431.00.002 I-ден 431.00.002 VI-ға дейінгі жолдардың сомалары ретінде айқындалатын бөлшек сауда саласында өткізілген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431.00.002 I жолында құрылымдық бөлімше өндірген немесе салық салуға байланысты объектілермен өндірілген бензинді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431.00.002 ІІ жолында бас ұйымнан немесе жеткізушіден алынған бензинді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12) 431.00.001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431.00.002 ІV жолында оның бүліну немесе жоғалу фактісі анықталған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14) 431.00.002 V жолында өзінің өндірістік қажеттілігіне пайдаланылған өз өндірісінің бензині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15) 431.00.002 VІ жолында бас ұйымнан немесе жеткізушіден алынған және өз өндірісінің қажеттілігіне пайдаланылған бензин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16) 431.00.003 жолы 431.00.001, 431.00.002 жолдарында көрсетілген салық салынатын операциялар бойынша салық базасының жалпы мөлшерін, сондай-ақ осы 431.00.001 және 431.00.002 жолдарының сомалары ретінде айқындалатын операциялар бойынша есептелген акциздің жиынтық сомасын айқындауға арналған.</w:t>
      </w:r>
      <w:r>
        <w:br/>
      </w:r>
      <w:r>
        <w:rPr>
          <w:rFonts w:ascii="Times New Roman"/>
          <w:b w:val="false"/>
          <w:i w:val="false"/>
          <w:color w:val="000000"/>
          <w:sz w:val="28"/>
        </w:rPr>
        <w:t>
</w:t>
      </w:r>
      <w:r>
        <w:rPr>
          <w:rFonts w:ascii="Times New Roman"/>
          <w:b w:val="false"/>
          <w:i w:val="false"/>
          <w:color w:val="000000"/>
          <w:sz w:val="28"/>
        </w:rPr>
        <w:t>
      12. «Құрылымдық бөлімше немесе салық салуға байланысты объектілермен жүзеге асырылатын дизель отыны бойынша операциялар» бөлімі дизель отыны бойынша есепті салық кезеңінің ішінде құрылымдық бөлімше немесе салық салуға байланысты объектілермен жасалған салық салынатын операциялар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r>
        <w:br/>
      </w:r>
      <w:r>
        <w:rPr>
          <w:rFonts w:ascii="Times New Roman"/>
          <w:b w:val="false"/>
          <w:i w:val="false"/>
          <w:color w:val="000000"/>
          <w:sz w:val="28"/>
        </w:rPr>
        <w:t>
</w:t>
      </w:r>
      <w:r>
        <w:rPr>
          <w:rFonts w:ascii="Times New Roman"/>
          <w:b w:val="false"/>
          <w:i w:val="false"/>
          <w:color w:val="000000"/>
          <w:sz w:val="28"/>
        </w:rPr>
        <w:t>
      2) В бағанында акциз ставкасы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289-бабына сәйкес айқындалатын салық салынатын операциялар бойынша акциздің сомасы көрсетіледі;</w:t>
      </w:r>
      <w:r>
        <w:br/>
      </w:r>
      <w:r>
        <w:rPr>
          <w:rFonts w:ascii="Times New Roman"/>
          <w:b w:val="false"/>
          <w:i w:val="false"/>
          <w:color w:val="000000"/>
          <w:sz w:val="28"/>
        </w:rPr>
        <w:t>
</w:t>
      </w:r>
      <w:r>
        <w:rPr>
          <w:rFonts w:ascii="Times New Roman"/>
          <w:b w:val="false"/>
          <w:i w:val="false"/>
          <w:color w:val="000000"/>
          <w:sz w:val="28"/>
        </w:rPr>
        <w:t>
      4) 431.00.004 жолында 431.00.004 I-ден 431.00.004 IV-ке дейінгі жолдардың сомалары ретінде айқындалатын көтерме сауда саласында сатылған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5) 431.00.004 І жолында құрылымдық бөлімше өндірген немесе салық салуға байланысты объектілермен өндірілген дизель отынын көтерме саудада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6) 431.00.004 ІІ жолында бас ұйымнан немесе жеткізушіден алынған дизель отынын көтерме саудада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7) 431.00.004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көтерме саудада өткізу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8) 431.00.004 IV жолында лицензияда көрсетілген өндіріс мекенжайынан өндіруші жүзеге асыратын акцизделетін тауарларды орналастыру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9) 431.00.005 жолында 431.00.005 I-ден 431.00.005 VI-ға дейінгі жолдардың сомасы ретінде айқындалатын бөлшек сауда саласында өткізілген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10) 431.00.005 I жолында құрылымдық бөлімше өндірген немесе салық салуға байланысты объектілермен өндірілген дизель отынын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11) 431.00.005 ІІ жолында бас ұйымнан немесе жеткізушіден алынған дизель отынын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12) 431.00.005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бөлшек саудада сату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13) 431.00.005 ІV жолында ол бойынша бүліну немесе жоғалу фактісі анықталған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14) 431.00.005 V жолында өз өндірісінің қажеттілігіне пайдаланылған өз өндірісінің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15) 431.00.005 VІ жолында бас ұйымнан немесе жеткізушіден алынған және өз өндірісінің қажеттілігіне пайдаланылған дизель отыны бойынша мәліметтер көрсетіледі;</w:t>
      </w:r>
      <w:r>
        <w:br/>
      </w:r>
      <w:r>
        <w:rPr>
          <w:rFonts w:ascii="Times New Roman"/>
          <w:b w:val="false"/>
          <w:i w:val="false"/>
          <w:color w:val="000000"/>
          <w:sz w:val="28"/>
        </w:rPr>
        <w:t>
</w:t>
      </w:r>
      <w:r>
        <w:rPr>
          <w:rFonts w:ascii="Times New Roman"/>
          <w:b w:val="false"/>
          <w:i w:val="false"/>
          <w:color w:val="000000"/>
          <w:sz w:val="28"/>
        </w:rPr>
        <w:t>
      16) 431.00.006 жолы 431.00.004, 431.00.005 жолдарында көрсетілген салық салынатын операциялар бойынша салық базасының жалпы мөлшерін, сондай-ақ осы 431.00.004 және 431.00.005 жолдарының сомасы ретінде айқындалатын операциялар бойынша есептелген акциздің жиынтық сомасын айқындауға арналған.</w:t>
      </w:r>
      <w:r>
        <w:br/>
      </w:r>
      <w:r>
        <w:rPr>
          <w:rFonts w:ascii="Times New Roman"/>
          <w:b w:val="false"/>
          <w:i w:val="false"/>
          <w:color w:val="000000"/>
          <w:sz w:val="28"/>
        </w:rPr>
        <w:t>
</w:t>
      </w:r>
      <w:r>
        <w:rPr>
          <w:rFonts w:ascii="Times New Roman"/>
          <w:b w:val="false"/>
          <w:i w:val="false"/>
          <w:color w:val="000000"/>
          <w:sz w:val="28"/>
        </w:rPr>
        <w:t>
      13. «Шегерімдер» бөлімі шегерімге жатқызылатын бюджет жіктеуішінің кодтары қимасында акциздер сомаларын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1) 431.00.07 жолында шегерім сомасы көрсетіледі;</w:t>
      </w:r>
      <w:r>
        <w:br/>
      </w:r>
      <w:r>
        <w:rPr>
          <w:rFonts w:ascii="Times New Roman"/>
          <w:b w:val="false"/>
          <w:i w:val="false"/>
          <w:color w:val="000000"/>
          <w:sz w:val="28"/>
        </w:rPr>
        <w:t>
</w:t>
      </w:r>
      <w:r>
        <w:rPr>
          <w:rFonts w:ascii="Times New Roman"/>
          <w:b w:val="false"/>
          <w:i w:val="false"/>
          <w:color w:val="000000"/>
          <w:sz w:val="28"/>
        </w:rPr>
        <w:t>
      2) А бағанында бюджет жіктеуішінің коды көрсетіледі. Бір бюджет жіктеуішінің кодына бір жол сәйкес келеді;</w:t>
      </w:r>
      <w:r>
        <w:br/>
      </w:r>
      <w:r>
        <w:rPr>
          <w:rFonts w:ascii="Times New Roman"/>
          <w:b w:val="false"/>
          <w:i w:val="false"/>
          <w:color w:val="000000"/>
          <w:sz w:val="28"/>
        </w:rPr>
        <w:t>
</w:t>
      </w:r>
      <w:r>
        <w:rPr>
          <w:rFonts w:ascii="Times New Roman"/>
          <w:b w:val="false"/>
          <w:i w:val="false"/>
          <w:color w:val="000000"/>
          <w:sz w:val="28"/>
        </w:rPr>
        <w:t>
      3) В бағанында акцизделетін тауардың көлемі (тоннада) көрсетіледі;</w:t>
      </w:r>
      <w:r>
        <w:br/>
      </w:r>
      <w:r>
        <w:rPr>
          <w:rFonts w:ascii="Times New Roman"/>
          <w:b w:val="false"/>
          <w:i w:val="false"/>
          <w:color w:val="000000"/>
          <w:sz w:val="28"/>
        </w:rPr>
        <w:t>
</w:t>
      </w:r>
      <w:r>
        <w:rPr>
          <w:rFonts w:ascii="Times New Roman"/>
          <w:b w:val="false"/>
          <w:i w:val="false"/>
          <w:color w:val="000000"/>
          <w:sz w:val="28"/>
        </w:rPr>
        <w:t>
      4) С бағанында есепті ай үшін акциз бойынша шегерім сомасы көрсетіледі.</w:t>
      </w:r>
      <w:r>
        <w:br/>
      </w:r>
      <w:r>
        <w:rPr>
          <w:rFonts w:ascii="Times New Roman"/>
          <w:b w:val="false"/>
          <w:i w:val="false"/>
          <w:color w:val="000000"/>
          <w:sz w:val="28"/>
        </w:rPr>
        <w:t>
</w:t>
      </w:r>
      <w:r>
        <w:rPr>
          <w:rFonts w:ascii="Times New Roman"/>
          <w:b w:val="false"/>
          <w:i w:val="false"/>
          <w:color w:val="000000"/>
          <w:sz w:val="28"/>
        </w:rPr>
        <w:t>
      14. «Акцизді есептеу» бөлімі 431.00.007 жолында көрсетілген шегерімдер кемітілген акциздердің есептелген сомасын бюджет жіктеуішінің кодтарының қимасында егжей-тегжейлі көрсетуге арналған.</w:t>
      </w:r>
      <w:r>
        <w:br/>
      </w:r>
      <w:r>
        <w:rPr>
          <w:rFonts w:ascii="Times New Roman"/>
          <w:b w:val="false"/>
          <w:i w:val="false"/>
          <w:color w:val="000000"/>
          <w:sz w:val="28"/>
        </w:rPr>
        <w:t>
</w:t>
      </w:r>
      <w:r>
        <w:rPr>
          <w:rFonts w:ascii="Times New Roman"/>
          <w:b w:val="false"/>
          <w:i w:val="false"/>
          <w:color w:val="000000"/>
          <w:sz w:val="28"/>
        </w:rPr>
        <w:t>
      1) 431.00.008 жолында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2) А бағанында бюджет жіктеуішінің коды көрсетіледі. Бір бюджет жіктеуішінің кодына бір жол сәйкес келеді;</w:t>
      </w:r>
      <w:r>
        <w:br/>
      </w:r>
      <w:r>
        <w:rPr>
          <w:rFonts w:ascii="Times New Roman"/>
          <w:b w:val="false"/>
          <w:i w:val="false"/>
          <w:color w:val="000000"/>
          <w:sz w:val="28"/>
        </w:rPr>
        <w:t>
</w:t>
      </w:r>
      <w:r>
        <w:rPr>
          <w:rFonts w:ascii="Times New Roman"/>
          <w:b w:val="false"/>
          <w:i w:val="false"/>
          <w:color w:val="000000"/>
          <w:sz w:val="28"/>
        </w:rPr>
        <w:t>
      3) В бағанында есепті ай үшін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15. «Акциз салудан босатылған акцизделетін тауарлар» бөлімінде:</w:t>
      </w:r>
      <w:r>
        <w:br/>
      </w:r>
      <w:r>
        <w:rPr>
          <w:rFonts w:ascii="Times New Roman"/>
          <w:b w:val="false"/>
          <w:i w:val="false"/>
          <w:color w:val="000000"/>
          <w:sz w:val="28"/>
        </w:rPr>
        <w:t>
</w:t>
      </w:r>
      <w:r>
        <w:rPr>
          <w:rFonts w:ascii="Times New Roman"/>
          <w:b w:val="false"/>
          <w:i w:val="false"/>
          <w:color w:val="000000"/>
          <w:sz w:val="28"/>
        </w:rPr>
        <w:t xml:space="preserve">
      1) 431.00.009 А жолында құрылымдық бөлімше өткізген Салық кодексінің 281-бабы 3-тармағына сәйкес акциздерден босатылған акцизделетін тауарлардың көлемі, сондай-ақ Салық кодексінің 285-бабы 1-тармағына сәйкес акциз салудан босатылған, төтенше жағдайлар нәтижесінде бүлінген, жоғалған акцизделетін тауарлардың көлемі көрсетіледі. Бұл жол 431.00.009 I А, 431.00.009 II А жолдарын қамтиды; </w:t>
      </w:r>
      <w:r>
        <w:br/>
      </w:r>
      <w:r>
        <w:rPr>
          <w:rFonts w:ascii="Times New Roman"/>
          <w:b w:val="false"/>
          <w:i w:val="false"/>
          <w:color w:val="000000"/>
          <w:sz w:val="28"/>
        </w:rPr>
        <w:t>
</w:t>
      </w:r>
      <w:r>
        <w:rPr>
          <w:rFonts w:ascii="Times New Roman"/>
          <w:b w:val="false"/>
          <w:i w:val="false"/>
          <w:color w:val="000000"/>
          <w:sz w:val="28"/>
        </w:rPr>
        <w:t xml:space="preserve">
      2) 431.00.009 I А жолында өткізілген бензиннің (авиациялықтан басқа) көлемі тоннада көрсетіледі; </w:t>
      </w:r>
      <w:r>
        <w:br/>
      </w:r>
      <w:r>
        <w:rPr>
          <w:rFonts w:ascii="Times New Roman"/>
          <w:b w:val="false"/>
          <w:i w:val="false"/>
          <w:color w:val="000000"/>
          <w:sz w:val="28"/>
        </w:rPr>
        <w:t>
</w:t>
      </w:r>
      <w:r>
        <w:rPr>
          <w:rFonts w:ascii="Times New Roman"/>
          <w:b w:val="false"/>
          <w:i w:val="false"/>
          <w:color w:val="000000"/>
          <w:sz w:val="28"/>
        </w:rPr>
        <w:t xml:space="preserve">
      3) 431.00.009 II А жолында өткізілген дизель отынының көлемі тоннада көрсетіледі; </w:t>
      </w:r>
      <w:r>
        <w:br/>
      </w:r>
      <w:r>
        <w:rPr>
          <w:rFonts w:ascii="Times New Roman"/>
          <w:b w:val="false"/>
          <w:i w:val="false"/>
          <w:color w:val="000000"/>
          <w:sz w:val="28"/>
        </w:rPr>
        <w:t>
</w:t>
      </w:r>
      <w:r>
        <w:rPr>
          <w:rFonts w:ascii="Times New Roman"/>
          <w:b w:val="false"/>
          <w:i w:val="false"/>
          <w:color w:val="000000"/>
          <w:sz w:val="28"/>
        </w:rPr>
        <w:t>
      4) 431.00.009 В жолында құрылымдық бөлімше өткізген Салық кодексінің 281-бабы 3-тармағына сәйкес акциздерден босатылған акцизделетін тауарлардың құны, сондай-ақ Салық кодексінің 285-бабы </w:t>
      </w:r>
      <w:r>
        <w:rPr>
          <w:rFonts w:ascii="Times New Roman"/>
          <w:b w:val="false"/>
          <w:i w:val="false"/>
          <w:color w:val="000000"/>
          <w:sz w:val="28"/>
        </w:rPr>
        <w:t>1-тармағына</w:t>
      </w:r>
      <w:r>
        <w:rPr>
          <w:rFonts w:ascii="Times New Roman"/>
          <w:b w:val="false"/>
          <w:i w:val="false"/>
          <w:color w:val="000000"/>
          <w:sz w:val="28"/>
        </w:rPr>
        <w:t xml:space="preserve"> сәйкес акциз салудан босатылған, төтенше жағдайлар нәтижесінде бүлінген, жоғалған акцизделетін тауарлардың құны көрсетіледі. Бұл жол 431.00.009 I В, 431.00.009 II В жолдарын қамтиды; </w:t>
      </w:r>
      <w:r>
        <w:br/>
      </w:r>
      <w:r>
        <w:rPr>
          <w:rFonts w:ascii="Times New Roman"/>
          <w:b w:val="false"/>
          <w:i w:val="false"/>
          <w:color w:val="000000"/>
          <w:sz w:val="28"/>
        </w:rPr>
        <w:t>
</w:t>
      </w:r>
      <w:r>
        <w:rPr>
          <w:rFonts w:ascii="Times New Roman"/>
          <w:b w:val="false"/>
          <w:i w:val="false"/>
          <w:color w:val="000000"/>
          <w:sz w:val="28"/>
        </w:rPr>
        <w:t xml:space="preserve">
      5) 431.00.009 I В жолында 431.00.014 ХI жолына көшірілетін өткізілген бензиннің (авиациялықтан басқа) құны көрсетіледі; </w:t>
      </w:r>
      <w:r>
        <w:br/>
      </w:r>
      <w:r>
        <w:rPr>
          <w:rFonts w:ascii="Times New Roman"/>
          <w:b w:val="false"/>
          <w:i w:val="false"/>
          <w:color w:val="000000"/>
          <w:sz w:val="28"/>
        </w:rPr>
        <w:t>
</w:t>
      </w:r>
      <w:r>
        <w:rPr>
          <w:rFonts w:ascii="Times New Roman"/>
          <w:b w:val="false"/>
          <w:i w:val="false"/>
          <w:color w:val="000000"/>
          <w:sz w:val="28"/>
        </w:rPr>
        <w:t xml:space="preserve">
      6) 431.00.009 II в жолында 431.00.014 ХI жолына көшірілетін өткізілген дизель отынының құны көрсетіледі. </w:t>
      </w:r>
      <w:r>
        <w:br/>
      </w:r>
      <w:r>
        <w:rPr>
          <w:rFonts w:ascii="Times New Roman"/>
          <w:b w:val="false"/>
          <w:i w:val="false"/>
          <w:color w:val="000000"/>
          <w:sz w:val="28"/>
        </w:rPr>
        <w:t>
</w:t>
      </w:r>
      <w:r>
        <w:rPr>
          <w:rFonts w:ascii="Times New Roman"/>
          <w:b w:val="false"/>
          <w:i w:val="false"/>
          <w:color w:val="000000"/>
          <w:sz w:val="28"/>
        </w:rPr>
        <w:t>
      17.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Егер Есепті жеке тұлға табыс ететін болса, жолда «Салық төлеушінің аты-жөні» жолы қамтылуы тиіс,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xml:space="preserve">
      2) Есептің тапсырған күні. </w:t>
      </w:r>
      <w:r>
        <w:br/>
      </w:r>
      <w:r>
        <w:rPr>
          <w:rFonts w:ascii="Times New Roman"/>
          <w:b w:val="false"/>
          <w:i w:val="false"/>
          <w:color w:val="000000"/>
          <w:sz w:val="28"/>
        </w:rPr>
        <w:t>
</w:t>
      </w:r>
      <w:r>
        <w:rPr>
          <w:rFonts w:ascii="Times New Roman"/>
          <w:b w:val="false"/>
          <w:i w:val="false"/>
          <w:color w:val="000000"/>
          <w:sz w:val="28"/>
        </w:rPr>
        <w:t>
      Салық органына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құрылымдық бөлімшенің немесе салық салуға байланысты объектінің тіркеу орны бойынша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адамының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xml:space="preserve">
      6) салық органының коды. </w:t>
      </w:r>
      <w:r>
        <w:br/>
      </w:r>
      <w:r>
        <w:rPr>
          <w:rFonts w:ascii="Times New Roman"/>
          <w:b w:val="false"/>
          <w:i w:val="false"/>
          <w:color w:val="000000"/>
          <w:sz w:val="28"/>
        </w:rPr>
        <w:t>
</w:t>
      </w:r>
      <w:r>
        <w:rPr>
          <w:rFonts w:ascii="Times New Roman"/>
          <w:b w:val="false"/>
          <w:i w:val="false"/>
          <w:color w:val="000000"/>
          <w:sz w:val="28"/>
        </w:rPr>
        <w:t>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329"/>
    <w:bookmarkStart w:name="z1214" w:id="3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330"/>
    <w:bookmarkStart w:name="z6332" w:id="331"/>
    <w:p>
      <w:pPr>
        <w:spacing w:after="0"/>
        <w:ind w:left="0"/>
        <w:jc w:val="left"/>
      </w:pPr>
      <w:r>
        <w:rPr>
          <w:rFonts w:ascii="Times New Roman"/>
          <w:b/>
          <w:i w:val="false"/>
          <w:color w:val="000000"/>
        </w:rPr>
        <w:t xml:space="preserve"> 
Роялти бойынша салық есептілігін (декларацияны) жасау қағидалары (500.00-нысан)</w:t>
      </w:r>
    </w:p>
    <w:bookmarkEnd w:id="33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6333" w:id="332"/>
    <w:p>
      <w:pPr>
        <w:spacing w:after="0"/>
        <w:ind w:left="0"/>
        <w:jc w:val="left"/>
      </w:pPr>
      <w:r>
        <w:rPr>
          <w:rFonts w:ascii="Times New Roman"/>
          <w:b/>
          <w:i w:val="false"/>
          <w:color w:val="000000"/>
        </w:rPr>
        <w:t xml:space="preserve"> 
1. Жалпы ережелер</w:t>
      </w:r>
    </w:p>
    <w:bookmarkEnd w:id="332"/>
    <w:bookmarkStart w:name="z6334" w:id="333"/>
    <w:p>
      <w:pPr>
        <w:spacing w:after="0"/>
        <w:ind w:left="0"/>
        <w:jc w:val="both"/>
      </w:pPr>
      <w:r>
        <w:rPr>
          <w:rFonts w:ascii="Times New Roman"/>
          <w:b w:val="false"/>
          <w:i w:val="false"/>
          <w:color w:val="000000"/>
          <w:sz w:val="28"/>
        </w:rPr>
        <w:t>
      1. Осы роялти бойынша салық есептілігін (декларацияны) жасау қағидалары (500.00-нысан)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роялти бойынша салықты есептеуге арналған роялти бойынша салық есептілігін нысандарын (декларацияны) (бұдан әрі – Декларация) жасау тәртібін айқындайды. Декларацияны салық режимі Салық кодексінің 308-1-бабына сәйкес белгіленген жер қойнауын пайдалануға арналған келісімшартқа немесе өнім бөлу туралы келісімге (келісімшартқа) сәйкес қызметін жүзеге асыратын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2. Декларация төлеуге роялти есептеу туралы ақпаратты егжей-тегжейлі көрсетуге арналған Декларацияның өзінен (500.00-нысан)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Соманың теріс мәні Декларацияның тиісті жолының (бағанының) сол жағындағы бірінші торкөзде «– » белгісімен көрсетіледі.</w:t>
      </w:r>
      <w:r>
        <w:br/>
      </w:r>
      <w:r>
        <w:rPr>
          <w:rFonts w:ascii="Times New Roman"/>
          <w:b w:val="false"/>
          <w:i w:val="false"/>
          <w:color w:val="000000"/>
          <w:sz w:val="28"/>
        </w:rPr>
        <w:t>
</w:t>
      </w:r>
      <w:r>
        <w:rPr>
          <w:rFonts w:ascii="Times New Roman"/>
          <w:b w:val="false"/>
          <w:i w:val="false"/>
          <w:color w:val="000000"/>
          <w:sz w:val="28"/>
        </w:rPr>
        <w:t>
      6.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w:t>
      </w:r>
      <w:r>
        <w:rPr>
          <w:rFonts w:ascii="Times New Roman"/>
          <w:b w:val="false"/>
          <w:i w:val="false"/>
          <w:color w:val="000000"/>
          <w:sz w:val="28"/>
        </w:rPr>
        <w:t>
      7.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8.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9. Декларацияға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10.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333"/>
    <w:bookmarkStart w:name="z6351" w:id="334"/>
    <w:p>
      <w:pPr>
        <w:spacing w:after="0"/>
        <w:ind w:left="0"/>
        <w:jc w:val="left"/>
      </w:pPr>
      <w:r>
        <w:rPr>
          <w:rFonts w:ascii="Times New Roman"/>
          <w:b/>
          <w:i w:val="false"/>
          <w:color w:val="000000"/>
        </w:rPr>
        <w:t xml:space="preserve"> 
2. Декларацияны жасау (500.00-нысан)</w:t>
      </w:r>
    </w:p>
    <w:bookmarkEnd w:id="334"/>
    <w:bookmarkStart w:name="z6352" w:id="335"/>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3) салық есептілігі тапсырылатын салық кезеңі – Декларация тапсырылатын есепті салық кезеңі (араб сандарымен көрсетіледі); </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6)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8) келісімшарт пен кен орнының атауы. </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 пен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9) келісімшарт жасасқан күн. </w:t>
      </w:r>
      <w:r>
        <w:br/>
      </w:r>
      <w:r>
        <w:rPr>
          <w:rFonts w:ascii="Times New Roman"/>
          <w:b w:val="false"/>
          <w:i w:val="false"/>
          <w:color w:val="000000"/>
          <w:sz w:val="28"/>
        </w:rPr>
        <w:t>
</w:t>
      </w:r>
      <w:r>
        <w:rPr>
          <w:rFonts w:ascii="Times New Roman"/>
          <w:b w:val="false"/>
          <w:i w:val="false"/>
          <w:color w:val="000000"/>
          <w:sz w:val="28"/>
        </w:rPr>
        <w:t>
      Уәкілетті мемлекеттік органмен жер қойнауын пайдалануға арналған келісімшарт жасасқан күн көрсетіледі;</w:t>
      </w:r>
      <w:r>
        <w:br/>
      </w:r>
      <w:r>
        <w:rPr>
          <w:rFonts w:ascii="Times New Roman"/>
          <w:b w:val="false"/>
          <w:i w:val="false"/>
          <w:color w:val="000000"/>
          <w:sz w:val="28"/>
        </w:rPr>
        <w:t>
</w:t>
      </w:r>
      <w:r>
        <w:rPr>
          <w:rFonts w:ascii="Times New Roman"/>
          <w:b w:val="false"/>
          <w:i w:val="false"/>
          <w:color w:val="000000"/>
          <w:sz w:val="28"/>
        </w:rPr>
        <w:t>
      10) келісімшарт нөмірі.</w:t>
      </w:r>
      <w:r>
        <w:br/>
      </w:r>
      <w:r>
        <w:rPr>
          <w:rFonts w:ascii="Times New Roman"/>
          <w:b w:val="false"/>
          <w:i w:val="false"/>
          <w:color w:val="000000"/>
          <w:sz w:val="28"/>
        </w:rPr>
        <w:t>
</w:t>
      </w:r>
      <w:r>
        <w:rPr>
          <w:rFonts w:ascii="Times New Roman"/>
          <w:b w:val="false"/>
          <w:i w:val="false"/>
          <w:color w:val="000000"/>
          <w:sz w:val="28"/>
        </w:rPr>
        <w:t xml:space="preserve">
      Жер қойнауын пайдалануға арналған келісімшарттың уәкілетті мемлекеттік орган берген тіркеу нөмірі көрсетіледі. </w:t>
      </w:r>
      <w:r>
        <w:br/>
      </w:r>
      <w:r>
        <w:rPr>
          <w:rFonts w:ascii="Times New Roman"/>
          <w:b w:val="false"/>
          <w:i w:val="false"/>
          <w:color w:val="000000"/>
          <w:sz w:val="28"/>
        </w:rPr>
        <w:t>
</w:t>
      </w:r>
      <w:r>
        <w:rPr>
          <w:rFonts w:ascii="Times New Roman"/>
          <w:b w:val="false"/>
          <w:i w:val="false"/>
          <w:color w:val="000000"/>
          <w:sz w:val="28"/>
        </w:rPr>
        <w:t>
      12. «Төлеуге роялти» бөлімінде:</w:t>
      </w:r>
      <w:r>
        <w:br/>
      </w:r>
      <w:r>
        <w:rPr>
          <w:rFonts w:ascii="Times New Roman"/>
          <w:b w:val="false"/>
          <w:i w:val="false"/>
          <w:color w:val="000000"/>
          <w:sz w:val="28"/>
        </w:rPr>
        <w:t>
</w:t>
      </w:r>
      <w:r>
        <w:rPr>
          <w:rFonts w:ascii="Times New Roman"/>
          <w:b w:val="false"/>
          <w:i w:val="false"/>
          <w:color w:val="000000"/>
          <w:sz w:val="28"/>
        </w:rPr>
        <w:t>
      500.00.001 жолында шикі мұнай өндіруге жылдық көлемі көрсетіледі;</w:t>
      </w:r>
      <w:r>
        <w:br/>
      </w:r>
      <w:r>
        <w:rPr>
          <w:rFonts w:ascii="Times New Roman"/>
          <w:b w:val="false"/>
          <w:i w:val="false"/>
          <w:color w:val="000000"/>
          <w:sz w:val="28"/>
        </w:rPr>
        <w:t>
</w:t>
      </w:r>
      <w:r>
        <w:rPr>
          <w:rFonts w:ascii="Times New Roman"/>
          <w:b w:val="false"/>
          <w:i w:val="false"/>
          <w:color w:val="000000"/>
          <w:sz w:val="28"/>
        </w:rPr>
        <w:t>
      500.00.002 жолында салық кезеңі үшін өндірілген шикі мұнай көлемі көрсетіледі;</w:t>
      </w:r>
      <w:r>
        <w:br/>
      </w:r>
      <w:r>
        <w:rPr>
          <w:rFonts w:ascii="Times New Roman"/>
          <w:b w:val="false"/>
          <w:i w:val="false"/>
          <w:color w:val="000000"/>
          <w:sz w:val="28"/>
        </w:rPr>
        <w:t>
</w:t>
      </w:r>
      <w:r>
        <w:rPr>
          <w:rFonts w:ascii="Times New Roman"/>
          <w:b w:val="false"/>
          <w:i w:val="false"/>
          <w:color w:val="000000"/>
          <w:sz w:val="28"/>
        </w:rPr>
        <w:t>
      500.00.003 жолында жер қойнауын пайдалануға арналған келісімшарттардың ережелеріне сәйкес роялти есептеу үшін айқындалған орташа шикі мұнай өткізу бағасы көрсетіледі;</w:t>
      </w:r>
      <w:r>
        <w:br/>
      </w:r>
      <w:r>
        <w:rPr>
          <w:rFonts w:ascii="Times New Roman"/>
          <w:b w:val="false"/>
          <w:i w:val="false"/>
          <w:color w:val="000000"/>
          <w:sz w:val="28"/>
        </w:rPr>
        <w:t>
</w:t>
      </w:r>
      <w:r>
        <w:rPr>
          <w:rFonts w:ascii="Times New Roman"/>
          <w:b w:val="false"/>
          <w:i w:val="false"/>
          <w:color w:val="000000"/>
          <w:sz w:val="28"/>
        </w:rPr>
        <w:t>
      500.00.004 жолында шикі мұнай өткізу болмаған кезде өндірілген мұнай құнын есептеу үшін айқындалған шикі мұнай өндіруге нақты шығындар көрсетіледі;</w:t>
      </w:r>
      <w:r>
        <w:br/>
      </w:r>
      <w:r>
        <w:rPr>
          <w:rFonts w:ascii="Times New Roman"/>
          <w:b w:val="false"/>
          <w:i w:val="false"/>
          <w:color w:val="000000"/>
          <w:sz w:val="28"/>
        </w:rPr>
        <w:t>
</w:t>
      </w:r>
      <w:r>
        <w:rPr>
          <w:rFonts w:ascii="Times New Roman"/>
          <w:b w:val="false"/>
          <w:i w:val="false"/>
          <w:color w:val="000000"/>
          <w:sz w:val="28"/>
        </w:rPr>
        <w:t>
      500.00.005 жолында салық базасы көрсетіледі;</w:t>
      </w:r>
      <w:r>
        <w:br/>
      </w:r>
      <w:r>
        <w:rPr>
          <w:rFonts w:ascii="Times New Roman"/>
          <w:b w:val="false"/>
          <w:i w:val="false"/>
          <w:color w:val="000000"/>
          <w:sz w:val="28"/>
        </w:rPr>
        <w:t>
</w:t>
      </w:r>
      <w:r>
        <w:rPr>
          <w:rFonts w:ascii="Times New Roman"/>
          <w:b w:val="false"/>
          <w:i w:val="false"/>
          <w:color w:val="000000"/>
          <w:sz w:val="28"/>
        </w:rPr>
        <w:t>
      500.00.006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шикі мұнай құнының ауытқуы көрсетіледі;</w:t>
      </w:r>
      <w:r>
        <w:br/>
      </w:r>
      <w:r>
        <w:rPr>
          <w:rFonts w:ascii="Times New Roman"/>
          <w:b w:val="false"/>
          <w:i w:val="false"/>
          <w:color w:val="000000"/>
          <w:sz w:val="28"/>
        </w:rPr>
        <w:t>
</w:t>
      </w:r>
      <w:r>
        <w:rPr>
          <w:rFonts w:ascii="Times New Roman"/>
          <w:b w:val="false"/>
          <w:i w:val="false"/>
          <w:color w:val="000000"/>
          <w:sz w:val="28"/>
        </w:rPr>
        <w:t>
      500.00.007 жолында 500.00.005 және 500.00.006 жолдарының (500.00.005+500.00.006) сомасы ретінде айқындалатын салық базасы көрсетіледі;</w:t>
      </w:r>
      <w:r>
        <w:br/>
      </w:r>
      <w:r>
        <w:rPr>
          <w:rFonts w:ascii="Times New Roman"/>
          <w:b w:val="false"/>
          <w:i w:val="false"/>
          <w:color w:val="000000"/>
          <w:sz w:val="28"/>
        </w:rPr>
        <w:t>
</w:t>
      </w:r>
      <w:r>
        <w:rPr>
          <w:rFonts w:ascii="Times New Roman"/>
          <w:b w:val="false"/>
          <w:i w:val="false"/>
          <w:color w:val="000000"/>
          <w:sz w:val="28"/>
        </w:rPr>
        <w:t>
      500.00.008 жолында жер қойнауын пайдалануға арналған келісімшарттың ережелеріне сәйкес белгіленген ставка көрсетіледі;</w:t>
      </w:r>
      <w:r>
        <w:br/>
      </w:r>
      <w:r>
        <w:rPr>
          <w:rFonts w:ascii="Times New Roman"/>
          <w:b w:val="false"/>
          <w:i w:val="false"/>
          <w:color w:val="000000"/>
          <w:sz w:val="28"/>
        </w:rPr>
        <w:t>
</w:t>
      </w:r>
      <w:r>
        <w:rPr>
          <w:rFonts w:ascii="Times New Roman"/>
          <w:b w:val="false"/>
          <w:i w:val="false"/>
          <w:color w:val="000000"/>
          <w:sz w:val="28"/>
        </w:rPr>
        <w:t>
      500.00.009 жолында шикі мұнайға роялти есептеу сомасы көрсетіледі;</w:t>
      </w:r>
      <w:r>
        <w:br/>
      </w:r>
      <w:r>
        <w:rPr>
          <w:rFonts w:ascii="Times New Roman"/>
          <w:b w:val="false"/>
          <w:i w:val="false"/>
          <w:color w:val="000000"/>
          <w:sz w:val="28"/>
        </w:rPr>
        <w:t>
</w:t>
      </w:r>
      <w:r>
        <w:rPr>
          <w:rFonts w:ascii="Times New Roman"/>
          <w:b w:val="false"/>
          <w:i w:val="false"/>
          <w:color w:val="000000"/>
          <w:sz w:val="28"/>
        </w:rPr>
        <w:t>
      500.00.010 жолында жер қойнауын пайдалануға арналған келісімшарттардың ережелеріне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заңға сәйкес толтырылады;</w:t>
      </w:r>
      <w:r>
        <w:br/>
      </w:r>
      <w:r>
        <w:rPr>
          <w:rFonts w:ascii="Times New Roman"/>
          <w:b w:val="false"/>
          <w:i w:val="false"/>
          <w:color w:val="000000"/>
          <w:sz w:val="28"/>
        </w:rPr>
        <w:t>
</w:t>
      </w:r>
      <w:r>
        <w:rPr>
          <w:rFonts w:ascii="Times New Roman"/>
          <w:b w:val="false"/>
          <w:i w:val="false"/>
          <w:color w:val="000000"/>
          <w:sz w:val="28"/>
        </w:rPr>
        <w:t>
      500.00.011 жолында төленуі тиіс шикі мұнайға роялти сомасы көрсетіледі;</w:t>
      </w:r>
      <w:r>
        <w:br/>
      </w:r>
      <w:r>
        <w:rPr>
          <w:rFonts w:ascii="Times New Roman"/>
          <w:b w:val="false"/>
          <w:i w:val="false"/>
          <w:color w:val="000000"/>
          <w:sz w:val="28"/>
        </w:rPr>
        <w:t>
</w:t>
      </w:r>
      <w:r>
        <w:rPr>
          <w:rFonts w:ascii="Times New Roman"/>
          <w:b w:val="false"/>
          <w:i w:val="false"/>
          <w:color w:val="000000"/>
          <w:sz w:val="28"/>
        </w:rPr>
        <w:t>
      500.00.012 жолында газ конденсатын өндірудің жылдық көлемі көрсетіледі;</w:t>
      </w:r>
      <w:r>
        <w:br/>
      </w:r>
      <w:r>
        <w:rPr>
          <w:rFonts w:ascii="Times New Roman"/>
          <w:b w:val="false"/>
          <w:i w:val="false"/>
          <w:color w:val="000000"/>
          <w:sz w:val="28"/>
        </w:rPr>
        <w:t>
</w:t>
      </w:r>
      <w:r>
        <w:rPr>
          <w:rFonts w:ascii="Times New Roman"/>
          <w:b w:val="false"/>
          <w:i w:val="false"/>
          <w:color w:val="000000"/>
          <w:sz w:val="28"/>
        </w:rPr>
        <w:t>
      500.00.013 жолында салық кезеңі ішінде өндірілген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500.00.014 жолында жер қойнауын пайдалануға арналған келісімшарттардың ережелеріне сәйкес роялти есептеу үшін айқындалған газ конденсатын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500.00.015 жолында газ конденсатын өткізу болмаған кезде өндірілген газ конденсатының құнын есептеу үшін айқындалған газ конденсатын өндіруге нақты шығындар көрсетіледі;</w:t>
      </w:r>
      <w:r>
        <w:br/>
      </w:r>
      <w:r>
        <w:rPr>
          <w:rFonts w:ascii="Times New Roman"/>
          <w:b w:val="false"/>
          <w:i w:val="false"/>
          <w:color w:val="000000"/>
          <w:sz w:val="28"/>
        </w:rPr>
        <w:t>
</w:t>
      </w:r>
      <w:r>
        <w:rPr>
          <w:rFonts w:ascii="Times New Roman"/>
          <w:b w:val="false"/>
          <w:i w:val="false"/>
          <w:color w:val="000000"/>
          <w:sz w:val="28"/>
        </w:rPr>
        <w:t>
      500.00.016 жолында салық базасы көрсетіледі;</w:t>
      </w:r>
      <w:r>
        <w:br/>
      </w:r>
      <w:r>
        <w:rPr>
          <w:rFonts w:ascii="Times New Roman"/>
          <w:b w:val="false"/>
          <w:i w:val="false"/>
          <w:color w:val="000000"/>
          <w:sz w:val="28"/>
        </w:rPr>
        <w:t>
</w:t>
      </w:r>
      <w:r>
        <w:rPr>
          <w:rFonts w:ascii="Times New Roman"/>
          <w:b w:val="false"/>
          <w:i w:val="false"/>
          <w:color w:val="000000"/>
          <w:sz w:val="28"/>
        </w:rPr>
        <w:t>
      500.00.017 жолында Трансферттік баға белгілеу туралы Заңына сәйкес айқындалған газ конденсаты құнының ауытқуы көрсетіледі;</w:t>
      </w:r>
      <w:r>
        <w:br/>
      </w:r>
      <w:r>
        <w:rPr>
          <w:rFonts w:ascii="Times New Roman"/>
          <w:b w:val="false"/>
          <w:i w:val="false"/>
          <w:color w:val="000000"/>
          <w:sz w:val="28"/>
        </w:rPr>
        <w:t>
</w:t>
      </w:r>
      <w:r>
        <w:rPr>
          <w:rFonts w:ascii="Times New Roman"/>
          <w:b w:val="false"/>
          <w:i w:val="false"/>
          <w:color w:val="000000"/>
          <w:sz w:val="28"/>
        </w:rPr>
        <w:t>
      500.00.018 жолында 500.00.016 және 500.00.017 жолдарының (500.00.016+500.00.017) сомасы ретінде айқындалатын салық базасы көрсетіледі;</w:t>
      </w:r>
      <w:r>
        <w:br/>
      </w:r>
      <w:r>
        <w:rPr>
          <w:rFonts w:ascii="Times New Roman"/>
          <w:b w:val="false"/>
          <w:i w:val="false"/>
          <w:color w:val="000000"/>
          <w:sz w:val="28"/>
        </w:rPr>
        <w:t>
</w:t>
      </w:r>
      <w:r>
        <w:rPr>
          <w:rFonts w:ascii="Times New Roman"/>
          <w:b w:val="false"/>
          <w:i w:val="false"/>
          <w:color w:val="000000"/>
          <w:sz w:val="28"/>
        </w:rPr>
        <w:t>
      500.00.019 жолында жер қойнауын пайдалануға арналған келісімшарттың ережелеріне сәйкес белгіленген ставка көрсетіледі;</w:t>
      </w:r>
      <w:r>
        <w:br/>
      </w:r>
      <w:r>
        <w:rPr>
          <w:rFonts w:ascii="Times New Roman"/>
          <w:b w:val="false"/>
          <w:i w:val="false"/>
          <w:color w:val="000000"/>
          <w:sz w:val="28"/>
        </w:rPr>
        <w:t>
</w:t>
      </w:r>
      <w:r>
        <w:rPr>
          <w:rFonts w:ascii="Times New Roman"/>
          <w:b w:val="false"/>
          <w:i w:val="false"/>
          <w:color w:val="000000"/>
          <w:sz w:val="28"/>
        </w:rPr>
        <w:t>
      500.00.020 жолында газ конденсатына роялти есептеу сомасы көрсетіледі;</w:t>
      </w:r>
      <w:r>
        <w:br/>
      </w:r>
      <w:r>
        <w:rPr>
          <w:rFonts w:ascii="Times New Roman"/>
          <w:b w:val="false"/>
          <w:i w:val="false"/>
          <w:color w:val="000000"/>
          <w:sz w:val="28"/>
        </w:rPr>
        <w:t>
</w:t>
      </w:r>
      <w:r>
        <w:rPr>
          <w:rFonts w:ascii="Times New Roman"/>
          <w:b w:val="false"/>
          <w:i w:val="false"/>
          <w:color w:val="000000"/>
          <w:sz w:val="28"/>
        </w:rPr>
        <w:t>
      500.00.021 жолында жер қойнауын пайдалануға арналған келісімшарттардың ережелеріне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заңға сәйкес толтырылады;</w:t>
      </w:r>
      <w:r>
        <w:br/>
      </w:r>
      <w:r>
        <w:rPr>
          <w:rFonts w:ascii="Times New Roman"/>
          <w:b w:val="false"/>
          <w:i w:val="false"/>
          <w:color w:val="000000"/>
          <w:sz w:val="28"/>
        </w:rPr>
        <w:t>
</w:t>
      </w:r>
      <w:r>
        <w:rPr>
          <w:rFonts w:ascii="Times New Roman"/>
          <w:b w:val="false"/>
          <w:i w:val="false"/>
          <w:color w:val="000000"/>
          <w:sz w:val="28"/>
        </w:rPr>
        <w:t>
      500.00.022 жолында төленуі тиіс газ конденсатына роялти сомасы көрсетіледі;</w:t>
      </w:r>
      <w:r>
        <w:br/>
      </w:r>
      <w:r>
        <w:rPr>
          <w:rFonts w:ascii="Times New Roman"/>
          <w:b w:val="false"/>
          <w:i w:val="false"/>
          <w:color w:val="000000"/>
          <w:sz w:val="28"/>
        </w:rPr>
        <w:t>
</w:t>
      </w:r>
      <w:r>
        <w:rPr>
          <w:rFonts w:ascii="Times New Roman"/>
          <w:b w:val="false"/>
          <w:i w:val="false"/>
          <w:color w:val="000000"/>
          <w:sz w:val="28"/>
        </w:rPr>
        <w:t>
      500.00.023 жолында табиғи газ өндірудің жылдық көлемі көрсетіледі;</w:t>
      </w:r>
      <w:r>
        <w:br/>
      </w:r>
      <w:r>
        <w:rPr>
          <w:rFonts w:ascii="Times New Roman"/>
          <w:b w:val="false"/>
          <w:i w:val="false"/>
          <w:color w:val="000000"/>
          <w:sz w:val="28"/>
        </w:rPr>
        <w:t>
</w:t>
      </w:r>
      <w:r>
        <w:rPr>
          <w:rFonts w:ascii="Times New Roman"/>
          <w:b w:val="false"/>
          <w:i w:val="false"/>
          <w:color w:val="000000"/>
          <w:sz w:val="28"/>
        </w:rPr>
        <w:t>
      500.00.024 жолында салық кезеңі ішінде өндірілген табиғи газ көлемі көрсетіледі;</w:t>
      </w:r>
      <w:r>
        <w:br/>
      </w:r>
      <w:r>
        <w:rPr>
          <w:rFonts w:ascii="Times New Roman"/>
          <w:b w:val="false"/>
          <w:i w:val="false"/>
          <w:color w:val="000000"/>
          <w:sz w:val="28"/>
        </w:rPr>
        <w:t>
</w:t>
      </w:r>
      <w:r>
        <w:rPr>
          <w:rFonts w:ascii="Times New Roman"/>
          <w:b w:val="false"/>
          <w:i w:val="false"/>
          <w:color w:val="000000"/>
          <w:sz w:val="28"/>
        </w:rPr>
        <w:t>
      500.00.025 жолында жер қойнауын пайдалануға арналған келісімшарттардың ережелеріне сәйкес роялти есептеу үшін айқындалған табиғи газ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500.00.026 жолында табиғи газ өткізу болмаған кезде өндірілген газ конденсатының құнын есептеу үшін айқындалған табиғи газ өндіруге нақты шығындар көрсетіледі;</w:t>
      </w:r>
      <w:r>
        <w:br/>
      </w:r>
      <w:r>
        <w:rPr>
          <w:rFonts w:ascii="Times New Roman"/>
          <w:b w:val="false"/>
          <w:i w:val="false"/>
          <w:color w:val="000000"/>
          <w:sz w:val="28"/>
        </w:rPr>
        <w:t>
</w:t>
      </w:r>
      <w:r>
        <w:rPr>
          <w:rFonts w:ascii="Times New Roman"/>
          <w:b w:val="false"/>
          <w:i w:val="false"/>
          <w:color w:val="000000"/>
          <w:sz w:val="28"/>
        </w:rPr>
        <w:t>
      500.00.027 жолында салық базасы көрсетіледі;</w:t>
      </w:r>
      <w:r>
        <w:br/>
      </w:r>
      <w:r>
        <w:rPr>
          <w:rFonts w:ascii="Times New Roman"/>
          <w:b w:val="false"/>
          <w:i w:val="false"/>
          <w:color w:val="000000"/>
          <w:sz w:val="28"/>
        </w:rPr>
        <w:t>
</w:t>
      </w:r>
      <w:r>
        <w:rPr>
          <w:rFonts w:ascii="Times New Roman"/>
          <w:b w:val="false"/>
          <w:i w:val="false"/>
          <w:color w:val="000000"/>
          <w:sz w:val="28"/>
        </w:rPr>
        <w:t>
      500.00.028 жолында Трансферттік баға белгілеу туралы заңға сәйкес айқындалған табиғи газ құнының ауытқуы көрсетіледі;</w:t>
      </w:r>
      <w:r>
        <w:br/>
      </w:r>
      <w:r>
        <w:rPr>
          <w:rFonts w:ascii="Times New Roman"/>
          <w:b w:val="false"/>
          <w:i w:val="false"/>
          <w:color w:val="000000"/>
          <w:sz w:val="28"/>
        </w:rPr>
        <w:t>
</w:t>
      </w:r>
      <w:r>
        <w:rPr>
          <w:rFonts w:ascii="Times New Roman"/>
          <w:b w:val="false"/>
          <w:i w:val="false"/>
          <w:color w:val="000000"/>
          <w:sz w:val="28"/>
        </w:rPr>
        <w:t>
      500.00.029 жолында 500.00.027 және 500.00.028 жолдарының (500.00.027+500.00.028) сомасы ретінде айқындалатын салық базасы көрсетіледі;</w:t>
      </w:r>
      <w:r>
        <w:br/>
      </w:r>
      <w:r>
        <w:rPr>
          <w:rFonts w:ascii="Times New Roman"/>
          <w:b w:val="false"/>
          <w:i w:val="false"/>
          <w:color w:val="000000"/>
          <w:sz w:val="28"/>
        </w:rPr>
        <w:t>
</w:t>
      </w:r>
      <w:r>
        <w:rPr>
          <w:rFonts w:ascii="Times New Roman"/>
          <w:b w:val="false"/>
          <w:i w:val="false"/>
          <w:color w:val="000000"/>
          <w:sz w:val="28"/>
        </w:rPr>
        <w:t>
      500.00.030 жолында жер қойнауын пайдалануға арналған келісімшарттың ережелеріне сәйкес белгіленген ставка көрсетіледі;</w:t>
      </w:r>
      <w:r>
        <w:br/>
      </w:r>
      <w:r>
        <w:rPr>
          <w:rFonts w:ascii="Times New Roman"/>
          <w:b w:val="false"/>
          <w:i w:val="false"/>
          <w:color w:val="000000"/>
          <w:sz w:val="28"/>
        </w:rPr>
        <w:t>
</w:t>
      </w:r>
      <w:r>
        <w:rPr>
          <w:rFonts w:ascii="Times New Roman"/>
          <w:b w:val="false"/>
          <w:i w:val="false"/>
          <w:color w:val="000000"/>
          <w:sz w:val="28"/>
        </w:rPr>
        <w:t>
      500.00.031 жолында табиғи газға роялти есептеу сомасы көрсетіледі;</w:t>
      </w:r>
      <w:r>
        <w:br/>
      </w:r>
      <w:r>
        <w:rPr>
          <w:rFonts w:ascii="Times New Roman"/>
          <w:b w:val="false"/>
          <w:i w:val="false"/>
          <w:color w:val="000000"/>
          <w:sz w:val="28"/>
        </w:rPr>
        <w:t>
</w:t>
      </w:r>
      <w:r>
        <w:rPr>
          <w:rFonts w:ascii="Times New Roman"/>
          <w:b w:val="false"/>
          <w:i w:val="false"/>
          <w:color w:val="000000"/>
          <w:sz w:val="28"/>
        </w:rPr>
        <w:t>
      500.00.032 жолында жер қойнауын пайдалануға арналған келісімшарттардың ережелеріне сәйкес жүргізілетін роялти сомаларын түзету көрсетіледі. Егер роялти сомаларын түзету жер қойнауын пайдалануға арналған келісімшартта көзделмеген жағдайда, есептелген роялти сомаларын түзету алғашқы тауар өнімін өткізудің нақты құнын негізге ала отырып, алғаш өткізу орын алған салық кезеңінде жүргізіледі. Өндірілген пайдалы қазбаларды кейінгі өткізу жағдайында, сондай-ақ Трансферттік баға белгілеу туралы заңға сәйкес толтырылады;</w:t>
      </w:r>
      <w:r>
        <w:br/>
      </w:r>
      <w:r>
        <w:rPr>
          <w:rFonts w:ascii="Times New Roman"/>
          <w:b w:val="false"/>
          <w:i w:val="false"/>
          <w:color w:val="000000"/>
          <w:sz w:val="28"/>
        </w:rPr>
        <w:t>
</w:t>
      </w:r>
      <w:r>
        <w:rPr>
          <w:rFonts w:ascii="Times New Roman"/>
          <w:b w:val="false"/>
          <w:i w:val="false"/>
          <w:color w:val="000000"/>
          <w:sz w:val="28"/>
        </w:rPr>
        <w:t>
      500.00.033 жолында төленуі тиіс табиғи газға роялти сомасы көрсетіледі;</w:t>
      </w:r>
      <w:r>
        <w:br/>
      </w:r>
      <w:r>
        <w:rPr>
          <w:rFonts w:ascii="Times New Roman"/>
          <w:b w:val="false"/>
          <w:i w:val="false"/>
          <w:color w:val="000000"/>
          <w:sz w:val="28"/>
        </w:rPr>
        <w:t>
</w:t>
      </w:r>
      <w:r>
        <w:rPr>
          <w:rFonts w:ascii="Times New Roman"/>
          <w:b w:val="false"/>
          <w:i w:val="false"/>
          <w:color w:val="000000"/>
          <w:sz w:val="28"/>
        </w:rPr>
        <w:t>
      500.00.034 жолында бюджетке төленуге тиіс, 500.00.011, 500.00.022 және 500.00.033 жолдарының сомасы ретінде (500.00.011 + 500.00.022 + 500.00.033) айқындалатын роялти сомасы көрсетіледі.</w:t>
      </w:r>
      <w:r>
        <w:br/>
      </w:r>
      <w:r>
        <w:rPr>
          <w:rFonts w:ascii="Times New Roman"/>
          <w:b w:val="false"/>
          <w:i w:val="false"/>
          <w:color w:val="000000"/>
          <w:sz w:val="28"/>
        </w:rPr>
        <w:t>
</w:t>
      </w:r>
      <w:r>
        <w:rPr>
          <w:rFonts w:ascii="Times New Roman"/>
          <w:b w:val="false"/>
          <w:i w:val="false"/>
          <w:color w:val="000000"/>
          <w:sz w:val="28"/>
        </w:rPr>
        <w:t>
      13. «Салық төлеушінің жауапкершілігі» бөлімінде салық төлеуші мынадай мәліметтерді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w:t>
      </w: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ұйымында қойылған пошта штемпелінің күні көрсетіледі.</w:t>
      </w:r>
    </w:p>
    <w:bookmarkEnd w:id="335"/>
    <w:bookmarkStart w:name="z1240" w:id="3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36"/>
    <w:bookmarkStart w:name="z6427" w:id="337"/>
    <w:p>
      <w:pPr>
        <w:spacing w:after="0"/>
        <w:ind w:left="0"/>
        <w:jc w:val="left"/>
      </w:pPr>
      <w:r>
        <w:rPr>
          <w:rFonts w:ascii="Times New Roman"/>
          <w:b/>
          <w:i w:val="false"/>
          <w:color w:val="000000"/>
        </w:rPr>
        <w:t xml:space="preserve"> 
Қол қойылатын бонус бойынша салық есептілігін (декларацияны) жасау қағидалары (510.00-нысан)</w:t>
      </w:r>
    </w:p>
    <w:bookmarkEnd w:id="33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6428" w:id="338"/>
    <w:p>
      <w:pPr>
        <w:spacing w:after="0"/>
        <w:ind w:left="0"/>
        <w:jc w:val="left"/>
      </w:pPr>
      <w:r>
        <w:rPr>
          <w:rFonts w:ascii="Times New Roman"/>
          <w:b/>
          <w:i w:val="false"/>
          <w:color w:val="000000"/>
        </w:rPr>
        <w:t xml:space="preserve"> 
1. Жалпы ережелер</w:t>
      </w:r>
    </w:p>
    <w:bookmarkEnd w:id="338"/>
    <w:bookmarkStart w:name="z6429" w:id="339"/>
    <w:p>
      <w:pPr>
        <w:spacing w:after="0"/>
        <w:ind w:left="0"/>
        <w:jc w:val="both"/>
      </w:pPr>
      <w:r>
        <w:rPr>
          <w:rFonts w:ascii="Times New Roman"/>
          <w:b w:val="false"/>
          <w:i w:val="false"/>
          <w:color w:val="000000"/>
          <w:sz w:val="28"/>
        </w:rPr>
        <w:t>
      1. Осы қол қойылатын бонус бойынша салық есептілігін (декларацияны) жасау қағидалары (510.00-ысан)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қол қойылатын бонус бойынша салықты есептеуге арналған қол қойылатын бонус бойынша салық есептілігінің нысандарын (декларацияны) (бұдан әрі – Декларация) жасау тәртібін айқындайды. Қол қойылатын бонус бойынша Декларацияны жеке және заңды тұлғалар Қазақстан Республикасының Заңнамасында белгіленген тәртіпте жасалған әрбір жер қойнауын пайдалануға арналған келісімшарт бойынша бөлек жасайды.</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Есепте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4.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символдармен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w:t>
      </w:r>
      <w:r>
        <w:rPr>
          <w:rFonts w:ascii="Times New Roman"/>
          <w:b w:val="false"/>
          <w:i w:val="false"/>
          <w:color w:val="000000"/>
          <w:sz w:val="28"/>
        </w:rPr>
        <w:t>
      5.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6.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xml:space="preserve">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 </w:t>
      </w:r>
      <w:r>
        <w:br/>
      </w:r>
      <w:r>
        <w:rPr>
          <w:rFonts w:ascii="Times New Roman"/>
          <w:b w:val="false"/>
          <w:i w:val="false"/>
          <w:color w:val="000000"/>
          <w:sz w:val="28"/>
        </w:rPr>
        <w:t>
</w:t>
      </w:r>
      <w:r>
        <w:rPr>
          <w:rFonts w:ascii="Times New Roman"/>
          <w:b w:val="false"/>
          <w:i w:val="false"/>
          <w:color w:val="000000"/>
          <w:sz w:val="28"/>
        </w:rPr>
        <w:t>
      7.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339"/>
    <w:bookmarkStart w:name="z6445" w:id="340"/>
    <w:p>
      <w:pPr>
        <w:spacing w:after="0"/>
        <w:ind w:left="0"/>
        <w:jc w:val="left"/>
      </w:pPr>
      <w:r>
        <w:rPr>
          <w:rFonts w:ascii="Times New Roman"/>
          <w:b/>
          <w:i w:val="false"/>
          <w:color w:val="000000"/>
        </w:rPr>
        <w:t xml:space="preserve"> 
2. Декларацияны жасау (510.00-ысан)</w:t>
      </w:r>
    </w:p>
    <w:bookmarkEnd w:id="340"/>
    <w:bookmarkStart w:name="z6446" w:id="341"/>
    <w:p>
      <w:pPr>
        <w:spacing w:after="0"/>
        <w:ind w:left="0"/>
        <w:jc w:val="both"/>
      </w:pPr>
      <w:r>
        <w:rPr>
          <w:rFonts w:ascii="Times New Roman"/>
          <w:b w:val="false"/>
          <w:i w:val="false"/>
          <w:color w:val="000000"/>
          <w:sz w:val="28"/>
        </w:rPr>
        <w:t>
      8.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(жыл) – салық төлеуші декларацияны толтыратын жыл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xml:space="preserve">
      5) валюта коды. </w:t>
      </w:r>
      <w:r>
        <w:br/>
      </w:r>
      <w:r>
        <w:rPr>
          <w:rFonts w:ascii="Times New Roman"/>
          <w:b w:val="false"/>
          <w:i w:val="false"/>
          <w:color w:val="000000"/>
          <w:sz w:val="28"/>
        </w:rPr>
        <w:t>
</w:t>
      </w: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6) Декларацияның түрі.</w:t>
      </w:r>
      <w:r>
        <w:br/>
      </w:r>
      <w:r>
        <w:rPr>
          <w:rFonts w:ascii="Times New Roman"/>
          <w:b w:val="false"/>
          <w:i w:val="false"/>
          <w:color w:val="000000"/>
          <w:sz w:val="28"/>
        </w:rPr>
        <w:t>
</w:t>
      </w:r>
      <w:r>
        <w:rPr>
          <w:rFonts w:ascii="Times New Roman"/>
          <w:b w:val="false"/>
          <w:i w:val="false"/>
          <w:color w:val="000000"/>
          <w:sz w:val="28"/>
        </w:rPr>
        <w:t xml:space="preserve">
      Тиісті торкөздер Декларацияны Салық кодексінің 63-бабында көрсетілген салық есептілігінің түрлеріне жатқызуды ескере отырып, белгіленеді; </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3-тармағының 4) тармақшасында көзделген Декларация түрі тапсырылған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8) жер қойнауын пайдалануға арналған келісімшарттың және кен орнының атауы. </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келісімшарттың және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9) пайдалы қазба коды.</w:t>
      </w:r>
      <w:r>
        <w:br/>
      </w:r>
      <w:r>
        <w:rPr>
          <w:rFonts w:ascii="Times New Roman"/>
          <w:b w:val="false"/>
          <w:i w:val="false"/>
          <w:color w:val="000000"/>
          <w:sz w:val="28"/>
        </w:rPr>
        <w:t>
</w:t>
      </w:r>
      <w:r>
        <w:rPr>
          <w:rFonts w:ascii="Times New Roman"/>
          <w:b w:val="false"/>
          <w:i w:val="false"/>
          <w:color w:val="000000"/>
          <w:sz w:val="28"/>
        </w:rPr>
        <w:t xml:space="preserve">
      Осы Қағидалардың 11-тармағында көрсетілген пайдалы қазбалар кодтарына сәйкес пайдалы қазба коды көрсетіледі; </w:t>
      </w:r>
      <w:r>
        <w:br/>
      </w:r>
      <w:r>
        <w:rPr>
          <w:rFonts w:ascii="Times New Roman"/>
          <w:b w:val="false"/>
          <w:i w:val="false"/>
          <w:color w:val="000000"/>
          <w:sz w:val="28"/>
        </w:rPr>
        <w:t>
</w:t>
      </w:r>
      <w:r>
        <w:rPr>
          <w:rFonts w:ascii="Times New Roman"/>
          <w:b w:val="false"/>
          <w:i w:val="false"/>
          <w:color w:val="000000"/>
          <w:sz w:val="28"/>
        </w:rPr>
        <w:t xml:space="preserve">
      10) келісімшарттың жасалған күні. </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келісімшарттың жасалған күнінен күшіне енетіні көрсетіледі;</w:t>
      </w:r>
      <w:r>
        <w:br/>
      </w:r>
      <w:r>
        <w:rPr>
          <w:rFonts w:ascii="Times New Roman"/>
          <w:b w:val="false"/>
          <w:i w:val="false"/>
          <w:color w:val="000000"/>
          <w:sz w:val="28"/>
        </w:rPr>
        <w:t>
</w:t>
      </w:r>
      <w:r>
        <w:rPr>
          <w:rFonts w:ascii="Times New Roman"/>
          <w:b w:val="false"/>
          <w:i w:val="false"/>
          <w:color w:val="000000"/>
          <w:sz w:val="28"/>
        </w:rPr>
        <w:t xml:space="preserve">
      11) келісімшарттың нөмірі. </w:t>
      </w:r>
      <w:r>
        <w:br/>
      </w:r>
      <w:r>
        <w:rPr>
          <w:rFonts w:ascii="Times New Roman"/>
          <w:b w:val="false"/>
          <w:i w:val="false"/>
          <w:color w:val="000000"/>
          <w:sz w:val="28"/>
        </w:rPr>
        <w:t>
</w:t>
      </w:r>
      <w:r>
        <w:rPr>
          <w:rFonts w:ascii="Times New Roman"/>
          <w:b w:val="false"/>
          <w:i w:val="false"/>
          <w:color w:val="000000"/>
          <w:sz w:val="28"/>
        </w:rPr>
        <w:t>
      Уәкілетті мемлекеттік орган берген жер қойнауын пайдалануға арналған келісімшарттың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12) салық төлеушінің конкурс жеңімпаз деп жарияланған күні.</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қойнаулары мен жер қойнауларын пайдалану туралы заңнамасында белгіленген тәртіпте салық төлеушінің конкурс жеңімпаз деп жарияланған күні көрсетіледі;</w:t>
      </w:r>
      <w:r>
        <w:br/>
      </w:r>
      <w:r>
        <w:rPr>
          <w:rFonts w:ascii="Times New Roman"/>
          <w:b w:val="false"/>
          <w:i w:val="false"/>
          <w:color w:val="000000"/>
          <w:sz w:val="28"/>
        </w:rPr>
        <w:t>
</w:t>
      </w:r>
      <w:r>
        <w:rPr>
          <w:rFonts w:ascii="Times New Roman"/>
          <w:b w:val="false"/>
          <w:i w:val="false"/>
          <w:color w:val="000000"/>
          <w:sz w:val="28"/>
        </w:rPr>
        <w:t>
      13) тікелей келіссөздер хаттамасына қол қойылған күн.</w:t>
      </w:r>
      <w:r>
        <w:br/>
      </w:r>
      <w:r>
        <w:rPr>
          <w:rFonts w:ascii="Times New Roman"/>
          <w:b w:val="false"/>
          <w:i w:val="false"/>
          <w:color w:val="000000"/>
          <w:sz w:val="28"/>
        </w:rPr>
        <w:t>
</w:t>
      </w:r>
      <w:r>
        <w:rPr>
          <w:rFonts w:ascii="Times New Roman"/>
          <w:b w:val="false"/>
          <w:i w:val="false"/>
          <w:color w:val="000000"/>
          <w:sz w:val="28"/>
        </w:rPr>
        <w:t>
      Қазақстан Республикасының жер қойнаулары мен жер қойнауларын пайдалану туралы заңнамасында белгіленген тәртіпте тікелей келіссөздер хаттамасына қол қойылған күн көрсетіледі.</w:t>
      </w:r>
      <w:r>
        <w:br/>
      </w:r>
      <w:r>
        <w:rPr>
          <w:rFonts w:ascii="Times New Roman"/>
          <w:b w:val="false"/>
          <w:i w:val="false"/>
          <w:color w:val="000000"/>
          <w:sz w:val="28"/>
        </w:rPr>
        <w:t>
</w:t>
      </w:r>
      <w:r>
        <w:rPr>
          <w:rFonts w:ascii="Times New Roman"/>
          <w:b w:val="false"/>
          <w:i w:val="false"/>
          <w:color w:val="000000"/>
          <w:sz w:val="28"/>
        </w:rPr>
        <w:t>
      9. «Төлеуге қол қойылатын бонус» бөлімінде:</w:t>
      </w:r>
      <w:r>
        <w:br/>
      </w:r>
      <w:r>
        <w:rPr>
          <w:rFonts w:ascii="Times New Roman"/>
          <w:b w:val="false"/>
          <w:i w:val="false"/>
          <w:color w:val="000000"/>
          <w:sz w:val="28"/>
        </w:rPr>
        <w:t>
</w:t>
      </w:r>
      <w:r>
        <w:rPr>
          <w:rFonts w:ascii="Times New Roman"/>
          <w:b w:val="false"/>
          <w:i w:val="false"/>
          <w:color w:val="000000"/>
          <w:sz w:val="28"/>
        </w:rPr>
        <w:t>
      «Бюджетке төлеуге қол қойылатын бонус» 510.00.001 жолында Салық кодексіне сәйкес қол қойылатын бонус сомасы көрсетіледі.</w:t>
      </w:r>
      <w:r>
        <w:br/>
      </w:r>
      <w:r>
        <w:rPr>
          <w:rFonts w:ascii="Times New Roman"/>
          <w:b w:val="false"/>
          <w:i w:val="false"/>
          <w:color w:val="000000"/>
          <w:sz w:val="28"/>
        </w:rPr>
        <w:t>
</w:t>
      </w:r>
      <w:r>
        <w:rPr>
          <w:rFonts w:ascii="Times New Roman"/>
          <w:b w:val="false"/>
          <w:i w:val="false"/>
          <w:color w:val="000000"/>
          <w:sz w:val="28"/>
        </w:rPr>
        <w:t>
      10.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xml:space="preserve">
      1) «Салық төлеушінің аты-жөні» жолында </w:t>
      </w:r>
      <w:r>
        <w:br/>
      </w:r>
      <w:r>
        <w:rPr>
          <w:rFonts w:ascii="Times New Roman"/>
          <w:b w:val="false"/>
          <w:i w:val="false"/>
          <w:color w:val="000000"/>
          <w:sz w:val="28"/>
        </w:rPr>
        <w:t>
</w:t>
      </w: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ұйымында қойылған пошта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11. Пайдалы қазбалардың кодтары: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845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Пегматит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Кварцты–алап шпат жыныстары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Мәрмар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метаморфикалық жыныстары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1242" w:id="3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342"/>
    <w:bookmarkStart w:name="z6494" w:id="343"/>
    <w:p>
      <w:pPr>
        <w:spacing w:after="0"/>
        <w:ind w:left="0"/>
        <w:jc w:val="left"/>
      </w:pPr>
      <w:r>
        <w:rPr>
          <w:rFonts w:ascii="Times New Roman"/>
          <w:b/>
          <w:i w:val="false"/>
          <w:color w:val="000000"/>
        </w:rPr>
        <w:t xml:space="preserve"> 
Коммерциялық табу бонусы бойынша салық есептілігін (декларацияны) жасау қағидалары (520.00-нысан) </w:t>
      </w:r>
    </w:p>
    <w:bookmarkEnd w:id="343"/>
    <w:bookmarkStart w:name="z6495" w:id="344"/>
    <w:p>
      <w:pPr>
        <w:spacing w:after="0"/>
        <w:ind w:left="0"/>
        <w:jc w:val="left"/>
      </w:pPr>
      <w:r>
        <w:rPr>
          <w:rFonts w:ascii="Times New Roman"/>
          <w:b/>
          <w:i w:val="false"/>
          <w:color w:val="000000"/>
        </w:rPr>
        <w:t xml:space="preserve"> 
1. Жалпы ережелер</w:t>
      </w:r>
    </w:p>
    <w:bookmarkEnd w:id="344"/>
    <w:bookmarkStart w:name="z6496" w:id="345"/>
    <w:p>
      <w:pPr>
        <w:spacing w:after="0"/>
        <w:ind w:left="0"/>
        <w:jc w:val="both"/>
      </w:pPr>
      <w:r>
        <w:rPr>
          <w:rFonts w:ascii="Times New Roman"/>
          <w:b w:val="false"/>
          <w:i w:val="false"/>
          <w:color w:val="000000"/>
          <w:sz w:val="28"/>
        </w:rPr>
        <w:t>
      1. Осы коммерциялық табу бонусы бойынша салық есептілігін (декларацияны) жасау қағидалары (520.00-нысан)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коммерциялық табу бонусын есептеуге арналған коммерциялық табу бонусы бойынша салық есептілігі нысандарын (декларацияны) (бұдан әрі – Декларация) жасау тәртібін айқындайды. Коммерциялық табу бонусы бойынша Декларацияны жасалған жер қойнауын пайдалануға арналған келісімшарттар негізінде жер қойнауын пайдалану операцияларын жүргізу кезінде келісімшарттық аумақта пайдалы қазбаларды табу туралы жариялаған жер қойнауын пайдаланушылар әрбір бөлек жер қойнауын пайдалануға арналған келісімшарт бойынша жасайды.</w:t>
      </w:r>
      <w:r>
        <w:br/>
      </w:r>
      <w:r>
        <w:rPr>
          <w:rFonts w:ascii="Times New Roman"/>
          <w:b w:val="false"/>
          <w:i w:val="false"/>
          <w:color w:val="000000"/>
          <w:sz w:val="28"/>
        </w:rPr>
        <w:t>
</w:t>
      </w:r>
      <w:r>
        <w:rPr>
          <w:rFonts w:ascii="Times New Roman"/>
          <w:b w:val="false"/>
          <w:i w:val="false"/>
          <w:color w:val="000000"/>
          <w:sz w:val="28"/>
        </w:rPr>
        <w:t xml:space="preserve">
      2. Декларация Декларацияның өзінен (520.00-нысан) тұрады. </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Декларацияда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5.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6.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(салық агенті) не оның өкілі қол қояды және Қазақстан Республикасының заңнамасында белгіленген жағдайларда өзінің атауы жазылған мөрі бар салық төлеушінің (салық агентінің) не оның өкілінің мөрімен куәландырылады. </w:t>
      </w:r>
      <w:r>
        <w:br/>
      </w:r>
      <w:r>
        <w:rPr>
          <w:rFonts w:ascii="Times New Roman"/>
          <w:b w:val="false"/>
          <w:i w:val="false"/>
          <w:color w:val="000000"/>
          <w:sz w:val="28"/>
        </w:rPr>
        <w:t>
</w:t>
      </w:r>
      <w:r>
        <w:rPr>
          <w:rFonts w:ascii="Times New Roman"/>
          <w:b w:val="false"/>
          <w:i w:val="false"/>
          <w:color w:val="000000"/>
          <w:sz w:val="28"/>
        </w:rPr>
        <w:t>
      Электрондық тасығышта жасалған Декларация салық төлеушінің (салық агентінің) электрондық сандық қолтаңбасымен куәландырылған болуға тиіс.</w:t>
      </w:r>
      <w:r>
        <w:br/>
      </w:r>
      <w:r>
        <w:rPr>
          <w:rFonts w:ascii="Times New Roman"/>
          <w:b w:val="false"/>
          <w:i w:val="false"/>
          <w:color w:val="000000"/>
          <w:sz w:val="28"/>
        </w:rPr>
        <w:t>
</w:t>
      </w:r>
      <w:r>
        <w:rPr>
          <w:rFonts w:ascii="Times New Roman"/>
          <w:b w:val="false"/>
          <w:i w:val="false"/>
          <w:color w:val="000000"/>
          <w:sz w:val="28"/>
        </w:rPr>
        <w:t>
      7.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345"/>
    <w:bookmarkStart w:name="z6514" w:id="346"/>
    <w:p>
      <w:pPr>
        <w:spacing w:after="0"/>
        <w:ind w:left="0"/>
        <w:jc w:val="left"/>
      </w:pPr>
      <w:r>
        <w:rPr>
          <w:rFonts w:ascii="Times New Roman"/>
          <w:b/>
          <w:i w:val="false"/>
          <w:color w:val="000000"/>
        </w:rPr>
        <w:t xml:space="preserve"> 
2. Декларацияны жасау (520.00-нысан)</w:t>
      </w:r>
    </w:p>
    <w:bookmarkEnd w:id="346"/>
    <w:bookmarkStart w:name="z6515" w:id="347"/>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(бизнес-сәйкестендіру) нөмірі. Салық міндеттемесін сенімгерлікпен басқарушы орындаған кезде жолда сенімгерлікпен басқарушы салық төлеушінің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(жыл) – Декларация табыс етілетін жыл көрсетіледі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r>
        <w:br/>
      </w:r>
      <w:r>
        <w:rPr>
          <w:rFonts w:ascii="Times New Roman"/>
          <w:b w:val="false"/>
          <w:i w:val="false"/>
          <w:color w:val="000000"/>
          <w:sz w:val="28"/>
        </w:rPr>
        <w:t>
</w:t>
      </w:r>
      <w:r>
        <w:rPr>
          <w:rFonts w:ascii="Times New Roman"/>
          <w:b w:val="false"/>
          <w:i w:val="false"/>
          <w:color w:val="000000"/>
          <w:sz w:val="28"/>
        </w:rPr>
        <w:t>
      7) келісімшарттың және кен орнының атауы.</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келісімшарттың және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8) келісімшарттың жасалған күні. </w:t>
      </w:r>
      <w:r>
        <w:br/>
      </w:r>
      <w:r>
        <w:rPr>
          <w:rFonts w:ascii="Times New Roman"/>
          <w:b w:val="false"/>
          <w:i w:val="false"/>
          <w:color w:val="000000"/>
          <w:sz w:val="28"/>
        </w:rPr>
        <w:t>
</w:t>
      </w:r>
      <w:r>
        <w:rPr>
          <w:rFonts w:ascii="Times New Roman"/>
          <w:b w:val="false"/>
          <w:i w:val="false"/>
          <w:color w:val="000000"/>
          <w:sz w:val="28"/>
        </w:rPr>
        <w:t>
      Уәкілетті мемлекеттік органмен жер қойнауын пайдалануға арналған келісімшарт жасасу күні көрсетіледі;</w:t>
      </w:r>
      <w:r>
        <w:br/>
      </w:r>
      <w:r>
        <w:rPr>
          <w:rFonts w:ascii="Times New Roman"/>
          <w:b w:val="false"/>
          <w:i w:val="false"/>
          <w:color w:val="000000"/>
          <w:sz w:val="28"/>
        </w:rPr>
        <w:t>
</w:t>
      </w:r>
      <w:r>
        <w:rPr>
          <w:rFonts w:ascii="Times New Roman"/>
          <w:b w:val="false"/>
          <w:i w:val="false"/>
          <w:color w:val="000000"/>
          <w:sz w:val="28"/>
        </w:rPr>
        <w:t xml:space="preserve">
      9) келісімшарттың нөмірі. </w:t>
      </w:r>
      <w:r>
        <w:br/>
      </w:r>
      <w:r>
        <w:rPr>
          <w:rFonts w:ascii="Times New Roman"/>
          <w:b w:val="false"/>
          <w:i w:val="false"/>
          <w:color w:val="000000"/>
          <w:sz w:val="28"/>
        </w:rPr>
        <w:t>
</w:t>
      </w:r>
      <w:r>
        <w:rPr>
          <w:rFonts w:ascii="Times New Roman"/>
          <w:b w:val="false"/>
          <w:i w:val="false"/>
          <w:color w:val="000000"/>
          <w:sz w:val="28"/>
        </w:rPr>
        <w:t xml:space="preserve">
      Уәкілетті мемлекеттік орган берген жер қойнауын пайдалануға арналған келісімшарттың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10) валюта коды. </w:t>
      </w:r>
      <w:r>
        <w:br/>
      </w:r>
      <w:r>
        <w:rPr>
          <w:rFonts w:ascii="Times New Roman"/>
          <w:b w:val="false"/>
          <w:i w:val="false"/>
          <w:color w:val="000000"/>
          <w:sz w:val="28"/>
        </w:rPr>
        <w:t>
</w:t>
      </w: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11) алынып жатқан запастар көлемінің бекітілген күні.</w:t>
      </w:r>
      <w:r>
        <w:br/>
      </w:r>
      <w:r>
        <w:rPr>
          <w:rFonts w:ascii="Times New Roman"/>
          <w:b w:val="false"/>
          <w:i w:val="false"/>
          <w:color w:val="000000"/>
          <w:sz w:val="28"/>
        </w:rPr>
        <w:t>
</w:t>
      </w:r>
      <w:r>
        <w:rPr>
          <w:rFonts w:ascii="Times New Roman"/>
          <w:b w:val="false"/>
          <w:i w:val="false"/>
          <w:color w:val="000000"/>
          <w:sz w:val="28"/>
        </w:rPr>
        <w:t>
      Кен орнында уәкілетті мемлекеттік органның пайдалы қазбалардың алынатын запастарын физикалық көлемін бекіткен күні.</w:t>
      </w:r>
      <w:r>
        <w:br/>
      </w:r>
      <w:r>
        <w:rPr>
          <w:rFonts w:ascii="Times New Roman"/>
          <w:b w:val="false"/>
          <w:i w:val="false"/>
          <w:color w:val="000000"/>
          <w:sz w:val="28"/>
        </w:rPr>
        <w:t>
</w:t>
      </w:r>
      <w:r>
        <w:rPr>
          <w:rFonts w:ascii="Times New Roman"/>
          <w:b w:val="false"/>
          <w:i w:val="false"/>
          <w:color w:val="000000"/>
          <w:sz w:val="28"/>
        </w:rPr>
        <w:t>
      10. «Төлеуге коммерциялық табу бонусы» бөлімінде:</w:t>
      </w:r>
      <w:r>
        <w:br/>
      </w:r>
      <w:r>
        <w:rPr>
          <w:rFonts w:ascii="Times New Roman"/>
          <w:b w:val="false"/>
          <w:i w:val="false"/>
          <w:color w:val="000000"/>
          <w:sz w:val="28"/>
        </w:rPr>
        <w:t>
</w:t>
      </w:r>
      <w:r>
        <w:rPr>
          <w:rFonts w:ascii="Times New Roman"/>
          <w:b w:val="false"/>
          <w:i w:val="false"/>
          <w:color w:val="000000"/>
          <w:sz w:val="28"/>
        </w:rPr>
        <w:t>
      1) А-бағанында пайдалы қазбалардың бір түріне арналған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В-бағанында осы Қағидалардың 11-тармағында көрсетілген пайдалы қазбалардың кодтарына сәйкес пайдалы қазбаның коды көрсетіледі;</w:t>
      </w:r>
      <w:r>
        <w:br/>
      </w:r>
      <w:r>
        <w:rPr>
          <w:rFonts w:ascii="Times New Roman"/>
          <w:b w:val="false"/>
          <w:i w:val="false"/>
          <w:color w:val="000000"/>
          <w:sz w:val="28"/>
        </w:rPr>
        <w:t>
</w:t>
      </w:r>
      <w:r>
        <w:rPr>
          <w:rFonts w:ascii="Times New Roman"/>
          <w:b w:val="false"/>
          <w:i w:val="false"/>
          <w:color w:val="000000"/>
          <w:sz w:val="28"/>
        </w:rPr>
        <w:t>
      3) С бағанында уәкілетті мемлекеттік орган бекіткен кен орнында пайдалы қазбалардың алынатын запастарының физикалық көлемі (тоннада, текше/м., унцияда, грамда және т.б.) көрсетіледі;</w:t>
      </w:r>
      <w:r>
        <w:br/>
      </w:r>
      <w:r>
        <w:rPr>
          <w:rFonts w:ascii="Times New Roman"/>
          <w:b w:val="false"/>
          <w:i w:val="false"/>
          <w:color w:val="000000"/>
          <w:sz w:val="28"/>
        </w:rPr>
        <w:t>
</w:t>
      </w:r>
      <w:r>
        <w:rPr>
          <w:rFonts w:ascii="Times New Roman"/>
          <w:b w:val="false"/>
          <w:i w:val="false"/>
          <w:color w:val="000000"/>
          <w:sz w:val="28"/>
        </w:rPr>
        <w:t>
      4) D-бағанында бюджетке төлеуге жататын коммерциялық табу бонусының сомасы көрсетіледі.</w:t>
      </w:r>
      <w:r>
        <w:br/>
      </w:r>
      <w:r>
        <w:rPr>
          <w:rFonts w:ascii="Times New Roman"/>
          <w:b w:val="false"/>
          <w:i w:val="false"/>
          <w:color w:val="000000"/>
          <w:sz w:val="28"/>
        </w:rPr>
        <w:t>
</w:t>
      </w:r>
      <w:r>
        <w:rPr>
          <w:rFonts w:ascii="Times New Roman"/>
          <w:b w:val="false"/>
          <w:i w:val="false"/>
          <w:color w:val="000000"/>
          <w:sz w:val="28"/>
        </w:rPr>
        <w:t>
      11. «Салық төлеушінің жауапкершілігі»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«Салық төлеушінің аты-жөні» жолында. </w:t>
      </w:r>
      <w:r>
        <w:br/>
      </w:r>
      <w:r>
        <w:rPr>
          <w:rFonts w:ascii="Times New Roman"/>
          <w:b w:val="false"/>
          <w:i w:val="false"/>
          <w:color w:val="000000"/>
          <w:sz w:val="28"/>
        </w:rPr>
        <w:t>
</w:t>
      </w:r>
      <w:r>
        <w:rPr>
          <w:rFonts w:ascii="Times New Roman"/>
          <w:b w:val="false"/>
          <w:i w:val="false"/>
          <w:color w:val="000000"/>
          <w:sz w:val="28"/>
        </w:rPr>
        <w:t>
      Декларацияны заңды тұлға тапсырған кезде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Декларацияны жеке тұлға тапсырған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адамының аты-жөні»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салық органында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ұйымында қойылған пошта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12. Пайдалы қазбалардың кодтары: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845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Пегматит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Кварцты-алап шпат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Мәрмар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метаморфикалық жыныстары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1272" w:id="3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48"/>
    <w:bookmarkStart w:name="z6561" w:id="349"/>
    <w:p>
      <w:pPr>
        <w:spacing w:after="0"/>
        <w:ind w:left="0"/>
        <w:jc w:val="left"/>
      </w:pPr>
      <w:r>
        <w:rPr>
          <w:rFonts w:ascii="Times New Roman"/>
          <w:b/>
          <w:i w:val="false"/>
          <w:color w:val="000000"/>
        </w:rPr>
        <w:t xml:space="preserve"> 
Өнімді бөлу бойынша Қазақстан Республикасының үлесі бойынша салық есептілігін (декларацияны) жасау қағидалары (530.00-нысан)</w:t>
      </w:r>
    </w:p>
    <w:bookmarkEnd w:id="34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6562" w:id="350"/>
    <w:p>
      <w:pPr>
        <w:spacing w:after="0"/>
        <w:ind w:left="0"/>
        <w:jc w:val="left"/>
      </w:pPr>
      <w:r>
        <w:rPr>
          <w:rFonts w:ascii="Times New Roman"/>
          <w:b/>
          <w:i w:val="false"/>
          <w:color w:val="000000"/>
        </w:rPr>
        <w:t xml:space="preserve"> 
1. Жалпы ережелер</w:t>
      </w:r>
    </w:p>
    <w:bookmarkEnd w:id="350"/>
    <w:bookmarkStart w:name="z6563" w:id="351"/>
    <w:p>
      <w:pPr>
        <w:spacing w:after="0"/>
        <w:ind w:left="0"/>
        <w:jc w:val="both"/>
      </w:pPr>
      <w:r>
        <w:rPr>
          <w:rFonts w:ascii="Times New Roman"/>
          <w:b w:val="false"/>
          <w:i w:val="false"/>
          <w:color w:val="000000"/>
          <w:sz w:val="28"/>
        </w:rPr>
        <w:t>
      1. Осы өнімді бөлу бойынша Қазақстан Республикасының үлесі бойынша салық есептілігін (декларацияны) жасау қағидалар (530.00-нысан)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өнімді бөлу бойынша Қазақстан Республикасының үлесін есептеуге арналған өнімді бөлу бойынша Қазақстан Республикасының үлесі бойынша салық есептілігі нысандарын (декларацияны) (бұдан әрі – Декларация) жасау тәртібін айқындайды. Декларацияны өнімді бөлу туралы келісімшарттар жасасқан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(530.00-нысан) және салық міндеттемесін есептеу туралы ақпаратты егжей-тегжейлі көрсетуге арналған қосымшаларынан (530.01-ден 530.03-ке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xml:space="preserve">
      5. Декларацияға қосымшалар тиісті көрсеткіштердің мәнін ашуды қажет ететін Декларациядағы жолдарды толтыру кезінде міндетті түрде жасалады. </w:t>
      </w:r>
      <w:r>
        <w:br/>
      </w:r>
      <w:r>
        <w:rPr>
          <w:rFonts w:ascii="Times New Roman"/>
          <w:b w:val="false"/>
          <w:i w:val="false"/>
          <w:color w:val="000000"/>
          <w:sz w:val="28"/>
        </w:rPr>
        <w:t>
</w:t>
      </w:r>
      <w:r>
        <w:rPr>
          <w:rFonts w:ascii="Times New Roman"/>
          <w:b w:val="false"/>
          <w:i w:val="false"/>
          <w:color w:val="000000"/>
          <w:sz w:val="28"/>
        </w:rPr>
        <w:t>
      6. Декларацияға қосымшаларда көрсетілуге тиіс мәліметтер болмаған кезде олар жасалмайды.</w:t>
      </w:r>
      <w:r>
        <w:br/>
      </w:r>
      <w:r>
        <w:rPr>
          <w:rFonts w:ascii="Times New Roman"/>
          <w:b w:val="false"/>
          <w:i w:val="false"/>
          <w:color w:val="000000"/>
          <w:sz w:val="28"/>
        </w:rPr>
        <w:t>
</w:t>
      </w:r>
      <w:r>
        <w:rPr>
          <w:rFonts w:ascii="Times New Roman"/>
          <w:b w:val="false"/>
          <w:i w:val="false"/>
          <w:color w:val="000000"/>
          <w:sz w:val="28"/>
        </w:rPr>
        <w:t>
      7. Қосымша парағында бар жолдарда көрсеткіштер саны асып кеткен жағдайда, қосымшаның дәл сондай парағы толтырылады.</w:t>
      </w:r>
      <w:r>
        <w:br/>
      </w:r>
      <w:r>
        <w:rPr>
          <w:rFonts w:ascii="Times New Roman"/>
          <w:b w:val="false"/>
          <w:i w:val="false"/>
          <w:color w:val="000000"/>
          <w:sz w:val="28"/>
        </w:rPr>
        <w:t>
</w:t>
      </w:r>
      <w:r>
        <w:rPr>
          <w:rFonts w:ascii="Times New Roman"/>
          <w:b w:val="false"/>
          <w:i w:val="false"/>
          <w:color w:val="000000"/>
          <w:sz w:val="28"/>
        </w:rPr>
        <w:t xml:space="preserve">
      8. Осы Қағидаларда: «+» – қосу; «–» – алу; «х» – көбейту; «/» – бөлу; «=» – тең арифметикалық белгілері қолданылады. </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сол жағындағы бірінші торкөзде «–» белгісімен көрсетіледі.</w:t>
      </w:r>
      <w:r>
        <w:br/>
      </w:r>
      <w:r>
        <w:rPr>
          <w:rFonts w:ascii="Times New Roman"/>
          <w:b w:val="false"/>
          <w:i w:val="false"/>
          <w:color w:val="000000"/>
          <w:sz w:val="28"/>
        </w:rPr>
        <w:t>
</w:t>
      </w:r>
      <w:r>
        <w:rPr>
          <w:rFonts w:ascii="Times New Roman"/>
          <w:b w:val="false"/>
          <w:i w:val="false"/>
          <w:color w:val="000000"/>
          <w:sz w:val="28"/>
        </w:rPr>
        <w:t>
      10.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351"/>
    <w:bookmarkStart w:name="z6586" w:id="352"/>
    <w:p>
      <w:pPr>
        <w:spacing w:after="0"/>
        <w:ind w:left="0"/>
        <w:jc w:val="left"/>
      </w:pPr>
      <w:r>
        <w:rPr>
          <w:rFonts w:ascii="Times New Roman"/>
          <w:b/>
          <w:i w:val="false"/>
          <w:color w:val="000000"/>
        </w:rPr>
        <w:t xml:space="preserve"> 
2. Декларацияны жасау (530.00-нысан)</w:t>
      </w:r>
    </w:p>
    <w:bookmarkEnd w:id="352"/>
    <w:bookmarkStart w:name="z6587" w:id="353"/>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Салық міндеттемесін сенімгерлікпен басқарушы орындаған кезде жолда сенімгерлікпен басқарушының салық төлеушінің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 Декларация тапсырылатын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 –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 –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 – торкөз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 –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келісімшарт пен кен орнының атауы – өнімді бөлу туралы келісімшарт пен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9) пайдалы қазбаның коды – осы Қағидалардың 27-тармағында көрсетілген пайдалы қазбалар кодтарына сәйкес пайдалы қазба коды көрсетіледі; </w:t>
      </w:r>
      <w:r>
        <w:br/>
      </w:r>
      <w:r>
        <w:rPr>
          <w:rFonts w:ascii="Times New Roman"/>
          <w:b w:val="false"/>
          <w:i w:val="false"/>
          <w:color w:val="000000"/>
          <w:sz w:val="28"/>
        </w:rPr>
        <w:t>
</w:t>
      </w:r>
      <w:r>
        <w:rPr>
          <w:rFonts w:ascii="Times New Roman"/>
          <w:b w:val="false"/>
          <w:i w:val="false"/>
          <w:color w:val="000000"/>
          <w:sz w:val="28"/>
        </w:rPr>
        <w:t>
      10) келісімшарт жасасқан күн – уәкілетті мемлекеттік органмен өнімді бөлу туралы келісімшарт жасасқан күн көрсетіледі;</w:t>
      </w:r>
      <w:r>
        <w:br/>
      </w:r>
      <w:r>
        <w:rPr>
          <w:rFonts w:ascii="Times New Roman"/>
          <w:b w:val="false"/>
          <w:i w:val="false"/>
          <w:color w:val="000000"/>
          <w:sz w:val="28"/>
        </w:rPr>
        <w:t>
</w:t>
      </w:r>
      <w:r>
        <w:rPr>
          <w:rFonts w:ascii="Times New Roman"/>
          <w:b w:val="false"/>
          <w:i w:val="false"/>
          <w:color w:val="000000"/>
          <w:sz w:val="28"/>
        </w:rPr>
        <w:t xml:space="preserve">
      11) келісімшарт нөмірі – уәкілетті мемлекеттік орган берген өнімді бөлу туралы келісімшарттың тіркеу нөмірі көрсетіледі; </w:t>
      </w:r>
      <w:r>
        <w:br/>
      </w:r>
      <w:r>
        <w:rPr>
          <w:rFonts w:ascii="Times New Roman"/>
          <w:b w:val="false"/>
          <w:i w:val="false"/>
          <w:color w:val="000000"/>
          <w:sz w:val="28"/>
        </w:rPr>
        <w:t>
</w:t>
      </w:r>
      <w:r>
        <w:rPr>
          <w:rFonts w:ascii="Times New Roman"/>
          <w:b w:val="false"/>
          <w:i w:val="false"/>
          <w:color w:val="000000"/>
          <w:sz w:val="28"/>
        </w:rPr>
        <w:t>
      12) ұсынылған қосымшалар – ұсынылған қосымшалардың тиісті торкөздері белгіленеді;</w:t>
      </w:r>
      <w:r>
        <w:br/>
      </w:r>
      <w:r>
        <w:rPr>
          <w:rFonts w:ascii="Times New Roman"/>
          <w:b w:val="false"/>
          <w:i w:val="false"/>
          <w:color w:val="000000"/>
          <w:sz w:val="28"/>
        </w:rPr>
        <w:t>
</w:t>
      </w:r>
      <w:r>
        <w:rPr>
          <w:rFonts w:ascii="Times New Roman"/>
          <w:b w:val="false"/>
          <w:i w:val="false"/>
          <w:color w:val="000000"/>
          <w:sz w:val="28"/>
        </w:rPr>
        <w:t xml:space="preserve">
      13) өлшем бірлігі – өнімді бөлу туралы келісімшартқа сәйкес өндірілген пайдалы қазбалардың өлшем бірлігі көрсетіледі (тоннада, текше/м., унцияда және т.б.). </w:t>
      </w:r>
      <w:r>
        <w:br/>
      </w:r>
      <w:r>
        <w:rPr>
          <w:rFonts w:ascii="Times New Roman"/>
          <w:b w:val="false"/>
          <w:i w:val="false"/>
          <w:color w:val="000000"/>
          <w:sz w:val="28"/>
        </w:rPr>
        <w:t>
</w:t>
      </w:r>
      <w:r>
        <w:rPr>
          <w:rFonts w:ascii="Times New Roman"/>
          <w:b w:val="false"/>
          <w:i w:val="false"/>
          <w:color w:val="000000"/>
          <w:sz w:val="28"/>
        </w:rPr>
        <w:t>
      16. «2004 жылдың 1 қаңтарына дейін жасасқан жер қойнауын пайдалануға арналған келісімшарттар бойынша өнімді бөлу бойынша Қазақстан Республикасының үлесін есептеу» бөлімінде:</w:t>
      </w:r>
      <w:r>
        <w:br/>
      </w:r>
      <w:r>
        <w:rPr>
          <w:rFonts w:ascii="Times New Roman"/>
          <w:b w:val="false"/>
          <w:i w:val="false"/>
          <w:color w:val="000000"/>
          <w:sz w:val="28"/>
        </w:rPr>
        <w:t>
</w:t>
      </w:r>
      <w:r>
        <w:rPr>
          <w:rFonts w:ascii="Times New Roman"/>
          <w:b w:val="false"/>
          <w:i w:val="false"/>
          <w:color w:val="000000"/>
          <w:sz w:val="28"/>
        </w:rPr>
        <w:t>
      1) 530.00.001 жолында салық кезеңінде өндірілген өнімнің жалпы көлемі көрсетіледі. Егер өндірілген өнімнің жалпы көлемі жер қойнауын пайдалануға арналған келісімшарттардың ережелеріне сәйкес өнімді бөлу бойынша Қазақстан Республикасының үлесін есептеу үшін база болып табылған жағдайда, осы жолды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2) 530.00.002 жолында салық кезеңінде өткізілген өнімнің жалпы көлемі көрсетіледі. Бұл жолды жер қойнауын пайдаланушылар, егер өткізілген өнімнің жалпы көлемі жер қойнауын пайдалануға арналған келісімшарттың ережелеріне сәйкес өнімді бөлу бойынша Қазақстан Республикасының үлесін есептеу үшін база болып табылған жағдайда толтырады;</w:t>
      </w:r>
      <w:r>
        <w:br/>
      </w:r>
      <w:r>
        <w:rPr>
          <w:rFonts w:ascii="Times New Roman"/>
          <w:b w:val="false"/>
          <w:i w:val="false"/>
          <w:color w:val="000000"/>
          <w:sz w:val="28"/>
        </w:rPr>
        <w:t>
</w:t>
      </w:r>
      <w:r>
        <w:rPr>
          <w:rFonts w:ascii="Times New Roman"/>
          <w:b w:val="false"/>
          <w:i w:val="false"/>
          <w:color w:val="000000"/>
          <w:sz w:val="28"/>
        </w:rPr>
        <w:t>
      3) 530.00.003 жолында өндірілген өнімнің құны көрсетіледі. Осы жолды жер қойнауын пайдаланушылар, егер өндірілген өнімнің жалпы құны жер қойнауын пайдалануға арналған келісімшарттың ережелеріне сәйкес өнімді бөлу бойынша Қазақстан Республикасының үлесін есептеу үшін база болып табылған жағдайда толтырады;</w:t>
      </w:r>
      <w:r>
        <w:br/>
      </w:r>
      <w:r>
        <w:rPr>
          <w:rFonts w:ascii="Times New Roman"/>
          <w:b w:val="false"/>
          <w:i w:val="false"/>
          <w:color w:val="000000"/>
          <w:sz w:val="28"/>
        </w:rPr>
        <w:t>
</w:t>
      </w:r>
      <w:r>
        <w:rPr>
          <w:rFonts w:ascii="Times New Roman"/>
          <w:b w:val="false"/>
          <w:i w:val="false"/>
          <w:color w:val="000000"/>
          <w:sz w:val="28"/>
        </w:rPr>
        <w:t xml:space="preserve">
      4) 530.00.004 жолында қосылған құн салығы мен акцизді есепке алмағандағы өнімді өткізуден түскен табыс көрсетіледі. Бұл жолға 530.01 қосымшасы Е жолының жиынтық шамасы көшіріледі. Бұл жолды жер қойнауын пайдалануға арналған келісімшарт ережелеріне сәйкес өткізілген өнімнің жалпы көлемі Қазақстан Республикасының үлесін есептеу үшін база болып табылған жағдайда жер қойнауын пайдаланушылар толтырады; </w:t>
      </w:r>
      <w:r>
        <w:br/>
      </w:r>
      <w:r>
        <w:rPr>
          <w:rFonts w:ascii="Times New Roman"/>
          <w:b w:val="false"/>
          <w:i w:val="false"/>
          <w:color w:val="000000"/>
          <w:sz w:val="28"/>
        </w:rPr>
        <w:t>
</w:t>
      </w:r>
      <w:r>
        <w:rPr>
          <w:rFonts w:ascii="Times New Roman"/>
          <w:b w:val="false"/>
          <w:i w:val="false"/>
          <w:color w:val="000000"/>
          <w:sz w:val="28"/>
        </w:rPr>
        <w:t>
      5) 530.00.005 жолында өнімді сатумен байланысты шығындар көрсетіледі, егер келісімшарттың шарттарына сәйкес аталған шығындар өтемдік және пайдалыға бөлуге жататын жағдай болса, өнімнің құнын айқындау кезінде есепке алынады. Осы жолға 530.02 қосымшасы С бағанының жиынтық шамасы көрсетіледі;</w:t>
      </w:r>
      <w:r>
        <w:br/>
      </w:r>
      <w:r>
        <w:rPr>
          <w:rFonts w:ascii="Times New Roman"/>
          <w:b w:val="false"/>
          <w:i w:val="false"/>
          <w:color w:val="000000"/>
          <w:sz w:val="28"/>
        </w:rPr>
        <w:t>
</w:t>
      </w:r>
      <w:r>
        <w:rPr>
          <w:rFonts w:ascii="Times New Roman"/>
          <w:b w:val="false"/>
          <w:i w:val="false"/>
          <w:color w:val="000000"/>
          <w:sz w:val="28"/>
        </w:rPr>
        <w:t>
      6) 530.00.006 жолында жер қойнауын пайдалануға келісімшарттың шарттарына сәйкес салық кезеңі үшін роялтидің нақты төленген сомасы көрсетіледі;</w:t>
      </w:r>
      <w:r>
        <w:br/>
      </w:r>
      <w:r>
        <w:rPr>
          <w:rFonts w:ascii="Times New Roman"/>
          <w:b w:val="false"/>
          <w:i w:val="false"/>
          <w:color w:val="000000"/>
          <w:sz w:val="28"/>
        </w:rPr>
        <w:t>
</w:t>
      </w:r>
      <w:r>
        <w:rPr>
          <w:rFonts w:ascii="Times New Roman"/>
          <w:b w:val="false"/>
          <w:i w:val="false"/>
          <w:color w:val="000000"/>
          <w:sz w:val="28"/>
        </w:rPr>
        <w:t>
      7) 530.00.007 жолында келісімшарт ережелеріне сәйкес айқындалған өтемдік және пайдалыға бөлуге жататын өнімнің жалпы құны көрсетіледі;</w:t>
      </w:r>
      <w:r>
        <w:br/>
      </w:r>
      <w:r>
        <w:rPr>
          <w:rFonts w:ascii="Times New Roman"/>
          <w:b w:val="false"/>
          <w:i w:val="false"/>
          <w:color w:val="000000"/>
          <w:sz w:val="28"/>
        </w:rPr>
        <w:t>
</w:t>
      </w:r>
      <w:r>
        <w:rPr>
          <w:rFonts w:ascii="Times New Roman"/>
          <w:b w:val="false"/>
          <w:i w:val="false"/>
          <w:color w:val="000000"/>
          <w:sz w:val="28"/>
        </w:rPr>
        <w:t>
      8) 530.00.008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Заңы) сәйкес айқындалған өтемдік және пайдалыға бөлуге жататын өнім құнының ауытқу сомасы көрсетіледі;</w:t>
      </w:r>
      <w:r>
        <w:br/>
      </w:r>
      <w:r>
        <w:rPr>
          <w:rFonts w:ascii="Times New Roman"/>
          <w:b w:val="false"/>
          <w:i w:val="false"/>
          <w:color w:val="000000"/>
          <w:sz w:val="28"/>
        </w:rPr>
        <w:t>
</w:t>
      </w:r>
      <w:r>
        <w:rPr>
          <w:rFonts w:ascii="Times New Roman"/>
          <w:b w:val="false"/>
          <w:i w:val="false"/>
          <w:color w:val="000000"/>
          <w:sz w:val="28"/>
        </w:rPr>
        <w:t>
      9) 530.00.009 жолында Трансферттік баға белгілеу туралы Заңына сәйкес түзету ескеріле отырып, келісімшарт ережелеріне сәйкес айқындалған өтемдік және пайдалыға бөлуге жататын өнімнің жалпы құны көрсетіледі (530.00.007 мен 530.00.008 жолдарының сомасы);</w:t>
      </w:r>
      <w:r>
        <w:br/>
      </w:r>
      <w:r>
        <w:rPr>
          <w:rFonts w:ascii="Times New Roman"/>
          <w:b w:val="false"/>
          <w:i w:val="false"/>
          <w:color w:val="000000"/>
          <w:sz w:val="28"/>
        </w:rPr>
        <w:t>
</w:t>
      </w:r>
      <w:r>
        <w:rPr>
          <w:rFonts w:ascii="Times New Roman"/>
          <w:b w:val="false"/>
          <w:i w:val="false"/>
          <w:color w:val="000000"/>
          <w:sz w:val="28"/>
        </w:rPr>
        <w:t>
      10) 530.00.010 жолында келісімшарт ережелерімен ең көп жол берілген мөлшерден аспайтын мөлшердегі салық кезеңі үшін өтелетін өнім есебінен өтелген шығын сомасы көрсетіледі. Бұл жолға 530.03.005 жолының шамасы көшіріледі;</w:t>
      </w:r>
      <w:r>
        <w:br/>
      </w:r>
      <w:r>
        <w:rPr>
          <w:rFonts w:ascii="Times New Roman"/>
          <w:b w:val="false"/>
          <w:i w:val="false"/>
          <w:color w:val="000000"/>
          <w:sz w:val="28"/>
        </w:rPr>
        <w:t>
</w:t>
      </w:r>
      <w:r>
        <w:rPr>
          <w:rFonts w:ascii="Times New Roman"/>
          <w:b w:val="false"/>
          <w:i w:val="false"/>
          <w:color w:val="000000"/>
          <w:sz w:val="28"/>
        </w:rPr>
        <w:t xml:space="preserve">
      11) 530.00.011 жолында 530.00.009 және 530.00.010 жолдарының айырмасы (530.00.009 – 530.00.010) ретінде айқындалатын Қазақстан Республикасы мен жер қойнауын пайдаланушы арасында бөлінуі тиіс пайда өнімінің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12) 530.00.012 жолында келісімшарт ережелеріне сәйкес белгіленген өнім бөлу бойынша Қазақстан Республикасы үлесінің қолданылатын ставкасы көрсетіледі, пайыздарда; </w:t>
      </w:r>
      <w:r>
        <w:br/>
      </w:r>
      <w:r>
        <w:rPr>
          <w:rFonts w:ascii="Times New Roman"/>
          <w:b w:val="false"/>
          <w:i w:val="false"/>
          <w:color w:val="000000"/>
          <w:sz w:val="28"/>
        </w:rPr>
        <w:t>
</w:t>
      </w:r>
      <w:r>
        <w:rPr>
          <w:rFonts w:ascii="Times New Roman"/>
          <w:b w:val="false"/>
          <w:i w:val="false"/>
          <w:color w:val="000000"/>
          <w:sz w:val="28"/>
        </w:rPr>
        <w:t>
      13) 530.00.013 жолында 530.00.011 және 530.00.012 (530.00.011 х 530.00.012) жолдарында көрсетілген шамалардың туындысы ретінде айқындалатын бюджетке төленуі тиіс өнім бөлу бойынша Қазақстан Республикасының үлесінің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14) Республикаға бөлінген есептелген банк пайыздарының сомасы көрсетіледі. Бұл жол келісімшартқа сәйкес бекітілген мәмілелер шеңберінде соңғы сатулардан түсімдер бірлескен банк шотына аударылатын және шығындарды төлегенге дейін және қатысушылар арасында бөлгенге дейін сонда болатын, орналасқан кезеңіне банк пайыздары есептелетін кәсіпорындар үшін қолданылады.</w:t>
      </w:r>
      <w:r>
        <w:br/>
      </w:r>
      <w:r>
        <w:rPr>
          <w:rFonts w:ascii="Times New Roman"/>
          <w:b w:val="false"/>
          <w:i w:val="false"/>
          <w:color w:val="000000"/>
          <w:sz w:val="28"/>
        </w:rPr>
        <w:t>
</w:t>
      </w:r>
      <w:r>
        <w:rPr>
          <w:rFonts w:ascii="Times New Roman"/>
          <w:b w:val="false"/>
          <w:i w:val="false"/>
          <w:color w:val="000000"/>
          <w:sz w:val="28"/>
        </w:rPr>
        <w:t>
      17. «2004 жылдың 1 қаңтарынан кейін жасалған жер қойнауын пайдалануға арналған келісімшарттар бойынша өнімді бөлу бойынша Қазақстан Республикасының үлесін есептеу» бөлімінде:</w:t>
      </w:r>
      <w:r>
        <w:br/>
      </w:r>
      <w:r>
        <w:rPr>
          <w:rFonts w:ascii="Times New Roman"/>
          <w:b w:val="false"/>
          <w:i w:val="false"/>
          <w:color w:val="000000"/>
          <w:sz w:val="28"/>
        </w:rPr>
        <w:t>
</w:t>
      </w:r>
      <w:r>
        <w:rPr>
          <w:rFonts w:ascii="Times New Roman"/>
          <w:b w:val="false"/>
          <w:i w:val="false"/>
          <w:color w:val="000000"/>
          <w:sz w:val="28"/>
        </w:rPr>
        <w:t>
      1) 530.00.015 жолында қосылған құн салығы мен акцизді есепке алмағандағы өнім өткізуден түскен табыс көрсетіледі. Бұл жолға</w:t>
      </w:r>
      <w:r>
        <w:br/>
      </w:r>
      <w:r>
        <w:rPr>
          <w:rFonts w:ascii="Times New Roman"/>
          <w:b w:val="false"/>
          <w:i w:val="false"/>
          <w:color w:val="000000"/>
          <w:sz w:val="28"/>
        </w:rPr>
        <w:t>
</w:t>
      </w:r>
      <w:r>
        <w:rPr>
          <w:rFonts w:ascii="Times New Roman"/>
          <w:b w:val="false"/>
          <w:i w:val="false"/>
          <w:color w:val="000000"/>
          <w:sz w:val="28"/>
        </w:rPr>
        <w:t xml:space="preserve">
530.01 қосымшасы Е бағанының жиынтық шамасы көшіріледі; </w:t>
      </w:r>
      <w:r>
        <w:br/>
      </w:r>
      <w:r>
        <w:rPr>
          <w:rFonts w:ascii="Times New Roman"/>
          <w:b w:val="false"/>
          <w:i w:val="false"/>
          <w:color w:val="000000"/>
          <w:sz w:val="28"/>
        </w:rPr>
        <w:t>
</w:t>
      </w:r>
      <w:r>
        <w:rPr>
          <w:rFonts w:ascii="Times New Roman"/>
          <w:b w:val="false"/>
          <w:i w:val="false"/>
          <w:color w:val="000000"/>
          <w:sz w:val="28"/>
        </w:rPr>
        <w:t>
      2) 530.00.016 жолында есепті салық кезеңі үшін роялтидің нақты төленген сомасы көрсетіледі;</w:t>
      </w:r>
      <w:r>
        <w:br/>
      </w:r>
      <w:r>
        <w:rPr>
          <w:rFonts w:ascii="Times New Roman"/>
          <w:b w:val="false"/>
          <w:i w:val="false"/>
          <w:color w:val="000000"/>
          <w:sz w:val="28"/>
        </w:rPr>
        <w:t>
</w:t>
      </w:r>
      <w:r>
        <w:rPr>
          <w:rFonts w:ascii="Times New Roman"/>
          <w:b w:val="false"/>
          <w:i w:val="false"/>
          <w:color w:val="000000"/>
          <w:sz w:val="28"/>
        </w:rPr>
        <w:t xml:space="preserve">
      3) 530.00.017 жолында келісімшарт ережелеріне сәйкес 530.00.015 және 530.00.016 жолдарының айырмасы ретінде айқындалатын өтемдік және пайда бөлуге жататын өнімнің жалпы құны көрсетіледі; </w:t>
      </w:r>
      <w:r>
        <w:br/>
      </w:r>
      <w:r>
        <w:rPr>
          <w:rFonts w:ascii="Times New Roman"/>
          <w:b w:val="false"/>
          <w:i w:val="false"/>
          <w:color w:val="000000"/>
          <w:sz w:val="28"/>
        </w:rPr>
        <w:t>
</w:t>
      </w:r>
      <w:r>
        <w:rPr>
          <w:rFonts w:ascii="Times New Roman"/>
          <w:b w:val="false"/>
          <w:i w:val="false"/>
          <w:color w:val="000000"/>
          <w:sz w:val="28"/>
        </w:rPr>
        <w:t>
      4) 530.00.018 жолында Трансферттік баға белгілеу туралы заңға сәйкес сәйкес айқындалатын өтемдік және пайда бөлуге жататын өнімнің ауытқу сомасы көрсетіледі;</w:t>
      </w:r>
      <w:r>
        <w:br/>
      </w:r>
      <w:r>
        <w:rPr>
          <w:rFonts w:ascii="Times New Roman"/>
          <w:b w:val="false"/>
          <w:i w:val="false"/>
          <w:color w:val="000000"/>
          <w:sz w:val="28"/>
        </w:rPr>
        <w:t>
</w:t>
      </w:r>
      <w:r>
        <w:rPr>
          <w:rFonts w:ascii="Times New Roman"/>
          <w:b w:val="false"/>
          <w:i w:val="false"/>
          <w:color w:val="000000"/>
          <w:sz w:val="28"/>
        </w:rPr>
        <w:t>
      5) 530.00.019 жолында Трансферттік баға белгілеу туралы заңға сәйкес түзету ескеріле отырып, келісімшарт ережелеріне сәйкес айқындалған өтемдік және пайдалыға бөлуге жататын өнімнің жалпы құны көрсетіледі (530.00.017 және 530.00.018 жолдарының сомасы);</w:t>
      </w:r>
      <w:r>
        <w:br/>
      </w:r>
      <w:r>
        <w:rPr>
          <w:rFonts w:ascii="Times New Roman"/>
          <w:b w:val="false"/>
          <w:i w:val="false"/>
          <w:color w:val="000000"/>
          <w:sz w:val="28"/>
        </w:rPr>
        <w:t>
</w:t>
      </w:r>
      <w:r>
        <w:rPr>
          <w:rFonts w:ascii="Times New Roman"/>
          <w:b w:val="false"/>
          <w:i w:val="false"/>
          <w:color w:val="000000"/>
          <w:sz w:val="28"/>
        </w:rPr>
        <w:t>
      6) 530.00.020 жолында келісімшарт ережелері бойынша ең жоғары жол берілген мөлшерден аспайтын мөлшерде салық кезеңінде өтемдік өнім есебінен нақты өтелген шығын сомасы көрсетіледі;</w:t>
      </w:r>
      <w:r>
        <w:br/>
      </w:r>
      <w:r>
        <w:rPr>
          <w:rFonts w:ascii="Times New Roman"/>
          <w:b w:val="false"/>
          <w:i w:val="false"/>
          <w:color w:val="000000"/>
          <w:sz w:val="28"/>
        </w:rPr>
        <w:t>
</w:t>
      </w:r>
      <w:r>
        <w:rPr>
          <w:rFonts w:ascii="Times New Roman"/>
          <w:b w:val="false"/>
          <w:i w:val="false"/>
          <w:color w:val="000000"/>
          <w:sz w:val="28"/>
        </w:rPr>
        <w:t xml:space="preserve">
      7) 530.00.021 жолында 530.00.019 және 530.00.020 жолдарының айырмасы ретінде айқындалатын (530.00.019 және 530.00.020) Қазақстан Республикасы мен жер қойнауын пайдаланушы арасында бөлуге жататын табыс сомасы көрсетіледі;      </w:t>
      </w:r>
      <w:r>
        <w:br/>
      </w:r>
      <w:r>
        <w:rPr>
          <w:rFonts w:ascii="Times New Roman"/>
          <w:b w:val="false"/>
          <w:i w:val="false"/>
          <w:color w:val="000000"/>
          <w:sz w:val="28"/>
        </w:rPr>
        <w:t>
</w:t>
      </w:r>
      <w:r>
        <w:rPr>
          <w:rFonts w:ascii="Times New Roman"/>
          <w:b w:val="false"/>
          <w:i w:val="false"/>
          <w:color w:val="000000"/>
          <w:sz w:val="28"/>
        </w:rPr>
        <w:t>
      8) 530.00.022 жолында нарықтық бағаның өткізудің орташа нақты бағасына қатынасы ретінде айқындалатын өткізудің нақты бағасы ескеріле отырып, түзету коэффициенті көрсетіледі.</w:t>
      </w:r>
      <w:r>
        <w:br/>
      </w:r>
      <w:r>
        <w:rPr>
          <w:rFonts w:ascii="Times New Roman"/>
          <w:b w:val="false"/>
          <w:i w:val="false"/>
          <w:color w:val="000000"/>
          <w:sz w:val="28"/>
        </w:rPr>
        <w:t>
</w:t>
      </w:r>
      <w:r>
        <w:rPr>
          <w:rFonts w:ascii="Times New Roman"/>
          <w:b w:val="false"/>
          <w:i w:val="false"/>
          <w:color w:val="000000"/>
          <w:sz w:val="28"/>
        </w:rPr>
        <w:t>
      Бұл ретте орташа баға 530.01 қосымшаның Е бағаны жолдарының С бағаны жолдарына қатынасы ретінде айқындалады;</w:t>
      </w:r>
      <w:r>
        <w:br/>
      </w:r>
      <w:r>
        <w:rPr>
          <w:rFonts w:ascii="Times New Roman"/>
          <w:b w:val="false"/>
          <w:i w:val="false"/>
          <w:color w:val="000000"/>
          <w:sz w:val="28"/>
        </w:rPr>
        <w:t>
</w:t>
      </w:r>
      <w:r>
        <w:rPr>
          <w:rFonts w:ascii="Times New Roman"/>
          <w:b w:val="false"/>
          <w:i w:val="false"/>
          <w:color w:val="000000"/>
          <w:sz w:val="28"/>
        </w:rPr>
        <w:t>
      9) 530.00.023 жолында 530.00.021 және 530.00.022 жолдарының туындысы (530.00.021 х 530.00.022) ретінде айқындалатын түзету ескеріле отырып, Қазақстан Республикасы мен жер қойнауын пайдаланушы арасында бөлуге жататын табыс көрсетіледі;</w:t>
      </w:r>
      <w:r>
        <w:br/>
      </w:r>
      <w:r>
        <w:rPr>
          <w:rFonts w:ascii="Times New Roman"/>
          <w:b w:val="false"/>
          <w:i w:val="false"/>
          <w:color w:val="000000"/>
          <w:sz w:val="28"/>
        </w:rPr>
        <w:t>
</w:t>
      </w:r>
      <w:r>
        <w:rPr>
          <w:rFonts w:ascii="Times New Roman"/>
          <w:b w:val="false"/>
          <w:i w:val="false"/>
          <w:color w:val="000000"/>
          <w:sz w:val="28"/>
        </w:rPr>
        <w:t>
      10) 530.00.024 жолында өнім бөлу туралы келісімшартта айқындалатын пайда өніміндегі Қазақстан Республикасының үлесі көрсетіледі;</w:t>
      </w:r>
      <w:r>
        <w:br/>
      </w:r>
      <w:r>
        <w:rPr>
          <w:rFonts w:ascii="Times New Roman"/>
          <w:b w:val="false"/>
          <w:i w:val="false"/>
          <w:color w:val="000000"/>
          <w:sz w:val="28"/>
        </w:rPr>
        <w:t>
</w:t>
      </w:r>
      <w:r>
        <w:rPr>
          <w:rFonts w:ascii="Times New Roman"/>
          <w:b w:val="false"/>
          <w:i w:val="false"/>
          <w:color w:val="000000"/>
          <w:sz w:val="28"/>
        </w:rPr>
        <w:t>
      11) 530.00.025 жолында 530.00.023 және 530.00.024 жолдарының туындысы (530.00.023 х 530.00.024) ретінде айқындалатын өнім бөлу бойынша Қазақстан Республикасы үлесінің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18. «2005 жылдың 1 қаңтарынан кейін жасалған жер қойнауын пайдалануға арналған келісімшарттар бойынша өнім бөлу бойынша Қазақстан Республикасының үлесін есептеу» бөлімінде:</w:t>
      </w:r>
      <w:r>
        <w:br/>
      </w:r>
      <w:r>
        <w:rPr>
          <w:rFonts w:ascii="Times New Roman"/>
          <w:b w:val="false"/>
          <w:i w:val="false"/>
          <w:color w:val="000000"/>
          <w:sz w:val="28"/>
        </w:rPr>
        <w:t>
</w:t>
      </w:r>
      <w:r>
        <w:rPr>
          <w:rFonts w:ascii="Times New Roman"/>
          <w:b w:val="false"/>
          <w:i w:val="false"/>
          <w:color w:val="000000"/>
          <w:sz w:val="28"/>
        </w:rPr>
        <w:t>
      1) 530.00.026 жолында салық кезеңі үшін өндірілген өнімнің жалпы көлемі көрсетіледі;</w:t>
      </w:r>
      <w:r>
        <w:br/>
      </w:r>
      <w:r>
        <w:rPr>
          <w:rFonts w:ascii="Times New Roman"/>
          <w:b w:val="false"/>
          <w:i w:val="false"/>
          <w:color w:val="000000"/>
          <w:sz w:val="28"/>
        </w:rPr>
        <w:t>
</w:t>
      </w:r>
      <w:r>
        <w:rPr>
          <w:rFonts w:ascii="Times New Roman"/>
          <w:b w:val="false"/>
          <w:i w:val="false"/>
          <w:color w:val="000000"/>
          <w:sz w:val="28"/>
        </w:rPr>
        <w:t xml:space="preserve">
      2) 530.00.027 жолында қосылған құн салығы мен акцизді есепке алмағандағы өнім өткізуден түскен табыс көрсетіледі. Бұл жолға 530.01 нысанының Е бағанының жиынтық шамасы көшіріледі; </w:t>
      </w:r>
      <w:r>
        <w:br/>
      </w:r>
      <w:r>
        <w:rPr>
          <w:rFonts w:ascii="Times New Roman"/>
          <w:b w:val="false"/>
          <w:i w:val="false"/>
          <w:color w:val="000000"/>
          <w:sz w:val="28"/>
        </w:rPr>
        <w:t>
</w:t>
      </w:r>
      <w:r>
        <w:rPr>
          <w:rFonts w:ascii="Times New Roman"/>
          <w:b w:val="false"/>
          <w:i w:val="false"/>
          <w:color w:val="000000"/>
          <w:sz w:val="28"/>
        </w:rPr>
        <w:t>
      3) 530.00.028 жолында Трансферттік баға белгілеу туралы заңға сәйкес түзетуден түскен табыс көрсетіледі;</w:t>
      </w:r>
      <w:r>
        <w:br/>
      </w:r>
      <w:r>
        <w:rPr>
          <w:rFonts w:ascii="Times New Roman"/>
          <w:b w:val="false"/>
          <w:i w:val="false"/>
          <w:color w:val="000000"/>
          <w:sz w:val="28"/>
        </w:rPr>
        <w:t>
</w:t>
      </w:r>
      <w:r>
        <w:rPr>
          <w:rFonts w:ascii="Times New Roman"/>
          <w:b w:val="false"/>
          <w:i w:val="false"/>
          <w:color w:val="000000"/>
          <w:sz w:val="28"/>
        </w:rPr>
        <w:t>
      4) 530.00.029 жолында егер өнімді өткізуге байланысты шығындар келісімшарт ережелеріне бойынша өтемдік және пайда бөлуге жататын өнім құнын айқындау кезінде ескерілген жағдайда аталған шығындар көрсетіледі. Бұл жолға 530.02 нысаны С бағанының жиынтық шамасы көшіріледі;</w:t>
      </w:r>
      <w:r>
        <w:br/>
      </w:r>
      <w:r>
        <w:rPr>
          <w:rFonts w:ascii="Times New Roman"/>
          <w:b w:val="false"/>
          <w:i w:val="false"/>
          <w:color w:val="000000"/>
          <w:sz w:val="28"/>
        </w:rPr>
        <w:t>
</w:t>
      </w:r>
      <w:r>
        <w:rPr>
          <w:rFonts w:ascii="Times New Roman"/>
          <w:b w:val="false"/>
          <w:i w:val="false"/>
          <w:color w:val="000000"/>
          <w:sz w:val="28"/>
        </w:rPr>
        <w:t>
      5) 530.00.030 жолында салық кезеңі үшін өткізілген өнімнің жалпы көлемі көрсетіледі;</w:t>
      </w:r>
      <w:r>
        <w:br/>
      </w:r>
      <w:r>
        <w:rPr>
          <w:rFonts w:ascii="Times New Roman"/>
          <w:b w:val="false"/>
          <w:i w:val="false"/>
          <w:color w:val="000000"/>
          <w:sz w:val="28"/>
        </w:rPr>
        <w:t>
</w:t>
      </w:r>
      <w:r>
        <w:rPr>
          <w:rFonts w:ascii="Times New Roman"/>
          <w:b w:val="false"/>
          <w:i w:val="false"/>
          <w:color w:val="000000"/>
          <w:sz w:val="28"/>
        </w:rPr>
        <w:t>
      6) 530.00.031 жолында (530.00.027 + 530.00.028 – 530.00.029)/530.00.030 жолдарының қатынасын білдіретін бөлу нүктесіндегі өнімді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7) 530.00.032 жолында 530.00.026 және 530.00.031 жолдарының туындысы (530.00.026 және 530.00.031) ретінде айқындалатын өндірілген өнімнің құны көрсетіледі;</w:t>
      </w:r>
      <w:r>
        <w:br/>
      </w:r>
      <w:r>
        <w:rPr>
          <w:rFonts w:ascii="Times New Roman"/>
          <w:b w:val="false"/>
          <w:i w:val="false"/>
          <w:color w:val="000000"/>
          <w:sz w:val="28"/>
        </w:rPr>
        <w:t>
</w:t>
      </w:r>
      <w:r>
        <w:rPr>
          <w:rFonts w:ascii="Times New Roman"/>
          <w:b w:val="false"/>
          <w:i w:val="false"/>
          <w:color w:val="000000"/>
          <w:sz w:val="28"/>
        </w:rPr>
        <w:t>
      8) 530.00.033 жолында өтемдік өнімнің үлесі көрсетіледі;</w:t>
      </w:r>
      <w:r>
        <w:br/>
      </w:r>
      <w:r>
        <w:rPr>
          <w:rFonts w:ascii="Times New Roman"/>
          <w:b w:val="false"/>
          <w:i w:val="false"/>
          <w:color w:val="000000"/>
          <w:sz w:val="28"/>
        </w:rPr>
        <w:t>
</w:t>
      </w:r>
      <w:r>
        <w:rPr>
          <w:rFonts w:ascii="Times New Roman"/>
          <w:b w:val="false"/>
          <w:i w:val="false"/>
          <w:color w:val="000000"/>
          <w:sz w:val="28"/>
        </w:rPr>
        <w:t>
      9) 530.00.034 жолында өтемдік өнімнің көлемі көрсетіледі;</w:t>
      </w:r>
      <w:r>
        <w:br/>
      </w:r>
      <w:r>
        <w:rPr>
          <w:rFonts w:ascii="Times New Roman"/>
          <w:b w:val="false"/>
          <w:i w:val="false"/>
          <w:color w:val="000000"/>
          <w:sz w:val="28"/>
        </w:rPr>
        <w:t>
</w:t>
      </w:r>
      <w:r>
        <w:rPr>
          <w:rFonts w:ascii="Times New Roman"/>
          <w:b w:val="false"/>
          <w:i w:val="false"/>
          <w:color w:val="000000"/>
          <w:sz w:val="28"/>
        </w:rPr>
        <w:t>
      10) 530.00.035 жолында өтелетін шығындар көрсетіледі, салық кезеңінде өтемдік өнім есебінен нақты өтелген.</w:t>
      </w:r>
      <w:r>
        <w:br/>
      </w:r>
      <w:r>
        <w:rPr>
          <w:rFonts w:ascii="Times New Roman"/>
          <w:b w:val="false"/>
          <w:i w:val="false"/>
          <w:color w:val="000000"/>
          <w:sz w:val="28"/>
        </w:rPr>
        <w:t>
</w:t>
      </w:r>
      <w:r>
        <w:rPr>
          <w:rFonts w:ascii="Times New Roman"/>
          <w:b w:val="false"/>
          <w:i w:val="false"/>
          <w:color w:val="000000"/>
          <w:sz w:val="28"/>
        </w:rPr>
        <w:t>
      Аталған жолға 530.03.009 жолының шамасы көшіріледі;</w:t>
      </w:r>
      <w:r>
        <w:br/>
      </w:r>
      <w:r>
        <w:rPr>
          <w:rFonts w:ascii="Times New Roman"/>
          <w:b w:val="false"/>
          <w:i w:val="false"/>
          <w:color w:val="000000"/>
          <w:sz w:val="28"/>
        </w:rPr>
        <w:t>
</w:t>
      </w:r>
      <w:r>
        <w:rPr>
          <w:rFonts w:ascii="Times New Roman"/>
          <w:b w:val="false"/>
          <w:i w:val="false"/>
          <w:color w:val="000000"/>
          <w:sz w:val="28"/>
        </w:rPr>
        <w:t>
      11) 530.00.036 жолында 530.00.026 және 530.00.034 жолдарының айырмасы (530.00.026 – 530.00.034) ретінде айқындалатын Қазақстан Республикасы мен жер қойнауын пайдаланушы арасында бөлуге жататын өндірілген өнім көлемі көрсетіледі;</w:t>
      </w:r>
      <w:r>
        <w:br/>
      </w:r>
      <w:r>
        <w:rPr>
          <w:rFonts w:ascii="Times New Roman"/>
          <w:b w:val="false"/>
          <w:i w:val="false"/>
          <w:color w:val="000000"/>
          <w:sz w:val="28"/>
        </w:rPr>
        <w:t>
</w:t>
      </w:r>
      <w:r>
        <w:rPr>
          <w:rFonts w:ascii="Times New Roman"/>
          <w:b w:val="false"/>
          <w:i w:val="false"/>
          <w:color w:val="000000"/>
          <w:sz w:val="28"/>
        </w:rPr>
        <w:t>
      12) 530.00.037 жолында өнімді бөлу туралы келісімшартқа сәйкес айқындалатын R-факторы (табыстылық көрсеткіші) көрсетіледі;</w:t>
      </w:r>
      <w:r>
        <w:br/>
      </w:r>
      <w:r>
        <w:rPr>
          <w:rFonts w:ascii="Times New Roman"/>
          <w:b w:val="false"/>
          <w:i w:val="false"/>
          <w:color w:val="000000"/>
          <w:sz w:val="28"/>
        </w:rPr>
        <w:t>
</w:t>
      </w:r>
      <w:r>
        <w:rPr>
          <w:rFonts w:ascii="Times New Roman"/>
          <w:b w:val="false"/>
          <w:i w:val="false"/>
          <w:color w:val="000000"/>
          <w:sz w:val="28"/>
        </w:rPr>
        <w:t>
      13) 530.00.038 жолында өнімді бөлу туралы келісімшартқа сәйкес айқындалатын РІН (рентабельділіктің ішкі нормасы) көрсетіледі;</w:t>
      </w:r>
      <w:r>
        <w:br/>
      </w:r>
      <w:r>
        <w:rPr>
          <w:rFonts w:ascii="Times New Roman"/>
          <w:b w:val="false"/>
          <w:i w:val="false"/>
          <w:color w:val="000000"/>
          <w:sz w:val="28"/>
        </w:rPr>
        <w:t>
</w:t>
      </w:r>
      <w:r>
        <w:rPr>
          <w:rFonts w:ascii="Times New Roman"/>
          <w:b w:val="false"/>
          <w:i w:val="false"/>
          <w:color w:val="000000"/>
          <w:sz w:val="28"/>
        </w:rPr>
        <w:t>
      14) 530.00.039 жолында өнімді бөлу туралы келісімшартқа сәйкес айқындалатын Р-факторы (баға коэффициенті) көрсетіледі;</w:t>
      </w:r>
      <w:r>
        <w:br/>
      </w:r>
      <w:r>
        <w:rPr>
          <w:rFonts w:ascii="Times New Roman"/>
          <w:b w:val="false"/>
          <w:i w:val="false"/>
          <w:color w:val="000000"/>
          <w:sz w:val="28"/>
        </w:rPr>
        <w:t>
</w:t>
      </w:r>
      <w:r>
        <w:rPr>
          <w:rFonts w:ascii="Times New Roman"/>
          <w:b w:val="false"/>
          <w:i w:val="false"/>
          <w:color w:val="000000"/>
          <w:sz w:val="28"/>
        </w:rPr>
        <w:t>
      15) 530.00.040 жолында жер қойнауын пайдаланушының пайда түсіретін өнімдегі үлесі пайыздарда көрсетіледі;</w:t>
      </w:r>
      <w:r>
        <w:br/>
      </w:r>
      <w:r>
        <w:rPr>
          <w:rFonts w:ascii="Times New Roman"/>
          <w:b w:val="false"/>
          <w:i w:val="false"/>
          <w:color w:val="000000"/>
          <w:sz w:val="28"/>
        </w:rPr>
        <w:t>
</w:t>
      </w:r>
      <w:r>
        <w:rPr>
          <w:rFonts w:ascii="Times New Roman"/>
          <w:b w:val="false"/>
          <w:i w:val="false"/>
          <w:color w:val="000000"/>
          <w:sz w:val="28"/>
        </w:rPr>
        <w:t>
      16) 530.00.041 жолында өнімді бөлу туралы келісімшартқа сәйкес айқындалатын жер қойнауын пайдаланушының пайда түсіретін өнімдегі үлесі көрсетіледі;</w:t>
      </w:r>
      <w:r>
        <w:br/>
      </w:r>
      <w:r>
        <w:rPr>
          <w:rFonts w:ascii="Times New Roman"/>
          <w:b w:val="false"/>
          <w:i w:val="false"/>
          <w:color w:val="000000"/>
          <w:sz w:val="28"/>
        </w:rPr>
        <w:t>
</w:t>
      </w:r>
      <w:r>
        <w:rPr>
          <w:rFonts w:ascii="Times New Roman"/>
          <w:b w:val="false"/>
          <w:i w:val="false"/>
          <w:color w:val="000000"/>
          <w:sz w:val="28"/>
        </w:rPr>
        <w:t xml:space="preserve">
      17) 530.00.042 жолында 530.00.036 және 530.00.041 жолдарының айырмасы (530.00.036 – 530.00.041) ретінде айқындалатын өнімді бөлу бойынша Қазақстан Республикасының үлесі көрсетіледі; </w:t>
      </w:r>
      <w:r>
        <w:br/>
      </w:r>
      <w:r>
        <w:rPr>
          <w:rFonts w:ascii="Times New Roman"/>
          <w:b w:val="false"/>
          <w:i w:val="false"/>
          <w:color w:val="000000"/>
          <w:sz w:val="28"/>
        </w:rPr>
        <w:t>
</w:t>
      </w:r>
      <w:r>
        <w:rPr>
          <w:rFonts w:ascii="Times New Roman"/>
          <w:b w:val="false"/>
          <w:i w:val="false"/>
          <w:color w:val="000000"/>
          <w:sz w:val="28"/>
        </w:rPr>
        <w:t>
      18) 530.00.043 жолында 530.00.031 және 530.00.042 жолдарының туындысы (530.00.031 х 530.00.042) ретінде айқындалатын, құндық түрдегі өнімді бөлу бойынша Қазақстан Республикасының үлесі көрсетіледі.</w:t>
      </w:r>
      <w:r>
        <w:br/>
      </w:r>
      <w:r>
        <w:rPr>
          <w:rFonts w:ascii="Times New Roman"/>
          <w:b w:val="false"/>
          <w:i w:val="false"/>
          <w:color w:val="000000"/>
          <w:sz w:val="28"/>
        </w:rPr>
        <w:t>
</w:t>
      </w:r>
      <w:r>
        <w:rPr>
          <w:rFonts w:ascii="Times New Roman"/>
          <w:b w:val="false"/>
          <w:i w:val="false"/>
          <w:color w:val="000000"/>
          <w:sz w:val="28"/>
        </w:rPr>
        <w:t>
      19. «Салық төлеушінің жауапкершілігі» бөлімінде салық төлеуші мына мәліметтерді көрсетеді:</w:t>
      </w:r>
      <w:r>
        <w:br/>
      </w:r>
      <w:r>
        <w:rPr>
          <w:rFonts w:ascii="Times New Roman"/>
          <w:b w:val="false"/>
          <w:i w:val="false"/>
          <w:color w:val="000000"/>
          <w:sz w:val="28"/>
        </w:rPr>
        <w:t>
</w:t>
      </w:r>
      <w:r>
        <w:rPr>
          <w:rFonts w:ascii="Times New Roman"/>
          <w:b w:val="false"/>
          <w:i w:val="false"/>
          <w:color w:val="000000"/>
          <w:sz w:val="28"/>
        </w:rPr>
        <w:t xml:space="preserve">
      1) «Салық төлеушінің аты-жөні» жолында </w:t>
      </w:r>
      <w:r>
        <w:br/>
      </w:r>
      <w:r>
        <w:rPr>
          <w:rFonts w:ascii="Times New Roman"/>
          <w:b w:val="false"/>
          <w:i w:val="false"/>
          <w:color w:val="000000"/>
          <w:sz w:val="28"/>
        </w:rPr>
        <w:t>
</w:t>
      </w: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Декларацияны жеке тұлға табыс еткен кезде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353"/>
    <w:bookmarkStart w:name="z6669" w:id="354"/>
    <w:p>
      <w:pPr>
        <w:spacing w:after="0"/>
        <w:ind w:left="0"/>
        <w:jc w:val="left"/>
      </w:pPr>
      <w:r>
        <w:rPr>
          <w:rFonts w:ascii="Times New Roman"/>
          <w:b/>
          <w:i w:val="false"/>
          <w:color w:val="000000"/>
        </w:rPr>
        <w:t xml:space="preserve"> 
3. Өнімді өткізуден түскен табыстар – 530.01-нысанын жасау</w:t>
      </w:r>
    </w:p>
    <w:bookmarkEnd w:id="354"/>
    <w:bookmarkStart w:name="z6670" w:id="355"/>
    <w:p>
      <w:pPr>
        <w:spacing w:after="0"/>
        <w:ind w:left="0"/>
        <w:jc w:val="both"/>
      </w:pPr>
      <w:r>
        <w:rPr>
          <w:rFonts w:ascii="Times New Roman"/>
          <w:b w:val="false"/>
          <w:i w:val="false"/>
          <w:color w:val="000000"/>
          <w:sz w:val="28"/>
        </w:rPr>
        <w:t>
      20. 530.01 нысаны салық кезеңі үшін өнімді сатудан түскен табыстарды айқындау бойынша ақпаратты көрсетуге арналған.</w:t>
      </w:r>
      <w:r>
        <w:br/>
      </w:r>
      <w:r>
        <w:rPr>
          <w:rFonts w:ascii="Times New Roman"/>
          <w:b w:val="false"/>
          <w:i w:val="false"/>
          <w:color w:val="000000"/>
          <w:sz w:val="28"/>
        </w:rPr>
        <w:t>
</w:t>
      </w:r>
      <w:r>
        <w:rPr>
          <w:rFonts w:ascii="Times New Roman"/>
          <w:b w:val="false"/>
          <w:i w:val="false"/>
          <w:color w:val="000000"/>
          <w:sz w:val="28"/>
        </w:rPr>
        <w:t>
      Егер келісімшартта Қазақстан Республикасы үлесінің есебі үшін есептің кассалық әдісі қолданылатыны көзделсе, онда есепте төлем жер қойнауын пайдаланушының немесе уәкілетті мемлекеттік органның тиісті шотына түскен өткізу бойынша айналымдар ғана көрсетіледі.</w:t>
      </w:r>
      <w:r>
        <w:br/>
      </w:r>
      <w:r>
        <w:rPr>
          <w:rFonts w:ascii="Times New Roman"/>
          <w:b w:val="false"/>
          <w:i w:val="false"/>
          <w:color w:val="000000"/>
          <w:sz w:val="28"/>
        </w:rPr>
        <w:t>
</w:t>
      </w:r>
      <w:r>
        <w:rPr>
          <w:rFonts w:ascii="Times New Roman"/>
          <w:b w:val="false"/>
          <w:i w:val="false"/>
          <w:color w:val="000000"/>
          <w:sz w:val="28"/>
        </w:rPr>
        <w:t>
      21. «Өткізу көлемі» бөлімінде:</w:t>
      </w:r>
      <w:r>
        <w:br/>
      </w:r>
      <w:r>
        <w:rPr>
          <w:rFonts w:ascii="Times New Roman"/>
          <w:b w:val="false"/>
          <w:i w:val="false"/>
          <w:color w:val="000000"/>
          <w:sz w:val="28"/>
        </w:rPr>
        <w:t>
</w:t>
      </w:r>
      <w:r>
        <w:rPr>
          <w:rFonts w:ascii="Times New Roman"/>
          <w:b w:val="false"/>
          <w:i w:val="false"/>
          <w:color w:val="000000"/>
          <w:sz w:val="28"/>
        </w:rPr>
        <w:t>
      1) А бағанының жолдарында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бағанының жолдарында салық төлеушінің тіркеу нөмірі немесе резиденттік елінің коды көрсетіледі.</w:t>
      </w:r>
      <w:r>
        <w:br/>
      </w:r>
      <w:r>
        <w:rPr>
          <w:rFonts w:ascii="Times New Roman"/>
          <w:b w:val="false"/>
          <w:i w:val="false"/>
          <w:color w:val="000000"/>
          <w:sz w:val="28"/>
        </w:rPr>
        <w:t>
</w:t>
      </w:r>
      <w:r>
        <w:rPr>
          <w:rFonts w:ascii="Times New Roman"/>
          <w:b w:val="false"/>
          <w:i w:val="false"/>
          <w:color w:val="000000"/>
          <w:sz w:val="28"/>
        </w:rPr>
        <w:t>
      Резидент емес салық төлеушінің резиденттік елінің коды Тауарларды декларациялау ережесіне 22 «Әлем елдерінің жіктеуіші» қосымшасына сәйкес көрсетіледі;</w:t>
      </w:r>
      <w:r>
        <w:br/>
      </w:r>
      <w:r>
        <w:rPr>
          <w:rFonts w:ascii="Times New Roman"/>
          <w:b w:val="false"/>
          <w:i w:val="false"/>
          <w:color w:val="000000"/>
          <w:sz w:val="28"/>
        </w:rPr>
        <w:t>
</w:t>
      </w:r>
      <w:r>
        <w:rPr>
          <w:rFonts w:ascii="Times New Roman"/>
          <w:b w:val="false"/>
          <w:i w:val="false"/>
          <w:color w:val="000000"/>
          <w:sz w:val="28"/>
        </w:rPr>
        <w:t>
      3) С бағанының жолдарында өткізілген өнім көлемі (тоннада, текше м., унцияларда және т.б.) көрсетіледі;</w:t>
      </w:r>
      <w:r>
        <w:br/>
      </w:r>
      <w:r>
        <w:rPr>
          <w:rFonts w:ascii="Times New Roman"/>
          <w:b w:val="false"/>
          <w:i w:val="false"/>
          <w:color w:val="000000"/>
          <w:sz w:val="28"/>
        </w:rPr>
        <w:t>
</w:t>
      </w:r>
      <w:r>
        <w:rPr>
          <w:rFonts w:ascii="Times New Roman"/>
          <w:b w:val="false"/>
          <w:i w:val="false"/>
          <w:color w:val="000000"/>
          <w:sz w:val="28"/>
        </w:rPr>
        <w:t>
      4) D бағанының жолдарында осы өнімді сату бағасы көрсетіледі;</w:t>
      </w:r>
      <w:r>
        <w:br/>
      </w:r>
      <w:r>
        <w:rPr>
          <w:rFonts w:ascii="Times New Roman"/>
          <w:b w:val="false"/>
          <w:i w:val="false"/>
          <w:color w:val="000000"/>
          <w:sz w:val="28"/>
        </w:rPr>
        <w:t>
</w:t>
      </w:r>
      <w:r>
        <w:rPr>
          <w:rFonts w:ascii="Times New Roman"/>
          <w:b w:val="false"/>
          <w:i w:val="false"/>
          <w:color w:val="000000"/>
          <w:sz w:val="28"/>
        </w:rPr>
        <w:t>
      5) Е бағанының жолдарында өнімді сатудан түскен табыс көрсетіледі;</w:t>
      </w:r>
      <w:r>
        <w:br/>
      </w:r>
      <w:r>
        <w:rPr>
          <w:rFonts w:ascii="Times New Roman"/>
          <w:b w:val="false"/>
          <w:i w:val="false"/>
          <w:color w:val="000000"/>
          <w:sz w:val="28"/>
        </w:rPr>
        <w:t>
</w:t>
      </w:r>
      <w:r>
        <w:rPr>
          <w:rFonts w:ascii="Times New Roman"/>
          <w:b w:val="false"/>
          <w:i w:val="false"/>
          <w:color w:val="000000"/>
          <w:sz w:val="28"/>
        </w:rPr>
        <w:t>
      6) Е бағанының «Жиыны» жолында Е бағанының барлық жолдарының жиынтық шамасы көрсетіледі.</w:t>
      </w:r>
      <w:r>
        <w:br/>
      </w:r>
      <w:r>
        <w:rPr>
          <w:rFonts w:ascii="Times New Roman"/>
          <w:b w:val="false"/>
          <w:i w:val="false"/>
          <w:color w:val="000000"/>
          <w:sz w:val="28"/>
        </w:rPr>
        <w:t>
</w:t>
      </w:r>
      <w:r>
        <w:rPr>
          <w:rFonts w:ascii="Times New Roman"/>
          <w:b w:val="false"/>
          <w:i w:val="false"/>
          <w:color w:val="000000"/>
          <w:sz w:val="28"/>
        </w:rPr>
        <w:t>
      Е бағаны барлық жолдарының жиынтық шамасы 530.00 нысанының 530.00.004 немесе 530.00.015, немесе 530.00.029 жолына көшіріледі.</w:t>
      </w:r>
    </w:p>
    <w:bookmarkEnd w:id="355"/>
    <w:bookmarkStart w:name="z6681" w:id="356"/>
    <w:p>
      <w:pPr>
        <w:spacing w:after="0"/>
        <w:ind w:left="0"/>
        <w:jc w:val="left"/>
      </w:pPr>
      <w:r>
        <w:rPr>
          <w:rFonts w:ascii="Times New Roman"/>
          <w:b/>
          <w:i w:val="false"/>
          <w:color w:val="000000"/>
        </w:rPr>
        <w:t xml:space="preserve"> 
4. Өтемдік және пайдалыға бөлуге тиісті өнімнің құнын айқындау кезінде шегеруге жататын шығындар – 530.02-нысанын жасау</w:t>
      </w:r>
    </w:p>
    <w:bookmarkEnd w:id="356"/>
    <w:bookmarkStart w:name="z6682" w:id="357"/>
    <w:p>
      <w:pPr>
        <w:spacing w:after="0"/>
        <w:ind w:left="0"/>
        <w:jc w:val="both"/>
      </w:pPr>
      <w:r>
        <w:rPr>
          <w:rFonts w:ascii="Times New Roman"/>
          <w:b w:val="false"/>
          <w:i w:val="false"/>
          <w:color w:val="000000"/>
          <w:sz w:val="28"/>
        </w:rPr>
        <w:t>
      22. 530.02 нысаны егер келісімшарт ережесі бойынша осы шығындар өтемдікке және пайдалыға бөлуге тиісті өнімнің құнын айқындау кезінде ескерілетін жағдайда салық кезеңі үшін өнімді өткізумен байланысты шығындарды айқындау бойынша ақпаратты көрсетуге арналған. Бұл ретте, осы нысанды 2004 жылғы 1 қаңтарға дейін және 2005 жылғы 1 қаңтардан кейін келісімшарттар жасасқан жер қойнауын пайдаланушылар толтырады.</w:t>
      </w:r>
      <w:r>
        <w:br/>
      </w:r>
      <w:r>
        <w:rPr>
          <w:rFonts w:ascii="Times New Roman"/>
          <w:b w:val="false"/>
          <w:i w:val="false"/>
          <w:color w:val="000000"/>
          <w:sz w:val="28"/>
        </w:rPr>
        <w:t>
</w:t>
      </w:r>
      <w:r>
        <w:rPr>
          <w:rFonts w:ascii="Times New Roman"/>
          <w:b w:val="false"/>
          <w:i w:val="false"/>
          <w:color w:val="000000"/>
          <w:sz w:val="28"/>
        </w:rPr>
        <w:t>
      23. «Шегерімге жататын шығындар» бөлімінде:</w:t>
      </w:r>
      <w:r>
        <w:br/>
      </w:r>
      <w:r>
        <w:rPr>
          <w:rFonts w:ascii="Times New Roman"/>
          <w:b w:val="false"/>
          <w:i w:val="false"/>
          <w:color w:val="000000"/>
          <w:sz w:val="28"/>
        </w:rPr>
        <w:t>
</w:t>
      </w:r>
      <w:r>
        <w:rPr>
          <w:rFonts w:ascii="Times New Roman"/>
          <w:b w:val="false"/>
          <w:i w:val="false"/>
          <w:color w:val="000000"/>
          <w:sz w:val="28"/>
        </w:rPr>
        <w:t>
      1) А бағанының жолдарында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бағанының жолдарында шығындар баптарының қимасында салық кезеңі үшін өнімді өткізумен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3) С бағанының жолдарында өнімді өткізумен байланысты шығындар сомасы көрсетіледі.</w:t>
      </w:r>
      <w:r>
        <w:br/>
      </w:r>
      <w:r>
        <w:rPr>
          <w:rFonts w:ascii="Times New Roman"/>
          <w:b w:val="false"/>
          <w:i w:val="false"/>
          <w:color w:val="000000"/>
          <w:sz w:val="28"/>
        </w:rPr>
        <w:t>
</w:t>
      </w:r>
      <w:r>
        <w:rPr>
          <w:rFonts w:ascii="Times New Roman"/>
          <w:b w:val="false"/>
          <w:i w:val="false"/>
          <w:color w:val="000000"/>
          <w:sz w:val="28"/>
        </w:rPr>
        <w:t>
      4) С бағанының «Жиыны» жолында С бағанының барлық жолдарының жиынтық шамасы көрсетіледі.</w:t>
      </w:r>
      <w:r>
        <w:br/>
      </w:r>
      <w:r>
        <w:rPr>
          <w:rFonts w:ascii="Times New Roman"/>
          <w:b w:val="false"/>
          <w:i w:val="false"/>
          <w:color w:val="000000"/>
          <w:sz w:val="28"/>
        </w:rPr>
        <w:t>
</w:t>
      </w:r>
      <w:r>
        <w:rPr>
          <w:rFonts w:ascii="Times New Roman"/>
          <w:b w:val="false"/>
          <w:i w:val="false"/>
          <w:color w:val="000000"/>
          <w:sz w:val="28"/>
        </w:rPr>
        <w:t>
      С бағаны жолдарының жиынтық шамасы 530.00 нысанының 530.00.006 немесе 530.00.030 жолына көшіріледі.</w:t>
      </w:r>
    </w:p>
    <w:bookmarkEnd w:id="357"/>
    <w:bookmarkStart w:name="z6689" w:id="358"/>
    <w:p>
      <w:pPr>
        <w:spacing w:after="0"/>
        <w:ind w:left="0"/>
        <w:jc w:val="left"/>
      </w:pPr>
      <w:r>
        <w:rPr>
          <w:rFonts w:ascii="Times New Roman"/>
          <w:b/>
          <w:i w:val="false"/>
          <w:color w:val="000000"/>
        </w:rPr>
        <w:t xml:space="preserve"> 
5. Өтемдік өнім есебінен өтелетін шығындар – 530.03-нысанын жасау </w:t>
      </w:r>
    </w:p>
    <w:bookmarkEnd w:id="358"/>
    <w:bookmarkStart w:name="z6690" w:id="359"/>
    <w:p>
      <w:pPr>
        <w:spacing w:after="0"/>
        <w:ind w:left="0"/>
        <w:jc w:val="both"/>
      </w:pPr>
      <w:r>
        <w:rPr>
          <w:rFonts w:ascii="Times New Roman"/>
          <w:b w:val="false"/>
          <w:i w:val="false"/>
          <w:color w:val="000000"/>
          <w:sz w:val="28"/>
        </w:rPr>
        <w:t>
      24. 530.03 нысаны өтемдік өнім есебінен өтеуге жататын шығындарды айқындау бойынша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25. «2004 жылдың 1 қаңтарына дейін жасалған жер қойнауын пайдалануға арналған келісімшарттарға сәйкес өтелетін шығындар» бөлімінде:</w:t>
      </w:r>
      <w:r>
        <w:br/>
      </w:r>
      <w:r>
        <w:rPr>
          <w:rFonts w:ascii="Times New Roman"/>
          <w:b w:val="false"/>
          <w:i w:val="false"/>
          <w:color w:val="000000"/>
          <w:sz w:val="28"/>
        </w:rPr>
        <w:t>
</w:t>
      </w:r>
      <w:r>
        <w:rPr>
          <w:rFonts w:ascii="Times New Roman"/>
          <w:b w:val="false"/>
          <w:i w:val="false"/>
          <w:color w:val="000000"/>
          <w:sz w:val="28"/>
        </w:rPr>
        <w:t>
      1) 530.03.001 жолына 530.03.006 жолынан салық кезеңінің басына өтемдік өнім есебінен өтеуге жататын шығындар сомасы көшіріледі. Егер Декларация бірінші рет табыс етілсе, онда аталған жол толтырылмайды;</w:t>
      </w:r>
      <w:r>
        <w:br/>
      </w:r>
      <w:r>
        <w:rPr>
          <w:rFonts w:ascii="Times New Roman"/>
          <w:b w:val="false"/>
          <w:i w:val="false"/>
          <w:color w:val="000000"/>
          <w:sz w:val="28"/>
        </w:rPr>
        <w:t>
</w:t>
      </w:r>
      <w:r>
        <w:rPr>
          <w:rFonts w:ascii="Times New Roman"/>
          <w:b w:val="false"/>
          <w:i w:val="false"/>
          <w:color w:val="000000"/>
          <w:sz w:val="28"/>
        </w:rPr>
        <w:t>
      2) 530.03.002 жолында өнімді бөлу туралы келісімшарттың талаптарына сәйкес өтемдік өнім есебінен өтеуге жататын салық кезеңі үшін жүргізілген нақты шығындар сомасы көрсетіледі;</w:t>
      </w:r>
      <w:r>
        <w:br/>
      </w:r>
      <w:r>
        <w:rPr>
          <w:rFonts w:ascii="Times New Roman"/>
          <w:b w:val="false"/>
          <w:i w:val="false"/>
          <w:color w:val="000000"/>
          <w:sz w:val="28"/>
        </w:rPr>
        <w:t>
</w:t>
      </w:r>
      <w:r>
        <w:rPr>
          <w:rFonts w:ascii="Times New Roman"/>
          <w:b w:val="false"/>
          <w:i w:val="false"/>
          <w:color w:val="000000"/>
          <w:sz w:val="28"/>
        </w:rPr>
        <w:t>
      3) 530.03.003 жолында 530.03.001 және 530.03.002 жолдарында көрсетілген сомалардың қосындысымен айқындалатын өтемдік өнім есебінен өтеуге жататын шығындардың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4) 530.03.004 жолында келісімшарт шартына сәйкес салық кезеңінің басына өтелмеген шығындардың қалдығына есептелген сома көрсетіледі;</w:t>
      </w:r>
      <w:r>
        <w:br/>
      </w:r>
      <w:r>
        <w:rPr>
          <w:rFonts w:ascii="Times New Roman"/>
          <w:b w:val="false"/>
          <w:i w:val="false"/>
          <w:color w:val="000000"/>
          <w:sz w:val="28"/>
        </w:rPr>
        <w:t>
</w:t>
      </w:r>
      <w:r>
        <w:rPr>
          <w:rFonts w:ascii="Times New Roman"/>
          <w:b w:val="false"/>
          <w:i w:val="false"/>
          <w:color w:val="000000"/>
          <w:sz w:val="28"/>
        </w:rPr>
        <w:t>
      5) 530.03.005 жолында келісімшарт шартына сәйкес салық кезеңі үшін ең жоғарғы рұқсат етілетін мөлшерден асырылмай өтемдік өнім есебінен өтелетін шығындар сомасы көрсетіледі;</w:t>
      </w:r>
      <w:r>
        <w:br/>
      </w:r>
      <w:r>
        <w:rPr>
          <w:rFonts w:ascii="Times New Roman"/>
          <w:b w:val="false"/>
          <w:i w:val="false"/>
          <w:color w:val="000000"/>
          <w:sz w:val="28"/>
        </w:rPr>
        <w:t>
</w:t>
      </w:r>
      <w:r>
        <w:rPr>
          <w:rFonts w:ascii="Times New Roman"/>
          <w:b w:val="false"/>
          <w:i w:val="false"/>
          <w:color w:val="000000"/>
          <w:sz w:val="28"/>
        </w:rPr>
        <w:t xml:space="preserve">
      6) 530.03.006 жолында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530.03.003, 530.03.004 жолдарының және 530.03.005 жолының айырмасы (530.03.003 + 530.03.004 – 530.03.005) ретінде айқындалады. </w:t>
      </w:r>
      <w:r>
        <w:br/>
      </w:r>
      <w:r>
        <w:rPr>
          <w:rFonts w:ascii="Times New Roman"/>
          <w:b w:val="false"/>
          <w:i w:val="false"/>
          <w:color w:val="000000"/>
          <w:sz w:val="28"/>
        </w:rPr>
        <w:t>
</w:t>
      </w:r>
      <w:r>
        <w:rPr>
          <w:rFonts w:ascii="Times New Roman"/>
          <w:b w:val="false"/>
          <w:i w:val="false"/>
          <w:color w:val="000000"/>
          <w:sz w:val="28"/>
        </w:rPr>
        <w:t>
      26. «2004 жылдың 1 қаңтарынан кейін жасалған жер қойнауын пайдалануға арналған келісімшарттар бойынша өтелетін шығындар» бөлімінде:</w:t>
      </w:r>
      <w:r>
        <w:br/>
      </w:r>
      <w:r>
        <w:rPr>
          <w:rFonts w:ascii="Times New Roman"/>
          <w:b w:val="false"/>
          <w:i w:val="false"/>
          <w:color w:val="000000"/>
          <w:sz w:val="28"/>
        </w:rPr>
        <w:t>
</w:t>
      </w:r>
      <w:r>
        <w:rPr>
          <w:rFonts w:ascii="Times New Roman"/>
          <w:b w:val="false"/>
          <w:i w:val="false"/>
          <w:color w:val="000000"/>
          <w:sz w:val="28"/>
        </w:rPr>
        <w:t xml:space="preserve">
      1) 530.03.007 жолында салық кезеңінің басына жер қойнауын пайдаланушы өтемеген өтелетін шығындар көрсетіледі; </w:t>
      </w:r>
      <w:r>
        <w:br/>
      </w:r>
      <w:r>
        <w:rPr>
          <w:rFonts w:ascii="Times New Roman"/>
          <w:b w:val="false"/>
          <w:i w:val="false"/>
          <w:color w:val="000000"/>
          <w:sz w:val="28"/>
        </w:rPr>
        <w:t>
</w:t>
      </w:r>
      <w:r>
        <w:rPr>
          <w:rFonts w:ascii="Times New Roman"/>
          <w:b w:val="false"/>
          <w:i w:val="false"/>
          <w:color w:val="000000"/>
          <w:sz w:val="28"/>
        </w:rPr>
        <w:t>
      2) 530.03.008 жолында салық кезеңінде нақты жүргізілген өтелетін шығындар көрсетіледі;</w:t>
      </w:r>
      <w:r>
        <w:br/>
      </w:r>
      <w:r>
        <w:rPr>
          <w:rFonts w:ascii="Times New Roman"/>
          <w:b w:val="false"/>
          <w:i w:val="false"/>
          <w:color w:val="000000"/>
          <w:sz w:val="28"/>
        </w:rPr>
        <w:t>
</w:t>
      </w:r>
      <w:r>
        <w:rPr>
          <w:rFonts w:ascii="Times New Roman"/>
          <w:b w:val="false"/>
          <w:i w:val="false"/>
          <w:color w:val="000000"/>
          <w:sz w:val="28"/>
        </w:rPr>
        <w:t>
      3) 530.03.009 жолында есепті салық кезеңінде өтемдік өнім есебінен нақты өтелген өтелетін шығындар сомасы көрсетіледі;</w:t>
      </w:r>
      <w:r>
        <w:br/>
      </w:r>
      <w:r>
        <w:rPr>
          <w:rFonts w:ascii="Times New Roman"/>
          <w:b w:val="false"/>
          <w:i w:val="false"/>
          <w:color w:val="000000"/>
          <w:sz w:val="28"/>
        </w:rPr>
        <w:t>
</w:t>
      </w:r>
      <w:r>
        <w:rPr>
          <w:rFonts w:ascii="Times New Roman"/>
          <w:b w:val="false"/>
          <w:i w:val="false"/>
          <w:color w:val="000000"/>
          <w:sz w:val="28"/>
        </w:rPr>
        <w:t>
      4) 530.03.010 жолында келесі салық кезеңдеріне көшірілетін және 530.03.007, 530.03.008 және 530.03.009 жолдары сомасының айырмасы ретінде айқындалатын (530.03.007 + 530.03.008 – 530.03.009), салық кезеңінің соңына өтелмеген шығындардың қалдығы көрсетіледі.</w:t>
      </w:r>
      <w:r>
        <w:br/>
      </w:r>
      <w:r>
        <w:rPr>
          <w:rFonts w:ascii="Times New Roman"/>
          <w:b w:val="false"/>
          <w:i w:val="false"/>
          <w:color w:val="000000"/>
          <w:sz w:val="28"/>
        </w:rPr>
        <w:t>
</w:t>
      </w:r>
      <w:r>
        <w:rPr>
          <w:rFonts w:ascii="Times New Roman"/>
          <w:b w:val="false"/>
          <w:i w:val="false"/>
          <w:color w:val="000000"/>
          <w:sz w:val="28"/>
        </w:rPr>
        <w:t xml:space="preserve">
      27. Пайдалы қазбалардың кодтары: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845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Пегматит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Кварцты-алап шпат жыныстары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метаморфикалық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1280" w:id="3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60"/>
    <w:bookmarkStart w:name="z6709" w:id="361"/>
    <w:p>
      <w:pPr>
        <w:spacing w:after="0"/>
        <w:ind w:left="0"/>
        <w:jc w:val="left"/>
      </w:pPr>
      <w:r>
        <w:rPr>
          <w:rFonts w:ascii="Times New Roman"/>
          <w:b/>
          <w:i w:val="false"/>
          <w:color w:val="000000"/>
        </w:rPr>
        <w:t xml:space="preserve"> 
Үстеме пайда салығы бойынша салық есептілігін (декларацияны) жасау қағидалары (540.00-нысан) </w:t>
      </w:r>
    </w:p>
    <w:bookmarkEnd w:id="361"/>
    <w:bookmarkStart w:name="z6710" w:id="362"/>
    <w:p>
      <w:pPr>
        <w:spacing w:after="0"/>
        <w:ind w:left="0"/>
        <w:jc w:val="left"/>
      </w:pPr>
      <w:r>
        <w:rPr>
          <w:rFonts w:ascii="Times New Roman"/>
          <w:b/>
          <w:i w:val="false"/>
          <w:color w:val="000000"/>
        </w:rPr>
        <w:t xml:space="preserve"> 
1. Жалпы ережелер</w:t>
      </w:r>
    </w:p>
    <w:bookmarkEnd w:id="362"/>
    <w:bookmarkStart w:name="z6711" w:id="363"/>
    <w:p>
      <w:pPr>
        <w:spacing w:after="0"/>
        <w:ind w:left="0"/>
        <w:jc w:val="both"/>
      </w:pPr>
      <w:r>
        <w:rPr>
          <w:rFonts w:ascii="Times New Roman"/>
          <w:b w:val="false"/>
          <w:i w:val="false"/>
          <w:color w:val="000000"/>
          <w:sz w:val="28"/>
        </w:rPr>
        <w:t>
      1. Осы үстеме пайда салығы бойынша салық есептілігін (декларацияны) жасау қағидалар (540.00-нысан) (бұдан әрі – Қағидалар)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үстеме пайда салығын есептеуге арналған үстеме пайда салығы бойынша салық есептілігі нысанын (декларацияны) (бұдан әрі – Декларация) жасау тәртібін айқындайды. Үстеме пайда салығы бойынша декларацияны жер қойнауын пайдаланушылар өнімді бөлу туралы келісімдер (келісімшарттар), сондай-ақ Қазақстан Республикасының Президенті бекіткен жер қойнауын пайдалануға арналған келісімшарттар, кең таралған пайдалы қазбаларды, жерасты сулары мен емдік балшықты өндіруге арналған келісімшарттар, сондай-ақ барлауға және өндіруге байланысты емес жерасты құрылыстарын салуға және пайдалануға арналған келісімшарттар бойынша қызметті жүзеге асыратындарды қоспағанда, бұл келісімшарттар пайдалы қазбалардың басқа түрлерін өндіруді көздемеген жағдайда, жер қойнауын пайдалануға арналған әрбір жеке келісімшарт бойынша жасайды. </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Соманың теріс мәні Декларацияның тиісті жолының бірінші сол жақ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5.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7.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363"/>
    <w:bookmarkStart w:name="z6726" w:id="364"/>
    <w:p>
      <w:pPr>
        <w:spacing w:after="0"/>
        <w:ind w:left="0"/>
        <w:jc w:val="left"/>
      </w:pPr>
      <w:r>
        <w:rPr>
          <w:rFonts w:ascii="Times New Roman"/>
          <w:b/>
          <w:i w:val="false"/>
          <w:color w:val="000000"/>
        </w:rPr>
        <w:t xml:space="preserve"> 
2. Декларацияны жасау (540.00-нысан)</w:t>
      </w:r>
    </w:p>
    <w:bookmarkEnd w:id="364"/>
    <w:bookmarkStart w:name="z6727" w:id="365"/>
    <w:p>
      <w:pPr>
        <w:spacing w:after="0"/>
        <w:ind w:left="0"/>
        <w:jc w:val="both"/>
      </w:pPr>
      <w:r>
        <w:rPr>
          <w:rFonts w:ascii="Times New Roman"/>
          <w:b w:val="false"/>
          <w:i w:val="false"/>
          <w:color w:val="000000"/>
          <w:sz w:val="28"/>
        </w:rPr>
        <w:t>
      9. 540.00-нысаны жер қойнауын пайдалануға арналған әрбір жеке келісімшарт бойынша салық кезеңі үшін төлеуге жататын үстеме пайда салығының сомасын көрсетуге арналған.</w:t>
      </w:r>
      <w:r>
        <w:br/>
      </w:r>
      <w:r>
        <w:rPr>
          <w:rFonts w:ascii="Times New Roman"/>
          <w:b w:val="false"/>
          <w:i w:val="false"/>
          <w:color w:val="000000"/>
          <w:sz w:val="28"/>
        </w:rPr>
        <w:t>
</w:t>
      </w:r>
      <w:r>
        <w:rPr>
          <w:rFonts w:ascii="Times New Roman"/>
          <w:b w:val="false"/>
          <w:i w:val="false"/>
          <w:color w:val="000000"/>
          <w:sz w:val="28"/>
        </w:rPr>
        <w:t>
      10.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xml:space="preserve">
      Жеке тұлғаның тегі, аты, әкесінің аты (ол болған жағдайда) немесе құрылтай құжаттарына сәйкес заңды тұлғаның атауы көрсетіледі. </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жағдайда жолда сенімгерлікпен басқарушы заңды тұлғаның тіркеу нөмірі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 </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w:t>
      </w: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xml:space="preserve">
      8) келісімшарт пен кен орнының атауы. </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келісімшарттың және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9) келісімшарттың жасалған күні. </w:t>
      </w:r>
      <w:r>
        <w:br/>
      </w:r>
      <w:r>
        <w:rPr>
          <w:rFonts w:ascii="Times New Roman"/>
          <w:b w:val="false"/>
          <w:i w:val="false"/>
          <w:color w:val="000000"/>
          <w:sz w:val="28"/>
        </w:rPr>
        <w:t>
</w:t>
      </w:r>
      <w:r>
        <w:rPr>
          <w:rFonts w:ascii="Times New Roman"/>
          <w:b w:val="false"/>
          <w:i w:val="false"/>
          <w:color w:val="000000"/>
          <w:sz w:val="28"/>
        </w:rPr>
        <w:t>
      Уәкілетті мемлекеттік органмен жер қойнауын пайдалануға арналған келісімшартты жасасқан күн көрсетіледі;</w:t>
      </w:r>
      <w:r>
        <w:br/>
      </w:r>
      <w:r>
        <w:rPr>
          <w:rFonts w:ascii="Times New Roman"/>
          <w:b w:val="false"/>
          <w:i w:val="false"/>
          <w:color w:val="000000"/>
          <w:sz w:val="28"/>
        </w:rPr>
        <w:t>
</w:t>
      </w:r>
      <w:r>
        <w:rPr>
          <w:rFonts w:ascii="Times New Roman"/>
          <w:b w:val="false"/>
          <w:i w:val="false"/>
          <w:color w:val="000000"/>
          <w:sz w:val="28"/>
        </w:rPr>
        <w:t xml:space="preserve">
      10) келісімшарттың нөмірі; </w:t>
      </w:r>
      <w:r>
        <w:br/>
      </w:r>
      <w:r>
        <w:rPr>
          <w:rFonts w:ascii="Times New Roman"/>
          <w:b w:val="false"/>
          <w:i w:val="false"/>
          <w:color w:val="000000"/>
          <w:sz w:val="28"/>
        </w:rPr>
        <w:t>
</w:t>
      </w:r>
      <w:r>
        <w:rPr>
          <w:rFonts w:ascii="Times New Roman"/>
          <w:b w:val="false"/>
          <w:i w:val="false"/>
          <w:color w:val="000000"/>
          <w:sz w:val="28"/>
        </w:rPr>
        <w:t>
      Уәкілетті мемлекеттік орган берген жер қойнауын пайдалануға арналған келісімшарттың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xml:space="preserve">
      11) резидент емес; </w:t>
      </w:r>
      <w:r>
        <w:br/>
      </w:r>
      <w:r>
        <w:rPr>
          <w:rFonts w:ascii="Times New Roman"/>
          <w:b w:val="false"/>
          <w:i w:val="false"/>
          <w:color w:val="000000"/>
          <w:sz w:val="28"/>
        </w:rPr>
        <w:t>
</w:t>
      </w:r>
      <w:r>
        <w:rPr>
          <w:rFonts w:ascii="Times New Roman"/>
          <w:b w:val="false"/>
          <w:i w:val="false"/>
          <w:color w:val="000000"/>
          <w:sz w:val="28"/>
        </w:rPr>
        <w:t>
      Декларацияны резидент емес табыс еткен кезде белгіленеді.</w:t>
      </w:r>
      <w:r>
        <w:br/>
      </w:r>
      <w:r>
        <w:rPr>
          <w:rFonts w:ascii="Times New Roman"/>
          <w:b w:val="false"/>
          <w:i w:val="false"/>
          <w:color w:val="000000"/>
          <w:sz w:val="28"/>
        </w:rPr>
        <w:t>
</w:t>
      </w:r>
      <w:r>
        <w:rPr>
          <w:rFonts w:ascii="Times New Roman"/>
          <w:b w:val="false"/>
          <w:i w:val="false"/>
          <w:color w:val="000000"/>
          <w:sz w:val="28"/>
        </w:rPr>
        <w:t xml:space="preserve">
      11. «Жер қойнауын пайдалануға арналған келісімшарт бойынша үстеме пайда салығы есептелді» бөлімінде: </w:t>
      </w:r>
      <w:r>
        <w:br/>
      </w:r>
      <w:r>
        <w:rPr>
          <w:rFonts w:ascii="Times New Roman"/>
          <w:b w:val="false"/>
          <w:i w:val="false"/>
          <w:color w:val="000000"/>
          <w:sz w:val="28"/>
        </w:rPr>
        <w:t>
</w:t>
      </w:r>
      <w:r>
        <w:rPr>
          <w:rFonts w:ascii="Times New Roman"/>
          <w:b w:val="false"/>
          <w:i w:val="false"/>
          <w:color w:val="000000"/>
          <w:sz w:val="28"/>
        </w:rPr>
        <w:t>
      1) 540.00.001 жолында Салық кодексінде белгіленген тәртіппен үстеме пайда салығын есептеу жүргізілетін жер қойнауын пайдалануға арналған келісімшарт бойынша жылдық жиынтық табыстың сомасы көрсетіледі;</w:t>
      </w:r>
      <w:r>
        <w:br/>
      </w:r>
      <w:r>
        <w:rPr>
          <w:rFonts w:ascii="Times New Roman"/>
          <w:b w:val="false"/>
          <w:i w:val="false"/>
          <w:color w:val="000000"/>
          <w:sz w:val="28"/>
        </w:rPr>
        <w:t>
</w:t>
      </w:r>
      <w:r>
        <w:rPr>
          <w:rFonts w:ascii="Times New Roman"/>
          <w:b w:val="false"/>
          <w:i w:val="false"/>
          <w:color w:val="000000"/>
          <w:sz w:val="28"/>
        </w:rPr>
        <w:t>
      2) 540.00.002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табыстарды түзетудің сомасы көрсетіледі;</w:t>
      </w:r>
      <w:r>
        <w:br/>
      </w:r>
      <w:r>
        <w:rPr>
          <w:rFonts w:ascii="Times New Roman"/>
          <w:b w:val="false"/>
          <w:i w:val="false"/>
          <w:color w:val="000000"/>
          <w:sz w:val="28"/>
        </w:rPr>
        <w:t>
</w:t>
      </w:r>
      <w:r>
        <w:rPr>
          <w:rFonts w:ascii="Times New Roman"/>
          <w:b w:val="false"/>
          <w:i w:val="false"/>
          <w:color w:val="000000"/>
          <w:sz w:val="28"/>
        </w:rPr>
        <w:t xml:space="preserve">
      3) 540.00.003 жолында 540.00.001 және 540.00.002 (540.00.001 + 540.00.002) жолдары сомасының айырмасы ретінде айқындалатын, Трансферттік баға белгілеу туралы заңына сәйкес айқындалатын, түзетуді ескере отырып, Салық кодексінде белгіленген тәртіпте үстеме пайда салығын есептеу жүргізілетін жер қойнауын пайдалануға арналған келісімшарт бойынша корпоративтік табыс салығының жылдық жиынтық табысының сомасы көрсетіледі; </w:t>
      </w:r>
      <w:r>
        <w:br/>
      </w:r>
      <w:r>
        <w:rPr>
          <w:rFonts w:ascii="Times New Roman"/>
          <w:b w:val="false"/>
          <w:i w:val="false"/>
          <w:color w:val="000000"/>
          <w:sz w:val="28"/>
        </w:rPr>
        <w:t>
</w:t>
      </w:r>
      <w:r>
        <w:rPr>
          <w:rFonts w:ascii="Times New Roman"/>
          <w:b w:val="false"/>
          <w:i w:val="false"/>
          <w:color w:val="000000"/>
          <w:sz w:val="28"/>
        </w:rPr>
        <w:t>
      4) 540.00.004 жолында 540.00.007, 540.00.010 және 540.00.011 жолдарынан 540.00.014 (540.00.007 + 540.00.010 + 540.00.011 – 540.00.014) жолдарын алып тастаған сома ретінде айқындалатын, үстеме пайда салығын есептеу жүргізілетін жер қойнауын пайдалануға арналған келісімшарт бойынша шегерімнің сомасы көрсетіледі;</w:t>
      </w:r>
      <w:r>
        <w:br/>
      </w:r>
      <w:r>
        <w:rPr>
          <w:rFonts w:ascii="Times New Roman"/>
          <w:b w:val="false"/>
          <w:i w:val="false"/>
          <w:color w:val="000000"/>
          <w:sz w:val="28"/>
        </w:rPr>
        <w:t>
</w:t>
      </w:r>
      <w:r>
        <w:rPr>
          <w:rFonts w:ascii="Times New Roman"/>
          <w:b w:val="false"/>
          <w:i w:val="false"/>
          <w:color w:val="000000"/>
          <w:sz w:val="28"/>
        </w:rPr>
        <w:t>
      5) 540.00.005 жолында үстеме пайда салығын есептеу жүргізілетін жер қойнауын пайдалануға арналған келісімшарт бойынша, Салық кодексінің 348-4-бабы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корпоративтік табыс салығын есептеу мақсатында шегерімдерге жатқызылған, шығыстар сомасы көрсетіледі;</w:t>
      </w:r>
      <w:r>
        <w:br/>
      </w:r>
      <w:r>
        <w:rPr>
          <w:rFonts w:ascii="Times New Roman"/>
          <w:b w:val="false"/>
          <w:i w:val="false"/>
          <w:color w:val="000000"/>
          <w:sz w:val="28"/>
        </w:rPr>
        <w:t>
</w:t>
      </w:r>
      <w:r>
        <w:rPr>
          <w:rFonts w:ascii="Times New Roman"/>
          <w:b w:val="false"/>
          <w:i w:val="false"/>
          <w:color w:val="000000"/>
          <w:sz w:val="28"/>
        </w:rPr>
        <w:t xml:space="preserve">
      6) 540.00.006 жолында Трансферттік баға белгілеу туралы заңына сәйкес 540.00.005 жолында көрсетілген шығыстарды түзетулер сомасы көрсетіледі; </w:t>
      </w:r>
      <w:r>
        <w:br/>
      </w:r>
      <w:r>
        <w:rPr>
          <w:rFonts w:ascii="Times New Roman"/>
          <w:b w:val="false"/>
          <w:i w:val="false"/>
          <w:color w:val="000000"/>
          <w:sz w:val="28"/>
        </w:rPr>
        <w:t>
</w:t>
      </w:r>
      <w:r>
        <w:rPr>
          <w:rFonts w:ascii="Times New Roman"/>
          <w:b w:val="false"/>
          <w:i w:val="false"/>
          <w:color w:val="000000"/>
          <w:sz w:val="28"/>
        </w:rPr>
        <w:t>
      7) 540.00.007 жолында 540.00.005 және 540.00.006 (540.00.005 + 540.00.006) жолдары сомасының айырмасы ретінде айқындалатын, Трансферттік баға белгілеу туралы заңына сәйкес айқындалатын, түзетуді ескере отырып, үстеме пайда салығын есептеу жүргізілетін жер қойнауын пайдалануға арналған келісімшарт бойынша Салық кодексінің 348-4-бабының 1-тармағы 1) тармақшасына сәйкес корпоративтік табыс салығын есептеу мақсаттары үшін шегерімдерге жатқазылған шығыстар сомасы көрсетіледі;</w:t>
      </w:r>
      <w:r>
        <w:br/>
      </w:r>
      <w:r>
        <w:rPr>
          <w:rFonts w:ascii="Times New Roman"/>
          <w:b w:val="false"/>
          <w:i w:val="false"/>
          <w:color w:val="000000"/>
          <w:sz w:val="28"/>
        </w:rPr>
        <w:t>
</w:t>
      </w:r>
      <w:r>
        <w:rPr>
          <w:rFonts w:ascii="Times New Roman"/>
          <w:b w:val="false"/>
          <w:i w:val="false"/>
          <w:color w:val="000000"/>
          <w:sz w:val="28"/>
        </w:rPr>
        <w:t>
      8) 540.00.008 жолында Салық кодексінің 348-4-бабының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 ішінде тіркелген активтер құруға және (немесе) сатып алуға іс жүзіндегі жұмсалған шығыстардың сомасы көрсетіледі. Осы шығыстар жер қойнауын пайдаланушының қалауы бойынша кез келген мөлшерде (нақты келтірілген шығыстар шегінде) және кез келген салық кезеңінде шегерімдерге жатқызылады;</w:t>
      </w:r>
      <w:r>
        <w:br/>
      </w:r>
      <w:r>
        <w:rPr>
          <w:rFonts w:ascii="Times New Roman"/>
          <w:b w:val="false"/>
          <w:i w:val="false"/>
          <w:color w:val="000000"/>
          <w:sz w:val="28"/>
        </w:rPr>
        <w:t>
</w:t>
      </w:r>
      <w:r>
        <w:rPr>
          <w:rFonts w:ascii="Times New Roman"/>
          <w:b w:val="false"/>
          <w:i w:val="false"/>
          <w:color w:val="000000"/>
          <w:sz w:val="28"/>
        </w:rPr>
        <w:t xml:space="preserve">
      9) 540.00.009 жолында Трансферттік баға белгілеу туралы заңына сәйкес 540.00.008 жолында көрсетілген сәйкес салық кезеңі ішінде іс жүзіндегі жұмсалған шығыстардың түзетулер сомасы көрсетіледі; </w:t>
      </w:r>
      <w:r>
        <w:br/>
      </w:r>
      <w:r>
        <w:rPr>
          <w:rFonts w:ascii="Times New Roman"/>
          <w:b w:val="false"/>
          <w:i w:val="false"/>
          <w:color w:val="000000"/>
          <w:sz w:val="28"/>
        </w:rPr>
        <w:t>
</w:t>
      </w:r>
      <w:r>
        <w:rPr>
          <w:rFonts w:ascii="Times New Roman"/>
          <w:b w:val="false"/>
          <w:i w:val="false"/>
          <w:color w:val="000000"/>
          <w:sz w:val="28"/>
        </w:rPr>
        <w:t>
      10) 540.00.010 жолында 540.00.008 және 540.00.009 (540.00.008 + 540.00.009) жолдары сомасының айырмасы ретінде айқындалатын, Трансферттік баға белгілеу туралы Заңына сәйкес айқындалатын, түзетуді ескере отырып, Салық кодексінің 348–4-бабының 1-тармағы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салық кезеңі ішінде тіркелген активтер құруға және (немесе) сатып алуға іс жүзіндегі жұмсалған шығыстардың сомасы көрсетіледі;</w:t>
      </w:r>
      <w:r>
        <w:br/>
      </w:r>
      <w:r>
        <w:rPr>
          <w:rFonts w:ascii="Times New Roman"/>
          <w:b w:val="false"/>
          <w:i w:val="false"/>
          <w:color w:val="000000"/>
          <w:sz w:val="28"/>
        </w:rPr>
        <w:t>
</w:t>
      </w:r>
      <w:r>
        <w:rPr>
          <w:rFonts w:ascii="Times New Roman"/>
          <w:b w:val="false"/>
          <w:i w:val="false"/>
          <w:color w:val="000000"/>
          <w:sz w:val="28"/>
        </w:rPr>
        <w:t>
      11) 540.00.011 жолында Салық кодексінің 348–4-бабының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алдыңғы салық кезеңдерінде келтірілген залалдар сомасы көрсетіледі; </w:t>
      </w:r>
      <w:r>
        <w:br/>
      </w:r>
      <w:r>
        <w:rPr>
          <w:rFonts w:ascii="Times New Roman"/>
          <w:b w:val="false"/>
          <w:i w:val="false"/>
          <w:color w:val="000000"/>
          <w:sz w:val="28"/>
        </w:rPr>
        <w:t>
</w:t>
      </w:r>
      <w:r>
        <w:rPr>
          <w:rFonts w:ascii="Times New Roman"/>
          <w:b w:val="false"/>
          <w:i w:val="false"/>
          <w:color w:val="000000"/>
          <w:sz w:val="28"/>
        </w:rPr>
        <w:t>
      12) 540.00.012 жолында Салық кодексінің 348–4-бабының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шегерімдер сомасының амортизациялық аударымдар сомасына түзетулері көрсетіледі; </w:t>
      </w:r>
      <w:r>
        <w:br/>
      </w:r>
      <w:r>
        <w:rPr>
          <w:rFonts w:ascii="Times New Roman"/>
          <w:b w:val="false"/>
          <w:i w:val="false"/>
          <w:color w:val="000000"/>
          <w:sz w:val="28"/>
        </w:rPr>
        <w:t>
</w:t>
      </w:r>
      <w:r>
        <w:rPr>
          <w:rFonts w:ascii="Times New Roman"/>
          <w:b w:val="false"/>
          <w:i w:val="false"/>
          <w:color w:val="000000"/>
          <w:sz w:val="28"/>
        </w:rPr>
        <w:t>
      13) 540.00.013 жолында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540.00.012 жолында көрсетілген шегерімдерді түзетулер сомасы көрсетіледі; </w:t>
      </w:r>
      <w:r>
        <w:br/>
      </w:r>
      <w:r>
        <w:rPr>
          <w:rFonts w:ascii="Times New Roman"/>
          <w:b w:val="false"/>
          <w:i w:val="false"/>
          <w:color w:val="000000"/>
          <w:sz w:val="28"/>
        </w:rPr>
        <w:t>
</w:t>
      </w:r>
      <w:r>
        <w:rPr>
          <w:rFonts w:ascii="Times New Roman"/>
          <w:b w:val="false"/>
          <w:i w:val="false"/>
          <w:color w:val="000000"/>
          <w:sz w:val="28"/>
        </w:rPr>
        <w:t xml:space="preserve">
      14) 540.00.014 жолында 540.00.012 және 540.00.013 (540.00.012 + 540.00.013) жолдары сомасының айырмасы ретінде айқындалатын, Трансферттік баға белгілеу туралы Заңына сәйкес айқындалатын, түзетуді ескере отырып, үстеме пайда салығын есептеу жүргізілетін жер қойнауын пайдалануға арналған келісімшарт бойынша Салық кодексінің 348–4-бабының 3-тармағы сәйкес шегерімдер сомасының амортизациялық аударымдар сомасына түзетулері көрсетіледі; </w:t>
      </w:r>
      <w:r>
        <w:br/>
      </w:r>
      <w:r>
        <w:rPr>
          <w:rFonts w:ascii="Times New Roman"/>
          <w:b w:val="false"/>
          <w:i w:val="false"/>
          <w:color w:val="000000"/>
          <w:sz w:val="28"/>
        </w:rPr>
        <w:t>
</w:t>
      </w:r>
      <w:r>
        <w:rPr>
          <w:rFonts w:ascii="Times New Roman"/>
          <w:b w:val="false"/>
          <w:i w:val="false"/>
          <w:color w:val="000000"/>
          <w:sz w:val="28"/>
        </w:rPr>
        <w:t>
      15) 540.00.015 жолында Салық кодексінің </w:t>
      </w:r>
      <w:r>
        <w:rPr>
          <w:rFonts w:ascii="Times New Roman"/>
          <w:b w:val="false"/>
          <w:i w:val="false"/>
          <w:color w:val="000000"/>
          <w:sz w:val="28"/>
        </w:rPr>
        <w:t>348-2-бабына</w:t>
      </w:r>
      <w:r>
        <w:rPr>
          <w:rFonts w:ascii="Times New Roman"/>
          <w:b w:val="false"/>
          <w:i w:val="false"/>
          <w:color w:val="000000"/>
          <w:sz w:val="28"/>
        </w:rPr>
        <w:t xml:space="preserve"> сәйкес 540.00.003 және 540.00.004 (540.00.003 – 540.00.004) жолдарының айырмасы ретінде айқындалатын, үстеме пайда салығын есептеу мақсаттары үшін Салық кодексінің 133-бабына сәйкес жүзеге асырылатын азайтуды ескергендегі салық салынатын табыс көрсетіледі. Егер, Салық кодексінің 133-бабына сәйкес 540.00.003 және 540.00.004 жолдарының айырмасы нөлден кем болса, осы жолда нөлге тең мән көрсетіледі; </w:t>
      </w:r>
      <w:r>
        <w:br/>
      </w:r>
      <w:r>
        <w:rPr>
          <w:rFonts w:ascii="Times New Roman"/>
          <w:b w:val="false"/>
          <w:i w:val="false"/>
          <w:color w:val="000000"/>
          <w:sz w:val="28"/>
        </w:rPr>
        <w:t>
</w:t>
      </w:r>
      <w:r>
        <w:rPr>
          <w:rFonts w:ascii="Times New Roman"/>
          <w:b w:val="false"/>
          <w:i w:val="false"/>
          <w:color w:val="000000"/>
          <w:sz w:val="28"/>
        </w:rPr>
        <w:t>
      16) 540.00.016 жолында Салық кодексінің </w:t>
      </w:r>
      <w:r>
        <w:rPr>
          <w:rFonts w:ascii="Times New Roman"/>
          <w:b w:val="false"/>
          <w:i w:val="false"/>
          <w:color w:val="000000"/>
          <w:sz w:val="28"/>
        </w:rPr>
        <w:t>348-5-бабына</w:t>
      </w:r>
      <w:r>
        <w:rPr>
          <w:rFonts w:ascii="Times New Roman"/>
          <w:b w:val="false"/>
          <w:i w:val="false"/>
          <w:color w:val="000000"/>
          <w:sz w:val="28"/>
        </w:rPr>
        <w:t xml:space="preserve"> сәйкес үстеме пайда салығы есептелетін, жер қойнауын пайдалануға арналған келісімшарт бойынша келісімшарт қызметі бойынша корпоративтік табыс салығының сомасы көрсетіледі. Корпоративтік табыс салығының сомасы корпоративтік табыс салығы бойынша Декларацияның тиісті Қосымшасынан тасымалданады;</w:t>
      </w:r>
      <w:r>
        <w:br/>
      </w:r>
      <w:r>
        <w:rPr>
          <w:rFonts w:ascii="Times New Roman"/>
          <w:b w:val="false"/>
          <w:i w:val="false"/>
          <w:color w:val="000000"/>
          <w:sz w:val="28"/>
        </w:rPr>
        <w:t>
</w:t>
      </w:r>
      <w:r>
        <w:rPr>
          <w:rFonts w:ascii="Times New Roman"/>
          <w:b w:val="false"/>
          <w:i w:val="false"/>
          <w:color w:val="000000"/>
          <w:sz w:val="28"/>
        </w:rPr>
        <w:t>
      17) 540.00.017 жолында Салық кодексінің </w:t>
      </w:r>
      <w:r>
        <w:rPr>
          <w:rFonts w:ascii="Times New Roman"/>
          <w:b w:val="false"/>
          <w:i w:val="false"/>
          <w:color w:val="000000"/>
          <w:sz w:val="28"/>
        </w:rPr>
        <w:t>349-бабына</w:t>
      </w:r>
      <w:r>
        <w:rPr>
          <w:rFonts w:ascii="Times New Roman"/>
          <w:b w:val="false"/>
          <w:i w:val="false"/>
          <w:color w:val="000000"/>
          <w:sz w:val="28"/>
        </w:rPr>
        <w:t xml:space="preserve"> сәйкес келісімшарт қызметі бойынша таза табыс бойынша пайда болатын, таза табысқа салынатын салық сомасы көрсетіледі. Тұрақты мекеме арқылы жер қойнауын пайдалану бойынша қызметін жүзеге асыратын резидент емес толтырады;</w:t>
      </w:r>
      <w:r>
        <w:br/>
      </w:r>
      <w:r>
        <w:rPr>
          <w:rFonts w:ascii="Times New Roman"/>
          <w:b w:val="false"/>
          <w:i w:val="false"/>
          <w:color w:val="000000"/>
          <w:sz w:val="28"/>
        </w:rPr>
        <w:t>
</w:t>
      </w:r>
      <w:r>
        <w:rPr>
          <w:rFonts w:ascii="Times New Roman"/>
          <w:b w:val="false"/>
          <w:i w:val="false"/>
          <w:color w:val="000000"/>
          <w:sz w:val="28"/>
        </w:rPr>
        <w:t>
      18) 540.00.018 жолында 540.00.016 жолынан 540.00.016 жолын және 540.00.017 жолын 540.00.017 (540.00.015 – 540.00.016 – 540.00.017) алу ретінде айқындалатын, салық кезеңі үшін іс жүзінде алынған таза табыс сомасы көрсетіледі;</w:t>
      </w:r>
      <w:r>
        <w:br/>
      </w:r>
      <w:r>
        <w:rPr>
          <w:rFonts w:ascii="Times New Roman"/>
          <w:b w:val="false"/>
          <w:i w:val="false"/>
          <w:color w:val="000000"/>
          <w:sz w:val="28"/>
        </w:rPr>
        <w:t>
</w:t>
      </w:r>
      <w:r>
        <w:rPr>
          <w:rFonts w:ascii="Times New Roman"/>
          <w:b w:val="false"/>
          <w:i w:val="false"/>
          <w:color w:val="000000"/>
          <w:sz w:val="28"/>
        </w:rPr>
        <w:t xml:space="preserve">
      19) 540.00.019 жолында 540.00.004 жолының және 25 проценттің туындысы (540.00.004 х 25%) ретінде айқындалатын шегерімдердің </w:t>
      </w:r>
      <w:r>
        <w:br/>
      </w:r>
      <w:r>
        <w:rPr>
          <w:rFonts w:ascii="Times New Roman"/>
          <w:b w:val="false"/>
          <w:i w:val="false"/>
          <w:color w:val="000000"/>
          <w:sz w:val="28"/>
        </w:rPr>
        <w:t>
25 пайыздық сомасы көрсетіледі;</w:t>
      </w:r>
      <w:r>
        <w:br/>
      </w:r>
      <w:r>
        <w:rPr>
          <w:rFonts w:ascii="Times New Roman"/>
          <w:b w:val="false"/>
          <w:i w:val="false"/>
          <w:color w:val="000000"/>
          <w:sz w:val="28"/>
        </w:rPr>
        <w:t>
</w:t>
      </w:r>
      <w:r>
        <w:rPr>
          <w:rFonts w:ascii="Times New Roman"/>
          <w:b w:val="false"/>
          <w:i w:val="false"/>
          <w:color w:val="000000"/>
          <w:sz w:val="28"/>
        </w:rPr>
        <w:t>
      20) 540.00.020 жолында 540.00.018 және 540.00.019 жолдарының айырмасы (540.00.018 – 540.00.019) ретінде айқындалатын, шегерімдер сомасының 25 проценттен асатын, жер қойнауын пайдаланушының таза табысының бөлігі ретінде есептелетін, үстеме пайда салығының салықтық базасы көрсетіледі;</w:t>
      </w:r>
      <w:r>
        <w:br/>
      </w:r>
      <w:r>
        <w:rPr>
          <w:rFonts w:ascii="Times New Roman"/>
          <w:b w:val="false"/>
          <w:i w:val="false"/>
          <w:color w:val="000000"/>
          <w:sz w:val="28"/>
        </w:rPr>
        <w:t>
</w:t>
      </w:r>
      <w:r>
        <w:rPr>
          <w:rFonts w:ascii="Times New Roman"/>
          <w:b w:val="false"/>
          <w:i w:val="false"/>
          <w:color w:val="000000"/>
          <w:sz w:val="28"/>
        </w:rPr>
        <w:t>
      21) 540.00.021 жолында деңгейлер бойынша үстеме пайда салығы сомасының есептеуі көрсетіледі, соның ішінде:</w:t>
      </w:r>
      <w:r>
        <w:br/>
      </w:r>
      <w:r>
        <w:rPr>
          <w:rFonts w:ascii="Times New Roman"/>
          <w:b w:val="false"/>
          <w:i w:val="false"/>
          <w:color w:val="000000"/>
          <w:sz w:val="28"/>
        </w:rPr>
        <w:t>
</w:t>
      </w:r>
      <w:r>
        <w:rPr>
          <w:rFonts w:ascii="Times New Roman"/>
          <w:b w:val="false"/>
          <w:i w:val="false"/>
          <w:color w:val="000000"/>
          <w:sz w:val="28"/>
        </w:rPr>
        <w:t>
      540.00.021 А бағанында деңгейлер көрсетілген;</w:t>
      </w:r>
      <w:r>
        <w:br/>
      </w:r>
      <w:r>
        <w:rPr>
          <w:rFonts w:ascii="Times New Roman"/>
          <w:b w:val="false"/>
          <w:i w:val="false"/>
          <w:color w:val="000000"/>
          <w:sz w:val="28"/>
        </w:rPr>
        <w:t>
</w:t>
      </w:r>
      <w:r>
        <w:rPr>
          <w:rFonts w:ascii="Times New Roman"/>
          <w:b w:val="false"/>
          <w:i w:val="false"/>
          <w:color w:val="000000"/>
          <w:sz w:val="28"/>
        </w:rPr>
        <w:t>
      540.00.021 В бағанында жылдық жиынтық табыс сомасының шегерімдерге қатынасының жоғарғы шектерінің мәндері келтірілген;</w:t>
      </w:r>
      <w:r>
        <w:br/>
      </w:r>
      <w:r>
        <w:rPr>
          <w:rFonts w:ascii="Times New Roman"/>
          <w:b w:val="false"/>
          <w:i w:val="false"/>
          <w:color w:val="000000"/>
          <w:sz w:val="28"/>
        </w:rPr>
        <w:t>
</w:t>
      </w:r>
      <w:r>
        <w:rPr>
          <w:rFonts w:ascii="Times New Roman"/>
          <w:b w:val="false"/>
          <w:i w:val="false"/>
          <w:color w:val="000000"/>
          <w:sz w:val="28"/>
        </w:rPr>
        <w:t>
      540.00.021 С бағанында Салық кодексінің </w:t>
      </w:r>
      <w:r>
        <w:rPr>
          <w:rFonts w:ascii="Times New Roman"/>
          <w:b w:val="false"/>
          <w:i w:val="false"/>
          <w:color w:val="000000"/>
          <w:sz w:val="28"/>
        </w:rPr>
        <w:t>348-4-бабына</w:t>
      </w:r>
      <w:r>
        <w:rPr>
          <w:rFonts w:ascii="Times New Roman"/>
          <w:b w:val="false"/>
          <w:i w:val="false"/>
          <w:color w:val="000000"/>
          <w:sz w:val="28"/>
        </w:rPr>
        <w:t xml:space="preserve"> сәйкес үстеме пайда салығы мақсатындағы шегерімдер көрсетіледі;</w:t>
      </w:r>
      <w:r>
        <w:br/>
      </w:r>
      <w:r>
        <w:rPr>
          <w:rFonts w:ascii="Times New Roman"/>
          <w:b w:val="false"/>
          <w:i w:val="false"/>
          <w:color w:val="000000"/>
          <w:sz w:val="28"/>
        </w:rPr>
        <w:t>
</w:t>
      </w:r>
      <w:r>
        <w:rPr>
          <w:rFonts w:ascii="Times New Roman"/>
          <w:b w:val="false"/>
          <w:i w:val="false"/>
          <w:color w:val="000000"/>
          <w:sz w:val="28"/>
        </w:rPr>
        <w:t>
      540.00.021 D бағанында Салық кодексінің </w:t>
      </w:r>
      <w:r>
        <w:rPr>
          <w:rFonts w:ascii="Times New Roman"/>
          <w:b w:val="false"/>
          <w:i w:val="false"/>
          <w:color w:val="000000"/>
          <w:sz w:val="28"/>
        </w:rPr>
        <w:t>351-бабына</w:t>
      </w:r>
      <w:r>
        <w:rPr>
          <w:rFonts w:ascii="Times New Roman"/>
          <w:b w:val="false"/>
          <w:i w:val="false"/>
          <w:color w:val="000000"/>
          <w:sz w:val="28"/>
        </w:rPr>
        <w:t xml:space="preserve"> сәйкес белгіленген әрбір деңгей бойынша үстеме пайда салығы мақсатында таза табысты бөлудің шекті сомалары көрсетіледі.</w:t>
      </w:r>
      <w:r>
        <w:br/>
      </w:r>
      <w:r>
        <w:rPr>
          <w:rFonts w:ascii="Times New Roman"/>
          <w:b w:val="false"/>
          <w:i w:val="false"/>
          <w:color w:val="000000"/>
          <w:sz w:val="28"/>
        </w:rPr>
        <w:t>
</w:t>
      </w:r>
      <w:r>
        <w:rPr>
          <w:rFonts w:ascii="Times New Roman"/>
          <w:b w:val="false"/>
          <w:i w:val="false"/>
          <w:color w:val="000000"/>
          <w:sz w:val="28"/>
        </w:rPr>
        <w:t>
      540.00.021 E бағанында Салық кодексінің 351-бабына көзделіп бөлінген іс жүзіндегі таза табыс көрсетіледі, келесі тәртіппен алынып тасталған:</w:t>
      </w:r>
      <w:r>
        <w:br/>
      </w:r>
      <w:r>
        <w:rPr>
          <w:rFonts w:ascii="Times New Roman"/>
          <w:b w:val="false"/>
          <w:i w:val="false"/>
          <w:color w:val="000000"/>
          <w:sz w:val="28"/>
        </w:rPr>
        <w:t>
</w:t>
      </w:r>
      <w:r>
        <w:rPr>
          <w:rFonts w:ascii="Times New Roman"/>
          <w:b w:val="false"/>
          <w:i w:val="false"/>
          <w:color w:val="000000"/>
          <w:sz w:val="28"/>
        </w:rPr>
        <w:t>
      1 деңгей үшін:</w:t>
      </w:r>
      <w:r>
        <w:br/>
      </w:r>
      <w:r>
        <w:rPr>
          <w:rFonts w:ascii="Times New Roman"/>
          <w:b w:val="false"/>
          <w:i w:val="false"/>
          <w:color w:val="000000"/>
          <w:sz w:val="28"/>
        </w:rPr>
        <w:t>
</w:t>
      </w:r>
      <w:r>
        <w:rPr>
          <w:rFonts w:ascii="Times New Roman"/>
          <w:b w:val="false"/>
          <w:i w:val="false"/>
          <w:color w:val="000000"/>
          <w:sz w:val="28"/>
        </w:rPr>
        <w:t>
      егер салық кезеңі үшін үстеме пайда салығы мақсатында таза табыстың сомасы бірінші деңгей үшін таза табысты бөлудің шекті сомасынан көп болса, онда бірінші деңгей үшін таза табыстың бөлінген бөлігі бірінші деңгей үшін таза табысты бөлудің шекті сомасына тең болады;</w:t>
      </w:r>
      <w:r>
        <w:br/>
      </w:r>
      <w:r>
        <w:rPr>
          <w:rFonts w:ascii="Times New Roman"/>
          <w:b w:val="false"/>
          <w:i w:val="false"/>
          <w:color w:val="000000"/>
          <w:sz w:val="28"/>
        </w:rPr>
        <w:t>
</w:t>
      </w:r>
      <w:r>
        <w:rPr>
          <w:rFonts w:ascii="Times New Roman"/>
          <w:b w:val="false"/>
          <w:i w:val="false"/>
          <w:color w:val="000000"/>
          <w:sz w:val="28"/>
        </w:rPr>
        <w:t>
      егер салық кезеңі үшін үстеме пайда салығы мақсатында таза табыстың сомасы бірінші деңгей үшін таза табысты бөлудің шекті сомасынан кем болса, онда бірінші деңгей үшін таза табыстың бөлінген бөлігі салық кезеңі үшін үстеме пайда салығы мақсатындағы таза табыстың сомасына тең болады.</w:t>
      </w:r>
      <w:r>
        <w:br/>
      </w:r>
      <w:r>
        <w:rPr>
          <w:rFonts w:ascii="Times New Roman"/>
          <w:b w:val="false"/>
          <w:i w:val="false"/>
          <w:color w:val="000000"/>
          <w:sz w:val="28"/>
        </w:rPr>
        <w:t>
</w:t>
      </w:r>
      <w:r>
        <w:rPr>
          <w:rFonts w:ascii="Times New Roman"/>
          <w:b w:val="false"/>
          <w:i w:val="false"/>
          <w:color w:val="000000"/>
          <w:sz w:val="28"/>
        </w:rPr>
        <w:t>
      Бұл ретте келесі деңгейлер үшін үстеме пайда салығы мақсатында таза табысты бөлу жүргізілмейді;</w:t>
      </w:r>
      <w:r>
        <w:br/>
      </w:r>
      <w:r>
        <w:rPr>
          <w:rFonts w:ascii="Times New Roman"/>
          <w:b w:val="false"/>
          <w:i w:val="false"/>
          <w:color w:val="000000"/>
          <w:sz w:val="28"/>
        </w:rPr>
        <w:t>
</w:t>
      </w:r>
      <w:r>
        <w:rPr>
          <w:rFonts w:ascii="Times New Roman"/>
          <w:b w:val="false"/>
          <w:i w:val="false"/>
          <w:color w:val="000000"/>
          <w:sz w:val="28"/>
        </w:rPr>
        <w:t>
      2-7 деңгейлер үшін:</w:t>
      </w:r>
      <w:r>
        <w:br/>
      </w:r>
      <w:r>
        <w:rPr>
          <w:rFonts w:ascii="Times New Roman"/>
          <w:b w:val="false"/>
          <w:i w:val="false"/>
          <w:color w:val="000000"/>
          <w:sz w:val="28"/>
        </w:rPr>
        <w:t>
</w:t>
      </w: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сомасынан артық не тең болса, онда бұл деңгей үшін таза табыстың бөлінген бөлігі осы тиісті деңгей үшін таза табысты бөлудің шекті сомасына тең болады;</w:t>
      </w:r>
      <w:r>
        <w:br/>
      </w:r>
      <w:r>
        <w:rPr>
          <w:rFonts w:ascii="Times New Roman"/>
          <w:b w:val="false"/>
          <w:i w:val="false"/>
          <w:color w:val="000000"/>
          <w:sz w:val="28"/>
        </w:rPr>
        <w:t>
</w:t>
      </w:r>
      <w:r>
        <w:rPr>
          <w:rFonts w:ascii="Times New Roman"/>
          <w:b w:val="false"/>
          <w:i w:val="false"/>
          <w:color w:val="000000"/>
          <w:sz w:val="28"/>
        </w:rPr>
        <w:t>
      егер салық кезеңі үшін үстеме пайда салығы мақсатында таза табыс пен алдыңғы деңгейлер бойынша таза табыстың бөлінген бөліктерінің жалпы сомасы арасындағы айырма тиісті деңгей үшін таза табысты бөлудің шекті сомасынан кем болса, онда осы деңгей үшін таза табыстың бөлінген бөлігі сондай айырмаға тең болады. Бұл ретте келесі деңгейлер үшін үстеме пайда салығы мақсатында таза табысты бөлу жүргізілмейді.</w:t>
      </w:r>
      <w:r>
        <w:br/>
      </w:r>
      <w:r>
        <w:rPr>
          <w:rFonts w:ascii="Times New Roman"/>
          <w:b w:val="false"/>
          <w:i w:val="false"/>
          <w:color w:val="000000"/>
          <w:sz w:val="28"/>
        </w:rPr>
        <w:t>
</w:t>
      </w:r>
      <w:r>
        <w:rPr>
          <w:rFonts w:ascii="Times New Roman"/>
          <w:b w:val="false"/>
          <w:i w:val="false"/>
          <w:color w:val="000000"/>
          <w:sz w:val="28"/>
        </w:rPr>
        <w:t>
      Таза табыстың бөліктерінің деңгейлері бойынша бөлінген жалпы сома салық кезеңі үшін үстеме пайда салығы мақсатындағы таза табыстың сомасына тең болуы тиіс;</w:t>
      </w:r>
      <w:r>
        <w:br/>
      </w:r>
      <w:r>
        <w:rPr>
          <w:rFonts w:ascii="Times New Roman"/>
          <w:b w:val="false"/>
          <w:i w:val="false"/>
          <w:color w:val="000000"/>
          <w:sz w:val="28"/>
        </w:rPr>
        <w:t>
</w:t>
      </w:r>
      <w:r>
        <w:rPr>
          <w:rFonts w:ascii="Times New Roman"/>
          <w:b w:val="false"/>
          <w:i w:val="false"/>
          <w:color w:val="000000"/>
          <w:sz w:val="28"/>
        </w:rPr>
        <w:t>
      540.00.021 F бағанында Салық кодексінің </w:t>
      </w:r>
      <w:r>
        <w:rPr>
          <w:rFonts w:ascii="Times New Roman"/>
          <w:b w:val="false"/>
          <w:i w:val="false"/>
          <w:color w:val="000000"/>
          <w:sz w:val="28"/>
        </w:rPr>
        <w:t>351-бабына</w:t>
      </w:r>
      <w:r>
        <w:rPr>
          <w:rFonts w:ascii="Times New Roman"/>
          <w:b w:val="false"/>
          <w:i w:val="false"/>
          <w:color w:val="000000"/>
          <w:sz w:val="28"/>
        </w:rPr>
        <w:t xml:space="preserve"> сәйкес салық ставкалары процентпен келтірілген;</w:t>
      </w:r>
      <w:r>
        <w:br/>
      </w:r>
      <w:r>
        <w:rPr>
          <w:rFonts w:ascii="Times New Roman"/>
          <w:b w:val="false"/>
          <w:i w:val="false"/>
          <w:color w:val="000000"/>
          <w:sz w:val="28"/>
        </w:rPr>
        <w:t>
</w:t>
      </w:r>
      <w:r>
        <w:rPr>
          <w:rFonts w:ascii="Times New Roman"/>
          <w:b w:val="false"/>
          <w:i w:val="false"/>
          <w:color w:val="000000"/>
          <w:sz w:val="28"/>
        </w:rPr>
        <w:t>
      540.00.021 G бағанында 540.00.021 Е бағындағы әрбір жолдың 540.00.021F бағанындағы тиісті ставкасына туындысы ретінде жол жолымен айқындалатын үстеме пайда салығының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22) 540.00.022 жолында 540.00.021 G бағанының жолдарының сомасы ретінде айқындалатын, төленуге тиіс үстеме пайда салығының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12. «Салық төлеушінің жауапкершілігі» бөлімінде салық төлеуші мына мәліметтерді көрсетеді:</w:t>
      </w:r>
      <w:r>
        <w:br/>
      </w:r>
      <w:r>
        <w:rPr>
          <w:rFonts w:ascii="Times New Roman"/>
          <w:b w:val="false"/>
          <w:i w:val="false"/>
          <w:color w:val="000000"/>
          <w:sz w:val="28"/>
        </w:rPr>
        <w:t>
</w:t>
      </w:r>
      <w:r>
        <w:rPr>
          <w:rFonts w:ascii="Times New Roman"/>
          <w:b w:val="false"/>
          <w:i w:val="false"/>
          <w:color w:val="000000"/>
          <w:sz w:val="28"/>
        </w:rPr>
        <w:t xml:space="preserve">
      1) «Салық төлеушінің аты-жөні» жолда. </w:t>
      </w:r>
      <w:r>
        <w:br/>
      </w:r>
      <w:r>
        <w:rPr>
          <w:rFonts w:ascii="Times New Roman"/>
          <w:b w:val="false"/>
          <w:i w:val="false"/>
          <w:color w:val="000000"/>
          <w:sz w:val="28"/>
        </w:rPr>
        <w:t>
</w:t>
      </w: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төлемдердің түсуін қамтамасыз ететін, уәкілетті органмен бекітілген, салық төлеушінің орналасу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толтырған лауазымды адамының аты-жөні» жолда Декларацияны толтырған лауазымды адамның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365"/>
    <w:bookmarkStart w:name="z1366" w:id="36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66"/>
    <w:bookmarkStart w:name="z6809" w:id="367"/>
    <w:p>
      <w:pPr>
        <w:spacing w:after="0"/>
        <w:ind w:left="0"/>
        <w:jc w:val="left"/>
      </w:pPr>
      <w:r>
        <w:rPr>
          <w:rFonts w:ascii="Times New Roman"/>
          <w:b/>
          <w:i w:val="false"/>
          <w:color w:val="000000"/>
        </w:rPr>
        <w:t xml:space="preserve"> 
Өндіру бонусы бойынша салық есептілігін (декларацияны) жасау қағидалары (550.00-нысан)</w:t>
      </w:r>
    </w:p>
    <w:bookmarkEnd w:id="36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6810" w:id="368"/>
    <w:p>
      <w:pPr>
        <w:spacing w:after="0"/>
        <w:ind w:left="0"/>
        <w:jc w:val="left"/>
      </w:pPr>
      <w:r>
        <w:rPr>
          <w:rFonts w:ascii="Times New Roman"/>
          <w:b/>
          <w:i w:val="false"/>
          <w:color w:val="000000"/>
        </w:rPr>
        <w:t xml:space="preserve"> 
1. Жалпы ережелер</w:t>
      </w:r>
    </w:p>
    <w:bookmarkEnd w:id="368"/>
    <w:bookmarkStart w:name="z6811" w:id="369"/>
    <w:p>
      <w:pPr>
        <w:spacing w:after="0"/>
        <w:ind w:left="0"/>
        <w:jc w:val="both"/>
      </w:pPr>
      <w:r>
        <w:rPr>
          <w:rFonts w:ascii="Times New Roman"/>
          <w:b w:val="false"/>
          <w:i w:val="false"/>
          <w:color w:val="000000"/>
          <w:sz w:val="28"/>
        </w:rPr>
        <w:t>
      1. Осы өндіру бонусы бойынша салық есептілігін (декларацияны) жасау қағидалары (550.00-нысан) (бұдан әрі – Қағидалар) «Салық және бюджетке төленетін басқа да міндетті төлемдер туралы» Қазақстан Республикасы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өндіру бонусын есептеуге арналған өндіру бонусы бойынша салық есептілігі нысанын (декларацияны) (бұдан әрі – Декларация) жасау тәртібін айқындайды.</w:t>
      </w:r>
      <w:r>
        <w:br/>
      </w:r>
      <w:r>
        <w:rPr>
          <w:rFonts w:ascii="Times New Roman"/>
          <w:b w:val="false"/>
          <w:i w:val="false"/>
          <w:color w:val="000000"/>
          <w:sz w:val="28"/>
        </w:rPr>
        <w:t>
</w:t>
      </w:r>
      <w:r>
        <w:rPr>
          <w:rFonts w:ascii="Times New Roman"/>
          <w:b w:val="false"/>
          <w:i w:val="false"/>
          <w:color w:val="000000"/>
          <w:sz w:val="28"/>
        </w:rPr>
        <w:t>
      Декларацияны Салық кодексінің 308-бабы 1-тармағына сәйкес салық режимі белгіленген жер қойнауын пайдалануға арналған келісімшартқа немесе өнімді бөлу туралы келісімшартқа (бұдан әрі – жер қойнауын пайдалануға арналған келісімшарт) сәйкес қызметін жүзеге асыратын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Декларацияны жер қойнауын қойнауын пайдалануға арналған келісімшарттарда және осындай келісімшарт жасалған күні қолданыста болған салық заңнамасының нормаларында белгіленген салық режимінің ерекшеліктерін ескере отырып, Салық кодексінің 308-бабы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пайдаланушылар жасайды. </w:t>
      </w:r>
      <w:r>
        <w:br/>
      </w:r>
      <w:r>
        <w:rPr>
          <w:rFonts w:ascii="Times New Roman"/>
          <w:b w:val="false"/>
          <w:i w:val="false"/>
          <w:color w:val="000000"/>
          <w:sz w:val="28"/>
        </w:rPr>
        <w:t>
</w:t>
      </w:r>
      <w:r>
        <w:rPr>
          <w:rFonts w:ascii="Times New Roman"/>
          <w:b w:val="false"/>
          <w:i w:val="false"/>
          <w:color w:val="000000"/>
          <w:sz w:val="28"/>
        </w:rPr>
        <w:t>
      2. Декларация (550.00-нысан) өндіру бонусын салу объектілері туралы ақпараттан тұрады.</w:t>
      </w:r>
      <w:r>
        <w:br/>
      </w:r>
      <w:r>
        <w:rPr>
          <w:rFonts w:ascii="Times New Roman"/>
          <w:b w:val="false"/>
          <w:i w:val="false"/>
          <w:color w:val="000000"/>
          <w:sz w:val="28"/>
        </w:rPr>
        <w:t>
</w:t>
      </w:r>
      <w:r>
        <w:rPr>
          <w:rFonts w:ascii="Times New Roman"/>
          <w:b w:val="false"/>
          <w:i w:val="false"/>
          <w:color w:val="000000"/>
          <w:sz w:val="28"/>
        </w:rPr>
        <w:t xml:space="preserve">
      3. Декларация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6.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7.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w:t>
      </w:r>
      <w:r>
        <w:rPr>
          <w:rFonts w:ascii="Times New Roman"/>
          <w:b w:val="false"/>
          <w:i w:val="false"/>
          <w:color w:val="000000"/>
          <w:sz w:val="28"/>
        </w:rPr>
        <w:t>
      8.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9.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10. «Салық төлеуші туралы жалпы ақпарат» бөлімінде Декларацияның «Салық төлеуші туралы жалпы ақпарат» бөліміндегі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11.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369"/>
    <w:bookmarkStart w:name="z6833" w:id="370"/>
    <w:p>
      <w:pPr>
        <w:spacing w:after="0"/>
        <w:ind w:left="0"/>
        <w:jc w:val="left"/>
      </w:pPr>
      <w:r>
        <w:rPr>
          <w:rFonts w:ascii="Times New Roman"/>
          <w:b/>
          <w:i w:val="false"/>
          <w:color w:val="000000"/>
        </w:rPr>
        <w:t xml:space="preserve"> 
2. Декларацияны жасау (550.00-нысан)</w:t>
      </w:r>
    </w:p>
    <w:bookmarkEnd w:id="370"/>
    <w:bookmarkStart w:name="z6834" w:id="371"/>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жеке сәйкестендіру нөмірі/бизнес-сәйкестендіру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 – тиісті торкөздер Декларацияны Салық кодексінің 63-бабында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табыс етілген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w:t>
      </w: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8) А бағанында уәкілетті орган берген келісімшарттың тіркеу нөмірі көрсетіледі, В бағанында Қазақстан Республикасының уәкілетті органымен жасалған келісімшарттың күні көрсетіледі;</w:t>
      </w:r>
      <w:r>
        <w:br/>
      </w:r>
      <w:r>
        <w:rPr>
          <w:rFonts w:ascii="Times New Roman"/>
          <w:b w:val="false"/>
          <w:i w:val="false"/>
          <w:color w:val="000000"/>
          <w:sz w:val="28"/>
        </w:rPr>
        <w:t>
</w:t>
      </w:r>
      <w:r>
        <w:rPr>
          <w:rFonts w:ascii="Times New Roman"/>
          <w:b w:val="false"/>
          <w:i w:val="false"/>
          <w:color w:val="000000"/>
          <w:sz w:val="28"/>
        </w:rPr>
        <w:t xml:space="preserve">
      9) өлшем бірлігі. Келісімшартқа сәйкес өндірілген пайдалы қазбалардың өлшем бірлігі көрсетіледі (тоннада, текше/м., унцияда, грамда және т. б.). </w:t>
      </w:r>
      <w:r>
        <w:br/>
      </w:r>
      <w:r>
        <w:rPr>
          <w:rFonts w:ascii="Times New Roman"/>
          <w:b w:val="false"/>
          <w:i w:val="false"/>
          <w:color w:val="000000"/>
          <w:sz w:val="28"/>
        </w:rPr>
        <w:t>
</w:t>
      </w:r>
      <w:r>
        <w:rPr>
          <w:rFonts w:ascii="Times New Roman"/>
          <w:b w:val="false"/>
          <w:i w:val="false"/>
          <w:color w:val="000000"/>
          <w:sz w:val="28"/>
        </w:rPr>
        <w:t>
      13. «Төлеуге өндіру бонусы» бөлімінде:</w:t>
      </w:r>
      <w:r>
        <w:br/>
      </w:r>
      <w:r>
        <w:rPr>
          <w:rFonts w:ascii="Times New Roman"/>
          <w:b w:val="false"/>
          <w:i w:val="false"/>
          <w:color w:val="000000"/>
          <w:sz w:val="28"/>
        </w:rPr>
        <w:t>
</w:t>
      </w:r>
      <w:r>
        <w:rPr>
          <w:rFonts w:ascii="Times New Roman"/>
          <w:b w:val="false"/>
          <w:i w:val="false"/>
          <w:color w:val="000000"/>
          <w:sz w:val="28"/>
        </w:rPr>
        <w:t>
      Бұл бөлім келісімшарттық аумақта коммерциялық табу және уәкілетті орган өндірудің жылдық жоспарын бекіткен жағдайда толтырылады;</w:t>
      </w:r>
      <w:r>
        <w:br/>
      </w:r>
      <w:r>
        <w:rPr>
          <w:rFonts w:ascii="Times New Roman"/>
          <w:b w:val="false"/>
          <w:i w:val="false"/>
          <w:color w:val="000000"/>
          <w:sz w:val="28"/>
        </w:rPr>
        <w:t>
</w:t>
      </w:r>
      <w:r>
        <w:rPr>
          <w:rFonts w:ascii="Times New Roman"/>
          <w:b w:val="false"/>
          <w:i w:val="false"/>
          <w:color w:val="000000"/>
          <w:sz w:val="28"/>
        </w:rPr>
        <w:t>
      1) 550.00.001 жолында келісімшарт бойынша пайдалы қазбаны өндірудің қол жеткізілген жинақталған көлемі көрсетіледі;</w:t>
      </w:r>
      <w:r>
        <w:br/>
      </w:r>
      <w:r>
        <w:rPr>
          <w:rFonts w:ascii="Times New Roman"/>
          <w:b w:val="false"/>
          <w:i w:val="false"/>
          <w:color w:val="000000"/>
          <w:sz w:val="28"/>
        </w:rPr>
        <w:t>
</w:t>
      </w:r>
      <w:r>
        <w:rPr>
          <w:rFonts w:ascii="Times New Roman"/>
          <w:b w:val="false"/>
          <w:i w:val="false"/>
          <w:color w:val="000000"/>
          <w:sz w:val="28"/>
        </w:rPr>
        <w:t>
      2) 550.00.002 жолында жер қойнауын пайдалануға арналған келісімшартта көзделген салық режиміне сәйкес есептелген өндіру бонусының сомасы көрсетіледі;</w:t>
      </w:r>
      <w:r>
        <w:br/>
      </w:r>
      <w:r>
        <w:rPr>
          <w:rFonts w:ascii="Times New Roman"/>
          <w:b w:val="false"/>
          <w:i w:val="false"/>
          <w:color w:val="000000"/>
          <w:sz w:val="28"/>
        </w:rPr>
        <w:t>
</w:t>
      </w:r>
      <w:r>
        <w:rPr>
          <w:rFonts w:ascii="Times New Roman"/>
          <w:b w:val="false"/>
          <w:i w:val="false"/>
          <w:color w:val="000000"/>
          <w:sz w:val="28"/>
        </w:rPr>
        <w:t>
      3) 550.00.003 жолында жыл басынан өндіру бонусының жиналған сомасы көрсетіледі.</w:t>
      </w:r>
      <w:r>
        <w:br/>
      </w:r>
      <w:r>
        <w:rPr>
          <w:rFonts w:ascii="Times New Roman"/>
          <w:b w:val="false"/>
          <w:i w:val="false"/>
          <w:color w:val="000000"/>
          <w:sz w:val="28"/>
        </w:rPr>
        <w:t>
</w:t>
      </w:r>
      <w:r>
        <w:rPr>
          <w:rFonts w:ascii="Times New Roman"/>
          <w:b w:val="false"/>
          <w:i w:val="false"/>
          <w:color w:val="000000"/>
          <w:sz w:val="28"/>
        </w:rPr>
        <w:t>
      14. «Коммерциялық табуға дейінгі өндіру бонусы» бөлімінде:</w:t>
      </w:r>
      <w:r>
        <w:br/>
      </w:r>
      <w:r>
        <w:rPr>
          <w:rFonts w:ascii="Times New Roman"/>
          <w:b w:val="false"/>
          <w:i w:val="false"/>
          <w:color w:val="000000"/>
          <w:sz w:val="28"/>
        </w:rPr>
        <w:t>
</w:t>
      </w:r>
      <w:r>
        <w:rPr>
          <w:rFonts w:ascii="Times New Roman"/>
          <w:b w:val="false"/>
          <w:i w:val="false"/>
          <w:color w:val="000000"/>
          <w:sz w:val="28"/>
        </w:rPr>
        <w:t>
      Бұл бөлім жер қойнауын пайдалауға арналған келісімшартта көзделген салық режиміне сәйкес толтырылады;</w:t>
      </w:r>
      <w:r>
        <w:br/>
      </w:r>
      <w:r>
        <w:rPr>
          <w:rFonts w:ascii="Times New Roman"/>
          <w:b w:val="false"/>
          <w:i w:val="false"/>
          <w:color w:val="000000"/>
          <w:sz w:val="28"/>
        </w:rPr>
        <w:t>
</w:t>
      </w:r>
      <w:r>
        <w:rPr>
          <w:rFonts w:ascii="Times New Roman"/>
          <w:b w:val="false"/>
          <w:i w:val="false"/>
          <w:color w:val="000000"/>
          <w:sz w:val="28"/>
        </w:rPr>
        <w:t>
      1) 550.00.004 жолында жер қойнауын пайдалауға арналған келісімшартта көзделген салық режиміне сәйкес салық кезеңі үшін есептелген өндіру бонусының сомасы көрсетіледі;</w:t>
      </w:r>
      <w:r>
        <w:br/>
      </w:r>
      <w:r>
        <w:rPr>
          <w:rFonts w:ascii="Times New Roman"/>
          <w:b w:val="false"/>
          <w:i w:val="false"/>
          <w:color w:val="000000"/>
          <w:sz w:val="28"/>
        </w:rPr>
        <w:t>
</w:t>
      </w:r>
      <w:r>
        <w:rPr>
          <w:rFonts w:ascii="Times New Roman"/>
          <w:b w:val="false"/>
          <w:i w:val="false"/>
          <w:color w:val="000000"/>
          <w:sz w:val="28"/>
        </w:rPr>
        <w:t>
      2) 550.00.005 жолында жыл басынан өндіру бонусының жиналған сомасы көрсетіледі.</w:t>
      </w:r>
      <w:r>
        <w:br/>
      </w:r>
      <w:r>
        <w:rPr>
          <w:rFonts w:ascii="Times New Roman"/>
          <w:b w:val="false"/>
          <w:i w:val="false"/>
          <w:color w:val="000000"/>
          <w:sz w:val="28"/>
        </w:rPr>
        <w:t>
</w:t>
      </w:r>
      <w:r>
        <w:rPr>
          <w:rFonts w:ascii="Times New Roman"/>
          <w:b w:val="false"/>
          <w:i w:val="false"/>
          <w:color w:val="000000"/>
          <w:sz w:val="28"/>
        </w:rPr>
        <w:t>
      15. «Салық төлеушiнiң жауапкершiлiгi» бөлімінде салық төлеушi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w:t>
      </w:r>
      <w:r>
        <w:rPr>
          <w:rFonts w:ascii="Times New Roman"/>
          <w:b w:val="false"/>
          <w:i w:val="false"/>
          <w:color w:val="000000"/>
          <w:sz w:val="28"/>
        </w:rPr>
        <w:t>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2) Декларацияның тапсырған күні. </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xml:space="preserve">
      Салық төлеушінің орналасқан орны бойынша салық органының коды көрсетіледі; </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құжаттың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371"/>
    <w:bookmarkStart w:name="z1389" w:id="37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72"/>
    <w:bookmarkStart w:name="z6876" w:id="373"/>
    <w:p>
      <w:pPr>
        <w:spacing w:after="0"/>
        <w:ind w:left="0"/>
        <w:jc w:val="left"/>
      </w:pPr>
      <w:r>
        <w:rPr>
          <w:rFonts w:ascii="Times New Roman"/>
          <w:b/>
          <w:i w:val="false"/>
          <w:color w:val="000000"/>
        </w:rPr>
        <w:t xml:space="preserve"> 
Пайдалы қазбаларды өндіру салығының және шикі мұнай, газ конденсаты бойынша экспортқа рента салығының, роялти мен өнімді бөлу бойынша Қазақстан Республикасы үлесінің жер қойнауын пайдалануға арналған келісімшартта заттай түрде белгіленген мөлшері және төлеу (беру) мерзімдері туралы салық есептілігін (есебін) (есеп) жасау қағидалары (551.00-нысан)</w:t>
      </w:r>
    </w:p>
    <w:bookmarkEnd w:id="37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6877" w:id="374"/>
    <w:p>
      <w:pPr>
        <w:spacing w:after="0"/>
        <w:ind w:left="0"/>
        <w:jc w:val="left"/>
      </w:pPr>
      <w:r>
        <w:rPr>
          <w:rFonts w:ascii="Times New Roman"/>
          <w:b/>
          <w:i w:val="false"/>
          <w:color w:val="000000"/>
        </w:rPr>
        <w:t xml:space="preserve"> 
1. Жалпы ережелер</w:t>
      </w:r>
    </w:p>
    <w:bookmarkEnd w:id="374"/>
    <w:bookmarkStart w:name="z6878" w:id="375"/>
    <w:p>
      <w:pPr>
        <w:spacing w:after="0"/>
        <w:ind w:left="0"/>
        <w:jc w:val="both"/>
      </w:pPr>
      <w:r>
        <w:rPr>
          <w:rFonts w:ascii="Times New Roman"/>
          <w:b w:val="false"/>
          <w:i w:val="false"/>
          <w:color w:val="000000"/>
          <w:sz w:val="28"/>
        </w:rPr>
        <w:t>
      1. Осы жер қойнауын пайдалануға арналған келісімшартта заттай түрде белгіленген пайдалы қазбаларды өндіру салығының және шикі мұнай, газ конденсаты бойынша экспортқа рента салықтың, роялти мен өнімді бөлу бойынша Қазақстан Республикасы үлесінің мөлшері және төлеу (беру) мерзімдері туралы салық есептілігін (есебін) (есеп) жасау қағидалары (551.00-нысан) (бұдан әрі – Қағидалар) «Салық және бюджетке төленетін басқа да міндетті төлемдер туралы» Қазақстан Республикасы 2008 жылғы 10 желтоқсандағы Кодексінің (Салық кодексі) </w:t>
      </w:r>
      <w:r>
        <w:rPr>
          <w:rFonts w:ascii="Times New Roman"/>
          <w:b w:val="false"/>
          <w:i w:val="false"/>
          <w:color w:val="000000"/>
          <w:sz w:val="28"/>
        </w:rPr>
        <w:t>346-бабына</w:t>
      </w:r>
      <w:r>
        <w:rPr>
          <w:rFonts w:ascii="Times New Roman"/>
          <w:b w:val="false"/>
          <w:i w:val="false"/>
          <w:color w:val="000000"/>
          <w:sz w:val="28"/>
        </w:rPr>
        <w:t xml:space="preserve"> сәйкес әзірленген және жер қойнауын пайдалануға арналған келісімшартта заттай түрде белгіленген пайдалы қазбаларды өндіруге салықтың және шикі мұнай, газ конденсаты бойынша экспортқа рента салығының, роялти мен өнімді бөлу бойынша Қазақстан Республикасының үлесінің мөлшері және төлеу (беру) мерзімдері туралы есеп есептілігінің нысанын (есеп) (бұдан әрі – Есеп) жасау тәртібін айқындайды. </w:t>
      </w:r>
      <w:r>
        <w:br/>
      </w:r>
      <w:r>
        <w:rPr>
          <w:rFonts w:ascii="Times New Roman"/>
          <w:b w:val="false"/>
          <w:i w:val="false"/>
          <w:color w:val="000000"/>
          <w:sz w:val="28"/>
        </w:rPr>
        <w:t>
</w:t>
      </w:r>
      <w:r>
        <w:rPr>
          <w:rFonts w:ascii="Times New Roman"/>
          <w:b w:val="false"/>
          <w:i w:val="false"/>
          <w:color w:val="000000"/>
          <w:sz w:val="28"/>
        </w:rPr>
        <w:t>
      2. Бұл Есеп Салық кодексінің </w:t>
      </w:r>
      <w:r>
        <w:rPr>
          <w:rFonts w:ascii="Times New Roman"/>
          <w:b w:val="false"/>
          <w:i w:val="false"/>
          <w:color w:val="000000"/>
          <w:sz w:val="28"/>
        </w:rPr>
        <w:t>308-1-бабында</w:t>
      </w:r>
      <w:r>
        <w:rPr>
          <w:rFonts w:ascii="Times New Roman"/>
          <w:b w:val="false"/>
          <w:i w:val="false"/>
          <w:color w:val="000000"/>
          <w:sz w:val="28"/>
        </w:rPr>
        <w:t xml:space="preserve"> көрсетілген жер қойнауын пайдалануға арналған келісімшарттарда белгіленген пайдалы қазбаларды өндіру салығын, шикі мұнай мен газ конденсаты бойынша экспортқа рента салығын, роялти мен өнімді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пайдаланушыларға және мемлекет атынан алушыға арналған. </w:t>
      </w:r>
      <w:r>
        <w:br/>
      </w:r>
      <w:r>
        <w:rPr>
          <w:rFonts w:ascii="Times New Roman"/>
          <w:b w:val="false"/>
          <w:i w:val="false"/>
          <w:color w:val="000000"/>
          <w:sz w:val="28"/>
        </w:rPr>
        <w:t>
</w:t>
      </w:r>
      <w:r>
        <w:rPr>
          <w:rFonts w:ascii="Times New Roman"/>
          <w:b w:val="false"/>
          <w:i w:val="false"/>
          <w:color w:val="000000"/>
          <w:sz w:val="28"/>
        </w:rPr>
        <w:t>
      3. Есепті жер қойнауын пайдалануға арналған келісімшартта белгіленген пайдалы қазбаларды өндіру салығын, шикі мұнай мен газ конденсаты бойынша экспортқа рента салығын, роялти мен өнімді бөлу бойынша Қазақстан Республикасының үлесін төлеу есебіне пайдалы қазбаларды Қазақстан Республикасына заттай түрде беруді жүзеге асыратын жер қойнауын пайдаланушылар және төлеу есебіне заттай нысанда беру жүргізілетін салықтың әрбір түрі бойынша бөлек мемлекет атынан алушы жасайды.</w:t>
      </w:r>
      <w:r>
        <w:br/>
      </w:r>
      <w:r>
        <w:rPr>
          <w:rFonts w:ascii="Times New Roman"/>
          <w:b w:val="false"/>
          <w:i w:val="false"/>
          <w:color w:val="000000"/>
          <w:sz w:val="28"/>
        </w:rPr>
        <w:t>
</w:t>
      </w:r>
      <w:r>
        <w:rPr>
          <w:rFonts w:ascii="Times New Roman"/>
          <w:b w:val="false"/>
          <w:i w:val="false"/>
          <w:color w:val="000000"/>
          <w:sz w:val="28"/>
        </w:rPr>
        <w:t>
      4. Есеп Салық кодексінде және Салық кодексінің </w:t>
      </w:r>
      <w:r>
        <w:rPr>
          <w:rFonts w:ascii="Times New Roman"/>
          <w:b w:val="false"/>
          <w:i w:val="false"/>
          <w:color w:val="000000"/>
          <w:sz w:val="28"/>
        </w:rPr>
        <w:t>308-1-бабында</w:t>
      </w:r>
      <w:r>
        <w:rPr>
          <w:rFonts w:ascii="Times New Roman"/>
          <w:b w:val="false"/>
          <w:i w:val="false"/>
          <w:color w:val="000000"/>
          <w:sz w:val="28"/>
        </w:rPr>
        <w:t xml:space="preserve"> көрсетілген жер қойнауын пайдалануға арналған келісімшартта белгіленген тиісті салық түрлерін төлеу мерзімдерінде орналасқан орны бойынша салық органына табыс етіледі. </w:t>
      </w:r>
      <w:r>
        <w:br/>
      </w:r>
      <w:r>
        <w:rPr>
          <w:rFonts w:ascii="Times New Roman"/>
          <w:b w:val="false"/>
          <w:i w:val="false"/>
          <w:color w:val="000000"/>
          <w:sz w:val="28"/>
        </w:rPr>
        <w:t>
</w:t>
      </w:r>
      <w:r>
        <w:rPr>
          <w:rFonts w:ascii="Times New Roman"/>
          <w:b w:val="false"/>
          <w:i w:val="false"/>
          <w:color w:val="000000"/>
          <w:sz w:val="28"/>
        </w:rPr>
        <w:t>
      5. Есеп:</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xml:space="preserve">
      6. Есепке жер қойнауын пайдаланушы және мемлекет атынан алушы қол қояды және жер қойнауын пайдаланушының және мемлекет атынан алушының мөрімен куәландырылады. </w:t>
      </w:r>
      <w:r>
        <w:br/>
      </w:r>
      <w:r>
        <w:rPr>
          <w:rFonts w:ascii="Times New Roman"/>
          <w:b w:val="false"/>
          <w:i w:val="false"/>
          <w:color w:val="000000"/>
          <w:sz w:val="28"/>
        </w:rPr>
        <w:t>
</w:t>
      </w:r>
      <w:r>
        <w:rPr>
          <w:rFonts w:ascii="Times New Roman"/>
          <w:b w:val="false"/>
          <w:i w:val="false"/>
          <w:color w:val="000000"/>
          <w:sz w:val="28"/>
        </w:rPr>
        <w:t xml:space="preserve">
      7. Есепті табыс ету кезінде: </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жер қойнауын пайдаланушыға (мемлекет атынан алушыға) қайтарылады;</w:t>
      </w:r>
      <w:r>
        <w:br/>
      </w:r>
      <w:r>
        <w:rPr>
          <w:rFonts w:ascii="Times New Roman"/>
          <w:b w:val="false"/>
          <w:i w:val="false"/>
          <w:color w:val="000000"/>
          <w:sz w:val="28"/>
        </w:rPr>
        <w:t>
</w:t>
      </w:r>
      <w:r>
        <w:rPr>
          <w:rFonts w:ascii="Times New Roman"/>
          <w:b w:val="false"/>
          <w:i w:val="false"/>
          <w:color w:val="000000"/>
          <w:sz w:val="28"/>
        </w:rPr>
        <w:t xml:space="preserve">
      2) пошта арқылы хабарламасы бар тапсырыс хатпен қағаз тасығышта; </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8.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w:t>
      </w:r>
      <w:r>
        <w:br/>
      </w:r>
      <w:r>
        <w:rPr>
          <w:rFonts w:ascii="Times New Roman"/>
          <w:b w:val="false"/>
          <w:i w:val="false"/>
          <w:color w:val="000000"/>
          <w:sz w:val="28"/>
        </w:rPr>
        <w:t>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БСН – Ұлттық тізілімдер туралы заңның 3-бабы 4-тармағының</w:t>
      </w:r>
      <w:r>
        <w:br/>
      </w:r>
      <w:r>
        <w:rPr>
          <w:rFonts w:ascii="Times New Roman"/>
          <w:b w:val="false"/>
          <w:i w:val="false"/>
          <w:color w:val="000000"/>
          <w:sz w:val="28"/>
        </w:rPr>
        <w:t>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375"/>
    <w:bookmarkStart w:name="z6896" w:id="376"/>
    <w:p>
      <w:pPr>
        <w:spacing w:after="0"/>
        <w:ind w:left="0"/>
        <w:jc w:val="left"/>
      </w:pPr>
      <w:r>
        <w:rPr>
          <w:rFonts w:ascii="Times New Roman"/>
          <w:b/>
          <w:i w:val="false"/>
          <w:color w:val="000000"/>
        </w:rPr>
        <w:t xml:space="preserve"> 
2. Есепті жасау (551.00-нысан)</w:t>
      </w:r>
    </w:p>
    <w:bookmarkEnd w:id="376"/>
    <w:bookmarkStart w:name="z6897" w:id="377"/>
    <w:p>
      <w:pPr>
        <w:spacing w:after="0"/>
        <w:ind w:left="0"/>
        <w:jc w:val="both"/>
      </w:pPr>
      <w:r>
        <w:rPr>
          <w:rFonts w:ascii="Times New Roman"/>
          <w:b w:val="false"/>
          <w:i w:val="false"/>
          <w:color w:val="000000"/>
          <w:sz w:val="28"/>
        </w:rPr>
        <w:t xml:space="preserve">
      10. «Жер қойнауын пайдаланушы туралы жалпы ақпарат» бөлімінде жер қойнауын пайдаланушы мынадай деректерді көрсетеді: </w:t>
      </w:r>
      <w:r>
        <w:br/>
      </w:r>
      <w:r>
        <w:rPr>
          <w:rFonts w:ascii="Times New Roman"/>
          <w:b w:val="false"/>
          <w:i w:val="false"/>
          <w:color w:val="000000"/>
          <w:sz w:val="28"/>
        </w:rPr>
        <w:t>
</w:t>
      </w:r>
      <w:r>
        <w:rPr>
          <w:rFonts w:ascii="Times New Roman"/>
          <w:b w:val="false"/>
          <w:i w:val="false"/>
          <w:color w:val="000000"/>
          <w:sz w:val="28"/>
        </w:rPr>
        <w:t>
      1) СТН – жер қойнауын пайдаланушы салық төлеушінің тіркеу нөмірі. Салық міндеттемесін сенімгерлікпен басқарушы орындаған кезде жолда сенімгерлікпен басқарушы салық төлеушінің тіркеу нөмірі көрсетіледі;</w:t>
      </w:r>
      <w:r>
        <w:br/>
      </w:r>
      <w:r>
        <w:rPr>
          <w:rFonts w:ascii="Times New Roman"/>
          <w:b w:val="false"/>
          <w:i w:val="false"/>
          <w:color w:val="000000"/>
          <w:sz w:val="28"/>
        </w:rPr>
        <w:t>
</w:t>
      </w:r>
      <w:r>
        <w:rPr>
          <w:rFonts w:ascii="Times New Roman"/>
          <w:b w:val="false"/>
          <w:i w:val="false"/>
          <w:color w:val="000000"/>
          <w:sz w:val="28"/>
        </w:rPr>
        <w:t>
      2) БСН – жер қойнауын пайдаланушының бизнес-сәйкестендіру нөмірі көрсетіледі. Салық міндеттемесін сенімгерлікпен басқарушы орындаған кезде жолда сенімгерлікпен басқарушының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xml:space="preserve">
      3) салық есептілігі табыс етілетін салық кезеңі – жер қойнауын пайдаланушы шикі мұнайды (газ конденсатын) салықтың тиісті түрін төлеу есебіне заттай түрде беруді жүргізген салық кезеңі көрсетіледі; </w:t>
      </w:r>
      <w:r>
        <w:br/>
      </w:r>
      <w:r>
        <w:rPr>
          <w:rFonts w:ascii="Times New Roman"/>
          <w:b w:val="false"/>
          <w:i w:val="false"/>
          <w:color w:val="000000"/>
          <w:sz w:val="28"/>
        </w:rPr>
        <w:t>
</w:t>
      </w:r>
      <w:r>
        <w:rPr>
          <w:rFonts w:ascii="Times New Roman"/>
          <w:b w:val="false"/>
          <w:i w:val="false"/>
          <w:color w:val="000000"/>
          <w:sz w:val="28"/>
        </w:rPr>
        <w:t>
      4) жер қойнауын пайдаланушының атауы – құрылтай құжаттарына сәйкес жер қойнауын пайдаланушының толық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5) келісімшарттың нөмірі мен күні – жер қойнауын пайдаланушының келісімшартының нөмірі мен күні көрсетіледі; </w:t>
      </w:r>
      <w:r>
        <w:br/>
      </w:r>
      <w:r>
        <w:rPr>
          <w:rFonts w:ascii="Times New Roman"/>
          <w:b w:val="false"/>
          <w:i w:val="false"/>
          <w:color w:val="000000"/>
          <w:sz w:val="28"/>
        </w:rPr>
        <w:t>
</w:t>
      </w:r>
      <w:r>
        <w:rPr>
          <w:rFonts w:ascii="Times New Roman"/>
          <w:b w:val="false"/>
          <w:i w:val="false"/>
          <w:color w:val="000000"/>
          <w:sz w:val="28"/>
        </w:rPr>
        <w:t xml:space="preserve">
      6) салық түрі – жер қойнауын пайдаланушы төлеу есебіне Қазақстан Республикасына заттай нысанда шикі мұнайды (газ конденсатын) берген салық атауы көрсетіледі; </w:t>
      </w:r>
      <w:r>
        <w:br/>
      </w:r>
      <w:r>
        <w:rPr>
          <w:rFonts w:ascii="Times New Roman"/>
          <w:b w:val="false"/>
          <w:i w:val="false"/>
          <w:color w:val="000000"/>
          <w:sz w:val="28"/>
        </w:rPr>
        <w:t>
</w:t>
      </w:r>
      <w:r>
        <w:rPr>
          <w:rFonts w:ascii="Times New Roman"/>
          <w:b w:val="false"/>
          <w:i w:val="false"/>
          <w:color w:val="000000"/>
          <w:sz w:val="28"/>
        </w:rPr>
        <w:t>
      7) БЖК – тиісті салық түрінің бюджет жіктеуішінің коды көрсетіледі.</w:t>
      </w:r>
      <w:r>
        <w:br/>
      </w:r>
      <w:r>
        <w:rPr>
          <w:rFonts w:ascii="Times New Roman"/>
          <w:b w:val="false"/>
          <w:i w:val="false"/>
          <w:color w:val="000000"/>
          <w:sz w:val="28"/>
        </w:rPr>
        <w:t>
</w:t>
      </w:r>
      <w:r>
        <w:rPr>
          <w:rFonts w:ascii="Times New Roman"/>
          <w:b w:val="false"/>
          <w:i w:val="false"/>
          <w:color w:val="000000"/>
          <w:sz w:val="28"/>
        </w:rPr>
        <w:t>
      11. «Мемлекет атынан алушы туралы жалпы ақпарат» бөлімінде мемлекет атынан алушы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мемлекет атынан алушы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БСН – мемлекет атынан алушының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xml:space="preserve">
      3) мемлекет атынан алушының атауы – құрылтай құжаттарына сәйкес мемлекет атынан алушының толық атауы көрсетіледі. </w:t>
      </w:r>
      <w:r>
        <w:br/>
      </w:r>
      <w:r>
        <w:rPr>
          <w:rFonts w:ascii="Times New Roman"/>
          <w:b w:val="false"/>
          <w:i w:val="false"/>
          <w:color w:val="000000"/>
          <w:sz w:val="28"/>
        </w:rPr>
        <w:t>
</w:t>
      </w:r>
      <w:r>
        <w:rPr>
          <w:rFonts w:ascii="Times New Roman"/>
          <w:b w:val="false"/>
          <w:i w:val="false"/>
          <w:color w:val="000000"/>
          <w:sz w:val="28"/>
        </w:rPr>
        <w:t>
      12. «Заттай нысандағы салықтың мөлшерлері мен төлеу (беру) мерзімдері» бөлімінде:</w:t>
      </w:r>
      <w:r>
        <w:br/>
      </w:r>
      <w:r>
        <w:rPr>
          <w:rFonts w:ascii="Times New Roman"/>
          <w:b w:val="false"/>
          <w:i w:val="false"/>
          <w:color w:val="000000"/>
          <w:sz w:val="28"/>
        </w:rPr>
        <w:t>
</w:t>
      </w:r>
      <w:r>
        <w:rPr>
          <w:rFonts w:ascii="Times New Roman"/>
          <w:b w:val="false"/>
          <w:i w:val="false"/>
          <w:color w:val="000000"/>
          <w:sz w:val="28"/>
        </w:rPr>
        <w:t xml:space="preserve">
      1) 1 жолда А бағанында жер қойнауын пайдаланушы тиісті салық түрі бойынша салық кезеңі үшін тапсырған декларация бойынша есептелген салығының сомасын көрсетеді; </w:t>
      </w:r>
      <w:r>
        <w:br/>
      </w:r>
      <w:r>
        <w:rPr>
          <w:rFonts w:ascii="Times New Roman"/>
          <w:b w:val="false"/>
          <w:i w:val="false"/>
          <w:color w:val="000000"/>
          <w:sz w:val="28"/>
        </w:rPr>
        <w:t>
</w:t>
      </w:r>
      <w:r>
        <w:rPr>
          <w:rFonts w:ascii="Times New Roman"/>
          <w:b w:val="false"/>
          <w:i w:val="false"/>
          <w:color w:val="000000"/>
          <w:sz w:val="28"/>
        </w:rPr>
        <w:t xml:space="preserve">
      2) 1.1 жолда А бағанында жер қойнауын пайдаланушы салық кезеңі үшін заттай нысанда берілетін салық сомасын көрсетеді; </w:t>
      </w:r>
      <w:r>
        <w:br/>
      </w:r>
      <w:r>
        <w:rPr>
          <w:rFonts w:ascii="Times New Roman"/>
          <w:b w:val="false"/>
          <w:i w:val="false"/>
          <w:color w:val="000000"/>
          <w:sz w:val="28"/>
        </w:rPr>
        <w:t>
</w:t>
      </w:r>
      <w:r>
        <w:rPr>
          <w:rFonts w:ascii="Times New Roman"/>
          <w:b w:val="false"/>
          <w:i w:val="false"/>
          <w:color w:val="000000"/>
          <w:sz w:val="28"/>
        </w:rPr>
        <w:t>
      3) 2 жолда А бағанында жер қойнауын пайдаланушы салық кезеңі үшін тиісті салық түрін төлеу есебіне беретін шикі мұнайдың (газ конденсатының) көлемін көрсетеді;</w:t>
      </w:r>
      <w:r>
        <w:br/>
      </w:r>
      <w:r>
        <w:rPr>
          <w:rFonts w:ascii="Times New Roman"/>
          <w:b w:val="false"/>
          <w:i w:val="false"/>
          <w:color w:val="000000"/>
          <w:sz w:val="28"/>
        </w:rPr>
        <w:t>
</w:t>
      </w:r>
      <w:r>
        <w:rPr>
          <w:rFonts w:ascii="Times New Roman"/>
          <w:b w:val="false"/>
          <w:i w:val="false"/>
          <w:color w:val="000000"/>
          <w:sz w:val="28"/>
        </w:rPr>
        <w:t xml:space="preserve">
      4) 3 жолда: </w:t>
      </w:r>
      <w:r>
        <w:br/>
      </w:r>
      <w:r>
        <w:rPr>
          <w:rFonts w:ascii="Times New Roman"/>
          <w:b w:val="false"/>
          <w:i w:val="false"/>
          <w:color w:val="000000"/>
          <w:sz w:val="28"/>
        </w:rPr>
        <w:t>
</w:t>
      </w:r>
      <w:r>
        <w:rPr>
          <w:rFonts w:ascii="Times New Roman"/>
          <w:b w:val="false"/>
          <w:i w:val="false"/>
          <w:color w:val="000000"/>
          <w:sz w:val="28"/>
        </w:rPr>
        <w:t>
      А бағанында – жер қойнауын пайдаланушы берілетін шикі мұнайдың (газ конденсатының) 1 тоннасы үшін бағаны көрсетеді;</w:t>
      </w:r>
      <w:r>
        <w:br/>
      </w:r>
      <w:r>
        <w:rPr>
          <w:rFonts w:ascii="Times New Roman"/>
          <w:b w:val="false"/>
          <w:i w:val="false"/>
          <w:color w:val="000000"/>
          <w:sz w:val="28"/>
        </w:rPr>
        <w:t>
</w:t>
      </w:r>
      <w:r>
        <w:rPr>
          <w:rFonts w:ascii="Times New Roman"/>
          <w:b w:val="false"/>
          <w:i w:val="false"/>
          <w:color w:val="000000"/>
          <w:sz w:val="28"/>
        </w:rPr>
        <w:t>
      В бағанында – мемлекет атынан алушы алынған шикі мұнайдың (газ конденсатының) 1 тоннасы үшін бағаны көрсетеді;</w:t>
      </w:r>
      <w:r>
        <w:br/>
      </w:r>
      <w:r>
        <w:rPr>
          <w:rFonts w:ascii="Times New Roman"/>
          <w:b w:val="false"/>
          <w:i w:val="false"/>
          <w:color w:val="000000"/>
          <w:sz w:val="28"/>
        </w:rPr>
        <w:t>
</w:t>
      </w:r>
      <w:r>
        <w:rPr>
          <w:rFonts w:ascii="Times New Roman"/>
          <w:b w:val="false"/>
          <w:i w:val="false"/>
          <w:color w:val="000000"/>
          <w:sz w:val="28"/>
        </w:rPr>
        <w:t>
      5) 4 жолда В бағанында мемлекет атынан алушы тиісті салық түрін төлеу есебіне алынған мұнайдың (газ конденсатының) көлемін көрсетеді;</w:t>
      </w:r>
      <w:r>
        <w:br/>
      </w:r>
      <w:r>
        <w:rPr>
          <w:rFonts w:ascii="Times New Roman"/>
          <w:b w:val="false"/>
          <w:i w:val="false"/>
          <w:color w:val="000000"/>
          <w:sz w:val="28"/>
        </w:rPr>
        <w:t>
</w:t>
      </w:r>
      <w:r>
        <w:rPr>
          <w:rFonts w:ascii="Times New Roman"/>
          <w:b w:val="false"/>
          <w:i w:val="false"/>
          <w:color w:val="000000"/>
          <w:sz w:val="28"/>
        </w:rPr>
        <w:t>
      6) 5 жолда А және В бағандарында жер қойнауын пайдаланушы мен мемлекет атынан алушы Салық кодексі мен жер қойнауын пайдалануға арналған келісімшартқа сәйкес, Салық кодексінің </w:t>
      </w:r>
      <w:r>
        <w:rPr>
          <w:rFonts w:ascii="Times New Roman"/>
          <w:b w:val="false"/>
          <w:i w:val="false"/>
          <w:color w:val="000000"/>
          <w:sz w:val="28"/>
        </w:rPr>
        <w:t>308-бабы</w:t>
      </w:r>
      <w:r>
        <w:rPr>
          <w:rFonts w:ascii="Times New Roman"/>
          <w:b w:val="false"/>
          <w:i w:val="false"/>
          <w:color w:val="000000"/>
          <w:sz w:val="28"/>
        </w:rPr>
        <w:t xml:space="preserve"> 2-тармағында көрсетілген тиісті салық түрінің төлеу мерзімін көрсетеді;</w:t>
      </w:r>
      <w:r>
        <w:br/>
      </w:r>
      <w:r>
        <w:rPr>
          <w:rFonts w:ascii="Times New Roman"/>
          <w:b w:val="false"/>
          <w:i w:val="false"/>
          <w:color w:val="000000"/>
          <w:sz w:val="28"/>
        </w:rPr>
        <w:t>
</w:t>
      </w:r>
      <w:r>
        <w:rPr>
          <w:rFonts w:ascii="Times New Roman"/>
          <w:b w:val="false"/>
          <w:i w:val="false"/>
          <w:color w:val="000000"/>
          <w:sz w:val="28"/>
        </w:rPr>
        <w:t xml:space="preserve">
      7) 6 жолда: </w:t>
      </w:r>
      <w:r>
        <w:br/>
      </w:r>
      <w:r>
        <w:rPr>
          <w:rFonts w:ascii="Times New Roman"/>
          <w:b w:val="false"/>
          <w:i w:val="false"/>
          <w:color w:val="000000"/>
          <w:sz w:val="28"/>
        </w:rPr>
        <w:t>
</w:t>
      </w:r>
      <w:r>
        <w:rPr>
          <w:rFonts w:ascii="Times New Roman"/>
          <w:b w:val="false"/>
          <w:i w:val="false"/>
          <w:color w:val="000000"/>
          <w:sz w:val="28"/>
        </w:rPr>
        <w:t xml:space="preserve">
      А бағанында – жер қойнауын пайдаланушы мұнайды (газ конденсатын) тиісті салық түрін төлеу есебіне беру күнін көрсетеді; </w:t>
      </w:r>
      <w:r>
        <w:br/>
      </w:r>
      <w:r>
        <w:rPr>
          <w:rFonts w:ascii="Times New Roman"/>
          <w:b w:val="false"/>
          <w:i w:val="false"/>
          <w:color w:val="000000"/>
          <w:sz w:val="28"/>
        </w:rPr>
        <w:t>
</w:t>
      </w:r>
      <w:r>
        <w:rPr>
          <w:rFonts w:ascii="Times New Roman"/>
          <w:b w:val="false"/>
          <w:i w:val="false"/>
          <w:color w:val="000000"/>
          <w:sz w:val="28"/>
        </w:rPr>
        <w:t>
      В бағанында – мемлекет атынан алушы мұнайды (газ конденсатын) тиісті салық түрін төлеу есебіне беру күнін көрсетеді;</w:t>
      </w:r>
      <w:r>
        <w:br/>
      </w:r>
      <w:r>
        <w:rPr>
          <w:rFonts w:ascii="Times New Roman"/>
          <w:b w:val="false"/>
          <w:i w:val="false"/>
          <w:color w:val="000000"/>
          <w:sz w:val="28"/>
        </w:rPr>
        <w:t>
</w:t>
      </w:r>
      <w:r>
        <w:rPr>
          <w:rFonts w:ascii="Times New Roman"/>
          <w:b w:val="false"/>
          <w:i w:val="false"/>
          <w:color w:val="000000"/>
          <w:sz w:val="28"/>
        </w:rPr>
        <w:t xml:space="preserve">
      8) 7 жолының В бағанында мемлекет атынан алушы алған мұнай (газ конденсаты) бойынша салықтың төленген түрінің сомасын көрсетеді; </w:t>
      </w:r>
      <w:r>
        <w:br/>
      </w:r>
      <w:r>
        <w:rPr>
          <w:rFonts w:ascii="Times New Roman"/>
          <w:b w:val="false"/>
          <w:i w:val="false"/>
          <w:color w:val="000000"/>
          <w:sz w:val="28"/>
        </w:rPr>
        <w:t>
</w:t>
      </w:r>
      <w:r>
        <w:rPr>
          <w:rFonts w:ascii="Times New Roman"/>
          <w:b w:val="false"/>
          <w:i w:val="false"/>
          <w:color w:val="000000"/>
          <w:sz w:val="28"/>
        </w:rPr>
        <w:t>
      9) 8 жолының В бағанында мемлекет атынан алушы алған мұнай (газ конденсаты) бойынша тиісті салық түрінің төлемі жүргізілген төлем құжатының нөмірі мен күнін көрсетеді.</w:t>
      </w:r>
      <w:r>
        <w:br/>
      </w:r>
      <w:r>
        <w:rPr>
          <w:rFonts w:ascii="Times New Roman"/>
          <w:b w:val="false"/>
          <w:i w:val="false"/>
          <w:color w:val="000000"/>
          <w:sz w:val="28"/>
        </w:rPr>
        <w:t>
</w:t>
      </w:r>
      <w:r>
        <w:rPr>
          <w:rFonts w:ascii="Times New Roman"/>
          <w:b w:val="false"/>
          <w:i w:val="false"/>
          <w:color w:val="000000"/>
          <w:sz w:val="28"/>
        </w:rPr>
        <w:t>
      13.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xml:space="preserve">
      1) «Жер қойнауын пайдаланушы» жолында құрылтай құжаттарына сәйкес жер қойнауын пайдаланушының толық атауы көрсетіледі; </w:t>
      </w:r>
      <w:r>
        <w:br/>
      </w:r>
      <w:r>
        <w:rPr>
          <w:rFonts w:ascii="Times New Roman"/>
          <w:b w:val="false"/>
          <w:i w:val="false"/>
          <w:color w:val="000000"/>
          <w:sz w:val="28"/>
        </w:rPr>
        <w:t>
</w:t>
      </w:r>
      <w:r>
        <w:rPr>
          <w:rFonts w:ascii="Times New Roman"/>
          <w:b w:val="false"/>
          <w:i w:val="false"/>
          <w:color w:val="000000"/>
          <w:sz w:val="28"/>
        </w:rPr>
        <w:t>
      2) «Мемлекет атынан алушы» жолында құрылтай құжаттарына сәйкес мемлекет атынан алушының толық атауы көрсетіледі;</w:t>
      </w:r>
      <w:r>
        <w:br/>
      </w:r>
      <w:r>
        <w:rPr>
          <w:rFonts w:ascii="Times New Roman"/>
          <w:b w:val="false"/>
          <w:i w:val="false"/>
          <w:color w:val="000000"/>
          <w:sz w:val="28"/>
        </w:rPr>
        <w:t>
</w:t>
      </w:r>
      <w:r>
        <w:rPr>
          <w:rFonts w:ascii="Times New Roman"/>
          <w:b w:val="false"/>
          <w:i w:val="false"/>
          <w:color w:val="000000"/>
          <w:sz w:val="28"/>
        </w:rPr>
        <w:t>
      3) «Басшының аты-жөні» жолында басшының тегі, есімі,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4) есептінің тапсырған күні – Есептің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xml:space="preserve">
      5) салық органының коды – Салық төлеушінің орналасқан орны бойынша салық органының коды көрсетіледі; </w:t>
      </w:r>
      <w:r>
        <w:br/>
      </w:r>
      <w:r>
        <w:rPr>
          <w:rFonts w:ascii="Times New Roman"/>
          <w:b w:val="false"/>
          <w:i w:val="false"/>
          <w:color w:val="000000"/>
          <w:sz w:val="28"/>
        </w:rPr>
        <w:t>
</w:t>
      </w:r>
      <w:r>
        <w:rPr>
          <w:rFonts w:ascii="Times New Roman"/>
          <w:b w:val="false"/>
          <w:i w:val="false"/>
          <w:color w:val="000000"/>
          <w:sz w:val="28"/>
        </w:rPr>
        <w:t>
      6) «Есепті қабылдаған лауазымды адамының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7) Есептің қабылданған күні –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ұйымында қойылған пошта штемпелінің күні көрсетіледі.</w:t>
      </w:r>
    </w:p>
    <w:bookmarkEnd w:id="377"/>
    <w:bookmarkStart w:name="z1405" w:id="37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78"/>
    <w:bookmarkStart w:name="z6939" w:id="379"/>
    <w:p>
      <w:pPr>
        <w:spacing w:after="0"/>
        <w:ind w:left="0"/>
        <w:jc w:val="left"/>
      </w:pPr>
      <w:r>
        <w:rPr>
          <w:rFonts w:ascii="Times New Roman"/>
          <w:b/>
          <w:i w:val="false"/>
          <w:color w:val="000000"/>
        </w:rPr>
        <w:t xml:space="preserve"> 
Тарихи шығындарды өтеу бойынша төлем жөніндегі салық есептілігін (декларацияны) жасау қағидалары (560.00-нысан)</w:t>
      </w:r>
    </w:p>
    <w:bookmarkEnd w:id="37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6940" w:id="380"/>
    <w:p>
      <w:pPr>
        <w:spacing w:after="0"/>
        <w:ind w:left="0"/>
        <w:jc w:val="left"/>
      </w:pPr>
      <w:r>
        <w:rPr>
          <w:rFonts w:ascii="Times New Roman"/>
          <w:b/>
          <w:i w:val="false"/>
          <w:color w:val="000000"/>
        </w:rPr>
        <w:t xml:space="preserve"> 
1. Жалпы ережелер</w:t>
      </w:r>
    </w:p>
    <w:bookmarkEnd w:id="380"/>
    <w:bookmarkStart w:name="z6941" w:id="381"/>
    <w:p>
      <w:pPr>
        <w:spacing w:after="0"/>
        <w:ind w:left="0"/>
        <w:jc w:val="both"/>
      </w:pPr>
      <w:r>
        <w:rPr>
          <w:rFonts w:ascii="Times New Roman"/>
          <w:b w:val="false"/>
          <w:i w:val="false"/>
          <w:color w:val="000000"/>
          <w:sz w:val="28"/>
        </w:rPr>
        <w:t>
      1. Осы Тарихи шығындарды өтеу бойынша төлем жөніндегі салық есептілігін (декларацияны) жасау қағидалар (560.00-нысан)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тарихи шығындарды өтеу бойынша төлемдерді есептеуге арналған тарихи шығындарды өтеу бойынша төлем жөніндегі салық есептілігі нысанын (декларация) (бұдан әрі – Декларация) жасау тәртібін айқындайды. Тарихи шығындарды өтеу бойынша төлем жөніндегі Декларацияны жер қойнауын пайдалануға арналған келісімшарт жасалғанға дейін мемлекет тиiстi келісімшарт аумағын геологиялық зерттеуге және жайластыруға шығын шеккен пайдалы қазбалардың кен орындары бойынша Қазақстан Республикасының заңнамасында белгіленген тәртіпте жер қойнауын пайдалануға арналған келісімшарт жасасқан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Соманың теріс мәні Декларацияның тиісті жолының бірінші сол жақ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5.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7.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381"/>
    <w:bookmarkStart w:name="z6958" w:id="382"/>
    <w:p>
      <w:pPr>
        <w:spacing w:after="0"/>
        <w:ind w:left="0"/>
        <w:jc w:val="left"/>
      </w:pPr>
      <w:r>
        <w:rPr>
          <w:rFonts w:ascii="Times New Roman"/>
          <w:b/>
          <w:i w:val="false"/>
          <w:color w:val="000000"/>
        </w:rPr>
        <w:t xml:space="preserve"> 
2. Декларацияны жасау (560.00-нысан)</w:t>
      </w:r>
    </w:p>
    <w:bookmarkEnd w:id="382"/>
    <w:bookmarkStart w:name="z6959" w:id="383"/>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Салық міндеттемесін сенімгерлікпен басқарушы орындаған кезде жолда сенімгерлікпен басқарушының салық төлеушінің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 Декларация тапсырылатын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xml:space="preserve">
      4) салық төлеушінің атауы. </w:t>
      </w:r>
      <w:r>
        <w:br/>
      </w:r>
      <w:r>
        <w:rPr>
          <w:rFonts w:ascii="Times New Roman"/>
          <w:b w:val="false"/>
          <w:i w:val="false"/>
          <w:color w:val="000000"/>
          <w:sz w:val="28"/>
        </w:rPr>
        <w:t>
</w:t>
      </w:r>
      <w:r>
        <w:rPr>
          <w:rFonts w:ascii="Times New Roman"/>
          <w:b w:val="false"/>
          <w:i w:val="false"/>
          <w:color w:val="000000"/>
          <w:sz w:val="28"/>
        </w:rPr>
        <w:t>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10. «Тарихи шығындарды өтеу бойынша төлем» бөлімінде:</w:t>
      </w:r>
      <w:r>
        <w:br/>
      </w:r>
      <w:r>
        <w:rPr>
          <w:rFonts w:ascii="Times New Roman"/>
          <w:b w:val="false"/>
          <w:i w:val="false"/>
          <w:color w:val="000000"/>
          <w:sz w:val="28"/>
        </w:rPr>
        <w:t>
</w:t>
      </w:r>
      <w:r>
        <w:rPr>
          <w:rFonts w:ascii="Times New Roman"/>
          <w:b w:val="false"/>
          <w:i w:val="false"/>
          <w:color w:val="000000"/>
          <w:sz w:val="28"/>
        </w:rPr>
        <w:t>
      1) А бағанында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бағанына уәкілетті мемлекеттік орган берген келісімшарттың тіркеу нөмірі мен жасасқан күні көрсетіледі;</w:t>
      </w:r>
      <w:r>
        <w:br/>
      </w:r>
      <w:r>
        <w:rPr>
          <w:rFonts w:ascii="Times New Roman"/>
          <w:b w:val="false"/>
          <w:i w:val="false"/>
          <w:color w:val="000000"/>
          <w:sz w:val="28"/>
        </w:rPr>
        <w:t>
</w:t>
      </w:r>
      <w:r>
        <w:rPr>
          <w:rFonts w:ascii="Times New Roman"/>
          <w:b w:val="false"/>
          <w:i w:val="false"/>
          <w:color w:val="000000"/>
          <w:sz w:val="28"/>
        </w:rPr>
        <w:t>
      3) С бағанында Салық кодексінің </w:t>
      </w:r>
      <w:r>
        <w:rPr>
          <w:rFonts w:ascii="Times New Roman"/>
          <w:b w:val="false"/>
          <w:i w:val="false"/>
          <w:color w:val="000000"/>
          <w:sz w:val="28"/>
        </w:rPr>
        <w:t>328-бабына</w:t>
      </w:r>
      <w:r>
        <w:rPr>
          <w:rFonts w:ascii="Times New Roman"/>
          <w:b w:val="false"/>
          <w:i w:val="false"/>
          <w:color w:val="000000"/>
          <w:sz w:val="28"/>
        </w:rPr>
        <w:t xml:space="preserve"> сәйкес бюджетке төленуі тиіс тарихи шығындарды өтеу бойынша төлем сомасы көрсетіледі.</w:t>
      </w:r>
      <w:r>
        <w:br/>
      </w:r>
      <w:r>
        <w:rPr>
          <w:rFonts w:ascii="Times New Roman"/>
          <w:b w:val="false"/>
          <w:i w:val="false"/>
          <w:color w:val="000000"/>
          <w:sz w:val="28"/>
        </w:rPr>
        <w:t>
</w:t>
      </w:r>
      <w:r>
        <w:rPr>
          <w:rFonts w:ascii="Times New Roman"/>
          <w:b w:val="false"/>
          <w:i w:val="false"/>
          <w:color w:val="000000"/>
          <w:sz w:val="28"/>
        </w:rPr>
        <w:t>
      11. «Салық төлеушінің жауапкершілігі»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«Салық төлеушінің аты-жөні» жолында. </w:t>
      </w:r>
      <w:r>
        <w:br/>
      </w:r>
      <w:r>
        <w:rPr>
          <w:rFonts w:ascii="Times New Roman"/>
          <w:b w:val="false"/>
          <w:i w:val="false"/>
          <w:color w:val="000000"/>
          <w:sz w:val="28"/>
        </w:rPr>
        <w:t>
</w:t>
      </w: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383"/>
    <w:bookmarkStart w:name="z1419" w:id="38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84"/>
    <w:bookmarkStart w:name="z6996" w:id="385"/>
    <w:p>
      <w:pPr>
        <w:spacing w:after="0"/>
        <w:ind w:left="0"/>
        <w:jc w:val="left"/>
      </w:pPr>
      <w:r>
        <w:rPr>
          <w:rFonts w:ascii="Times New Roman"/>
          <w:b/>
          <w:i w:val="false"/>
          <w:color w:val="000000"/>
        </w:rPr>
        <w:t xml:space="preserve"> 
Экспортқа рента салығы бойынша салық есептілігін (декларацияны) жасау қағидалары (570.00-нысан)</w:t>
      </w:r>
    </w:p>
    <w:bookmarkEnd w:id="38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6997" w:id="386"/>
    <w:p>
      <w:pPr>
        <w:spacing w:after="0"/>
        <w:ind w:left="0"/>
        <w:jc w:val="left"/>
      </w:pPr>
      <w:r>
        <w:rPr>
          <w:rFonts w:ascii="Times New Roman"/>
          <w:b/>
          <w:i w:val="false"/>
          <w:color w:val="000000"/>
        </w:rPr>
        <w:t xml:space="preserve"> 
1. Жалпы ережелер</w:t>
      </w:r>
    </w:p>
    <w:bookmarkEnd w:id="386"/>
    <w:bookmarkStart w:name="z6998" w:id="387"/>
    <w:p>
      <w:pPr>
        <w:spacing w:after="0"/>
        <w:ind w:left="0"/>
        <w:jc w:val="both"/>
      </w:pPr>
      <w:r>
        <w:rPr>
          <w:rFonts w:ascii="Times New Roman"/>
          <w:b w:val="false"/>
          <w:i w:val="false"/>
          <w:color w:val="000000"/>
          <w:sz w:val="28"/>
        </w:rPr>
        <w:t>
      1. Осы экспортқа рента салығы бойынша салық есептілігін (декларацияны) жасау қағидалары (570.00-нысан)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экспортқа рента салығын есептеуге арналған экспортқа рента салығы бойынша салық есептілігі нысанын (декларация) (бұдан әрі – Декларация) жасау тәртібін айқындайды. Экспортқа рента салығы бойынша декларацияны шикi мұнай, газ конденсатын, көмірді экспортқа өткізетін жеке және заңды тұлғалар жасайды. </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Декларацияның тиісті тор көздері толтырылмайды.</w:t>
      </w:r>
      <w:r>
        <w:br/>
      </w:r>
      <w:r>
        <w:rPr>
          <w:rFonts w:ascii="Times New Roman"/>
          <w:b w:val="false"/>
          <w:i w:val="false"/>
          <w:color w:val="000000"/>
          <w:sz w:val="28"/>
        </w:rPr>
        <w:t>
</w:t>
      </w:r>
      <w:r>
        <w:rPr>
          <w:rFonts w:ascii="Times New Roman"/>
          <w:b w:val="false"/>
          <w:i w:val="false"/>
          <w:color w:val="000000"/>
          <w:sz w:val="28"/>
        </w:rPr>
        <w:t>
      4. Соманың теріс мәні Декларацияның тиісті жолының бірінші сол жақ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5.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оның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7.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8. Қосымшалардың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9.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387"/>
    <w:bookmarkStart w:name="z7016" w:id="388"/>
    <w:p>
      <w:pPr>
        <w:spacing w:after="0"/>
        <w:ind w:left="0"/>
        <w:jc w:val="left"/>
      </w:pPr>
      <w:r>
        <w:rPr>
          <w:rFonts w:ascii="Times New Roman"/>
          <w:b/>
          <w:i w:val="false"/>
          <w:color w:val="000000"/>
        </w:rPr>
        <w:t xml:space="preserve"> 
2. Декларацияны жасау (570.00-нысан)</w:t>
      </w:r>
    </w:p>
    <w:bookmarkEnd w:id="388"/>
    <w:bookmarkStart w:name="z7017" w:id="389"/>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Салық міндеттемесін сенімгерлікпен басқарушы орындаған кезде жолда сенімгерлікпен басқарушының салық төлеушінің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3) салық есептілігі тапсырылатын салық кезеңі – Декларация тапсырылатын есепті салық кезеңі (араб сандарымен көрсетіледі); </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(бұдан әрі – Шешім) бекітілген 23 «Валюта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өлшем бірлігі.</w:t>
      </w:r>
      <w:r>
        <w:br/>
      </w:r>
      <w:r>
        <w:rPr>
          <w:rFonts w:ascii="Times New Roman"/>
          <w:b w:val="false"/>
          <w:i w:val="false"/>
          <w:color w:val="000000"/>
          <w:sz w:val="28"/>
        </w:rPr>
        <w:t>
</w:t>
      </w:r>
      <w:r>
        <w:rPr>
          <w:rFonts w:ascii="Times New Roman"/>
          <w:b w:val="false"/>
          <w:i w:val="false"/>
          <w:color w:val="000000"/>
          <w:sz w:val="28"/>
        </w:rPr>
        <w:t>
      Шикі мұнайдың, газ конденсатының, көмірдің өлшем бірлігі (тоннада, текше/м. және т,б,) көрсетіледі.</w:t>
      </w:r>
      <w:r>
        <w:br/>
      </w:r>
      <w:r>
        <w:rPr>
          <w:rFonts w:ascii="Times New Roman"/>
          <w:b w:val="false"/>
          <w:i w:val="false"/>
          <w:color w:val="000000"/>
          <w:sz w:val="28"/>
        </w:rPr>
        <w:t>
</w:t>
      </w:r>
      <w:r>
        <w:rPr>
          <w:rFonts w:ascii="Times New Roman"/>
          <w:b w:val="false"/>
          <w:i w:val="false"/>
          <w:color w:val="000000"/>
          <w:sz w:val="28"/>
        </w:rPr>
        <w:t>
      11. «Төлеуге экспортқа рента салығы» бөлімінде:</w:t>
      </w:r>
      <w:r>
        <w:br/>
      </w:r>
      <w:r>
        <w:rPr>
          <w:rFonts w:ascii="Times New Roman"/>
          <w:b w:val="false"/>
          <w:i w:val="false"/>
          <w:color w:val="000000"/>
          <w:sz w:val="28"/>
        </w:rPr>
        <w:t>
</w:t>
      </w:r>
      <w:r>
        <w:rPr>
          <w:rFonts w:ascii="Times New Roman"/>
          <w:b w:val="false"/>
          <w:i w:val="false"/>
          <w:color w:val="000000"/>
          <w:sz w:val="28"/>
        </w:rPr>
        <w:t>
      1) 570.00.001 жолында салық кезеңі үшін экспортқа өткізілген шикi мұнайдың көлемі көрсетіледі;</w:t>
      </w:r>
      <w:r>
        <w:br/>
      </w:r>
      <w:r>
        <w:rPr>
          <w:rFonts w:ascii="Times New Roman"/>
          <w:b w:val="false"/>
          <w:i w:val="false"/>
          <w:color w:val="000000"/>
          <w:sz w:val="28"/>
        </w:rPr>
        <w:t>
</w:t>
      </w:r>
      <w:r>
        <w:rPr>
          <w:rFonts w:ascii="Times New Roman"/>
          <w:b w:val="false"/>
          <w:i w:val="false"/>
          <w:color w:val="000000"/>
          <w:sz w:val="28"/>
        </w:rPr>
        <w:t>
      2) 570.00.002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шикi мұнайдың әлемдік бағасы көрсетіледі;</w:t>
      </w:r>
      <w:r>
        <w:br/>
      </w:r>
      <w:r>
        <w:rPr>
          <w:rFonts w:ascii="Times New Roman"/>
          <w:b w:val="false"/>
          <w:i w:val="false"/>
          <w:color w:val="000000"/>
          <w:sz w:val="28"/>
        </w:rPr>
        <w:t>
</w:t>
      </w:r>
      <w:r>
        <w:rPr>
          <w:rFonts w:ascii="Times New Roman"/>
          <w:b w:val="false"/>
          <w:i w:val="false"/>
          <w:color w:val="000000"/>
          <w:sz w:val="28"/>
        </w:rPr>
        <w:t>
      3) 570.00.003 жолында 570.00.001 және 570.00.002 (570.00.001 х 570.00.002) жолдарының туындысы ретінде айқындалатын экспортқа өткізілген шикi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4) 570.00.004 жолында салық кезеңі үшін экспортқа өткізілген газ конденсатының көлемі көрсетіледі;</w:t>
      </w:r>
      <w:r>
        <w:br/>
      </w:r>
      <w:r>
        <w:rPr>
          <w:rFonts w:ascii="Times New Roman"/>
          <w:b w:val="false"/>
          <w:i w:val="false"/>
          <w:color w:val="000000"/>
          <w:sz w:val="28"/>
        </w:rPr>
        <w:t>
</w:t>
      </w:r>
      <w:r>
        <w:rPr>
          <w:rFonts w:ascii="Times New Roman"/>
          <w:b w:val="false"/>
          <w:i w:val="false"/>
          <w:color w:val="000000"/>
          <w:sz w:val="28"/>
        </w:rPr>
        <w:t>
      5) 570.00.005 жолында Салық кодексінің 334-бабы 3-тармағына сәйкес газ конденсатының әлемдік бағасы көрсетіледі;</w:t>
      </w:r>
      <w:r>
        <w:br/>
      </w:r>
      <w:r>
        <w:rPr>
          <w:rFonts w:ascii="Times New Roman"/>
          <w:b w:val="false"/>
          <w:i w:val="false"/>
          <w:color w:val="000000"/>
          <w:sz w:val="28"/>
        </w:rPr>
        <w:t>
</w:t>
      </w:r>
      <w:r>
        <w:rPr>
          <w:rFonts w:ascii="Times New Roman"/>
          <w:b w:val="false"/>
          <w:i w:val="false"/>
          <w:color w:val="000000"/>
          <w:sz w:val="28"/>
        </w:rPr>
        <w:t>
      6) 570.00.006 жолында 570.00.004 және 570.00.005 005 (570.00.004 х 570.00.005) жолдарының туындысы ретінде айқындалатын газ конденсатының экспортқа өткізілген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7) 570.00.007 жолында 570.00.003 және 570.00.006 (570.00.003 + 570.00.006) жолдарының туындысы ретінде айқындалатын экспортқа өткізілген шикі мұнай, газ конденсаты көлемінің құны көрсетіледі;</w:t>
      </w:r>
      <w:r>
        <w:br/>
      </w:r>
      <w:r>
        <w:rPr>
          <w:rFonts w:ascii="Times New Roman"/>
          <w:b w:val="false"/>
          <w:i w:val="false"/>
          <w:color w:val="000000"/>
          <w:sz w:val="28"/>
        </w:rPr>
        <w:t>
</w:t>
      </w:r>
      <w:r>
        <w:rPr>
          <w:rFonts w:ascii="Times New Roman"/>
          <w:b w:val="false"/>
          <w:i w:val="false"/>
          <w:color w:val="000000"/>
          <w:sz w:val="28"/>
        </w:rPr>
        <w:t>
      8) 570.00.008 жолында Салық кодексінің </w:t>
      </w:r>
      <w:r>
        <w:rPr>
          <w:rFonts w:ascii="Times New Roman"/>
          <w:b w:val="false"/>
          <w:i w:val="false"/>
          <w:color w:val="000000"/>
          <w:sz w:val="28"/>
        </w:rPr>
        <w:t>303-бабына</w:t>
      </w:r>
      <w:r>
        <w:rPr>
          <w:rFonts w:ascii="Times New Roman"/>
          <w:b w:val="false"/>
          <w:i w:val="false"/>
          <w:color w:val="000000"/>
          <w:sz w:val="28"/>
        </w:rPr>
        <w:t xml:space="preserve"> сәйкес шикі мұнай мен газ конденсатының экспортқа рента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9) 570.00.009 жолында 570.00.007 және 570.00.008 (570.00.007 х 570.00.008) жолдарының туындысы ретінде айқындалатын шикі мұнай мен газ конденсатының экспортқа рента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 570.00.010 жолында салық кезеңі үшін экспортқа өткізілген көмір көлемі көрсетіледі;</w:t>
      </w:r>
      <w:r>
        <w:br/>
      </w:r>
      <w:r>
        <w:rPr>
          <w:rFonts w:ascii="Times New Roman"/>
          <w:b w:val="false"/>
          <w:i w:val="false"/>
          <w:color w:val="000000"/>
          <w:sz w:val="28"/>
        </w:rPr>
        <w:t>
</w:t>
      </w:r>
      <w:r>
        <w:rPr>
          <w:rFonts w:ascii="Times New Roman"/>
          <w:b w:val="false"/>
          <w:i w:val="false"/>
          <w:color w:val="000000"/>
          <w:sz w:val="28"/>
        </w:rPr>
        <w:t>
      11) 570.00.011 жолында көмірдің нақты өткізу бағасы көрсетіледі;</w:t>
      </w:r>
      <w:r>
        <w:br/>
      </w:r>
      <w:r>
        <w:rPr>
          <w:rFonts w:ascii="Times New Roman"/>
          <w:b w:val="false"/>
          <w:i w:val="false"/>
          <w:color w:val="000000"/>
          <w:sz w:val="28"/>
        </w:rPr>
        <w:t>
</w:t>
      </w:r>
      <w:r>
        <w:rPr>
          <w:rFonts w:ascii="Times New Roman"/>
          <w:b w:val="false"/>
          <w:i w:val="false"/>
          <w:color w:val="000000"/>
          <w:sz w:val="28"/>
        </w:rPr>
        <w:t xml:space="preserve">
      12) 570.00.012 жолында 570.00.010 және 570.00.011 (570.00.010 х 570.00.011) жолдарының туындысы ретінде айқындалатын көмірдің экспортқа өткізілген көлемінің құны көрсетіледі; </w:t>
      </w:r>
      <w:r>
        <w:br/>
      </w:r>
      <w:r>
        <w:rPr>
          <w:rFonts w:ascii="Times New Roman"/>
          <w:b w:val="false"/>
          <w:i w:val="false"/>
          <w:color w:val="000000"/>
          <w:sz w:val="28"/>
        </w:rPr>
        <w:t>
</w:t>
      </w:r>
      <w:r>
        <w:rPr>
          <w:rFonts w:ascii="Times New Roman"/>
          <w:b w:val="false"/>
          <w:i w:val="false"/>
          <w:color w:val="000000"/>
          <w:sz w:val="28"/>
        </w:rPr>
        <w:t>
      13) 570.00.013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айқындалған экспортқа өткізілген көмір құнының ауытқу сомасы көрсетіледі;</w:t>
      </w:r>
      <w:r>
        <w:br/>
      </w:r>
      <w:r>
        <w:rPr>
          <w:rFonts w:ascii="Times New Roman"/>
          <w:b w:val="false"/>
          <w:i w:val="false"/>
          <w:color w:val="000000"/>
          <w:sz w:val="28"/>
        </w:rPr>
        <w:t>
</w:t>
      </w:r>
      <w:r>
        <w:rPr>
          <w:rFonts w:ascii="Times New Roman"/>
          <w:b w:val="false"/>
          <w:i w:val="false"/>
          <w:color w:val="000000"/>
          <w:sz w:val="28"/>
        </w:rPr>
        <w:t>
      14) 570.00.014 жолында 570.00.012 және 570.00.013 (570.00.012 + 570.00.013) жолдарының сомасы ретінде айқындалатын, Трансферттік баға белгілеу туралы Заңға сәйкес түзету ескеріле отырып, экспортқа өткізілген көмір көлемінің құны көрсетіледі;</w:t>
      </w:r>
      <w:r>
        <w:br/>
      </w:r>
      <w:r>
        <w:rPr>
          <w:rFonts w:ascii="Times New Roman"/>
          <w:b w:val="false"/>
          <w:i w:val="false"/>
          <w:color w:val="000000"/>
          <w:sz w:val="28"/>
        </w:rPr>
        <w:t>
</w:t>
      </w:r>
      <w:r>
        <w:rPr>
          <w:rFonts w:ascii="Times New Roman"/>
          <w:b w:val="false"/>
          <w:i w:val="false"/>
          <w:color w:val="000000"/>
          <w:sz w:val="28"/>
        </w:rPr>
        <w:t>
      15) 570.00.015 жолында Салық кодексінің 303-бабына сәйкес көмірдің экспортқа рента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16) 570.00.016 жолында 570.00.012 және 570.00.015 (570.00.012 х 570.00.015) жолдарының туындысы ретінде айқындалатын көмірдің экспортқа рента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17) 570.00.017 жолында 570.00.013 және 570.00.015 (570.00.013 х 570.00.0015) жолдарының туындысы ретінде айқындалатын көмірдің экспортқа рента салығының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18) 570.00.018 жолында 570.00.009, 570.00.016 және 570.00.017 (570.00.009 + 570.00.016 + 570.00.017) жолдарының сомасы ретінде айқындалатын экспортқа рента салығының сомасы көрсетіледі. </w:t>
      </w:r>
      <w:r>
        <w:br/>
      </w:r>
      <w:r>
        <w:rPr>
          <w:rFonts w:ascii="Times New Roman"/>
          <w:b w:val="false"/>
          <w:i w:val="false"/>
          <w:color w:val="000000"/>
          <w:sz w:val="28"/>
        </w:rPr>
        <w:t>
</w:t>
      </w:r>
      <w:r>
        <w:rPr>
          <w:rFonts w:ascii="Times New Roman"/>
          <w:b w:val="false"/>
          <w:i w:val="false"/>
          <w:color w:val="000000"/>
          <w:sz w:val="28"/>
        </w:rPr>
        <w:t>
      12. «Салық төлеушінің жауапкершілігі»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«Салық төлеушінің аты-жөні» жолында. </w:t>
      </w:r>
      <w:r>
        <w:br/>
      </w:r>
      <w:r>
        <w:rPr>
          <w:rFonts w:ascii="Times New Roman"/>
          <w:b w:val="false"/>
          <w:i w:val="false"/>
          <w:color w:val="000000"/>
          <w:sz w:val="28"/>
        </w:rPr>
        <w:t>
</w:t>
      </w: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Декларацияның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құжаттың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389"/>
    <w:bookmarkStart w:name="z1424" w:id="39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390"/>
    <w:bookmarkStart w:name="z7072" w:id="391"/>
    <w:p>
      <w:pPr>
        <w:spacing w:after="0"/>
        <w:ind w:left="0"/>
        <w:jc w:val="left"/>
      </w:pPr>
      <w:r>
        <w:rPr>
          <w:rFonts w:ascii="Times New Roman"/>
          <w:b/>
          <w:i w:val="false"/>
          <w:color w:val="000000"/>
        </w:rPr>
        <w:t xml:space="preserve"> 
Өнімді бөлу туралы келісімшарт бойынша қызметін жүзеге асыратын жер қойнауын пайдаланушының қосымша төлемі бойынша салық есептілігін (декларацияны) жасау қағидалары (580.00-нысан)</w:t>
      </w:r>
    </w:p>
    <w:bookmarkEnd w:id="39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073" w:id="392"/>
    <w:p>
      <w:pPr>
        <w:spacing w:after="0"/>
        <w:ind w:left="0"/>
        <w:jc w:val="left"/>
      </w:pPr>
      <w:r>
        <w:rPr>
          <w:rFonts w:ascii="Times New Roman"/>
          <w:b/>
          <w:i w:val="false"/>
          <w:color w:val="000000"/>
        </w:rPr>
        <w:t xml:space="preserve"> 
1. Жалпы ережелер</w:t>
      </w:r>
    </w:p>
    <w:bookmarkEnd w:id="392"/>
    <w:bookmarkStart w:name="z7074" w:id="393"/>
    <w:p>
      <w:pPr>
        <w:spacing w:after="0"/>
        <w:ind w:left="0"/>
        <w:jc w:val="both"/>
      </w:pPr>
      <w:r>
        <w:rPr>
          <w:rFonts w:ascii="Times New Roman"/>
          <w:b w:val="false"/>
          <w:i w:val="false"/>
          <w:color w:val="000000"/>
          <w:sz w:val="28"/>
        </w:rPr>
        <w:t>
      1. Осы өнімді бөлу туралы келісімшарт бойынша қызметін жүзеге асыратын жер қойнауын пайдаланушының қосымша төлемі бойынша салық есептілігін (декларацияны) жасау қағидалары (580.00-нысан)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өнімді бөлу туралы келісімшарт бойынша қызметін жүзеге асыратын жер қойнауын пайдаланушының қосымша төлемін есептеуге арналған өнімді бөлу туралы келісімшарт бойынша қызметін жүзеге асыратын жер қойнауын пайдаланушының қосымша төлемі бойынша салық есептілігі нысанын (декларация) (бұдан әрі – Декларация) жасау тәртібін айқындайды. Өнімді бөлу туралы келісімшарт бойынша қызметін жүзеге асыратын жер қойнауын пайдаланушының қосымша төлемі бойынша декларацияны өнім бөлу туралы келісімшарттар жасасқан жер қойнауын пайдаланушылар жасайды.</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Соманың теріс мәні Декларацияның тиісті жолының сол жағындағы бірінші торкөзде «–» белгісімен көрсетіледі.</w:t>
      </w:r>
      <w:r>
        <w:br/>
      </w:r>
      <w:r>
        <w:rPr>
          <w:rFonts w:ascii="Times New Roman"/>
          <w:b w:val="false"/>
          <w:i w:val="false"/>
          <w:color w:val="000000"/>
          <w:sz w:val="28"/>
        </w:rPr>
        <w:t>
</w:t>
      </w:r>
      <w:r>
        <w:rPr>
          <w:rFonts w:ascii="Times New Roman"/>
          <w:b w:val="false"/>
          <w:i w:val="false"/>
          <w:color w:val="000000"/>
          <w:sz w:val="28"/>
        </w:rPr>
        <w:t>
      5.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6.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7.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393"/>
    <w:bookmarkStart w:name="z7091" w:id="394"/>
    <w:p>
      <w:pPr>
        <w:spacing w:after="0"/>
        <w:ind w:left="0"/>
        <w:jc w:val="left"/>
      </w:pPr>
      <w:r>
        <w:rPr>
          <w:rFonts w:ascii="Times New Roman"/>
          <w:b/>
          <w:i w:val="false"/>
          <w:color w:val="000000"/>
        </w:rPr>
        <w:t xml:space="preserve"> 
2. Декларацияны жасау (580.00-нысан)</w:t>
      </w:r>
    </w:p>
    <w:bookmarkEnd w:id="394"/>
    <w:bookmarkStart w:name="z7092" w:id="395"/>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Салық міндеттемесін сенімгерлікпен басқарушы орындаған кезде жолда сенімгерлікпен басқарушының салық төлеушінің тіркеу нөмірі көрсетіледі; </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xml:space="preserve">
      3) салық есептілігі тапсырылатын салық кезеңі – Декларация тапсырылатын есепті салық кезеңі (араб сандарымен көрсетіледі); </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 – жеке тұлғаның тегі, аты, әкесінің аты (ол болған жағдайда) немесе құрылтай құжаттарына сәйкес заңды тұлғаның атауы көрсетіледі. Салық міндеттемесін сенімгерлікпен басқарушы орындаған кезде жолда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 – тиісті торкөздер Декларацияны Салық кодексінің 63-бабында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 – торкөздер Салық кодексінің 63-бабы 3-тармағы 4) тармақшасында көзделген Декларация түрі тапсырылған жағдайда толтырылады;</w:t>
      </w:r>
      <w:r>
        <w:br/>
      </w:r>
      <w:r>
        <w:rPr>
          <w:rFonts w:ascii="Times New Roman"/>
          <w:b w:val="false"/>
          <w:i w:val="false"/>
          <w:color w:val="000000"/>
          <w:sz w:val="28"/>
        </w:rPr>
        <w:t>
</w:t>
      </w:r>
      <w:r>
        <w:rPr>
          <w:rFonts w:ascii="Times New Roman"/>
          <w:b w:val="false"/>
          <w:i w:val="false"/>
          <w:color w:val="000000"/>
          <w:sz w:val="28"/>
        </w:rPr>
        <w:t>
      7)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8) келісімшарт пен кен орнының атауы – өнімді бөлу туралы келісімшарт пен кен орындарының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9) пайдалы қазбаның коды – осы Қағидалардың 13-тармағында көрсетілген пайдалы қазбалар кодтарына сәйкес пайдалы қазба коды көрсетіледі; </w:t>
      </w:r>
      <w:r>
        <w:br/>
      </w:r>
      <w:r>
        <w:rPr>
          <w:rFonts w:ascii="Times New Roman"/>
          <w:b w:val="false"/>
          <w:i w:val="false"/>
          <w:color w:val="000000"/>
          <w:sz w:val="28"/>
        </w:rPr>
        <w:t>
</w:t>
      </w:r>
      <w:r>
        <w:rPr>
          <w:rFonts w:ascii="Times New Roman"/>
          <w:b w:val="false"/>
          <w:i w:val="false"/>
          <w:color w:val="000000"/>
          <w:sz w:val="28"/>
        </w:rPr>
        <w:t>
      10) келісімшарт жасасқан күн – уәкілетті мемлекеттік органмен өнімді бөлу туралы келісімшарт жасасқан күн көрсетіледі;</w:t>
      </w:r>
      <w:r>
        <w:br/>
      </w:r>
      <w:r>
        <w:rPr>
          <w:rFonts w:ascii="Times New Roman"/>
          <w:b w:val="false"/>
          <w:i w:val="false"/>
          <w:color w:val="000000"/>
          <w:sz w:val="28"/>
        </w:rPr>
        <w:t>
</w:t>
      </w:r>
      <w:r>
        <w:rPr>
          <w:rFonts w:ascii="Times New Roman"/>
          <w:b w:val="false"/>
          <w:i w:val="false"/>
          <w:color w:val="000000"/>
          <w:sz w:val="28"/>
        </w:rPr>
        <w:t>
      11) келісімшарт нөмірі – уәкілетті мемлекеттік орган берген өнімді бөлу туралы келісімшарттың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12) өлшем бірлігі – өнімді бөлу туралы келісімшартқа сәйкес өндірілген пайдалы қазбалардың өлшем бірлігі көрсетіледі (тоннада, текше м., унцияда және т.б.).</w:t>
      </w:r>
      <w:r>
        <w:br/>
      </w:r>
      <w:r>
        <w:rPr>
          <w:rFonts w:ascii="Times New Roman"/>
          <w:b w:val="false"/>
          <w:i w:val="false"/>
          <w:color w:val="000000"/>
          <w:sz w:val="28"/>
        </w:rPr>
        <w:t>
</w:t>
      </w:r>
      <w:r>
        <w:rPr>
          <w:rFonts w:ascii="Times New Roman"/>
          <w:b w:val="false"/>
          <w:i w:val="false"/>
          <w:color w:val="000000"/>
          <w:sz w:val="28"/>
        </w:rPr>
        <w:t>
      10. «2005 жылдың 1 қаңтарынан кейін жасасқан өнімді бөлу туралы келісімшарттар бойынша қызметін жүзеге асыратын жер қойнауын пайдаланушының қосымша төлемі» бөлімінде:</w:t>
      </w:r>
      <w:r>
        <w:br/>
      </w:r>
      <w:r>
        <w:rPr>
          <w:rFonts w:ascii="Times New Roman"/>
          <w:b w:val="false"/>
          <w:i w:val="false"/>
          <w:color w:val="000000"/>
          <w:sz w:val="28"/>
        </w:rPr>
        <w:t>
</w:t>
      </w:r>
      <w:r>
        <w:rPr>
          <w:rFonts w:ascii="Times New Roman"/>
          <w:b w:val="false"/>
          <w:i w:val="false"/>
          <w:color w:val="000000"/>
          <w:sz w:val="28"/>
        </w:rPr>
        <w:t>
      1) 580.00.001 өндірілген өнім көлемінің жалпы құны көрсетіледі;</w:t>
      </w:r>
      <w:r>
        <w:br/>
      </w:r>
      <w:r>
        <w:rPr>
          <w:rFonts w:ascii="Times New Roman"/>
          <w:b w:val="false"/>
          <w:i w:val="false"/>
          <w:color w:val="000000"/>
          <w:sz w:val="28"/>
        </w:rPr>
        <w:t>
</w:t>
      </w:r>
      <w:r>
        <w:rPr>
          <w:rFonts w:ascii="Times New Roman"/>
          <w:b w:val="false"/>
          <w:i w:val="false"/>
          <w:color w:val="000000"/>
          <w:sz w:val="28"/>
        </w:rPr>
        <w:t>
      2) 580.00.002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Заңы) сәйкес айқындалған өндірілген өнім көлемінің құнының ауытқу сомасы көрсетіледі;</w:t>
      </w:r>
      <w:r>
        <w:br/>
      </w:r>
      <w:r>
        <w:rPr>
          <w:rFonts w:ascii="Times New Roman"/>
          <w:b w:val="false"/>
          <w:i w:val="false"/>
          <w:color w:val="000000"/>
          <w:sz w:val="28"/>
        </w:rPr>
        <w:t>
</w:t>
      </w:r>
      <w:r>
        <w:rPr>
          <w:rFonts w:ascii="Times New Roman"/>
          <w:b w:val="false"/>
          <w:i w:val="false"/>
          <w:color w:val="000000"/>
          <w:sz w:val="28"/>
        </w:rPr>
        <w:t>
      3) 580.00.003 жолында Трансферттік баға белгілеу туралы Заңына сәйкес түзету ескеріле отырып, өндірілген өнім көлемінің жалпы құны көрсетіледі;</w:t>
      </w:r>
      <w:r>
        <w:br/>
      </w:r>
      <w:r>
        <w:rPr>
          <w:rFonts w:ascii="Times New Roman"/>
          <w:b w:val="false"/>
          <w:i w:val="false"/>
          <w:color w:val="000000"/>
          <w:sz w:val="28"/>
        </w:rPr>
        <w:t>
</w:t>
      </w:r>
      <w:r>
        <w:rPr>
          <w:rFonts w:ascii="Times New Roman"/>
          <w:b w:val="false"/>
          <w:i w:val="false"/>
          <w:color w:val="000000"/>
          <w:sz w:val="28"/>
        </w:rPr>
        <w:t>
      4) 580.00.004 жолында мемлекет түсімдері үлесінің сомасы көрсетіледі, бұл ретте мемлекет түсімдерінің үлесі деп қосылған құн салығын, акциз бен оларға қатысты жер қойнауын пайдаланушы салық агенті ретінде әрекет ететін салықтарды қоспағанда, жер қойнауын пайдаланушы нақты төлеген Қазақстан Республикасының өнімді бөлу бойынша үлесін, салық және бюджетке төленетін басқа да міндетті төлемдерді білдіретін соманы айтамыз;</w:t>
      </w:r>
      <w:r>
        <w:br/>
      </w:r>
      <w:r>
        <w:rPr>
          <w:rFonts w:ascii="Times New Roman"/>
          <w:b w:val="false"/>
          <w:i w:val="false"/>
          <w:color w:val="000000"/>
          <w:sz w:val="28"/>
        </w:rPr>
        <w:t>
</w:t>
      </w:r>
      <w:r>
        <w:rPr>
          <w:rFonts w:ascii="Times New Roman"/>
          <w:b w:val="false"/>
          <w:i w:val="false"/>
          <w:color w:val="000000"/>
          <w:sz w:val="28"/>
        </w:rPr>
        <w:t xml:space="preserve">
      5) 580.00.005 жолында өндірілген өнімнің жалпы көлемі құнының 10 пайызын құрайтын салық кезеңіндегі мемлекет түсімдері үлесінің сомасы көрсетіледі; </w:t>
      </w:r>
      <w:r>
        <w:br/>
      </w:r>
      <w:r>
        <w:rPr>
          <w:rFonts w:ascii="Times New Roman"/>
          <w:b w:val="false"/>
          <w:i w:val="false"/>
          <w:color w:val="000000"/>
          <w:sz w:val="28"/>
        </w:rPr>
        <w:t>
</w:t>
      </w:r>
      <w:r>
        <w:rPr>
          <w:rFonts w:ascii="Times New Roman"/>
          <w:b w:val="false"/>
          <w:i w:val="false"/>
          <w:color w:val="000000"/>
          <w:sz w:val="28"/>
        </w:rPr>
        <w:t>
      6) 580.00.006 жолында өндірілген өнімнің жалпы көлемі құнының 40 пайызын құрайтын салық кезеңіндегі мемлекет түсімдері үлесінің сомасы көрсетіледі;</w:t>
      </w:r>
      <w:r>
        <w:br/>
      </w:r>
      <w:r>
        <w:rPr>
          <w:rFonts w:ascii="Times New Roman"/>
          <w:b w:val="false"/>
          <w:i w:val="false"/>
          <w:color w:val="000000"/>
          <w:sz w:val="28"/>
        </w:rPr>
        <w:t>
</w:t>
      </w:r>
      <w:r>
        <w:rPr>
          <w:rFonts w:ascii="Times New Roman"/>
          <w:b w:val="false"/>
          <w:i w:val="false"/>
          <w:color w:val="000000"/>
          <w:sz w:val="28"/>
        </w:rPr>
        <w:t>
      7) 580.00.007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580.00.005 және 580.00.004 жолдарының айырмасы инвестиция салу сәтіне дейін 580.00.006 және 580.00.004 жолдарының айырмасы инвестиция салу сәтінен кейін оң болып табылған жағдайда, онда мұндай айырма жер қойнауын пайдаланушы үшін өнімді бөлу туралы келісімшарт бойынша қосымша төлем болып табылатынын ескеру қажет.</w:t>
      </w:r>
      <w:r>
        <w:br/>
      </w:r>
      <w:r>
        <w:rPr>
          <w:rFonts w:ascii="Times New Roman"/>
          <w:b w:val="false"/>
          <w:i w:val="false"/>
          <w:color w:val="000000"/>
          <w:sz w:val="28"/>
        </w:rPr>
        <w:t>
</w:t>
      </w:r>
      <w:r>
        <w:rPr>
          <w:rFonts w:ascii="Times New Roman"/>
          <w:b w:val="false"/>
          <w:i w:val="false"/>
          <w:color w:val="000000"/>
          <w:sz w:val="28"/>
        </w:rPr>
        <w:t>
      11. «2006 жылдың 1 қаңтарынан кейін жасасқан өнімді бөлу туралы келісімшарттар бойынша қызметін жүзеге асыратын жер қойнауын пайдаланушының қосымша төлемі» бөлімінде:</w:t>
      </w:r>
      <w:r>
        <w:br/>
      </w:r>
      <w:r>
        <w:rPr>
          <w:rFonts w:ascii="Times New Roman"/>
          <w:b w:val="false"/>
          <w:i w:val="false"/>
          <w:color w:val="000000"/>
          <w:sz w:val="28"/>
        </w:rPr>
        <w:t>
</w:t>
      </w:r>
      <w:r>
        <w:rPr>
          <w:rFonts w:ascii="Times New Roman"/>
          <w:b w:val="false"/>
          <w:i w:val="false"/>
          <w:color w:val="000000"/>
          <w:sz w:val="28"/>
        </w:rPr>
        <w:t>
      1) 580.00.008 жолында өндірілген өнім көлемінің жалпы құны көрсетіледі;</w:t>
      </w:r>
      <w:r>
        <w:br/>
      </w:r>
      <w:r>
        <w:rPr>
          <w:rFonts w:ascii="Times New Roman"/>
          <w:b w:val="false"/>
          <w:i w:val="false"/>
          <w:color w:val="000000"/>
          <w:sz w:val="28"/>
        </w:rPr>
        <w:t>
</w:t>
      </w:r>
      <w:r>
        <w:rPr>
          <w:rFonts w:ascii="Times New Roman"/>
          <w:b w:val="false"/>
          <w:i w:val="false"/>
          <w:color w:val="000000"/>
          <w:sz w:val="28"/>
        </w:rPr>
        <w:t>
      2) 580.00.009 жолында Трансферттік баға белгілеу туралы Заңына сәйкес айқындалған өндірілген өнім көлемінің құнының ауытқу сомасы көрсетіледі;</w:t>
      </w:r>
      <w:r>
        <w:br/>
      </w:r>
      <w:r>
        <w:rPr>
          <w:rFonts w:ascii="Times New Roman"/>
          <w:b w:val="false"/>
          <w:i w:val="false"/>
          <w:color w:val="000000"/>
          <w:sz w:val="28"/>
        </w:rPr>
        <w:t>
</w:t>
      </w:r>
      <w:r>
        <w:rPr>
          <w:rFonts w:ascii="Times New Roman"/>
          <w:b w:val="false"/>
          <w:i w:val="false"/>
          <w:color w:val="000000"/>
          <w:sz w:val="28"/>
        </w:rPr>
        <w:t>
      3) 580.00.010 жолында Трансферттік баға белгілеу туралы Заңына сәйкес түзету ескеріле отырып, өндірілген өнім көлемінің жалпы құны көрсетіледі (580.00.008 және 580.00.009 жолдарының сомасы);</w:t>
      </w:r>
      <w:r>
        <w:br/>
      </w:r>
      <w:r>
        <w:rPr>
          <w:rFonts w:ascii="Times New Roman"/>
          <w:b w:val="false"/>
          <w:i w:val="false"/>
          <w:color w:val="000000"/>
          <w:sz w:val="28"/>
        </w:rPr>
        <w:t>
</w:t>
      </w:r>
      <w:r>
        <w:rPr>
          <w:rFonts w:ascii="Times New Roman"/>
          <w:b w:val="false"/>
          <w:i w:val="false"/>
          <w:color w:val="000000"/>
          <w:sz w:val="28"/>
        </w:rPr>
        <w:t>
      4) 580.00.011 жолында мемлекет түсімдері үлесінің сомасы көрсетіледі, бұл ретте мемлекет түсімдерінің үлесі деп қосылған құн салығын, акциз бен оларға қатысты жер қойнауын пайдаланушы салық агенті ретінде әрекет ететін салықтарды қоспағанда, жер қойнауын пайдаланушы нақты төлеген Қазақстан Республикасының өнімді бөлу бойынша үлесін, салық және бюджетке төленетін басқа да міндетті төлемдерді білдіретін соманы айтамыз;</w:t>
      </w:r>
      <w:r>
        <w:br/>
      </w:r>
      <w:r>
        <w:rPr>
          <w:rFonts w:ascii="Times New Roman"/>
          <w:b w:val="false"/>
          <w:i w:val="false"/>
          <w:color w:val="000000"/>
          <w:sz w:val="28"/>
        </w:rPr>
        <w:t>
</w:t>
      </w:r>
      <w:r>
        <w:rPr>
          <w:rFonts w:ascii="Times New Roman"/>
          <w:b w:val="false"/>
          <w:i w:val="false"/>
          <w:color w:val="000000"/>
          <w:sz w:val="28"/>
        </w:rPr>
        <w:t>
      5) 580.00.012 жолында келісімшарттық қызмет нәтижесінде алынған өнімнің жалпы көлемінің құнынан өнімді бөлу туралы келісімшартта белгіленген 5 проценттен 10 пайызға дейінгі аралықта салық кезеңіндегі мемлекет түсімдері үлесінің сомасы көрсетіледі;</w:t>
      </w:r>
      <w:r>
        <w:br/>
      </w:r>
      <w:r>
        <w:rPr>
          <w:rFonts w:ascii="Times New Roman"/>
          <w:b w:val="false"/>
          <w:i w:val="false"/>
          <w:color w:val="000000"/>
          <w:sz w:val="28"/>
        </w:rPr>
        <w:t>
</w:t>
      </w:r>
      <w:r>
        <w:rPr>
          <w:rFonts w:ascii="Times New Roman"/>
          <w:b w:val="false"/>
          <w:i w:val="false"/>
          <w:color w:val="000000"/>
          <w:sz w:val="28"/>
        </w:rPr>
        <w:t>
      6) 580.00.013 жолында келісімшарттық қызмет нәтижесінде алынған өнімнің жалпы көлемі құнының 40 пайызға құрайтын салық кезеңіндегі мемлекет түсімдері үлесінің сомасы көрсетіледі;</w:t>
      </w:r>
      <w:r>
        <w:br/>
      </w:r>
      <w:r>
        <w:rPr>
          <w:rFonts w:ascii="Times New Roman"/>
          <w:b w:val="false"/>
          <w:i w:val="false"/>
          <w:color w:val="000000"/>
          <w:sz w:val="28"/>
        </w:rPr>
        <w:t>
</w:t>
      </w:r>
      <w:r>
        <w:rPr>
          <w:rFonts w:ascii="Times New Roman"/>
          <w:b w:val="false"/>
          <w:i w:val="false"/>
          <w:color w:val="000000"/>
          <w:sz w:val="28"/>
        </w:rPr>
        <w:t>
      7) 580.00.014 жолында жер қойнауын пайдаланушының есептелген қосымша төлемінің сомасы көрсетіледі. Жер қойнауын пайдаланушының қосымша төлемін есептеген кезде, егер 580.00.012 және 580.00.011 жолдарының айырмасы инвестиция салу сәтіне дейін 580.00.013 және 580.00.011 жолдарының айырмасы инвестиция салу сәтінен кейін оң болып табылған жағдайда, онда мұндай айырма жер қойнауын пайдаланушы үшін өнімді бөлу туралы келісімшарт бойынша қосымша төлем болып табылатынын ескеру қажет.</w:t>
      </w:r>
      <w:r>
        <w:br/>
      </w:r>
      <w:r>
        <w:rPr>
          <w:rFonts w:ascii="Times New Roman"/>
          <w:b w:val="false"/>
          <w:i w:val="false"/>
          <w:color w:val="000000"/>
          <w:sz w:val="28"/>
        </w:rPr>
        <w:t>
</w:t>
      </w:r>
      <w:r>
        <w:rPr>
          <w:rFonts w:ascii="Times New Roman"/>
          <w:b w:val="false"/>
          <w:i w:val="false"/>
          <w:color w:val="000000"/>
          <w:sz w:val="28"/>
        </w:rPr>
        <w:t>
      12. «Салық төлеушінің жауапкершілігі»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«Салық төлеушінің аты-жөні» жолында. </w:t>
      </w:r>
      <w:r>
        <w:br/>
      </w:r>
      <w:r>
        <w:rPr>
          <w:rFonts w:ascii="Times New Roman"/>
          <w:b w:val="false"/>
          <w:i w:val="false"/>
          <w:color w:val="000000"/>
          <w:sz w:val="28"/>
        </w:rPr>
        <w:t>
</w:t>
      </w:r>
      <w:r>
        <w:rPr>
          <w:rFonts w:ascii="Times New Roman"/>
          <w:b w:val="false"/>
          <w:i w:val="false"/>
          <w:color w:val="000000"/>
          <w:sz w:val="28"/>
        </w:rPr>
        <w:t xml:space="preserve">
      Декларацияны заңды тұлға табыс еткен кезде құрылтай құжаттарына сәйкес басшының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құжаттың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r>
        <w:br/>
      </w:r>
      <w:r>
        <w:rPr>
          <w:rFonts w:ascii="Times New Roman"/>
          <w:b w:val="false"/>
          <w:i w:val="false"/>
          <w:color w:val="000000"/>
          <w:sz w:val="28"/>
        </w:rPr>
        <w:t>
</w:t>
      </w:r>
      <w:r>
        <w:rPr>
          <w:rFonts w:ascii="Times New Roman"/>
          <w:b w:val="false"/>
          <w:i w:val="false"/>
          <w:color w:val="000000"/>
          <w:sz w:val="28"/>
        </w:rPr>
        <w:t xml:space="preserve">
      13. Пайдалы қазбалардың кодтары: </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845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Пегматит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Кварцты-алап шпат жыныстары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метаморфияллық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1428" w:id="3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w:t>
      </w:r>
    </w:p>
    <w:bookmarkEnd w:id="396"/>
    <w:bookmarkStart w:name="z7145" w:id="397"/>
    <w:p>
      <w:pPr>
        <w:spacing w:after="0"/>
        <w:ind w:left="0"/>
        <w:jc w:val="left"/>
      </w:pPr>
      <w:r>
        <w:rPr>
          <w:rFonts w:ascii="Times New Roman"/>
          <w:b/>
          <w:i w:val="false"/>
          <w:color w:val="000000"/>
        </w:rPr>
        <w:t xml:space="preserve"> 
Пайдалы қазбаларды өндiру салығы бойынша салық есептілігін (декларацияны) жасау қағидалары (590.00-нысан)</w:t>
      </w:r>
    </w:p>
    <w:bookmarkEnd w:id="39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146" w:id="398"/>
    <w:p>
      <w:pPr>
        <w:spacing w:after="0"/>
        <w:ind w:left="0"/>
        <w:jc w:val="left"/>
      </w:pPr>
      <w:r>
        <w:rPr>
          <w:rFonts w:ascii="Times New Roman"/>
          <w:b/>
          <w:i w:val="false"/>
          <w:color w:val="000000"/>
        </w:rPr>
        <w:t xml:space="preserve"> 
1. Жалпы ережелер</w:t>
      </w:r>
    </w:p>
    <w:bookmarkEnd w:id="398"/>
    <w:bookmarkStart w:name="z7147" w:id="399"/>
    <w:p>
      <w:pPr>
        <w:spacing w:after="0"/>
        <w:ind w:left="0"/>
        <w:jc w:val="both"/>
      </w:pPr>
      <w:r>
        <w:rPr>
          <w:rFonts w:ascii="Times New Roman"/>
          <w:b w:val="false"/>
          <w:i w:val="false"/>
          <w:color w:val="000000"/>
          <w:sz w:val="28"/>
        </w:rPr>
        <w:t>
      1. Осы пайдалы қазбаларды өндiру салығы бойынша салық есептілігін (декларацияны) жасау ережесі (590.00-нысан) (бұдан әрі – Ереже)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пайдалы қазбаларды өндiру салығын есептеуге арналған пайдалы қазбаларды өндiру салығы бойынша салық есептілігі нысанын (декларация) (бұдан әрі – Декларация) жасау тәртібін айқындайды. Декларацияны жасалған әрбір бөлек жер қойнауын пайдалануға арналған келісімшарт шеңберінде техногендік минералды құралымдардан пайдалы қазбалар алуды қоса алғанда, мұнайды, минералды шикізатты, жерасты сулары мен емдік балшықты өндіруді жүзеге асыратын жер қойнауын пайдаланушылар жасайды. </w:t>
      </w:r>
      <w:r>
        <w:br/>
      </w:r>
      <w:r>
        <w:rPr>
          <w:rFonts w:ascii="Times New Roman"/>
          <w:b w:val="false"/>
          <w:i w:val="false"/>
          <w:color w:val="000000"/>
          <w:sz w:val="28"/>
        </w:rPr>
        <w:t>
</w:t>
      </w:r>
      <w:r>
        <w:rPr>
          <w:rFonts w:ascii="Times New Roman"/>
          <w:b w:val="false"/>
          <w:i w:val="false"/>
          <w:color w:val="000000"/>
          <w:sz w:val="28"/>
        </w:rPr>
        <w:t xml:space="preserve">
      2. Декларация Декларацияның өзінен (590.00-нысан) және пайдалы қазбаларды өндiру салығын төлеу бойынша салық міндеттемесін есептеу туралы ақпаратты егжей-тегжейлі көрсетуге арналған оған қосымшалардан (590.01-ден 590.05-ке дейінгі нысандар) тұрады. </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Тиісті көрсеткіштерді ашуды талап ететін Декларация жолдарын толтыру кезінде Декларацияға қосымшалар міндетті тәртіпте жасалады.</w:t>
      </w:r>
      <w:r>
        <w:br/>
      </w:r>
      <w:r>
        <w:rPr>
          <w:rFonts w:ascii="Times New Roman"/>
          <w:b w:val="false"/>
          <w:i w:val="false"/>
          <w:color w:val="000000"/>
          <w:sz w:val="28"/>
        </w:rPr>
        <w:t>
</w:t>
      </w:r>
      <w:r>
        <w:rPr>
          <w:rFonts w:ascii="Times New Roman"/>
          <w:b w:val="false"/>
          <w:i w:val="false"/>
          <w:color w:val="000000"/>
          <w:sz w:val="28"/>
        </w:rPr>
        <w:t xml:space="preserve">
      5. Декларацияға қосымшалар оларда көрсетiлуге жататын деректер болмаған жағдайда жасалмайды. </w:t>
      </w:r>
      <w:r>
        <w:br/>
      </w:r>
      <w:r>
        <w:rPr>
          <w:rFonts w:ascii="Times New Roman"/>
          <w:b w:val="false"/>
          <w:i w:val="false"/>
          <w:color w:val="000000"/>
          <w:sz w:val="28"/>
        </w:rPr>
        <w:t>
</w:t>
      </w:r>
      <w:r>
        <w:rPr>
          <w:rFonts w:ascii="Times New Roman"/>
          <w:b w:val="false"/>
          <w:i w:val="false"/>
          <w:color w:val="000000"/>
          <w:sz w:val="28"/>
        </w:rPr>
        <w:t xml:space="preserve">
      6. Қосымша парағындағы жолдардан көрсеткіштердің саны асып кеткен жағдайда, қосымшаның осындай парағы толтырылады. </w:t>
      </w:r>
      <w:r>
        <w:br/>
      </w:r>
      <w:r>
        <w:rPr>
          <w:rFonts w:ascii="Times New Roman"/>
          <w:b w:val="false"/>
          <w:i w:val="false"/>
          <w:color w:val="000000"/>
          <w:sz w:val="28"/>
        </w:rPr>
        <w:t>
</w:t>
      </w:r>
      <w:r>
        <w:rPr>
          <w:rFonts w:ascii="Times New Roman"/>
          <w:b w:val="false"/>
          <w:i w:val="false"/>
          <w:color w:val="000000"/>
          <w:sz w:val="28"/>
        </w:rPr>
        <w:t xml:space="preserve">
      7. Сомалардың теріс мәндері Декларацияның тиісті жолының (бағанының) бірінші сол жақ торкөзінде «–» белгісімен көрсетіледі. </w:t>
      </w:r>
      <w:r>
        <w:br/>
      </w:r>
      <w:r>
        <w:rPr>
          <w:rFonts w:ascii="Times New Roman"/>
          <w:b w:val="false"/>
          <w:i w:val="false"/>
          <w:color w:val="000000"/>
          <w:sz w:val="28"/>
        </w:rPr>
        <w:t>
</w:t>
      </w:r>
      <w:r>
        <w:rPr>
          <w:rFonts w:ascii="Times New Roman"/>
          <w:b w:val="false"/>
          <w:i w:val="false"/>
          <w:color w:val="000000"/>
          <w:sz w:val="28"/>
        </w:rPr>
        <w:t>
      8. Декларацияны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9.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10.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11. Қосымшалардың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12.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399"/>
    <w:bookmarkStart w:name="z7168" w:id="400"/>
    <w:p>
      <w:pPr>
        <w:spacing w:after="0"/>
        <w:ind w:left="0"/>
        <w:jc w:val="left"/>
      </w:pPr>
      <w:r>
        <w:rPr>
          <w:rFonts w:ascii="Times New Roman"/>
          <w:b/>
          <w:i w:val="false"/>
          <w:color w:val="000000"/>
        </w:rPr>
        <w:t xml:space="preserve"> 
2. Декларацияны жасау (590.00-нысан)</w:t>
      </w:r>
    </w:p>
    <w:bookmarkEnd w:id="400"/>
    <w:bookmarkStart w:name="z7169" w:id="401"/>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Салық міндеттемесін сенімгерлікпен басқарушы орындаған кезде жолда сенімгерлікпен басқарушының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3) салық есептілігі табыс етілетін салық кезеңі – Декларация табыс етілетін есепті салық кезеңі (араб сандарымен көрсетіледі); </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xml:space="preserve">
      5)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6) декларацияның түрі – тиісті торкөздер Декларацияны Салық кодексінің 63-бабында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 – торкөздер Салық кодексінің 63-бабы 3-тармағы 4)-тармақшасында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8) кен орны мен келісімшарттың атауы – жер қойнауын пайдалануға арналған келісімшарттың және кен орнының атауы көрсетіледі;</w:t>
      </w:r>
      <w:r>
        <w:br/>
      </w:r>
      <w:r>
        <w:rPr>
          <w:rFonts w:ascii="Times New Roman"/>
          <w:b w:val="false"/>
          <w:i w:val="false"/>
          <w:color w:val="000000"/>
          <w:sz w:val="28"/>
        </w:rPr>
        <w:t>
</w:t>
      </w:r>
      <w:r>
        <w:rPr>
          <w:rFonts w:ascii="Times New Roman"/>
          <w:b w:val="false"/>
          <w:i w:val="false"/>
          <w:color w:val="000000"/>
          <w:sz w:val="28"/>
        </w:rPr>
        <w:t xml:space="preserve">
      9) келісімшарттың жасалған күні – жер қойнауын пайдалануға арналған келісімшарттың уәкілетті мемлекеттік органмен жасалған күні көрсетіледі; </w:t>
      </w:r>
      <w:r>
        <w:br/>
      </w:r>
      <w:r>
        <w:rPr>
          <w:rFonts w:ascii="Times New Roman"/>
          <w:b w:val="false"/>
          <w:i w:val="false"/>
          <w:color w:val="000000"/>
          <w:sz w:val="28"/>
        </w:rPr>
        <w:t>
</w:t>
      </w:r>
      <w:r>
        <w:rPr>
          <w:rFonts w:ascii="Times New Roman"/>
          <w:b w:val="false"/>
          <w:i w:val="false"/>
          <w:color w:val="000000"/>
          <w:sz w:val="28"/>
        </w:rPr>
        <w:t xml:space="preserve">
      10) келісімшарттың нөмірі – жер қойнауын пайдалануға арналған келісімшарттың уәкілетті мемлекеттік орган берген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11) табыс етілген қосымшалар – табыс етілген қосымшалардың тиісті торкөздері белгіленеді. </w:t>
      </w:r>
      <w:r>
        <w:br/>
      </w:r>
      <w:r>
        <w:rPr>
          <w:rFonts w:ascii="Times New Roman"/>
          <w:b w:val="false"/>
          <w:i w:val="false"/>
          <w:color w:val="000000"/>
          <w:sz w:val="28"/>
        </w:rPr>
        <w:t>
</w:t>
      </w:r>
      <w:r>
        <w:rPr>
          <w:rFonts w:ascii="Times New Roman"/>
          <w:b w:val="false"/>
          <w:i w:val="false"/>
          <w:color w:val="000000"/>
          <w:sz w:val="28"/>
        </w:rPr>
        <w:t>
      14. «Төлеуге жататын пайдалы қазбаларды өндіру салығы» бөлімінде:</w:t>
      </w:r>
      <w:r>
        <w:br/>
      </w:r>
      <w:r>
        <w:rPr>
          <w:rFonts w:ascii="Times New Roman"/>
          <w:b w:val="false"/>
          <w:i w:val="false"/>
          <w:color w:val="000000"/>
          <w:sz w:val="28"/>
        </w:rPr>
        <w:t>
</w:t>
      </w:r>
      <w:r>
        <w:rPr>
          <w:rFonts w:ascii="Times New Roman"/>
          <w:b w:val="false"/>
          <w:i w:val="false"/>
          <w:color w:val="000000"/>
          <w:sz w:val="28"/>
        </w:rPr>
        <w:t xml:space="preserve">
      1) 590.00.001 жолында салық кезеңі үшін жер қойнауын пайдалануға арналған келісімшарт бойынша бюджетке төленуге жататын пайдалы қазбаларды өндіру салығының сомасы көрсетіледі. </w:t>
      </w:r>
      <w:r>
        <w:br/>
      </w:r>
      <w:r>
        <w:rPr>
          <w:rFonts w:ascii="Times New Roman"/>
          <w:b w:val="false"/>
          <w:i w:val="false"/>
          <w:color w:val="000000"/>
          <w:sz w:val="28"/>
        </w:rPr>
        <w:t>
</w:t>
      </w:r>
      <w:r>
        <w:rPr>
          <w:rFonts w:ascii="Times New Roman"/>
          <w:b w:val="false"/>
          <w:i w:val="false"/>
          <w:color w:val="000000"/>
          <w:sz w:val="28"/>
        </w:rPr>
        <w:t>
      Осы жол Декларацияға 590.01.078, 590.02 G, 590.03 V, 590.04 L, 590.05 N қосымшаларының жолдары мен бағандарында түзетулерді ескере отырып көрсетілген, есептелген пайдалы қазбаларды өндіру салығының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590.00.002 жолында Салық кодексінің 338-бабы 3-тармағының</w:t>
      </w:r>
      <w:r>
        <w:br/>
      </w:r>
      <w:r>
        <w:rPr>
          <w:rFonts w:ascii="Times New Roman"/>
          <w:b w:val="false"/>
          <w:i w:val="false"/>
          <w:color w:val="000000"/>
          <w:sz w:val="28"/>
        </w:rPr>
        <w:t>
</w:t>
      </w:r>
      <w:r>
        <w:rPr>
          <w:rFonts w:ascii="Times New Roman"/>
          <w:b w:val="false"/>
          <w:i w:val="false"/>
          <w:color w:val="000000"/>
          <w:sz w:val="28"/>
        </w:rPr>
        <w:t>
1) тармақшасына сәйкес түзетулерді ескергендегі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Осы жол есепті салық кезеңінде Лондон метал биржасында немесе Лондон бағалы металдар биржасында (бұдан әрі – Лондон метал биржасында) бекітілген бағаның ресми бағамдаулары бар пайдалы қазбаларды өндіруді жүргізетін жер қойнауын пайдаланушылар үшін ғана қолданыла алады.</w:t>
      </w:r>
      <w:r>
        <w:br/>
      </w:r>
      <w:r>
        <w:rPr>
          <w:rFonts w:ascii="Times New Roman"/>
          <w:b w:val="false"/>
          <w:i w:val="false"/>
          <w:color w:val="000000"/>
          <w:sz w:val="28"/>
        </w:rPr>
        <w:t>
</w:t>
      </w:r>
      <w:r>
        <w:rPr>
          <w:rFonts w:ascii="Times New Roman"/>
          <w:b w:val="false"/>
          <w:i w:val="false"/>
          <w:color w:val="000000"/>
          <w:sz w:val="28"/>
        </w:rPr>
        <w:t>
      15. «Салық төлеушінің жауапкершілігі»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w:t>
      </w:r>
      <w:r>
        <w:br/>
      </w:r>
      <w:r>
        <w:rPr>
          <w:rFonts w:ascii="Times New Roman"/>
          <w:b w:val="false"/>
          <w:i w:val="false"/>
          <w:color w:val="000000"/>
          <w:sz w:val="28"/>
        </w:rPr>
        <w:t>
</w:t>
      </w: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тапсырылған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2-тармағына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401"/>
    <w:bookmarkStart w:name="z7205" w:id="402"/>
    <w:p>
      <w:pPr>
        <w:spacing w:after="0"/>
        <w:ind w:left="0"/>
        <w:jc w:val="left"/>
      </w:pPr>
      <w:r>
        <w:rPr>
          <w:rFonts w:ascii="Times New Roman"/>
          <w:b/>
          <w:i w:val="false"/>
          <w:color w:val="000000"/>
        </w:rPr>
        <w:t xml:space="preserve"> 
3. Мұнайға пайдалы қазбаларды өндiру салығын есептеу – 590.01-нысанын жасау</w:t>
      </w:r>
    </w:p>
    <w:bookmarkEnd w:id="402"/>
    <w:bookmarkStart w:name="z7206" w:id="403"/>
    <w:p>
      <w:pPr>
        <w:spacing w:after="0"/>
        <w:ind w:left="0"/>
        <w:jc w:val="both"/>
      </w:pPr>
      <w:r>
        <w:rPr>
          <w:rFonts w:ascii="Times New Roman"/>
          <w:b w:val="false"/>
          <w:i w:val="false"/>
          <w:color w:val="000000"/>
          <w:sz w:val="28"/>
        </w:rPr>
        <w:t xml:space="preserve">
      16. «Шикі мұнайға пайдалы қазбаларды өндiру салығын есептеу» бөлімінде: </w:t>
      </w:r>
      <w:r>
        <w:br/>
      </w:r>
      <w:r>
        <w:rPr>
          <w:rFonts w:ascii="Times New Roman"/>
          <w:b w:val="false"/>
          <w:i w:val="false"/>
          <w:color w:val="000000"/>
          <w:sz w:val="28"/>
        </w:rPr>
        <w:t>
</w:t>
      </w:r>
      <w:r>
        <w:rPr>
          <w:rFonts w:ascii="Times New Roman"/>
          <w:b w:val="false"/>
          <w:i w:val="false"/>
          <w:color w:val="000000"/>
          <w:sz w:val="28"/>
        </w:rPr>
        <w:t xml:space="preserve">
      1) 590.01.001 жолында шикі мұнай өндірудің жоспарланған жылдық көлемі тоннада көрсетіледі; </w:t>
      </w:r>
      <w:r>
        <w:br/>
      </w:r>
      <w:r>
        <w:rPr>
          <w:rFonts w:ascii="Times New Roman"/>
          <w:b w:val="false"/>
          <w:i w:val="false"/>
          <w:color w:val="000000"/>
          <w:sz w:val="28"/>
        </w:rPr>
        <w:t>
</w:t>
      </w:r>
      <w:r>
        <w:rPr>
          <w:rFonts w:ascii="Times New Roman"/>
          <w:b w:val="false"/>
          <w:i w:val="false"/>
          <w:color w:val="000000"/>
          <w:sz w:val="28"/>
        </w:rPr>
        <w:t>
      2) 590.01.002 жолында салық кезеңі үшін өндірілген шикi мұнайдың жалпы көлемі тоннада көрсетіледі;</w:t>
      </w:r>
      <w:r>
        <w:br/>
      </w:r>
      <w:r>
        <w:rPr>
          <w:rFonts w:ascii="Times New Roman"/>
          <w:b w:val="false"/>
          <w:i w:val="false"/>
          <w:color w:val="000000"/>
          <w:sz w:val="28"/>
        </w:rPr>
        <w:t>
</w:t>
      </w:r>
      <w:r>
        <w:rPr>
          <w:rFonts w:ascii="Times New Roman"/>
          <w:b w:val="false"/>
          <w:i w:val="false"/>
          <w:color w:val="000000"/>
          <w:sz w:val="28"/>
        </w:rPr>
        <w:t>
      3) 590.01.003 жолында салық кезеңі үшін мұнай өңдеу зауыттарына өңдеу үшін өткізілген, өндірілген шикi мұнайдың көлемі тоннада көрсетіледі;</w:t>
      </w:r>
      <w:r>
        <w:br/>
      </w:r>
      <w:r>
        <w:rPr>
          <w:rFonts w:ascii="Times New Roman"/>
          <w:b w:val="false"/>
          <w:i w:val="false"/>
          <w:color w:val="000000"/>
          <w:sz w:val="28"/>
        </w:rPr>
        <w:t>
</w:t>
      </w:r>
      <w:r>
        <w:rPr>
          <w:rFonts w:ascii="Times New Roman"/>
          <w:b w:val="false"/>
          <w:i w:val="false"/>
          <w:color w:val="000000"/>
          <w:sz w:val="28"/>
        </w:rPr>
        <w:t>
      4) 590.01.004 жолында өткізілген өнімнің бірлігі үшін мұнай өңдеу зауыттарының іс жүзіндегі сатып алу бағасы көрсетіледі;</w:t>
      </w:r>
      <w:r>
        <w:br/>
      </w:r>
      <w:r>
        <w:rPr>
          <w:rFonts w:ascii="Times New Roman"/>
          <w:b w:val="false"/>
          <w:i w:val="false"/>
          <w:color w:val="000000"/>
          <w:sz w:val="28"/>
        </w:rPr>
        <w:t>
</w:t>
      </w:r>
      <w:r>
        <w:rPr>
          <w:rFonts w:ascii="Times New Roman"/>
          <w:b w:val="false"/>
          <w:i w:val="false"/>
          <w:color w:val="000000"/>
          <w:sz w:val="28"/>
        </w:rPr>
        <w:t>
      5) 590.01.005 жолында 590.01.003 және 590.01.004 (590.01.003 х 590.01.004) жолдарының туындысы ретінде айқындалатын, өңдеу үшін мұнай өңдеу зауыттарына өткізілетін өндірілген шикi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xml:space="preserve">
      6) 590.01.006 жолында салық кезеңі үшін өңдеу үшін мұнай өңдеу зауыттарына алыс-беріс шикізаты ретінде берілген өндірілген шикi мұнайдың көлемі тоннада көрсетіледі; </w:t>
      </w:r>
      <w:r>
        <w:br/>
      </w:r>
      <w:r>
        <w:rPr>
          <w:rFonts w:ascii="Times New Roman"/>
          <w:b w:val="false"/>
          <w:i w:val="false"/>
          <w:color w:val="000000"/>
          <w:sz w:val="28"/>
        </w:rPr>
        <w:t>
</w:t>
      </w:r>
      <w:r>
        <w:rPr>
          <w:rFonts w:ascii="Times New Roman"/>
          <w:b w:val="false"/>
          <w:i w:val="false"/>
          <w:color w:val="000000"/>
          <w:sz w:val="28"/>
        </w:rPr>
        <w:t>
      7) 590.01.007 жолында салық кезеңі үшін жеке өндірістік қажеттіліктерге пайдаланылған өндірілген шикi мұнайдың көлемі тоннада көрсетіледі;</w:t>
      </w:r>
      <w:r>
        <w:br/>
      </w:r>
      <w:r>
        <w:rPr>
          <w:rFonts w:ascii="Times New Roman"/>
          <w:b w:val="false"/>
          <w:i w:val="false"/>
          <w:color w:val="000000"/>
          <w:sz w:val="28"/>
        </w:rPr>
        <w:t>
</w:t>
      </w:r>
      <w:r>
        <w:rPr>
          <w:rFonts w:ascii="Times New Roman"/>
          <w:b w:val="false"/>
          <w:i w:val="false"/>
          <w:color w:val="000000"/>
          <w:sz w:val="28"/>
        </w:rPr>
        <w:t xml:space="preserve">
      8) 590.01.008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 қосылған, өнімнің бірлігі үшін өндірудің өзіндік құны көрсетіледі; </w:t>
      </w:r>
      <w:r>
        <w:br/>
      </w:r>
      <w:r>
        <w:rPr>
          <w:rFonts w:ascii="Times New Roman"/>
          <w:b w:val="false"/>
          <w:i w:val="false"/>
          <w:color w:val="000000"/>
          <w:sz w:val="28"/>
        </w:rPr>
        <w:t>
</w:t>
      </w:r>
      <w:r>
        <w:rPr>
          <w:rFonts w:ascii="Times New Roman"/>
          <w:b w:val="false"/>
          <w:i w:val="false"/>
          <w:color w:val="000000"/>
          <w:sz w:val="28"/>
        </w:rPr>
        <w:t>
      9) 590.01.09 жолында ((590.01.006+590.01.007) х 590.01.008) формуласы бойынша айқындалатын, жеке өндірістік қажеттіліктерге пайдаланылған және мұнай өңдеу зауыттарына өңдеу үшін алыс-беріс шикізаты ретінде берілген өндірілген шикi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10) 590.01.010 жолында салық кезеңі үшін заттай түрде берілген өндірілген шикі мұнайдың көлемі тоннада көрсетіледі;</w:t>
      </w:r>
      <w:r>
        <w:br/>
      </w:r>
      <w:r>
        <w:rPr>
          <w:rFonts w:ascii="Times New Roman"/>
          <w:b w:val="false"/>
          <w:i w:val="false"/>
          <w:color w:val="000000"/>
          <w:sz w:val="28"/>
        </w:rPr>
        <w:t>
</w:t>
      </w:r>
      <w:r>
        <w:rPr>
          <w:rFonts w:ascii="Times New Roman"/>
          <w:b w:val="false"/>
          <w:i w:val="false"/>
          <w:color w:val="000000"/>
          <w:sz w:val="28"/>
        </w:rPr>
        <w:t>
      11) 590.01.011 жолында Қазақстан Республикасының Үкіметі белгілеген тәртіпте айқындалатын өткізу бағасы көрсетіледі;</w:t>
      </w:r>
      <w:r>
        <w:br/>
      </w:r>
      <w:r>
        <w:rPr>
          <w:rFonts w:ascii="Times New Roman"/>
          <w:b w:val="false"/>
          <w:i w:val="false"/>
          <w:color w:val="000000"/>
          <w:sz w:val="28"/>
        </w:rPr>
        <w:t>
</w:t>
      </w:r>
      <w:r>
        <w:rPr>
          <w:rFonts w:ascii="Times New Roman"/>
          <w:b w:val="false"/>
          <w:i w:val="false"/>
          <w:color w:val="000000"/>
          <w:sz w:val="28"/>
        </w:rPr>
        <w:t>
      12) 590.01.012 жолында 590.01.010 және 590.01.011 (590.01.010 х 590.01.011) жолдарының туындысы ретінде айқындалатын, заттай түрде берілген өндірілген шикі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13) 590.01.013 жолында салық кезеңі үшін 590.01.002 – 590.01.003, 590.01.006, 590.01.007 және 590.01.010 (590.01.002 – 590.01.003 – 590.01.006 – 590.01.007 – 590.01.010) жолдарының айырмасы ретінде айқындалатын, тауарлық шикi мұнайдың өндірілген көлемі тоннада көрсетіледі;</w:t>
      </w:r>
      <w:r>
        <w:br/>
      </w:r>
      <w:r>
        <w:rPr>
          <w:rFonts w:ascii="Times New Roman"/>
          <w:b w:val="false"/>
          <w:i w:val="false"/>
          <w:color w:val="000000"/>
          <w:sz w:val="28"/>
        </w:rPr>
        <w:t>
</w:t>
      </w:r>
      <w:r>
        <w:rPr>
          <w:rFonts w:ascii="Times New Roman"/>
          <w:b w:val="false"/>
          <w:i w:val="false"/>
          <w:color w:val="000000"/>
          <w:sz w:val="28"/>
        </w:rPr>
        <w:t>
      14) 590.01.014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шикi мұнайға әлемдік баға көрсетіледі; </w:t>
      </w:r>
      <w:r>
        <w:br/>
      </w:r>
      <w:r>
        <w:rPr>
          <w:rFonts w:ascii="Times New Roman"/>
          <w:b w:val="false"/>
          <w:i w:val="false"/>
          <w:color w:val="000000"/>
          <w:sz w:val="28"/>
        </w:rPr>
        <w:t>
</w:t>
      </w:r>
      <w:r>
        <w:rPr>
          <w:rFonts w:ascii="Times New Roman"/>
          <w:b w:val="false"/>
          <w:i w:val="false"/>
          <w:color w:val="000000"/>
          <w:sz w:val="28"/>
        </w:rPr>
        <w:t xml:space="preserve">
      15) 590.01.015 жолында 590.0.013 және 590.01.014 (590.01.013 х 590.01.014) жолдарының туындысы ретінде айқындалатын тауарлық шикі мұнай көлемінің құны көрсетіледі; </w:t>
      </w:r>
      <w:r>
        <w:br/>
      </w:r>
      <w:r>
        <w:rPr>
          <w:rFonts w:ascii="Times New Roman"/>
          <w:b w:val="false"/>
          <w:i w:val="false"/>
          <w:color w:val="000000"/>
          <w:sz w:val="28"/>
        </w:rPr>
        <w:t>
</w:t>
      </w:r>
      <w:r>
        <w:rPr>
          <w:rFonts w:ascii="Times New Roman"/>
          <w:b w:val="false"/>
          <w:i w:val="false"/>
          <w:color w:val="000000"/>
          <w:sz w:val="28"/>
        </w:rPr>
        <w:t xml:space="preserve">
      16) 590.01.016 жолында Салық кодексінің 336-бабына сәйкес айқындалған шикі мұнайға пайдалы қазбаларды өндіру салығының ставкасы көрсетіледі; </w:t>
      </w:r>
      <w:r>
        <w:br/>
      </w:r>
      <w:r>
        <w:rPr>
          <w:rFonts w:ascii="Times New Roman"/>
          <w:b w:val="false"/>
          <w:i w:val="false"/>
          <w:color w:val="000000"/>
          <w:sz w:val="28"/>
        </w:rPr>
        <w:t>
</w:t>
      </w:r>
      <w:r>
        <w:rPr>
          <w:rFonts w:ascii="Times New Roman"/>
          <w:b w:val="false"/>
          <w:i w:val="false"/>
          <w:color w:val="000000"/>
          <w:sz w:val="28"/>
        </w:rPr>
        <w:t>
      17) 590.01.017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төмендетуші коэффициентті ескергендегі шикі мұнайға пайдалы қазбаларды өндіру салығының ставкасы көрсетіледі; </w:t>
      </w:r>
      <w:r>
        <w:br/>
      </w:r>
      <w:r>
        <w:rPr>
          <w:rFonts w:ascii="Times New Roman"/>
          <w:b w:val="false"/>
          <w:i w:val="false"/>
          <w:color w:val="000000"/>
          <w:sz w:val="28"/>
        </w:rPr>
        <w:t>
</w:t>
      </w:r>
      <w:r>
        <w:rPr>
          <w:rFonts w:ascii="Times New Roman"/>
          <w:b w:val="false"/>
          <w:i w:val="false"/>
          <w:color w:val="000000"/>
          <w:sz w:val="28"/>
        </w:rPr>
        <w:t>
      18) 590.01.018 жолында (((590.01.005+590.01.009+590.01.012) х 590.01.017) + (590.01.015 х 590.01.016)) формула бойынша айқындалатын шикі мұнайға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17. «Газ конденсатына пайдалы қазбаларды өндіру салығын есептеу» бөлімінде: </w:t>
      </w:r>
      <w:r>
        <w:br/>
      </w:r>
      <w:r>
        <w:rPr>
          <w:rFonts w:ascii="Times New Roman"/>
          <w:b w:val="false"/>
          <w:i w:val="false"/>
          <w:color w:val="000000"/>
          <w:sz w:val="28"/>
        </w:rPr>
        <w:t>
</w:t>
      </w:r>
      <w:r>
        <w:rPr>
          <w:rFonts w:ascii="Times New Roman"/>
          <w:b w:val="false"/>
          <w:i w:val="false"/>
          <w:color w:val="000000"/>
          <w:sz w:val="28"/>
        </w:rPr>
        <w:t xml:space="preserve">
      1) 590.01.019 жолында газ конденсатын өндірудің жоспарланған жылдық көлемі тоннада көрсетіледі; </w:t>
      </w:r>
      <w:r>
        <w:br/>
      </w:r>
      <w:r>
        <w:rPr>
          <w:rFonts w:ascii="Times New Roman"/>
          <w:b w:val="false"/>
          <w:i w:val="false"/>
          <w:color w:val="000000"/>
          <w:sz w:val="28"/>
        </w:rPr>
        <w:t>
</w:t>
      </w:r>
      <w:r>
        <w:rPr>
          <w:rFonts w:ascii="Times New Roman"/>
          <w:b w:val="false"/>
          <w:i w:val="false"/>
          <w:color w:val="000000"/>
          <w:sz w:val="28"/>
        </w:rPr>
        <w:t xml:space="preserve">
      2) 590.01.020 жолында салық кезеңі үшін өндірілген газ конденсатының жалпы көлемі тоннада көрсетіледі; </w:t>
      </w:r>
      <w:r>
        <w:br/>
      </w:r>
      <w:r>
        <w:rPr>
          <w:rFonts w:ascii="Times New Roman"/>
          <w:b w:val="false"/>
          <w:i w:val="false"/>
          <w:color w:val="000000"/>
          <w:sz w:val="28"/>
        </w:rPr>
        <w:t>
</w:t>
      </w:r>
      <w:r>
        <w:rPr>
          <w:rFonts w:ascii="Times New Roman"/>
          <w:b w:val="false"/>
          <w:i w:val="false"/>
          <w:color w:val="000000"/>
          <w:sz w:val="28"/>
        </w:rPr>
        <w:t xml:space="preserve">
      3) 590.01.021 жолында салық кезеңі үшін мұнай өңдеу зауытына өңдеу үшін өткізілген газ конденсатының өндірілген көлемі көрсетіледі; </w:t>
      </w:r>
      <w:r>
        <w:br/>
      </w:r>
      <w:r>
        <w:rPr>
          <w:rFonts w:ascii="Times New Roman"/>
          <w:b w:val="false"/>
          <w:i w:val="false"/>
          <w:color w:val="000000"/>
          <w:sz w:val="28"/>
        </w:rPr>
        <w:t>
</w:t>
      </w:r>
      <w:r>
        <w:rPr>
          <w:rFonts w:ascii="Times New Roman"/>
          <w:b w:val="false"/>
          <w:i w:val="false"/>
          <w:color w:val="000000"/>
          <w:sz w:val="28"/>
        </w:rPr>
        <w:t xml:space="preserve">
      4) 590.01.022 жолында өткізілген өнімнің бірлігі үшін мұнай өңдеуші зауыттың нақты сатып алу бағасы көрсетіледі; </w:t>
      </w:r>
      <w:r>
        <w:br/>
      </w:r>
      <w:r>
        <w:rPr>
          <w:rFonts w:ascii="Times New Roman"/>
          <w:b w:val="false"/>
          <w:i w:val="false"/>
          <w:color w:val="000000"/>
          <w:sz w:val="28"/>
        </w:rPr>
        <w:t>
</w:t>
      </w:r>
      <w:r>
        <w:rPr>
          <w:rFonts w:ascii="Times New Roman"/>
          <w:b w:val="false"/>
          <w:i w:val="false"/>
          <w:color w:val="000000"/>
          <w:sz w:val="28"/>
        </w:rPr>
        <w:t>
      5) 590.01.023 жолында 590.01.021 және 590.01.022 (590.01.021 х 590.01.022) жолдарының туындысы ретінде айқындалатын, мұнай өңдеу зауытына өңдеу үшін өткізілген өндірілген газ конденсаты көлемінің құны көрсетіледі;</w:t>
      </w:r>
      <w:r>
        <w:br/>
      </w:r>
      <w:r>
        <w:rPr>
          <w:rFonts w:ascii="Times New Roman"/>
          <w:b w:val="false"/>
          <w:i w:val="false"/>
          <w:color w:val="000000"/>
          <w:sz w:val="28"/>
        </w:rPr>
        <w:t>
</w:t>
      </w:r>
      <w:r>
        <w:rPr>
          <w:rFonts w:ascii="Times New Roman"/>
          <w:b w:val="false"/>
          <w:i w:val="false"/>
          <w:color w:val="000000"/>
          <w:sz w:val="28"/>
        </w:rPr>
        <w:t>
      6) 590.01.024 жолында салық кезеңі үшін мұнай өңдеу зауытына алыс-беріс шикізаты ретінде берілген газ конденсатының өндірілген көлемі тоннада көрсетіледі;</w:t>
      </w:r>
      <w:r>
        <w:br/>
      </w:r>
      <w:r>
        <w:rPr>
          <w:rFonts w:ascii="Times New Roman"/>
          <w:b w:val="false"/>
          <w:i w:val="false"/>
          <w:color w:val="000000"/>
          <w:sz w:val="28"/>
        </w:rPr>
        <w:t>
</w:t>
      </w:r>
      <w:r>
        <w:rPr>
          <w:rFonts w:ascii="Times New Roman"/>
          <w:b w:val="false"/>
          <w:i w:val="false"/>
          <w:color w:val="000000"/>
          <w:sz w:val="28"/>
        </w:rPr>
        <w:t>
      7) 590.01.025 жолында жеке өндірістік қажеттіліктерге пайдаланылған газ конденсатының салық кезеңі үшін өндірілген көлемі тоннада көрсетіледі;</w:t>
      </w:r>
      <w:r>
        <w:br/>
      </w:r>
      <w:r>
        <w:rPr>
          <w:rFonts w:ascii="Times New Roman"/>
          <w:b w:val="false"/>
          <w:i w:val="false"/>
          <w:color w:val="000000"/>
          <w:sz w:val="28"/>
        </w:rPr>
        <w:t>
</w:t>
      </w:r>
      <w:r>
        <w:rPr>
          <w:rFonts w:ascii="Times New Roman"/>
          <w:b w:val="false"/>
          <w:i w:val="false"/>
          <w:color w:val="000000"/>
          <w:sz w:val="28"/>
        </w:rPr>
        <w:t>
      8) 590.01.026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 қосылған, өнімнің бірлігі үшін өндірудің өзіндік құны көрсетіледі;</w:t>
      </w:r>
      <w:r>
        <w:br/>
      </w:r>
      <w:r>
        <w:rPr>
          <w:rFonts w:ascii="Times New Roman"/>
          <w:b w:val="false"/>
          <w:i w:val="false"/>
          <w:color w:val="000000"/>
          <w:sz w:val="28"/>
        </w:rPr>
        <w:t>
</w:t>
      </w:r>
      <w:r>
        <w:rPr>
          <w:rFonts w:ascii="Times New Roman"/>
          <w:b w:val="false"/>
          <w:i w:val="false"/>
          <w:color w:val="000000"/>
          <w:sz w:val="28"/>
        </w:rPr>
        <w:t>
      9) 590.01.027 жолында 590.01.027 және 590.01.027 жолдарын 590.01.026 ((590.01.024+590.01.025) х 590.01.026) жолына көбейту ретінде айқындалатын, жеке өндірістік қажеттіліктерге пайдаланылған және мұнай өңдеу зауыттарына алыс-беріс шикізаты ретінде берілген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10) 590.01.028 жолында заттай түрде берілген газ конденсатының салық кезеңі үшін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11) 590.01.029 жолында Қазақстан Республикасының Үкіметі белгілеген тәртіпте айқындалған өткізу бағасы көрсетіледі;</w:t>
      </w:r>
      <w:r>
        <w:br/>
      </w:r>
      <w:r>
        <w:rPr>
          <w:rFonts w:ascii="Times New Roman"/>
          <w:b w:val="false"/>
          <w:i w:val="false"/>
          <w:color w:val="000000"/>
          <w:sz w:val="28"/>
        </w:rPr>
        <w:t>
</w:t>
      </w:r>
      <w:r>
        <w:rPr>
          <w:rFonts w:ascii="Times New Roman"/>
          <w:b w:val="false"/>
          <w:i w:val="false"/>
          <w:color w:val="000000"/>
          <w:sz w:val="28"/>
        </w:rPr>
        <w:t>
      12) 590.01.030 жолында 590.01.028 және 590.01.029, (590.01.028 х 590.01.029) жолдарының туындысы ретінде айқындалатын, заттай түрде берілген газ конденсатының салық кезеңі үшін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13) 590.01.031 жолында 590.01.020, 590.01.021, 590.01.024, 590.01.025 және 590.01.028 (590.01.020 – 590.01.021 – 590.01.024 – 590.01.025 – 590.01.028) жолдарының айырмасы ретінде айқындалатын, тауарлық газ конденсатының салық кезеңі үшін өндірілген көлемі тоннада көрсетіледі;</w:t>
      </w:r>
      <w:r>
        <w:br/>
      </w:r>
      <w:r>
        <w:rPr>
          <w:rFonts w:ascii="Times New Roman"/>
          <w:b w:val="false"/>
          <w:i w:val="false"/>
          <w:color w:val="000000"/>
          <w:sz w:val="28"/>
        </w:rPr>
        <w:t>
</w:t>
      </w:r>
      <w:r>
        <w:rPr>
          <w:rFonts w:ascii="Times New Roman"/>
          <w:b w:val="false"/>
          <w:i w:val="false"/>
          <w:color w:val="000000"/>
          <w:sz w:val="28"/>
        </w:rPr>
        <w:t>
      14) 590.01.032 жолында Салық кодексінің 334-бабы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газ конденсатына әлемдік баға көрсетіледі;</w:t>
      </w:r>
      <w:r>
        <w:br/>
      </w:r>
      <w:r>
        <w:rPr>
          <w:rFonts w:ascii="Times New Roman"/>
          <w:b w:val="false"/>
          <w:i w:val="false"/>
          <w:color w:val="000000"/>
          <w:sz w:val="28"/>
        </w:rPr>
        <w:t>
</w:t>
      </w:r>
      <w:r>
        <w:rPr>
          <w:rFonts w:ascii="Times New Roman"/>
          <w:b w:val="false"/>
          <w:i w:val="false"/>
          <w:color w:val="000000"/>
          <w:sz w:val="28"/>
        </w:rPr>
        <w:t>
      15) 590.01.033 жолында 590.01.031 және 590.01.032 (590.01.031 х 150.01.032) жолдарының туындысы ретінде айқындалатын, тауарлық газ конденсаты көлемінің құны көрсетіледі;</w:t>
      </w:r>
      <w:r>
        <w:br/>
      </w:r>
      <w:r>
        <w:rPr>
          <w:rFonts w:ascii="Times New Roman"/>
          <w:b w:val="false"/>
          <w:i w:val="false"/>
          <w:color w:val="000000"/>
          <w:sz w:val="28"/>
        </w:rPr>
        <w:t>
</w:t>
      </w:r>
      <w:r>
        <w:rPr>
          <w:rFonts w:ascii="Times New Roman"/>
          <w:b w:val="false"/>
          <w:i w:val="false"/>
          <w:color w:val="000000"/>
          <w:sz w:val="28"/>
        </w:rPr>
        <w:t>
      16) 590.01.034 жолында Салық кодексінің 336-бабына сәйкес айқындалған айқындалған, газ конденсатына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17) 590.01.035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айқындалған, газ конденсатына пайдалы қазбаларды өндіру салығының ставкасы төмендетуші коэффициентті ескере отырып, көрсетіледі;</w:t>
      </w:r>
      <w:r>
        <w:br/>
      </w:r>
      <w:r>
        <w:rPr>
          <w:rFonts w:ascii="Times New Roman"/>
          <w:b w:val="false"/>
          <w:i w:val="false"/>
          <w:color w:val="000000"/>
          <w:sz w:val="28"/>
        </w:rPr>
        <w:t>
</w:t>
      </w:r>
      <w:r>
        <w:rPr>
          <w:rFonts w:ascii="Times New Roman"/>
          <w:b w:val="false"/>
          <w:i w:val="false"/>
          <w:color w:val="000000"/>
          <w:sz w:val="28"/>
        </w:rPr>
        <w:t>
      18) 590.01.036 жолында (((590.01.023+590.01.027+590.01.030) х 590.01.035) + (590.01.033х590.01.034) ретінде айқындалатын, газ конденсатына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18. «Табиғи газға пайдалы қазбаларды өндіру салығын есептеу» бөлімінде:</w:t>
      </w:r>
      <w:r>
        <w:br/>
      </w:r>
      <w:r>
        <w:rPr>
          <w:rFonts w:ascii="Times New Roman"/>
          <w:b w:val="false"/>
          <w:i w:val="false"/>
          <w:color w:val="000000"/>
          <w:sz w:val="28"/>
        </w:rPr>
        <w:t>
</w:t>
      </w:r>
      <w:r>
        <w:rPr>
          <w:rFonts w:ascii="Times New Roman"/>
          <w:b w:val="false"/>
          <w:i w:val="false"/>
          <w:color w:val="000000"/>
          <w:sz w:val="28"/>
        </w:rPr>
        <w:t>
      1) 590.01.037 жолында табиғи газды өндірудің жоспарланған жылдық көлемі текше метрмен көрсетіледі;</w:t>
      </w:r>
      <w:r>
        <w:br/>
      </w:r>
      <w:r>
        <w:rPr>
          <w:rFonts w:ascii="Times New Roman"/>
          <w:b w:val="false"/>
          <w:i w:val="false"/>
          <w:color w:val="000000"/>
          <w:sz w:val="28"/>
        </w:rPr>
        <w:t>
</w:t>
      </w:r>
      <w:r>
        <w:rPr>
          <w:rFonts w:ascii="Times New Roman"/>
          <w:b w:val="false"/>
          <w:i w:val="false"/>
          <w:color w:val="000000"/>
          <w:sz w:val="28"/>
        </w:rPr>
        <w:t>
      2) 590.01.038 жолында жер қойнауына кері айдалатын табиғи газды қоспағанда, салық кезеңi үшін өндірілген табиғи газдың жалпы көлемі текше метрде көрсетіледі;</w:t>
      </w:r>
      <w:r>
        <w:br/>
      </w:r>
      <w:r>
        <w:rPr>
          <w:rFonts w:ascii="Times New Roman"/>
          <w:b w:val="false"/>
          <w:i w:val="false"/>
          <w:color w:val="000000"/>
          <w:sz w:val="28"/>
        </w:rPr>
        <w:t>
</w:t>
      </w:r>
      <w:r>
        <w:rPr>
          <w:rFonts w:ascii="Times New Roman"/>
          <w:b w:val="false"/>
          <w:i w:val="false"/>
          <w:color w:val="000000"/>
          <w:sz w:val="28"/>
        </w:rPr>
        <w:t>
      3) 590.01.039 жолында ішкі нарықта өткізілген табиғи газдың салық кезеңі үшін өндірілген көлемі текше метрмен көрсетіледі;</w:t>
      </w:r>
      <w:r>
        <w:br/>
      </w:r>
      <w:r>
        <w:rPr>
          <w:rFonts w:ascii="Times New Roman"/>
          <w:b w:val="false"/>
          <w:i w:val="false"/>
          <w:color w:val="000000"/>
          <w:sz w:val="28"/>
        </w:rPr>
        <w:t>
</w:t>
      </w:r>
      <w:r>
        <w:rPr>
          <w:rFonts w:ascii="Times New Roman"/>
          <w:b w:val="false"/>
          <w:i w:val="false"/>
          <w:color w:val="000000"/>
          <w:sz w:val="28"/>
        </w:rPr>
        <w:t>
      4) 590.01.040 жолында өткізілген өнімнің бірлігі үшін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5) 590.01.041 жолында 590.01.039 және 590.01.040 (590.01.039 х.590.01.040) жолдарының туындысы ретінде айқындалатын, Ішкі нарығына өткізілген табиғи газдың салық кезеңі үшін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6) 590.01.042 жолында жеке өндірістік қажеттіліктерге пайдаланылған табиғи газдың салық кезеңі үшін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7) 590.01.043 жолында халықаралық қаржы есептілігі стандарттарына және Қазақстан Республикасының бухгалтерлік есеп және қаржылық есептілік туралы заңнамасына сәйкес айқындалатын, 20 пайыз қосылған, өнімнің бірлігі үшін өндірудің өндірістік өзіндік құны көрсетіледі;</w:t>
      </w:r>
      <w:r>
        <w:br/>
      </w:r>
      <w:r>
        <w:rPr>
          <w:rFonts w:ascii="Times New Roman"/>
          <w:b w:val="false"/>
          <w:i w:val="false"/>
          <w:color w:val="000000"/>
          <w:sz w:val="28"/>
        </w:rPr>
        <w:t>
</w:t>
      </w:r>
      <w:r>
        <w:rPr>
          <w:rFonts w:ascii="Times New Roman"/>
          <w:b w:val="false"/>
          <w:i w:val="false"/>
          <w:color w:val="000000"/>
          <w:sz w:val="28"/>
        </w:rPr>
        <w:t>
      8) 590.01.044 жолында 590.01.042 және 590.01.043 (590.01.042 х 590.01.043) жолдарының туындысы ретінде айқындалатын, жеке өндірістік қажеттіліктерге пайдаланылған табиғи газдың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9) 590.01.045 жолында 590.01.038, 590.01.039 және 590.01.042 (590.01.038 – 590.01.039 – 590.01.042) жолдарының айырмасы ретінде айқындалатын, тауарлық табиғи газдың салық кезеңі үшін өндірілген көлемі текше метрмен көрсетіледі;</w:t>
      </w:r>
      <w:r>
        <w:br/>
      </w:r>
      <w:r>
        <w:rPr>
          <w:rFonts w:ascii="Times New Roman"/>
          <w:b w:val="false"/>
          <w:i w:val="false"/>
          <w:color w:val="000000"/>
          <w:sz w:val="28"/>
        </w:rPr>
        <w:t>
</w:t>
      </w:r>
      <w:r>
        <w:rPr>
          <w:rFonts w:ascii="Times New Roman"/>
          <w:b w:val="false"/>
          <w:i w:val="false"/>
          <w:color w:val="000000"/>
          <w:sz w:val="28"/>
        </w:rPr>
        <w:t>
      10) 590.01.046 жолында Салық кодексінің 334-бабы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табиғи газға әлемдік баға көрсетіледі;</w:t>
      </w:r>
      <w:r>
        <w:br/>
      </w:r>
      <w:r>
        <w:rPr>
          <w:rFonts w:ascii="Times New Roman"/>
          <w:b w:val="false"/>
          <w:i w:val="false"/>
          <w:color w:val="000000"/>
          <w:sz w:val="28"/>
        </w:rPr>
        <w:t>
</w:t>
      </w:r>
      <w:r>
        <w:rPr>
          <w:rFonts w:ascii="Times New Roman"/>
          <w:b w:val="false"/>
          <w:i w:val="false"/>
          <w:color w:val="000000"/>
          <w:sz w:val="28"/>
        </w:rPr>
        <w:t>
      11) 590.01.047 жолында 590.01.045 және 590.01.046 (590.01.045 х 590.01.046) жолдарының туындысы ретінде айқындалатын, тауарлық табиғи газдың салық кезеңі үшін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12) 590.01.048 жолында Салық кодексінің 336-бабына сәйкес айқындалатын, табиғи газға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13) 590.01.049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табиғи газға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14) 590.01.050 жолында 590.01.041 және 590.01.049 (590.01.041 х 590.01.049) жолдарының туындысы ретінде айқындалатын, ішкі нарығына өткізілген табиғи газдың салық кезеңі үшін өндіруге салық көрсетіледі;</w:t>
      </w:r>
      <w:r>
        <w:br/>
      </w:r>
      <w:r>
        <w:rPr>
          <w:rFonts w:ascii="Times New Roman"/>
          <w:b w:val="false"/>
          <w:i w:val="false"/>
          <w:color w:val="000000"/>
          <w:sz w:val="28"/>
        </w:rPr>
        <w:t>
</w:t>
      </w:r>
      <w:r>
        <w:rPr>
          <w:rFonts w:ascii="Times New Roman"/>
          <w:b w:val="false"/>
          <w:i w:val="false"/>
          <w:color w:val="000000"/>
          <w:sz w:val="28"/>
        </w:rPr>
        <w:t>
      15) 590.01.050 жолында (590.01.050 + ((590.01.044 + 590.01.047) х 590.01.048))) жолдарының туындысы ретінде айқындалатын, табиғи газға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19. «Пайдалы қазбаларды өндіру салығын түзету» бөлімінде: </w:t>
      </w:r>
      <w:r>
        <w:br/>
      </w:r>
      <w:r>
        <w:rPr>
          <w:rFonts w:ascii="Times New Roman"/>
          <w:b w:val="false"/>
          <w:i w:val="false"/>
          <w:color w:val="000000"/>
          <w:sz w:val="28"/>
        </w:rPr>
        <w:t>
</w:t>
      </w:r>
      <w:r>
        <w:rPr>
          <w:rFonts w:ascii="Times New Roman"/>
          <w:b w:val="false"/>
          <w:i w:val="false"/>
          <w:color w:val="000000"/>
          <w:sz w:val="28"/>
        </w:rPr>
        <w:t>
      Шикі мұнайға, газ конденсатына, табиғи газға пайдалы қазбаларды өндіру салығының сомасын түзету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 590.01.051 жолында жер қойнауын пайдалануға арналған келісімшарттың жеке әрбіреуі бойынша ағымдағы салық жылы үшін шикі мұнай іс жүзінде өндірілген көлемі тоннада көрсетіледі;</w:t>
      </w:r>
      <w:r>
        <w:br/>
      </w:r>
      <w:r>
        <w:rPr>
          <w:rFonts w:ascii="Times New Roman"/>
          <w:b w:val="false"/>
          <w:i w:val="false"/>
          <w:color w:val="000000"/>
          <w:sz w:val="28"/>
        </w:rPr>
        <w:t>
</w:t>
      </w:r>
      <w:r>
        <w:rPr>
          <w:rFonts w:ascii="Times New Roman"/>
          <w:b w:val="false"/>
          <w:i w:val="false"/>
          <w:color w:val="000000"/>
          <w:sz w:val="28"/>
        </w:rPr>
        <w:t xml:space="preserve">
      2) 590.01.052 жолында салық жылының 1-3-тоқсандары үшін шикі мұнайға есептелген пайдалы қазбаларды өндіру салығы көрсетіледі; </w:t>
      </w:r>
      <w:r>
        <w:br/>
      </w:r>
      <w:r>
        <w:rPr>
          <w:rFonts w:ascii="Times New Roman"/>
          <w:b w:val="false"/>
          <w:i w:val="false"/>
          <w:color w:val="000000"/>
          <w:sz w:val="28"/>
        </w:rPr>
        <w:t>
</w:t>
      </w:r>
      <w:r>
        <w:rPr>
          <w:rFonts w:ascii="Times New Roman"/>
          <w:b w:val="false"/>
          <w:i w:val="false"/>
          <w:color w:val="000000"/>
          <w:sz w:val="28"/>
        </w:rPr>
        <w:t>
      3) 590.01.053 жолында мұнай өңдеуші зауыттарға өткізілген, салық жылының 1-3-тоқсандары үшін өндірілген шикі мұнай көлемінің құны көрсетіледі;</w:t>
      </w:r>
      <w:r>
        <w:br/>
      </w:r>
      <w:r>
        <w:rPr>
          <w:rFonts w:ascii="Times New Roman"/>
          <w:b w:val="false"/>
          <w:i w:val="false"/>
          <w:color w:val="000000"/>
          <w:sz w:val="28"/>
        </w:rPr>
        <w:t>
</w:t>
      </w:r>
      <w:r>
        <w:rPr>
          <w:rFonts w:ascii="Times New Roman"/>
          <w:b w:val="false"/>
          <w:i w:val="false"/>
          <w:color w:val="000000"/>
          <w:sz w:val="28"/>
        </w:rPr>
        <w:t xml:space="preserve">
      4) 590.01.054 жолында салық жылының 1-3-тоқсандары үшін жеке өндірістік қажеттіліктерге пайдаланылған және мұнай өңдеу зауытына алыс-беріс шикізаты ретінде өңдеу үшін өткізілген шикі мұнайдың өндірілген көлемінің құны көрсетіледі; </w:t>
      </w:r>
      <w:r>
        <w:br/>
      </w:r>
      <w:r>
        <w:rPr>
          <w:rFonts w:ascii="Times New Roman"/>
          <w:b w:val="false"/>
          <w:i w:val="false"/>
          <w:color w:val="000000"/>
          <w:sz w:val="28"/>
        </w:rPr>
        <w:t>
</w:t>
      </w:r>
      <w:r>
        <w:rPr>
          <w:rFonts w:ascii="Times New Roman"/>
          <w:b w:val="false"/>
          <w:i w:val="false"/>
          <w:color w:val="000000"/>
          <w:sz w:val="28"/>
        </w:rPr>
        <w:t>
      5) 590.01.055 жолында заттай түрде берілген, салық жылының 1-3-тоқсандары үшін шикі мұнайдың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6) 590.01.056 жолында салық жылының 1-3-тоқсандары үшін тауарлық шикі мұнайдың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7) 590.01.057 жолында Салық кодексінің 335-бабы 3-тармағына сәйкес айқындалған, шикі мұнайға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8) 590.01.058 жолында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айқындалған, шикі мұнайға пайдалы қазбаларды өндіру салығының төмендетуші коэффициентті ескергендегі ставкасы көрсетіледі;</w:t>
      </w:r>
      <w:r>
        <w:br/>
      </w:r>
      <w:r>
        <w:rPr>
          <w:rFonts w:ascii="Times New Roman"/>
          <w:b w:val="false"/>
          <w:i w:val="false"/>
          <w:color w:val="000000"/>
          <w:sz w:val="28"/>
        </w:rPr>
        <w:t>
</w:t>
      </w:r>
      <w:r>
        <w:rPr>
          <w:rFonts w:ascii="Times New Roman"/>
          <w:b w:val="false"/>
          <w:i w:val="false"/>
          <w:color w:val="000000"/>
          <w:sz w:val="28"/>
        </w:rPr>
        <w:t>
      9) 590.01.059 жолында (((590.01.054 + 590.01.055 + 590.01.056) х 590.01.059) + (590.01.057 х 590.01.058)) формуласы бойынша айқындалатын, шикі мұнайға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10) 590.01.060 жолында Салық кодексінің 335-бабы 3-тармағына сәйкес, 590.01.060 және 590.01.053 (590.01.060–590.01.053) жолдарының айырмасы ретінде айқындалатын, шикі мұнайға пайдалы қазбаларды өндіру салығының түзету сомасы көрсетіледі;</w:t>
      </w:r>
      <w:r>
        <w:br/>
      </w:r>
      <w:r>
        <w:rPr>
          <w:rFonts w:ascii="Times New Roman"/>
          <w:b w:val="false"/>
          <w:i w:val="false"/>
          <w:color w:val="000000"/>
          <w:sz w:val="28"/>
        </w:rPr>
        <w:t>
</w:t>
      </w:r>
      <w:r>
        <w:rPr>
          <w:rFonts w:ascii="Times New Roman"/>
          <w:b w:val="false"/>
          <w:i w:val="false"/>
          <w:color w:val="000000"/>
          <w:sz w:val="28"/>
        </w:rPr>
        <w:t>
      11) 590.01.061 жолында 590.01.060 және 590.01.053 (590.01.060–590.01.053) жолдарының айырмасы ретінде айқындалатын,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шикі мұнайға пайдалы қазбаларды өндіру салығының түзету сомасы көрсетіледі;</w:t>
      </w:r>
      <w:r>
        <w:br/>
      </w:r>
      <w:r>
        <w:rPr>
          <w:rFonts w:ascii="Times New Roman"/>
          <w:b w:val="false"/>
          <w:i w:val="false"/>
          <w:color w:val="000000"/>
          <w:sz w:val="28"/>
        </w:rPr>
        <w:t>
</w:t>
      </w:r>
      <w:r>
        <w:rPr>
          <w:rFonts w:ascii="Times New Roman"/>
          <w:b w:val="false"/>
          <w:i w:val="false"/>
          <w:color w:val="000000"/>
          <w:sz w:val="28"/>
        </w:rPr>
        <w:t xml:space="preserve">
      12) 590.01.062 жолында жер қойнауын пайдалануға арналған жеке әрбір келісімшарт бойынша ағымдағы салық жылы үшін газ конденсатының нақты өндірілген көлемі тоннада көрсетіледі; </w:t>
      </w:r>
      <w:r>
        <w:br/>
      </w:r>
      <w:r>
        <w:rPr>
          <w:rFonts w:ascii="Times New Roman"/>
          <w:b w:val="false"/>
          <w:i w:val="false"/>
          <w:color w:val="000000"/>
          <w:sz w:val="28"/>
        </w:rPr>
        <w:t>
</w:t>
      </w:r>
      <w:r>
        <w:rPr>
          <w:rFonts w:ascii="Times New Roman"/>
          <w:b w:val="false"/>
          <w:i w:val="false"/>
          <w:color w:val="000000"/>
          <w:sz w:val="28"/>
        </w:rPr>
        <w:t>
      13) 590.01.063 жолында салық жылының 1-3-тоқсандары үшін есептелген газ конденсатына пайдалы қазбаларды өндіру салығы көрсетіледі;</w:t>
      </w:r>
      <w:r>
        <w:br/>
      </w:r>
      <w:r>
        <w:rPr>
          <w:rFonts w:ascii="Times New Roman"/>
          <w:b w:val="false"/>
          <w:i w:val="false"/>
          <w:color w:val="000000"/>
          <w:sz w:val="28"/>
        </w:rPr>
        <w:t>
</w:t>
      </w:r>
      <w:r>
        <w:rPr>
          <w:rFonts w:ascii="Times New Roman"/>
          <w:b w:val="false"/>
          <w:i w:val="false"/>
          <w:color w:val="000000"/>
          <w:sz w:val="28"/>
        </w:rPr>
        <w:t>
      14) 590.01.064 жолында мұнай өңдеу зауыттарына өткізілген, салық жылының 1-3-тоқсандары үшін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15) 590.01.065 жолында салық жылының 1-3-тоқсандары үшін жеке өндірістік қажеттіліктерге пайдаланылған және мұнай өңдеу зауытына алыс-беріс шикізаты ретінде өңдеу үшін өткізілген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16) 590.01.066 жолында заттай түрде берілген, салық жылының 1-3-тоқсандары үшін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17) 590.01.067 жолында салық жылының 1-3-тоқсандары үшін тауарлық газ конденсатының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18) 590.01.068 жолында Салық кодексінің 336-бабында айқындалған, газ конденсатына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19) 590.01.069 жолында Салық кодексінің 336-бабында айқындалған, газ конденсатына пайдалы қазбаларды өндіру салығының төмендетуші коэффициентті ескергендегі ставкасы көрсетіледі;</w:t>
      </w:r>
      <w:r>
        <w:br/>
      </w:r>
      <w:r>
        <w:rPr>
          <w:rFonts w:ascii="Times New Roman"/>
          <w:b w:val="false"/>
          <w:i w:val="false"/>
          <w:color w:val="000000"/>
          <w:sz w:val="28"/>
        </w:rPr>
        <w:t>
</w:t>
      </w:r>
      <w:r>
        <w:rPr>
          <w:rFonts w:ascii="Times New Roman"/>
          <w:b w:val="false"/>
          <w:i w:val="false"/>
          <w:color w:val="000000"/>
          <w:sz w:val="28"/>
        </w:rPr>
        <w:t>
      20) 590.01.070 жолында (((590.01.064+590.01.065+590.01.066) х 590.01.069)+(590.01.067 х 590.01.068)) ретінде айқындалған конденсатына пайдалы қазбаларды өндіру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21) 590.01.071 жолында Салық кодексінің 335-бабы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жылының 1-3-тоқсандары үшін есептелген табиғи газға пайдалы қазбаларды өндіру салығы көрсетіледі;</w:t>
      </w:r>
      <w:r>
        <w:br/>
      </w:r>
      <w:r>
        <w:rPr>
          <w:rFonts w:ascii="Times New Roman"/>
          <w:b w:val="false"/>
          <w:i w:val="false"/>
          <w:color w:val="000000"/>
          <w:sz w:val="28"/>
        </w:rPr>
        <w:t>
</w:t>
      </w:r>
      <w:r>
        <w:rPr>
          <w:rFonts w:ascii="Times New Roman"/>
          <w:b w:val="false"/>
          <w:i w:val="false"/>
          <w:color w:val="000000"/>
          <w:sz w:val="28"/>
        </w:rPr>
        <w:t>
      22) 590.01.072 жолында салық кезеңiнде қайта жер қойнауына кері толтырылатын табиғи газды қоспағанда өндірілген табиғи газдың жалпы көлемі есеп беру жылының қорытындылары бойынша әрбiр жеке жер қойнауын пайдалануға арналған келісімшарт бойынша текше метрде көрсетіледі;</w:t>
      </w:r>
      <w:r>
        <w:br/>
      </w:r>
      <w:r>
        <w:rPr>
          <w:rFonts w:ascii="Times New Roman"/>
          <w:b w:val="false"/>
          <w:i w:val="false"/>
          <w:color w:val="000000"/>
          <w:sz w:val="28"/>
        </w:rPr>
        <w:t>
</w:t>
      </w:r>
      <w:r>
        <w:rPr>
          <w:rFonts w:ascii="Times New Roman"/>
          <w:b w:val="false"/>
          <w:i w:val="false"/>
          <w:color w:val="000000"/>
          <w:sz w:val="28"/>
        </w:rPr>
        <w:t>
      23) 590.01.073 жолында салық жылының 1-3-тоқсандары үшін жеке өндірістік қажеттіліктерге пайдаланылған, өндірілген табиғи газдың құны көрсетіледі;</w:t>
      </w:r>
      <w:r>
        <w:br/>
      </w:r>
      <w:r>
        <w:rPr>
          <w:rFonts w:ascii="Times New Roman"/>
          <w:b w:val="false"/>
          <w:i w:val="false"/>
          <w:color w:val="000000"/>
          <w:sz w:val="28"/>
        </w:rPr>
        <w:t>
</w:t>
      </w:r>
      <w:r>
        <w:rPr>
          <w:rFonts w:ascii="Times New Roman"/>
          <w:b w:val="false"/>
          <w:i w:val="false"/>
          <w:color w:val="000000"/>
          <w:sz w:val="28"/>
        </w:rPr>
        <w:t>
      24) 590.01.074 жолында салық жылының 1-3-тоқсандары үшін тауарлық табиғи газдың өндірілген көлемінің құны көрсетіледі;</w:t>
      </w:r>
      <w:r>
        <w:br/>
      </w:r>
      <w:r>
        <w:rPr>
          <w:rFonts w:ascii="Times New Roman"/>
          <w:b w:val="false"/>
          <w:i w:val="false"/>
          <w:color w:val="000000"/>
          <w:sz w:val="28"/>
        </w:rPr>
        <w:t>
</w:t>
      </w:r>
      <w:r>
        <w:rPr>
          <w:rFonts w:ascii="Times New Roman"/>
          <w:b w:val="false"/>
          <w:i w:val="false"/>
          <w:color w:val="000000"/>
          <w:sz w:val="28"/>
        </w:rPr>
        <w:t>
      25) 590.01.075 жолында Салық кодексінің </w:t>
      </w:r>
      <w:r>
        <w:rPr>
          <w:rFonts w:ascii="Times New Roman"/>
          <w:b w:val="false"/>
          <w:i w:val="false"/>
          <w:color w:val="000000"/>
          <w:sz w:val="28"/>
        </w:rPr>
        <w:t>336-бабында</w:t>
      </w:r>
      <w:r>
        <w:rPr>
          <w:rFonts w:ascii="Times New Roman"/>
          <w:b w:val="false"/>
          <w:i w:val="false"/>
          <w:color w:val="000000"/>
          <w:sz w:val="28"/>
        </w:rPr>
        <w:t xml:space="preserve"> айқындалған, жолдарының туындысы ретінде айқындалатын, Ішкі нарығына өткізілген табиғи газдың салық кезеңі үшін өндірілген көлемі көрсетіледі;</w:t>
      </w:r>
      <w:r>
        <w:br/>
      </w:r>
      <w:r>
        <w:rPr>
          <w:rFonts w:ascii="Times New Roman"/>
          <w:b w:val="false"/>
          <w:i w:val="false"/>
          <w:color w:val="000000"/>
          <w:sz w:val="28"/>
        </w:rPr>
        <w:t>
</w:t>
      </w:r>
      <w:r>
        <w:rPr>
          <w:rFonts w:ascii="Times New Roman"/>
          <w:b w:val="false"/>
          <w:i w:val="false"/>
          <w:color w:val="000000"/>
          <w:sz w:val="28"/>
        </w:rPr>
        <w:t>
      26) 590.01.076 жолында 590.01.074 және 590.01.075 (590.01.074 х 590.01.075) ретінде айқындалатын, табиғи газға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27) 590.01.077 жолында Салық кодексінің 336-бабы </w:t>
      </w:r>
      <w:r>
        <w:rPr>
          <w:rFonts w:ascii="Times New Roman"/>
          <w:b w:val="false"/>
          <w:i w:val="false"/>
          <w:color w:val="000000"/>
          <w:sz w:val="28"/>
        </w:rPr>
        <w:t>3-тармағына</w:t>
      </w:r>
      <w:r>
        <w:rPr>
          <w:rFonts w:ascii="Times New Roman"/>
          <w:b w:val="false"/>
          <w:i w:val="false"/>
          <w:color w:val="000000"/>
          <w:sz w:val="28"/>
        </w:rPr>
        <w:t xml:space="preserve"> сәйкес, 590.01.076 және 590.01.073 (590.01.076 – 590.01.073). жолдарының айырмасы ретінде айқындалатын, табиғи газға пайдалы қазбаларды өндіру салығының түзету сомасы көрсетіледі.</w:t>
      </w:r>
      <w:r>
        <w:br/>
      </w:r>
      <w:r>
        <w:rPr>
          <w:rFonts w:ascii="Times New Roman"/>
          <w:b w:val="false"/>
          <w:i w:val="false"/>
          <w:color w:val="000000"/>
          <w:sz w:val="28"/>
        </w:rPr>
        <w:t>
</w:t>
      </w:r>
      <w:r>
        <w:rPr>
          <w:rFonts w:ascii="Times New Roman"/>
          <w:b w:val="false"/>
          <w:i w:val="false"/>
          <w:color w:val="000000"/>
          <w:sz w:val="28"/>
        </w:rPr>
        <w:t>
      20. «Пайдалы қазбаларды өндіру салығы» бөлімінде:</w:t>
      </w:r>
      <w:r>
        <w:br/>
      </w:r>
      <w:r>
        <w:rPr>
          <w:rFonts w:ascii="Times New Roman"/>
          <w:b w:val="false"/>
          <w:i w:val="false"/>
          <w:color w:val="000000"/>
          <w:sz w:val="28"/>
        </w:rPr>
        <w:t>
</w:t>
      </w:r>
      <w:r>
        <w:rPr>
          <w:rFonts w:ascii="Times New Roman"/>
          <w:b w:val="false"/>
          <w:i w:val="false"/>
          <w:color w:val="000000"/>
          <w:sz w:val="28"/>
        </w:rPr>
        <w:t xml:space="preserve">
      1) 590.01.078 жолында 590.01.018, 590.01.036, 590.01.051, 590.01.061, 590.01.071 және 590.01.077 (590.01.018 + 590.01.036 + 590.01.051 + 590.01.061 + 590.01.071 + 590.01.077). жолдарының сомасы ретінде айқындалатын, пайдалы қазбаларды өндіру салығының бюджетке төленуге жататын сомасы көрсетіледі; </w:t>
      </w:r>
      <w:r>
        <w:br/>
      </w:r>
      <w:r>
        <w:rPr>
          <w:rFonts w:ascii="Times New Roman"/>
          <w:b w:val="false"/>
          <w:i w:val="false"/>
          <w:color w:val="000000"/>
          <w:sz w:val="28"/>
        </w:rPr>
        <w:t>
</w:t>
      </w:r>
      <w:r>
        <w:rPr>
          <w:rFonts w:ascii="Times New Roman"/>
          <w:b w:val="false"/>
          <w:i w:val="false"/>
          <w:color w:val="000000"/>
          <w:sz w:val="28"/>
        </w:rPr>
        <w:t xml:space="preserve">
      590.01.078 жолының мәні 590.00 нысанының 590.00.001 жолына көшіріледі. </w:t>
      </w:r>
    </w:p>
    <w:bookmarkEnd w:id="403"/>
    <w:bookmarkStart w:name="z7292" w:id="404"/>
    <w:p>
      <w:pPr>
        <w:spacing w:after="0"/>
        <w:ind w:left="0"/>
        <w:jc w:val="left"/>
      </w:pPr>
      <w:r>
        <w:rPr>
          <w:rFonts w:ascii="Times New Roman"/>
          <w:b/>
          <w:i w:val="false"/>
          <w:color w:val="000000"/>
        </w:rPr>
        <w:t xml:space="preserve"> 
4. Кең таралған пайдалы қазбаларды қоспағанда, Лондон металдар биржасында тіркелген, салық кезеңінде бағаның ресми бағамдары бар, құрамында пайдалы қазбалары бар минералдық шикізатқа пайдалы қазбаларды өндіру салығын есептеу – 590.02-нысанын жасау </w:t>
      </w:r>
    </w:p>
    <w:bookmarkEnd w:id="404"/>
    <w:bookmarkStart w:name="z7293" w:id="405"/>
    <w:p>
      <w:pPr>
        <w:spacing w:after="0"/>
        <w:ind w:left="0"/>
        <w:jc w:val="both"/>
      </w:pPr>
      <w:r>
        <w:rPr>
          <w:rFonts w:ascii="Times New Roman"/>
          <w:b w:val="false"/>
          <w:i w:val="false"/>
          <w:color w:val="000000"/>
          <w:sz w:val="28"/>
        </w:rPr>
        <w:t>
      21. 590.02-нысаны Лондон металдар биржасында тіркелген, салық кезеңі үшін олар бойынша салық кезеңінде бағаның ресми бағамдары бар, құрамында пайдалы қазбалары бар минералды шикізатқа пайдалы қазбаларды өндіру салығын есептеу туралы ақпаратты таратып көрсету үшін арналған.</w:t>
      </w:r>
      <w:r>
        <w:br/>
      </w:r>
      <w:r>
        <w:rPr>
          <w:rFonts w:ascii="Times New Roman"/>
          <w:b w:val="false"/>
          <w:i w:val="false"/>
          <w:color w:val="000000"/>
          <w:sz w:val="28"/>
        </w:rPr>
        <w:t>
</w:t>
      </w:r>
      <w:r>
        <w:rPr>
          <w:rFonts w:ascii="Times New Roman"/>
          <w:b w:val="false"/>
          <w:i w:val="false"/>
          <w:color w:val="000000"/>
          <w:sz w:val="28"/>
        </w:rPr>
        <w:t>
      22. «Кең таралған пайдалы қазбаларды қоспағанда минералды шикізаттың көлемі» бөлімінде:</w:t>
      </w:r>
      <w:r>
        <w:br/>
      </w:r>
      <w:r>
        <w:rPr>
          <w:rFonts w:ascii="Times New Roman"/>
          <w:b w:val="false"/>
          <w:i w:val="false"/>
          <w:color w:val="000000"/>
          <w:sz w:val="28"/>
        </w:rPr>
        <w:t>
</w:t>
      </w:r>
      <w:r>
        <w:rPr>
          <w:rFonts w:ascii="Times New Roman"/>
          <w:b w:val="false"/>
          <w:i w:val="false"/>
          <w:color w:val="000000"/>
          <w:sz w:val="28"/>
        </w:rPr>
        <w:t xml:space="preserve">
      1) 590.02.001 жолында Лондон металдар биржасында тіркелген, салық кезеңі үшін олар бойынша салық кезеңінде бағаның ресми бағамдары бар, құрамында пайдалы қазбалары бар минералды шикізаттың өндірілген көлемі көрсетіледі. </w:t>
      </w:r>
      <w:r>
        <w:br/>
      </w:r>
      <w:r>
        <w:rPr>
          <w:rFonts w:ascii="Times New Roman"/>
          <w:b w:val="false"/>
          <w:i w:val="false"/>
          <w:color w:val="000000"/>
          <w:sz w:val="28"/>
        </w:rPr>
        <w:t>
</w:t>
      </w:r>
      <w:r>
        <w:rPr>
          <w:rFonts w:ascii="Times New Roman"/>
          <w:b w:val="false"/>
          <w:i w:val="false"/>
          <w:color w:val="000000"/>
          <w:sz w:val="28"/>
        </w:rPr>
        <w:t>
      23. «Пайдалы қазбаларды өндіру салығын есептеу» бөлімінде:</w:t>
      </w:r>
      <w:r>
        <w:br/>
      </w:r>
      <w:r>
        <w:rPr>
          <w:rFonts w:ascii="Times New Roman"/>
          <w:b w:val="false"/>
          <w:i w:val="false"/>
          <w:color w:val="000000"/>
          <w:sz w:val="28"/>
        </w:rPr>
        <w:t>
</w:t>
      </w:r>
      <w:r>
        <w:rPr>
          <w:rFonts w:ascii="Times New Roman"/>
          <w:b w:val="false"/>
          <w:i w:val="false"/>
          <w:color w:val="000000"/>
          <w:sz w:val="28"/>
        </w:rPr>
        <w:t xml:space="preserve">
      1) «Минералды шикізаттің атауы» бөлімінде Лондон металдар биржасында тіркелген, салық кезеңі үшін олар бойынша салық кезеңінде бағаның ресми бағамдары бар, құрамында пайдалы қазбалары бар өндірілген минералды шикізаттың атауы көрсетіледі; </w:t>
      </w:r>
      <w:r>
        <w:br/>
      </w:r>
      <w:r>
        <w:rPr>
          <w:rFonts w:ascii="Times New Roman"/>
          <w:b w:val="false"/>
          <w:i w:val="false"/>
          <w:color w:val="000000"/>
          <w:sz w:val="28"/>
        </w:rPr>
        <w:t>
</w:t>
      </w:r>
      <w:r>
        <w:rPr>
          <w:rFonts w:ascii="Times New Roman"/>
          <w:b w:val="false"/>
          <w:i w:val="false"/>
          <w:color w:val="000000"/>
          <w:sz w:val="28"/>
        </w:rPr>
        <w:t xml:space="preserve">
      2) А бағанында жолдың реттік нөмірі көрсетіледі; </w:t>
      </w:r>
      <w:r>
        <w:br/>
      </w:r>
      <w:r>
        <w:rPr>
          <w:rFonts w:ascii="Times New Roman"/>
          <w:b w:val="false"/>
          <w:i w:val="false"/>
          <w:color w:val="000000"/>
          <w:sz w:val="28"/>
        </w:rPr>
        <w:t>
</w:t>
      </w:r>
      <w:r>
        <w:rPr>
          <w:rFonts w:ascii="Times New Roman"/>
          <w:b w:val="false"/>
          <w:i w:val="false"/>
          <w:color w:val="000000"/>
          <w:sz w:val="28"/>
        </w:rPr>
        <w:t>
      3) В бағанының жолдарында Лондон металдар биржасында тіркелген, салық кезеңі үшін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w:t>
      </w:r>
      <w:r>
        <w:br/>
      </w:r>
      <w:r>
        <w:rPr>
          <w:rFonts w:ascii="Times New Roman"/>
          <w:b w:val="false"/>
          <w:i w:val="false"/>
          <w:color w:val="000000"/>
          <w:sz w:val="28"/>
        </w:rPr>
        <w:t>
</w:t>
      </w:r>
      <w:r>
        <w:rPr>
          <w:rFonts w:ascii="Times New Roman"/>
          <w:b w:val="false"/>
          <w:i w:val="false"/>
          <w:color w:val="000000"/>
          <w:sz w:val="28"/>
        </w:rPr>
        <w:t xml:space="preserve">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 </w:t>
      </w:r>
      <w:r>
        <w:br/>
      </w:r>
      <w:r>
        <w:rPr>
          <w:rFonts w:ascii="Times New Roman"/>
          <w:b w:val="false"/>
          <w:i w:val="false"/>
          <w:color w:val="000000"/>
          <w:sz w:val="28"/>
        </w:rPr>
        <w:t>
</w:t>
      </w:r>
      <w:r>
        <w:rPr>
          <w:rFonts w:ascii="Times New Roman"/>
          <w:b w:val="false"/>
          <w:i w:val="false"/>
          <w:color w:val="000000"/>
          <w:sz w:val="28"/>
        </w:rPr>
        <w:t>
      5) D бағанының жолдарында Салық кодексінің 338-бабы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биржалық орташа баға көрсетіледі;</w:t>
      </w:r>
      <w:r>
        <w:br/>
      </w:r>
      <w:r>
        <w:rPr>
          <w:rFonts w:ascii="Times New Roman"/>
          <w:b w:val="false"/>
          <w:i w:val="false"/>
          <w:color w:val="000000"/>
          <w:sz w:val="28"/>
        </w:rPr>
        <w:t>
</w:t>
      </w:r>
      <w:r>
        <w:rPr>
          <w:rFonts w:ascii="Times New Roman"/>
          <w:b w:val="false"/>
          <w:i w:val="false"/>
          <w:color w:val="000000"/>
          <w:sz w:val="28"/>
        </w:rPr>
        <w:t>
      6) Е бағанының жолдарында С және D бағандарының туындысы ретінде айқындалатын, минералды шикізаттың құрамындағы пайдалы қазбалардың төленген запастарының салық салынатын көлемінің құны ретінде есептелген салық базасы көрсетіледі;</w:t>
      </w:r>
      <w:r>
        <w:br/>
      </w:r>
      <w:r>
        <w:rPr>
          <w:rFonts w:ascii="Times New Roman"/>
          <w:b w:val="false"/>
          <w:i w:val="false"/>
          <w:color w:val="000000"/>
          <w:sz w:val="28"/>
        </w:rPr>
        <w:t>
</w:t>
      </w:r>
      <w:r>
        <w:rPr>
          <w:rFonts w:ascii="Times New Roman"/>
          <w:b w:val="false"/>
          <w:i w:val="false"/>
          <w:color w:val="000000"/>
          <w:sz w:val="28"/>
        </w:rPr>
        <w:t>
      7) F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айқындалған, салық ставкасы көрсетіледі;</w:t>
      </w:r>
      <w:r>
        <w:br/>
      </w:r>
      <w:r>
        <w:rPr>
          <w:rFonts w:ascii="Times New Roman"/>
          <w:b w:val="false"/>
          <w:i w:val="false"/>
          <w:color w:val="000000"/>
          <w:sz w:val="28"/>
        </w:rPr>
        <w:t>
</w:t>
      </w:r>
      <w:r>
        <w:rPr>
          <w:rFonts w:ascii="Times New Roman"/>
          <w:b w:val="false"/>
          <w:i w:val="false"/>
          <w:color w:val="000000"/>
          <w:sz w:val="28"/>
        </w:rPr>
        <w:t>
      8) G бағанының жолдарында E және F бағандарының туындысы ретінде айқындалатын, минералды шикізаттың төленген запастарының салық салынатын көлеміндегі пайдалы қазбаларға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 Н бағанының жолдарында Салық кодексінің 338-бабы 3-тармағының 1) тармақшасына сәйкес есептелген салықтың түзету сомасы көрсетіледі;</w:t>
      </w:r>
      <w:r>
        <w:br/>
      </w:r>
      <w:r>
        <w:rPr>
          <w:rFonts w:ascii="Times New Roman"/>
          <w:b w:val="false"/>
          <w:i w:val="false"/>
          <w:color w:val="000000"/>
          <w:sz w:val="28"/>
        </w:rPr>
        <w:t>
</w:t>
      </w:r>
      <w:r>
        <w:rPr>
          <w:rFonts w:ascii="Times New Roman"/>
          <w:b w:val="false"/>
          <w:i w:val="false"/>
          <w:color w:val="000000"/>
          <w:sz w:val="28"/>
        </w:rPr>
        <w:t xml:space="preserve">
      10) I бағанының жолдарында G және Н бағандарының (G + H) сомасы ретінде айқындалатын, пайдалы қазбаларды өндіру салығының түзетулерді ескергендегі сомасы көрсетіледі; </w:t>
      </w:r>
      <w:r>
        <w:br/>
      </w:r>
      <w:r>
        <w:rPr>
          <w:rFonts w:ascii="Times New Roman"/>
          <w:b w:val="false"/>
          <w:i w:val="false"/>
          <w:color w:val="000000"/>
          <w:sz w:val="28"/>
        </w:rPr>
        <w:t>
</w:t>
      </w:r>
      <w:r>
        <w:rPr>
          <w:rFonts w:ascii="Times New Roman"/>
          <w:b w:val="false"/>
          <w:i w:val="false"/>
          <w:color w:val="000000"/>
          <w:sz w:val="28"/>
        </w:rPr>
        <w:t>
      I бағанының қорытынды сомасы 590.00 нысанының 590.00.001 жолына тасмалданады.</w:t>
      </w:r>
      <w:r>
        <w:br/>
      </w:r>
      <w:r>
        <w:rPr>
          <w:rFonts w:ascii="Times New Roman"/>
          <w:b w:val="false"/>
          <w:i w:val="false"/>
          <w:color w:val="000000"/>
          <w:sz w:val="28"/>
        </w:rPr>
        <w:t>
</w:t>
      </w:r>
      <w:r>
        <w:rPr>
          <w:rFonts w:ascii="Times New Roman"/>
          <w:b w:val="false"/>
          <w:i w:val="false"/>
          <w:color w:val="000000"/>
          <w:sz w:val="28"/>
        </w:rPr>
        <w:t>
      Егер жер қойнауын пайдаланушы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пайдалы қазбаларды өндіру салығы бойынша қосымша декларация өткізетін болса, онда I бағанының мәні 590.00 нысанының 590.00.002 жолына тасмалданады. </w:t>
      </w:r>
    </w:p>
    <w:bookmarkEnd w:id="405"/>
    <w:bookmarkStart w:name="z7310" w:id="406"/>
    <w:p>
      <w:pPr>
        <w:spacing w:after="0"/>
        <w:ind w:left="0"/>
        <w:jc w:val="left"/>
      </w:pPr>
      <w:r>
        <w:rPr>
          <w:rFonts w:ascii="Times New Roman"/>
          <w:b/>
          <w:i w:val="false"/>
          <w:color w:val="000000"/>
        </w:rPr>
        <w:t xml:space="preserve"> 
5. Кең таралған пайдалы қазбаларды қоспағанда, Лондон металдар биржасында тіркелген, салық кезеңінде олар бойынша бағаның ресми бағамдары бар, бір уақытта құрамында пайдалы қазбалары бар минералдық шикізатқа, және алынуы, қолданылуы (іске асырылуы) жер қойнауын пайдалануға арналған келісімшарттың талаптарында көзделген, пайдалы қазбалардың басқа түрлеріне пайдалы қазбаларды өндіру салығын есептеу – 590.03-нысанын жасау</w:t>
      </w:r>
    </w:p>
    <w:bookmarkEnd w:id="406"/>
    <w:bookmarkStart w:name="z7311" w:id="407"/>
    <w:p>
      <w:pPr>
        <w:spacing w:after="0"/>
        <w:ind w:left="0"/>
        <w:jc w:val="both"/>
      </w:pPr>
      <w:r>
        <w:rPr>
          <w:rFonts w:ascii="Times New Roman"/>
          <w:b w:val="false"/>
          <w:i w:val="false"/>
          <w:color w:val="000000"/>
          <w:sz w:val="28"/>
        </w:rPr>
        <w:t xml:space="preserve">
      24. 590.03-нысаны кең таралған пайдалы қазбаларды қоспағанда, Лондон металдар биржасында тіркелген, салық кезеңінде олар бойынша бағаның ресми бағамдары бар, бір уақытта құрамында пайдалы қазбалары бар минералдық шикізатқа, және алынуы, қолданылуы (іске асырылуы) жер қойнауын пайдалануға арналған келісімшарттың талаптарында көзделген, пайдалы қазбалардың басқа түрлеріне пайдалы қазбаларды өндіру салығын есептеу туралы ақпаратты таратып көрсету үшін арналған. </w:t>
      </w:r>
      <w:r>
        <w:br/>
      </w:r>
      <w:r>
        <w:rPr>
          <w:rFonts w:ascii="Times New Roman"/>
          <w:b w:val="false"/>
          <w:i w:val="false"/>
          <w:color w:val="000000"/>
          <w:sz w:val="28"/>
        </w:rPr>
        <w:t>
</w:t>
      </w:r>
      <w:r>
        <w:rPr>
          <w:rFonts w:ascii="Times New Roman"/>
          <w:b w:val="false"/>
          <w:i w:val="false"/>
          <w:color w:val="000000"/>
          <w:sz w:val="28"/>
        </w:rPr>
        <w:t xml:space="preserve">
      25. «Кең таралған пайдалы қазбаларды қоспағанда минералды шикізаттың көлемі» бөлімінде: </w:t>
      </w:r>
      <w:r>
        <w:br/>
      </w:r>
      <w:r>
        <w:rPr>
          <w:rFonts w:ascii="Times New Roman"/>
          <w:b w:val="false"/>
          <w:i w:val="false"/>
          <w:color w:val="000000"/>
          <w:sz w:val="28"/>
        </w:rPr>
        <w:t>
</w:t>
      </w:r>
      <w:r>
        <w:rPr>
          <w:rFonts w:ascii="Times New Roman"/>
          <w:b w:val="false"/>
          <w:i w:val="false"/>
          <w:color w:val="000000"/>
          <w:sz w:val="28"/>
        </w:rPr>
        <w:t xml:space="preserve">
      1) 590.03.001 жолында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минералдық шикізаттың өндірілген көлемі көрсетіледі (тонна, килограмм, грамм). </w:t>
      </w:r>
      <w:r>
        <w:br/>
      </w:r>
      <w:r>
        <w:rPr>
          <w:rFonts w:ascii="Times New Roman"/>
          <w:b w:val="false"/>
          <w:i w:val="false"/>
          <w:color w:val="000000"/>
          <w:sz w:val="28"/>
        </w:rPr>
        <w:t>
</w:t>
      </w:r>
      <w:r>
        <w:rPr>
          <w:rFonts w:ascii="Times New Roman"/>
          <w:b w:val="false"/>
          <w:i w:val="false"/>
          <w:color w:val="000000"/>
          <w:sz w:val="28"/>
        </w:rPr>
        <w:t>
      26. «Пайдалы қазбаларды өндіру салығын есептеу» бөлімінде:</w:t>
      </w:r>
      <w:r>
        <w:br/>
      </w:r>
      <w:r>
        <w:rPr>
          <w:rFonts w:ascii="Times New Roman"/>
          <w:b w:val="false"/>
          <w:i w:val="false"/>
          <w:color w:val="000000"/>
          <w:sz w:val="28"/>
        </w:rPr>
        <w:t>
</w:t>
      </w:r>
      <w:r>
        <w:rPr>
          <w:rFonts w:ascii="Times New Roman"/>
          <w:b w:val="false"/>
          <w:i w:val="false"/>
          <w:color w:val="000000"/>
          <w:sz w:val="28"/>
        </w:rPr>
        <w:t xml:space="preserve">
      1) «Минералды шикізаттің атауы» жолда Лондон металдар биржасында тіркелген, салық кезеңінде олар бойынша бағаның ресми бағамдары бар, бір уақытта құрамында пайдалы қазбалары бар және алынуы, қолданылуы (іске асырылуы) жер қойнауын пайдалануға арналған келісімшарттың талаптарында көзделген, пайдалы қазбалардың басқа түрлері бойынша өндірілген минералдық шикізаттың атауы көрсетіледі; </w:t>
      </w:r>
      <w:r>
        <w:br/>
      </w:r>
      <w:r>
        <w:rPr>
          <w:rFonts w:ascii="Times New Roman"/>
          <w:b w:val="false"/>
          <w:i w:val="false"/>
          <w:color w:val="000000"/>
          <w:sz w:val="28"/>
        </w:rPr>
        <w:t>
</w:t>
      </w:r>
      <w:r>
        <w:rPr>
          <w:rFonts w:ascii="Times New Roman"/>
          <w:b w:val="false"/>
          <w:i w:val="false"/>
          <w:color w:val="000000"/>
          <w:sz w:val="28"/>
        </w:rPr>
        <w:t xml:space="preserve">
      2) А бағанында жолдың реттік нөмірі көрсетіледі; </w:t>
      </w:r>
      <w:r>
        <w:br/>
      </w:r>
      <w:r>
        <w:rPr>
          <w:rFonts w:ascii="Times New Roman"/>
          <w:b w:val="false"/>
          <w:i w:val="false"/>
          <w:color w:val="000000"/>
          <w:sz w:val="28"/>
        </w:rPr>
        <w:t>
</w:t>
      </w:r>
      <w:r>
        <w:rPr>
          <w:rFonts w:ascii="Times New Roman"/>
          <w:b w:val="false"/>
          <w:i w:val="false"/>
          <w:color w:val="000000"/>
          <w:sz w:val="28"/>
        </w:rPr>
        <w:t xml:space="preserve">
      3) В бағанының жолдарында Лондон металдар биржасында тіркелген, олар бойынша салық кезеңінде бағаның ресми бағамдары бар минералды шикізаттың төленген запастарының салық салынатын көлеміндегі пайдалы қазбалардың атауы көрсетіледі; </w:t>
      </w:r>
      <w:r>
        <w:br/>
      </w:r>
      <w:r>
        <w:rPr>
          <w:rFonts w:ascii="Times New Roman"/>
          <w:b w:val="false"/>
          <w:i w:val="false"/>
          <w:color w:val="000000"/>
          <w:sz w:val="28"/>
        </w:rPr>
        <w:t>
</w:t>
      </w:r>
      <w:r>
        <w:rPr>
          <w:rFonts w:ascii="Times New Roman"/>
          <w:b w:val="false"/>
          <w:i w:val="false"/>
          <w:color w:val="000000"/>
          <w:sz w:val="28"/>
        </w:rPr>
        <w:t xml:space="preserve">
      4) С бағанының жолдарында минералды шикізаттың төленген запастарының салық салынатын көлеміндегі пайдалы қазбалардың көлемі көрсетіледі (тонна, куб. м., унция, грамм және т.б.); </w:t>
      </w:r>
      <w:r>
        <w:br/>
      </w:r>
      <w:r>
        <w:rPr>
          <w:rFonts w:ascii="Times New Roman"/>
          <w:b w:val="false"/>
          <w:i w:val="false"/>
          <w:color w:val="000000"/>
          <w:sz w:val="28"/>
        </w:rPr>
        <w:t>
</w:t>
      </w:r>
      <w:r>
        <w:rPr>
          <w:rFonts w:ascii="Times New Roman"/>
          <w:b w:val="false"/>
          <w:i w:val="false"/>
          <w:color w:val="000000"/>
          <w:sz w:val="28"/>
        </w:rPr>
        <w:t>
      5) D бағанының жолдарында Салық кодексінің 338-бабы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биржалық орташа баға көрсетіледі; </w:t>
      </w:r>
      <w:r>
        <w:br/>
      </w:r>
      <w:r>
        <w:rPr>
          <w:rFonts w:ascii="Times New Roman"/>
          <w:b w:val="false"/>
          <w:i w:val="false"/>
          <w:color w:val="000000"/>
          <w:sz w:val="28"/>
        </w:rPr>
        <w:t>
</w:t>
      </w:r>
      <w:r>
        <w:rPr>
          <w:rFonts w:ascii="Times New Roman"/>
          <w:b w:val="false"/>
          <w:i w:val="false"/>
          <w:color w:val="000000"/>
          <w:sz w:val="28"/>
        </w:rPr>
        <w:t xml:space="preserve">
      6) Е бағанының жолдарында С және D бағандарының (С х D)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есептелген салық базасы көрсетіледі; </w:t>
      </w:r>
      <w:r>
        <w:br/>
      </w:r>
      <w:r>
        <w:rPr>
          <w:rFonts w:ascii="Times New Roman"/>
          <w:b w:val="false"/>
          <w:i w:val="false"/>
          <w:color w:val="000000"/>
          <w:sz w:val="28"/>
        </w:rPr>
        <w:t>
</w:t>
      </w:r>
      <w:r>
        <w:rPr>
          <w:rFonts w:ascii="Times New Roman"/>
          <w:b w:val="false"/>
          <w:i w:val="false"/>
          <w:color w:val="000000"/>
          <w:sz w:val="28"/>
        </w:rPr>
        <w:t>
      7) F бағанының жолдарында Салық кодексінің </w:t>
      </w:r>
      <w:r>
        <w:rPr>
          <w:rFonts w:ascii="Times New Roman"/>
          <w:b w:val="false"/>
          <w:i w:val="false"/>
          <w:color w:val="000000"/>
          <w:sz w:val="28"/>
        </w:rPr>
        <w:t>339-бабына</w:t>
      </w:r>
      <w:r>
        <w:rPr>
          <w:rFonts w:ascii="Times New Roman"/>
          <w:b w:val="false"/>
          <w:i w:val="false"/>
          <w:color w:val="000000"/>
          <w:sz w:val="28"/>
        </w:rPr>
        <w:t xml:space="preserve"> сәйкес айқындалған салық ставкасы көрсетіледі; </w:t>
      </w:r>
      <w:r>
        <w:br/>
      </w:r>
      <w:r>
        <w:rPr>
          <w:rFonts w:ascii="Times New Roman"/>
          <w:b w:val="false"/>
          <w:i w:val="false"/>
          <w:color w:val="000000"/>
          <w:sz w:val="28"/>
        </w:rPr>
        <w:t>
</w:t>
      </w:r>
      <w:r>
        <w:rPr>
          <w:rFonts w:ascii="Times New Roman"/>
          <w:b w:val="false"/>
          <w:i w:val="false"/>
          <w:color w:val="000000"/>
          <w:sz w:val="28"/>
        </w:rPr>
        <w:t>
      8) G бағанының жолдарында минералды шикізаттың төленген запастарының салық салынатын көлеміндегі алынуы, пайдалануы (іске асырылуы) жер қойнауын пайдалану келісімшартының талаптарында көзделген, пайдалы қазбалардың басқа түрлерінің атаулары көрсетіледі;</w:t>
      </w:r>
      <w:r>
        <w:br/>
      </w:r>
      <w:r>
        <w:rPr>
          <w:rFonts w:ascii="Times New Roman"/>
          <w:b w:val="false"/>
          <w:i w:val="false"/>
          <w:color w:val="000000"/>
          <w:sz w:val="28"/>
        </w:rPr>
        <w:t>
</w:t>
      </w:r>
      <w:r>
        <w:rPr>
          <w:rFonts w:ascii="Times New Roman"/>
          <w:b w:val="false"/>
          <w:i w:val="false"/>
          <w:color w:val="000000"/>
          <w:sz w:val="28"/>
        </w:rPr>
        <w:t>
      9) Н бағанының жолдарында салық кезеңі үшін минералды шикізаттың төленген запастарының салық салынатын көлеміндегі алынуы, пайдалануы (іске асырылуы) жер қойнауын пайдалану келісімшартының талаптарында көзделген, пайдалы қазбалардың басқа түрлерінің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10) I бағанының бағанының жолдарында басқа заңды тұлғаға қайта өндіруге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11) J бағанының жолдарында бір заңды тұлғаның шеңберінде ары қарай өндіру үшін құрылымдық бөлімшеге берілген,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12) K бағанының жолдарында жеке өндірістік қажеттіліктерге пайдаланылған, минералды шикізаттың төленген запастарының салық салынатын көлеміндегі пайдалы қазбалардың басқа түрлерінің көлемі көрсетіледі (тонна, текше метр, унция, грамм және т.б.);</w:t>
      </w:r>
      <w:r>
        <w:br/>
      </w:r>
      <w:r>
        <w:rPr>
          <w:rFonts w:ascii="Times New Roman"/>
          <w:b w:val="false"/>
          <w:i w:val="false"/>
          <w:color w:val="000000"/>
          <w:sz w:val="28"/>
        </w:rPr>
        <w:t>
</w:t>
      </w:r>
      <w:r>
        <w:rPr>
          <w:rFonts w:ascii="Times New Roman"/>
          <w:b w:val="false"/>
          <w:i w:val="false"/>
          <w:color w:val="000000"/>
          <w:sz w:val="28"/>
        </w:rPr>
        <w:t>
      13) L бағанының жолдарында Салық кодексінің 341-бабы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14) М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сондай пайдалы қазбалар түрлеріне келетін, өндірудің және алғашқы өңдеудің (байытудың) 20 пайыз қосылған өндірістік өзіндік құны көрсетіледі;</w:t>
      </w:r>
      <w:r>
        <w:br/>
      </w:r>
      <w:r>
        <w:rPr>
          <w:rFonts w:ascii="Times New Roman"/>
          <w:b w:val="false"/>
          <w:i w:val="false"/>
          <w:color w:val="000000"/>
          <w:sz w:val="28"/>
        </w:rPr>
        <w:t>
</w:t>
      </w:r>
      <w:r>
        <w:rPr>
          <w:rFonts w:ascii="Times New Roman"/>
          <w:b w:val="false"/>
          <w:i w:val="false"/>
          <w:color w:val="000000"/>
          <w:sz w:val="28"/>
        </w:rPr>
        <w:t>
      15) N бағанының жолдарында төмендегідей айқындалатын, минералды шикізаттағы пайдалы қазбалардың төленген запастарының салық салынатын көлемінің құны ретінде есептелген салық базасы көрсетіледі:</w:t>
      </w:r>
      <w:r>
        <w:br/>
      </w:r>
      <w:r>
        <w:rPr>
          <w:rFonts w:ascii="Times New Roman"/>
          <w:b w:val="false"/>
          <w:i w:val="false"/>
          <w:color w:val="000000"/>
          <w:sz w:val="28"/>
        </w:rPr>
        <w:t>
</w:t>
      </w:r>
      <w:r>
        <w:rPr>
          <w:rFonts w:ascii="Times New Roman"/>
          <w:b w:val="false"/>
          <w:i w:val="false"/>
          <w:color w:val="000000"/>
          <w:sz w:val="28"/>
        </w:rPr>
        <w:t xml:space="preserve">
      Н және L бағандарының (Н х L) туындысы ретінде; </w:t>
      </w:r>
      <w:r>
        <w:br/>
      </w:r>
      <w:r>
        <w:rPr>
          <w:rFonts w:ascii="Times New Roman"/>
          <w:b w:val="false"/>
          <w:i w:val="false"/>
          <w:color w:val="000000"/>
          <w:sz w:val="28"/>
        </w:rPr>
        <w:t>
</w:t>
      </w:r>
      <w:r>
        <w:rPr>
          <w:rFonts w:ascii="Times New Roman"/>
          <w:b w:val="false"/>
          <w:i w:val="false"/>
          <w:color w:val="000000"/>
          <w:sz w:val="28"/>
        </w:rPr>
        <w:t>
      I, J, K бағандарына М бағанының ((I + J + K) x M) туындысы ретінде;</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келісімшарттың колданысқа енгенінен бастап пайдалы қазбаларды өткізу мүлдем болмаған жағдайда, құны Н және М бағандарының (M x H) туындысы ретінде айқындалады;</w:t>
      </w:r>
      <w:r>
        <w:br/>
      </w:r>
      <w:r>
        <w:rPr>
          <w:rFonts w:ascii="Times New Roman"/>
          <w:b w:val="false"/>
          <w:i w:val="false"/>
          <w:color w:val="000000"/>
          <w:sz w:val="28"/>
        </w:rPr>
        <w:t>
</w:t>
      </w:r>
      <w:r>
        <w:rPr>
          <w:rFonts w:ascii="Times New Roman"/>
          <w:b w:val="false"/>
          <w:i w:val="false"/>
          <w:color w:val="000000"/>
          <w:sz w:val="28"/>
        </w:rPr>
        <w:t>
      16) О бағанының жолдарында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минералды шикізаттағы пайдалы қазбалардың төленген запастарының салық салынатын көлемінің ауытқу сомасы көрсетіледі;</w:t>
      </w:r>
      <w:r>
        <w:br/>
      </w:r>
      <w:r>
        <w:rPr>
          <w:rFonts w:ascii="Times New Roman"/>
          <w:b w:val="false"/>
          <w:i w:val="false"/>
          <w:color w:val="000000"/>
          <w:sz w:val="28"/>
        </w:rPr>
        <w:t>
</w:t>
      </w:r>
      <w:r>
        <w:rPr>
          <w:rFonts w:ascii="Times New Roman"/>
          <w:b w:val="false"/>
          <w:i w:val="false"/>
          <w:color w:val="000000"/>
          <w:sz w:val="28"/>
        </w:rPr>
        <w:t>
      17) P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сәйкес айқындалған салық ставкасы көрсетіледі;</w:t>
      </w:r>
      <w:r>
        <w:br/>
      </w:r>
      <w:r>
        <w:rPr>
          <w:rFonts w:ascii="Times New Roman"/>
          <w:b w:val="false"/>
          <w:i w:val="false"/>
          <w:color w:val="000000"/>
          <w:sz w:val="28"/>
        </w:rPr>
        <w:t>
</w:t>
      </w:r>
      <w:r>
        <w:rPr>
          <w:rFonts w:ascii="Times New Roman"/>
          <w:b w:val="false"/>
          <w:i w:val="false"/>
          <w:color w:val="000000"/>
          <w:sz w:val="28"/>
        </w:rPr>
        <w:t>
      18) R бағанының жолдарында Е және F бағандарының және N және Р бағандарының ((E х F) + (N х Р)) туындысы ретінде айқындалатын, пайдалы қазбаларды өндіруге есептелген салықтың сомасы көрсетіледі;</w:t>
      </w:r>
      <w:r>
        <w:br/>
      </w:r>
      <w:r>
        <w:rPr>
          <w:rFonts w:ascii="Times New Roman"/>
          <w:b w:val="false"/>
          <w:i w:val="false"/>
          <w:color w:val="000000"/>
          <w:sz w:val="28"/>
        </w:rPr>
        <w:t>
</w:t>
      </w:r>
      <w:r>
        <w:rPr>
          <w:rFonts w:ascii="Times New Roman"/>
          <w:b w:val="false"/>
          <w:i w:val="false"/>
          <w:color w:val="000000"/>
          <w:sz w:val="28"/>
        </w:rPr>
        <w:t>
      19) S бағанының жолдарында Салық кодексінің 338-бабы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Салық кодексінің 338-бабы 6-тармағының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айқындалатын және Трансферттік баға белгілеу туралы Заңының ережелерін ескере отырып, салықтың түзетуі көрсетіледі;</w:t>
      </w:r>
      <w:r>
        <w:br/>
      </w:r>
      <w:r>
        <w:rPr>
          <w:rFonts w:ascii="Times New Roman"/>
          <w:b w:val="false"/>
          <w:i w:val="false"/>
          <w:color w:val="000000"/>
          <w:sz w:val="28"/>
        </w:rPr>
        <w:t>
</w:t>
      </w:r>
      <w:r>
        <w:rPr>
          <w:rFonts w:ascii="Times New Roman"/>
          <w:b w:val="false"/>
          <w:i w:val="false"/>
          <w:color w:val="000000"/>
          <w:sz w:val="28"/>
        </w:rPr>
        <w:t>
      20) Т бағанының жолдарында R және S бағандарының (R+S) сомасы ретінде айқындалатын, пайдалы қазбаларды өндіру салығының түзетулерді ескергендегі сомасы көрсетіледі;</w:t>
      </w:r>
      <w:r>
        <w:br/>
      </w:r>
      <w:r>
        <w:rPr>
          <w:rFonts w:ascii="Times New Roman"/>
          <w:b w:val="false"/>
          <w:i w:val="false"/>
          <w:color w:val="000000"/>
          <w:sz w:val="28"/>
        </w:rPr>
        <w:t>
</w:t>
      </w:r>
      <w:r>
        <w:rPr>
          <w:rFonts w:ascii="Times New Roman"/>
          <w:b w:val="false"/>
          <w:i w:val="false"/>
          <w:color w:val="000000"/>
          <w:sz w:val="28"/>
        </w:rPr>
        <w:t>
      21) U бағанының жолдарында O және P (O x P) бағандарының туындысы ретінде айқындалатын, пайдалы қазбаларды өндіруге салықтың сомасы көрсетіледі;</w:t>
      </w:r>
      <w:r>
        <w:br/>
      </w:r>
      <w:r>
        <w:rPr>
          <w:rFonts w:ascii="Times New Roman"/>
          <w:b w:val="false"/>
          <w:i w:val="false"/>
          <w:color w:val="000000"/>
          <w:sz w:val="28"/>
        </w:rPr>
        <w:t>
</w:t>
      </w:r>
      <w:r>
        <w:rPr>
          <w:rFonts w:ascii="Times New Roman"/>
          <w:b w:val="false"/>
          <w:i w:val="false"/>
          <w:color w:val="000000"/>
          <w:sz w:val="28"/>
        </w:rPr>
        <w:t>
      22) V бағанының жолдарында (Т және U) бағандарының сомасы ретінде айқындалатын, пайдалы қазбаларды өндіруге салықтың сомасы көрсетіледі.</w:t>
      </w:r>
      <w:r>
        <w:br/>
      </w:r>
      <w:r>
        <w:rPr>
          <w:rFonts w:ascii="Times New Roman"/>
          <w:b w:val="false"/>
          <w:i w:val="false"/>
          <w:color w:val="000000"/>
          <w:sz w:val="28"/>
        </w:rPr>
        <w:t>
</w:t>
      </w:r>
      <w:r>
        <w:rPr>
          <w:rFonts w:ascii="Times New Roman"/>
          <w:b w:val="false"/>
          <w:i w:val="false"/>
          <w:color w:val="000000"/>
          <w:sz w:val="28"/>
        </w:rPr>
        <w:t>
      Егер жер қойнауын пайдаланушы Салық кодексінің 338-бабы</w:t>
      </w:r>
      <w:r>
        <w:br/>
      </w:r>
      <w:r>
        <w:rPr>
          <w:rFonts w:ascii="Times New Roman"/>
          <w:b w:val="false"/>
          <w:i w:val="false"/>
          <w:color w:val="000000"/>
          <w:sz w:val="28"/>
        </w:rPr>
        <w:t>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пайдалы қазбаларды өндіру салығы бойынша қосымша декларация тапсыратын болса, онда S бағанының мәні 590.00-нысанының 590.00.002 жолына көшіріледі.</w:t>
      </w:r>
      <w:r>
        <w:br/>
      </w:r>
      <w:r>
        <w:rPr>
          <w:rFonts w:ascii="Times New Roman"/>
          <w:b w:val="false"/>
          <w:i w:val="false"/>
          <w:color w:val="000000"/>
          <w:sz w:val="28"/>
        </w:rPr>
        <w:t>
</w:t>
      </w:r>
      <w:r>
        <w:rPr>
          <w:rFonts w:ascii="Times New Roman"/>
          <w:b w:val="false"/>
          <w:i w:val="false"/>
          <w:color w:val="000000"/>
          <w:sz w:val="28"/>
        </w:rPr>
        <w:t>
      V бағанының қорытынды мәні 590.00-нысанының 590.00.001 жолына көшіріледі.</w:t>
      </w:r>
      <w:r>
        <w:br/>
      </w:r>
      <w:r>
        <w:rPr>
          <w:rFonts w:ascii="Times New Roman"/>
          <w:b w:val="false"/>
          <w:i w:val="false"/>
          <w:color w:val="000000"/>
          <w:sz w:val="28"/>
        </w:rPr>
        <w:t>
</w:t>
      </w:r>
      <w:r>
        <w:rPr>
          <w:rFonts w:ascii="Times New Roman"/>
          <w:b w:val="false"/>
          <w:i w:val="false"/>
          <w:color w:val="000000"/>
          <w:sz w:val="28"/>
        </w:rPr>
        <w:t>
      Егер жер қойнауын пайдаланушы Салық кодексінің 338-бабы</w:t>
      </w:r>
      <w:r>
        <w:br/>
      </w:r>
      <w:r>
        <w:rPr>
          <w:rFonts w:ascii="Times New Roman"/>
          <w:b w:val="false"/>
          <w:i w:val="false"/>
          <w:color w:val="000000"/>
          <w:sz w:val="28"/>
        </w:rPr>
        <w:t>
3-тармағының 1) тармақшасына сәйкес пайдалы қазбаларды өндіру салығы бойынша қосымша декларация тапсыратын болса, онда V бағанының мәні 590.00-нысанының 590.00.002 жолына көшіріледі.</w:t>
      </w:r>
    </w:p>
    <w:bookmarkEnd w:id="407"/>
    <w:bookmarkStart w:name="z7345" w:id="408"/>
    <w:p>
      <w:pPr>
        <w:spacing w:after="0"/>
        <w:ind w:left="0"/>
        <w:jc w:val="left"/>
      </w:pPr>
      <w:r>
        <w:rPr>
          <w:rFonts w:ascii="Times New Roman"/>
          <w:b/>
          <w:i w:val="false"/>
          <w:color w:val="000000"/>
        </w:rPr>
        <w:t xml:space="preserve"> 
6. Кең таралған пайдалы қазбаларды қоспағанда және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минералдық шикізатқа пайдалы қазбаларды өндіру салығын есептеу – 590.04-нысанын жасау </w:t>
      </w:r>
    </w:p>
    <w:bookmarkEnd w:id="408"/>
    <w:bookmarkStart w:name="z7346" w:id="409"/>
    <w:p>
      <w:pPr>
        <w:spacing w:after="0"/>
        <w:ind w:left="0"/>
        <w:jc w:val="both"/>
      </w:pPr>
      <w:r>
        <w:rPr>
          <w:rFonts w:ascii="Times New Roman"/>
          <w:b w:val="false"/>
          <w:i w:val="false"/>
          <w:color w:val="000000"/>
          <w:sz w:val="28"/>
        </w:rPr>
        <w:t>
      27. 590.04-нысаны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минералдық шикізатқа пайдалы қазбаларды өндіру салығын есептеу туралы ақпаратты таратып көрсетуге арналған.</w:t>
      </w:r>
      <w:r>
        <w:br/>
      </w:r>
      <w:r>
        <w:rPr>
          <w:rFonts w:ascii="Times New Roman"/>
          <w:b w:val="false"/>
          <w:i w:val="false"/>
          <w:color w:val="000000"/>
          <w:sz w:val="28"/>
        </w:rPr>
        <w:t>
</w:t>
      </w:r>
      <w:r>
        <w:rPr>
          <w:rFonts w:ascii="Times New Roman"/>
          <w:b w:val="false"/>
          <w:i w:val="false"/>
          <w:color w:val="000000"/>
          <w:sz w:val="28"/>
        </w:rPr>
        <w:t>
      28. «Кең таралған пайдалы қазбаларды қоспағанда минералды шикізаттың көлемі» бөлімінде:</w:t>
      </w:r>
      <w:r>
        <w:br/>
      </w:r>
      <w:r>
        <w:rPr>
          <w:rFonts w:ascii="Times New Roman"/>
          <w:b w:val="false"/>
          <w:i w:val="false"/>
          <w:color w:val="000000"/>
          <w:sz w:val="28"/>
        </w:rPr>
        <w:t>
</w:t>
      </w:r>
      <w:r>
        <w:rPr>
          <w:rFonts w:ascii="Times New Roman"/>
          <w:b w:val="false"/>
          <w:i w:val="false"/>
          <w:color w:val="000000"/>
          <w:sz w:val="28"/>
        </w:rPr>
        <w:t xml:space="preserve">
      1) 590.03.001 жолында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минералдық шикізаттың өндірілген көлемі көрсетіледі; </w:t>
      </w:r>
      <w:r>
        <w:br/>
      </w:r>
      <w:r>
        <w:rPr>
          <w:rFonts w:ascii="Times New Roman"/>
          <w:b w:val="false"/>
          <w:i w:val="false"/>
          <w:color w:val="000000"/>
          <w:sz w:val="28"/>
        </w:rPr>
        <w:t>
</w:t>
      </w:r>
      <w:r>
        <w:rPr>
          <w:rFonts w:ascii="Times New Roman"/>
          <w:b w:val="false"/>
          <w:i w:val="false"/>
          <w:color w:val="000000"/>
          <w:sz w:val="28"/>
        </w:rPr>
        <w:t>
      29. «Пайдалы қазбаларды өндіру салығын есептеу» бөлімінде:</w:t>
      </w:r>
      <w:r>
        <w:br/>
      </w:r>
      <w:r>
        <w:rPr>
          <w:rFonts w:ascii="Times New Roman"/>
          <w:b w:val="false"/>
          <w:i w:val="false"/>
          <w:color w:val="000000"/>
          <w:sz w:val="28"/>
        </w:rPr>
        <w:t>
</w:t>
      </w:r>
      <w:r>
        <w:rPr>
          <w:rFonts w:ascii="Times New Roman"/>
          <w:b w:val="false"/>
          <w:i w:val="false"/>
          <w:color w:val="000000"/>
          <w:sz w:val="28"/>
        </w:rPr>
        <w:t xml:space="preserve">
      1) «Минералды шикізаттың атауы» жолда Лондон металдар биржасында тіркелген, салық кезеңінде олар бойынша бағаның ресми бағамдары бар пайдалы қазбаларды қоспағанда, құрамында пайдалы қазбалары бар өндірілген минералдық шикізаттың атауы көрсетіледі; </w:t>
      </w:r>
      <w:r>
        <w:br/>
      </w:r>
      <w:r>
        <w:rPr>
          <w:rFonts w:ascii="Times New Roman"/>
          <w:b w:val="false"/>
          <w:i w:val="false"/>
          <w:color w:val="000000"/>
          <w:sz w:val="28"/>
        </w:rPr>
        <w:t>
</w:t>
      </w:r>
      <w:r>
        <w:rPr>
          <w:rFonts w:ascii="Times New Roman"/>
          <w:b w:val="false"/>
          <w:i w:val="false"/>
          <w:color w:val="000000"/>
          <w:sz w:val="28"/>
        </w:rPr>
        <w:t xml:space="preserve">
      2) А бағанында жолдың реттік нөмірі көрсетіледі; </w:t>
      </w:r>
      <w:r>
        <w:br/>
      </w:r>
      <w:r>
        <w:rPr>
          <w:rFonts w:ascii="Times New Roman"/>
          <w:b w:val="false"/>
          <w:i w:val="false"/>
          <w:color w:val="000000"/>
          <w:sz w:val="28"/>
        </w:rPr>
        <w:t>
</w:t>
      </w:r>
      <w:r>
        <w:rPr>
          <w:rFonts w:ascii="Times New Roman"/>
          <w:b w:val="false"/>
          <w:i w:val="false"/>
          <w:color w:val="000000"/>
          <w:sz w:val="28"/>
        </w:rPr>
        <w:t xml:space="preserve">
      3) В бағанының жолдарында Лондон металдар биржасында тіркелген, салық кезеңінде олар бойынша бағаның ресми бағамдары бар пайдалы қазбаларды қоспағанда, минералдық шикізаттың төленген запастарының салық салынатын көлеміндегі пайдалы қазбалардың атауы көрсетіледі; </w:t>
      </w:r>
      <w:r>
        <w:br/>
      </w:r>
      <w:r>
        <w:rPr>
          <w:rFonts w:ascii="Times New Roman"/>
          <w:b w:val="false"/>
          <w:i w:val="false"/>
          <w:color w:val="000000"/>
          <w:sz w:val="28"/>
        </w:rPr>
        <w:t>
</w:t>
      </w:r>
      <w:r>
        <w:rPr>
          <w:rFonts w:ascii="Times New Roman"/>
          <w:b w:val="false"/>
          <w:i w:val="false"/>
          <w:color w:val="000000"/>
          <w:sz w:val="28"/>
        </w:rPr>
        <w:t xml:space="preserve">
      4) С бағанының жолдарында минералды шикізаттың төленген запастарының салық салынатын көлеміндегі пайдалы қазбалардың көлемі көрсетіледі (тонна, текше метр, унция, грамм және т.б.); </w:t>
      </w:r>
      <w:r>
        <w:br/>
      </w:r>
      <w:r>
        <w:rPr>
          <w:rFonts w:ascii="Times New Roman"/>
          <w:b w:val="false"/>
          <w:i w:val="false"/>
          <w:color w:val="000000"/>
          <w:sz w:val="28"/>
        </w:rPr>
        <w:t>
</w:t>
      </w:r>
      <w:r>
        <w:rPr>
          <w:rFonts w:ascii="Times New Roman"/>
          <w:b w:val="false"/>
          <w:i w:val="false"/>
          <w:color w:val="000000"/>
          <w:sz w:val="28"/>
        </w:rPr>
        <w:t xml:space="preserve">
      5) D бағанының жолдарында өткізудің орташа бағасы көрсетіледі; </w:t>
      </w:r>
      <w:r>
        <w:br/>
      </w:r>
      <w:r>
        <w:rPr>
          <w:rFonts w:ascii="Times New Roman"/>
          <w:b w:val="false"/>
          <w:i w:val="false"/>
          <w:color w:val="000000"/>
          <w:sz w:val="28"/>
        </w:rPr>
        <w:t>
</w:t>
      </w:r>
      <w:r>
        <w:rPr>
          <w:rFonts w:ascii="Times New Roman"/>
          <w:b w:val="false"/>
          <w:i w:val="false"/>
          <w:color w:val="000000"/>
          <w:sz w:val="28"/>
        </w:rPr>
        <w:t>
      6) Е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пайдалы қазбалардың осындай түрлеріне келетін, өндіру және алғашқы өңдеудің (байытудың) өндірістік өзіндік құны көрсетіледі;</w:t>
      </w:r>
      <w:r>
        <w:br/>
      </w:r>
      <w:r>
        <w:rPr>
          <w:rFonts w:ascii="Times New Roman"/>
          <w:b w:val="false"/>
          <w:i w:val="false"/>
          <w:color w:val="000000"/>
          <w:sz w:val="28"/>
        </w:rPr>
        <w:t>
</w:t>
      </w:r>
      <w:r>
        <w:rPr>
          <w:rFonts w:ascii="Times New Roman"/>
          <w:b w:val="false"/>
          <w:i w:val="false"/>
          <w:color w:val="000000"/>
          <w:sz w:val="28"/>
        </w:rPr>
        <w:t>
      7) F бағанының жолдарында С бағанының жолдары және D бағанының жолдарының (С х D) туындысы ретінде айқындалатын, минералды шикізаттың төленген запастарының салық салынатын көлеміндегі пайдалы қазбалар көлемінің құны ретінде есептелетін салық базасы көрсетіледі. Жер қойнауын пайдалануға арналған келісімшарттың қызмет етуінен бастап алғашқы өңдеуден (байыту) өткен пайдалы қазбалардың өткізілуі мүлде болмағанда, құн С бағанының жолдары және Е бағанының жолдарының (С х Е) туындысы ретінде айқындалады;</w:t>
      </w:r>
      <w:r>
        <w:br/>
      </w:r>
      <w:r>
        <w:rPr>
          <w:rFonts w:ascii="Times New Roman"/>
          <w:b w:val="false"/>
          <w:i w:val="false"/>
          <w:color w:val="000000"/>
          <w:sz w:val="28"/>
        </w:rPr>
        <w:t>
</w:t>
      </w:r>
      <w:r>
        <w:rPr>
          <w:rFonts w:ascii="Times New Roman"/>
          <w:b w:val="false"/>
          <w:i w:val="false"/>
          <w:color w:val="000000"/>
          <w:sz w:val="28"/>
        </w:rPr>
        <w:t xml:space="preserve">
      8) G бағанының жолдарында Трансферттік баға белгілеу туралы Заңына сәйкес айқындалған минералды шикізаттағы пайдалы қазбалар өтелген запастарының салық салынатын көлемінің ауытқу сомасы көрсетіледі; </w:t>
      </w:r>
      <w:r>
        <w:br/>
      </w:r>
      <w:r>
        <w:rPr>
          <w:rFonts w:ascii="Times New Roman"/>
          <w:b w:val="false"/>
          <w:i w:val="false"/>
          <w:color w:val="000000"/>
          <w:sz w:val="28"/>
        </w:rPr>
        <w:t>
</w:t>
      </w:r>
      <w:r>
        <w:rPr>
          <w:rFonts w:ascii="Times New Roman"/>
          <w:b w:val="false"/>
          <w:i w:val="false"/>
          <w:color w:val="000000"/>
          <w:sz w:val="28"/>
        </w:rPr>
        <w:t>
      9) H бағанының жолдарында Салық кодексінің </w:t>
      </w:r>
      <w:r>
        <w:rPr>
          <w:rFonts w:ascii="Times New Roman"/>
          <w:b w:val="false"/>
          <w:i w:val="false"/>
          <w:color w:val="000000"/>
          <w:sz w:val="28"/>
        </w:rPr>
        <w:t>339-бабында</w:t>
      </w:r>
      <w:r>
        <w:rPr>
          <w:rFonts w:ascii="Times New Roman"/>
          <w:b w:val="false"/>
          <w:i w:val="false"/>
          <w:color w:val="000000"/>
          <w:sz w:val="28"/>
        </w:rPr>
        <w:t xml:space="preserve"> айқындалған салық ставкасы көрсетіледі;</w:t>
      </w:r>
      <w:r>
        <w:br/>
      </w:r>
      <w:r>
        <w:rPr>
          <w:rFonts w:ascii="Times New Roman"/>
          <w:b w:val="false"/>
          <w:i w:val="false"/>
          <w:color w:val="000000"/>
          <w:sz w:val="28"/>
        </w:rPr>
        <w:t>
</w:t>
      </w:r>
      <w:r>
        <w:rPr>
          <w:rFonts w:ascii="Times New Roman"/>
          <w:b w:val="false"/>
          <w:i w:val="false"/>
          <w:color w:val="000000"/>
          <w:sz w:val="28"/>
        </w:rPr>
        <w:t xml:space="preserve">
      10) I бағанының жолдарында Трансферттік баға белгілеу туралы Заңының ережелерін ескере отырып, Салық кодексінің 338-бабы 6-тармағының 3) тармақшасына сәйкес алғашқы өңдеуден (байыту) өткен, минералды шикізатқа пайдалы қазбаларды өндіру салығының сомасы көрсетіледі. </w:t>
      </w:r>
      <w:r>
        <w:br/>
      </w:r>
      <w:r>
        <w:rPr>
          <w:rFonts w:ascii="Times New Roman"/>
          <w:b w:val="false"/>
          <w:i w:val="false"/>
          <w:color w:val="000000"/>
          <w:sz w:val="28"/>
        </w:rPr>
        <w:t>
</w:t>
      </w:r>
      <w:r>
        <w:rPr>
          <w:rFonts w:ascii="Times New Roman"/>
          <w:b w:val="false"/>
          <w:i w:val="false"/>
          <w:color w:val="000000"/>
          <w:sz w:val="28"/>
        </w:rPr>
        <w:t>
      11) J бағанының жолдарында F және G (O x P) бағандарының туындысы ретінде айқындалатын және Н бағанына ((F х H )+I) ұлғайтылған, алғашқы өңдеуден (байыту) өткен, минералды шикізатқа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12) L бағанының жолдарында J және К (J + K) сомалары ретінде айқындалатын, алғашқы өңдеуден (байыту) өткен, минералды шикізатқа пайдалы қазбаларды өндіру салығының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L бағанының жолының қорытынды сомасы 590.00–нынасының 590.00.001 жолына көшіріледі. </w:t>
      </w:r>
    </w:p>
    <w:bookmarkEnd w:id="409"/>
    <w:bookmarkStart w:name="z7363" w:id="410"/>
    <w:p>
      <w:pPr>
        <w:spacing w:after="0"/>
        <w:ind w:left="0"/>
        <w:jc w:val="left"/>
      </w:pPr>
      <w:r>
        <w:rPr>
          <w:rFonts w:ascii="Times New Roman"/>
          <w:b/>
          <w:i w:val="false"/>
          <w:color w:val="000000"/>
        </w:rPr>
        <w:t xml:space="preserve"> 
7. Кең таралған пайдалы қазбаларды, жер асты сулары мен шипалы балшықтарға пайдалы қазбаларды өндіру салығын есептеу – 590.05-нысанын жасау</w:t>
      </w:r>
    </w:p>
    <w:bookmarkEnd w:id="410"/>
    <w:bookmarkStart w:name="z7364" w:id="411"/>
    <w:p>
      <w:pPr>
        <w:spacing w:after="0"/>
        <w:ind w:left="0"/>
        <w:jc w:val="both"/>
      </w:pPr>
      <w:r>
        <w:rPr>
          <w:rFonts w:ascii="Times New Roman"/>
          <w:b w:val="false"/>
          <w:i w:val="false"/>
          <w:color w:val="000000"/>
          <w:sz w:val="28"/>
        </w:rPr>
        <w:t>
      30. «Пайдалы қазбаларды өндiру салығын есептеу» бөлімінде:</w:t>
      </w:r>
      <w:r>
        <w:br/>
      </w:r>
      <w:r>
        <w:rPr>
          <w:rFonts w:ascii="Times New Roman"/>
          <w:b w:val="false"/>
          <w:i w:val="false"/>
          <w:color w:val="000000"/>
          <w:sz w:val="28"/>
        </w:rPr>
        <w:t>
</w:t>
      </w:r>
      <w:r>
        <w:rPr>
          <w:rFonts w:ascii="Times New Roman"/>
          <w:b w:val="false"/>
          <w:i w:val="false"/>
          <w:color w:val="000000"/>
          <w:sz w:val="28"/>
        </w:rPr>
        <w:t>
      1) А бағанының жолдарында жолдың реттік нөмірі көрсетіледі;</w:t>
      </w:r>
      <w:r>
        <w:br/>
      </w:r>
      <w:r>
        <w:rPr>
          <w:rFonts w:ascii="Times New Roman"/>
          <w:b w:val="false"/>
          <w:i w:val="false"/>
          <w:color w:val="000000"/>
          <w:sz w:val="28"/>
        </w:rPr>
        <w:t>
</w:t>
      </w:r>
      <w:r>
        <w:rPr>
          <w:rFonts w:ascii="Times New Roman"/>
          <w:b w:val="false"/>
          <w:i w:val="false"/>
          <w:color w:val="000000"/>
          <w:sz w:val="28"/>
        </w:rPr>
        <w:t>
      2) В бағанының жолдарында пайдалы қазбаның коды көрсетіледі;</w:t>
      </w:r>
      <w:r>
        <w:br/>
      </w:r>
      <w:r>
        <w:rPr>
          <w:rFonts w:ascii="Times New Roman"/>
          <w:b w:val="false"/>
          <w:i w:val="false"/>
          <w:color w:val="000000"/>
          <w:sz w:val="28"/>
        </w:rPr>
        <w:t>
</w:t>
      </w:r>
      <w:r>
        <w:rPr>
          <w:rFonts w:ascii="Times New Roman"/>
          <w:b w:val="false"/>
          <w:i w:val="false"/>
          <w:color w:val="000000"/>
          <w:sz w:val="28"/>
        </w:rPr>
        <w:t>
      3) С бағанының жолдарында өндірілген кең таралған пайдалы қазбалардың, жер асты сулары мен шипалы балшықтардың атауы көрсетіледі;</w:t>
      </w:r>
      <w:r>
        <w:br/>
      </w:r>
      <w:r>
        <w:rPr>
          <w:rFonts w:ascii="Times New Roman"/>
          <w:b w:val="false"/>
          <w:i w:val="false"/>
          <w:color w:val="000000"/>
          <w:sz w:val="28"/>
        </w:rPr>
        <w:t>
</w:t>
      </w:r>
      <w:r>
        <w:rPr>
          <w:rFonts w:ascii="Times New Roman"/>
          <w:b w:val="false"/>
          <w:i w:val="false"/>
          <w:color w:val="000000"/>
          <w:sz w:val="28"/>
        </w:rPr>
        <w:t>
      4) D бағанының жолдарында кең таралған пайдалы қазбалардың, жер асты сулары мен шипалы балшықтардың салық кезеңі үшін физикалық өндірілген көлемі көрсетіледі (тонна, текше метр, килограмм, грамм);</w:t>
      </w:r>
      <w:r>
        <w:br/>
      </w:r>
      <w:r>
        <w:rPr>
          <w:rFonts w:ascii="Times New Roman"/>
          <w:b w:val="false"/>
          <w:i w:val="false"/>
          <w:color w:val="000000"/>
          <w:sz w:val="28"/>
        </w:rPr>
        <w:t>
</w:t>
      </w:r>
      <w:r>
        <w:rPr>
          <w:rFonts w:ascii="Times New Roman"/>
          <w:b w:val="false"/>
          <w:i w:val="false"/>
          <w:color w:val="000000"/>
          <w:sz w:val="28"/>
        </w:rPr>
        <w:t>
      5) Е бағанының жолдарында D және E немесе D және F, (D x E) немесе (D x F) бағандарының туындысы ретінде айқындалатын, кең таралған пайдалы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айқындалатын, өткізудің орташа бағасы көрсетіледі;</w:t>
      </w:r>
      <w:r>
        <w:br/>
      </w:r>
      <w:r>
        <w:rPr>
          <w:rFonts w:ascii="Times New Roman"/>
          <w:b w:val="false"/>
          <w:i w:val="false"/>
          <w:color w:val="000000"/>
          <w:sz w:val="28"/>
        </w:rPr>
        <w:t>
</w:t>
      </w:r>
      <w:r>
        <w:rPr>
          <w:rFonts w:ascii="Times New Roman"/>
          <w:b w:val="false"/>
          <w:i w:val="false"/>
          <w:color w:val="000000"/>
          <w:sz w:val="28"/>
        </w:rPr>
        <w:t>
      6) F бағанының жолдарында халықаралық қаржы есептілігі стандарттарына және Қазақстан Республикасы бухгалтерлік есепке алу және қаржы есептілігі туралы заңнамасына сәйкес айқындалатын, 20 пайыз қосылған, өндіру мен алғашқы өңдеуден (байыту) өткізудің өндірістік өзіндік құны көрсетіледі. Жер қойнауын пайдалануға арналған келісімшарттың қолданысқа енгенінен бастап кең таралған пайдалы қазбаларды өткізу мүлдем болмаған жағдайда ғана толтырылады;</w:t>
      </w:r>
      <w:r>
        <w:br/>
      </w:r>
      <w:r>
        <w:rPr>
          <w:rFonts w:ascii="Times New Roman"/>
          <w:b w:val="false"/>
          <w:i w:val="false"/>
          <w:color w:val="000000"/>
          <w:sz w:val="28"/>
        </w:rPr>
        <w:t>
</w:t>
      </w:r>
      <w:r>
        <w:rPr>
          <w:rFonts w:ascii="Times New Roman"/>
          <w:b w:val="false"/>
          <w:i w:val="false"/>
          <w:color w:val="000000"/>
          <w:sz w:val="28"/>
        </w:rPr>
        <w:t>
      7) G бағанының жолдарында Салық кодексінің </w:t>
      </w:r>
      <w:r>
        <w:rPr>
          <w:rFonts w:ascii="Times New Roman"/>
          <w:b w:val="false"/>
          <w:i w:val="false"/>
          <w:color w:val="000000"/>
          <w:sz w:val="28"/>
        </w:rPr>
        <w:t>341-бабына</w:t>
      </w:r>
      <w:r>
        <w:rPr>
          <w:rFonts w:ascii="Times New Roman"/>
          <w:b w:val="false"/>
          <w:i w:val="false"/>
          <w:color w:val="000000"/>
          <w:sz w:val="28"/>
        </w:rPr>
        <w:t xml:space="preserve"> сәйкес (D x E) + (D x F) формуласы бойынша айқындалатын, кең таралған пайдалы қазбаларға, жер асты сулары мен шипалы балшықтарға пайдалы қазбаларды өндіру салығын есептеу үшін салық базасы көрсетіледі;</w:t>
      </w:r>
      <w:r>
        <w:br/>
      </w:r>
      <w:r>
        <w:rPr>
          <w:rFonts w:ascii="Times New Roman"/>
          <w:b w:val="false"/>
          <w:i w:val="false"/>
          <w:color w:val="000000"/>
          <w:sz w:val="28"/>
        </w:rPr>
        <w:t>
</w:t>
      </w:r>
      <w:r>
        <w:rPr>
          <w:rFonts w:ascii="Times New Roman"/>
          <w:b w:val="false"/>
          <w:i w:val="false"/>
          <w:color w:val="000000"/>
          <w:sz w:val="28"/>
        </w:rPr>
        <w:t>
      8) Н бағанының жолдарында Трансферттік баға белгілеу туралы Заңына сәйкес айқындалған кең таралған пайдалы қазбаларды, жер асты сулары мен шипалы балшықтар құнының ауытқу сомасы көрсетіледі;</w:t>
      </w:r>
      <w:r>
        <w:br/>
      </w:r>
      <w:r>
        <w:rPr>
          <w:rFonts w:ascii="Times New Roman"/>
          <w:b w:val="false"/>
          <w:i w:val="false"/>
          <w:color w:val="000000"/>
          <w:sz w:val="28"/>
        </w:rPr>
        <w:t>
</w:t>
      </w:r>
      <w:r>
        <w:rPr>
          <w:rFonts w:ascii="Times New Roman"/>
          <w:b w:val="false"/>
          <w:i w:val="false"/>
          <w:color w:val="000000"/>
          <w:sz w:val="28"/>
        </w:rPr>
        <w:t>
      9) I бағанының жолдарында Салық кодексінің </w:t>
      </w:r>
      <w:r>
        <w:rPr>
          <w:rFonts w:ascii="Times New Roman"/>
          <w:b w:val="false"/>
          <w:i w:val="false"/>
          <w:color w:val="000000"/>
          <w:sz w:val="28"/>
        </w:rPr>
        <w:t>342-бабында</w:t>
      </w:r>
      <w:r>
        <w:rPr>
          <w:rFonts w:ascii="Times New Roman"/>
          <w:b w:val="false"/>
          <w:i w:val="false"/>
          <w:color w:val="000000"/>
          <w:sz w:val="28"/>
        </w:rPr>
        <w:t xml:space="preserve"> айқындалған салықтың ставкасы көрсетіледі;</w:t>
      </w:r>
      <w:r>
        <w:br/>
      </w:r>
      <w:r>
        <w:rPr>
          <w:rFonts w:ascii="Times New Roman"/>
          <w:b w:val="false"/>
          <w:i w:val="false"/>
          <w:color w:val="000000"/>
          <w:sz w:val="28"/>
        </w:rPr>
        <w:t>
</w:t>
      </w:r>
      <w:r>
        <w:rPr>
          <w:rFonts w:ascii="Times New Roman"/>
          <w:b w:val="false"/>
          <w:i w:val="false"/>
          <w:color w:val="000000"/>
          <w:sz w:val="28"/>
        </w:rPr>
        <w:t>
      10) О бағанының жолдарында G және Н бағандарының (G х I) туындысы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11) К бағанының жолдарында Трансферттік баға белгілеу туралы Заңын ескере отырып, Салық кодексінің 341-бабы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кең таралған пайдалы қазбаларға, жер асты сулары мен шипалы балшықтарға пайдалы қазбаларды өндіру салығының түзету сомасы көрсетіледі;</w:t>
      </w:r>
      <w:r>
        <w:br/>
      </w:r>
      <w:r>
        <w:rPr>
          <w:rFonts w:ascii="Times New Roman"/>
          <w:b w:val="false"/>
          <w:i w:val="false"/>
          <w:color w:val="000000"/>
          <w:sz w:val="28"/>
        </w:rPr>
        <w:t>
</w:t>
      </w:r>
      <w:r>
        <w:rPr>
          <w:rFonts w:ascii="Times New Roman"/>
          <w:b w:val="false"/>
          <w:i w:val="false"/>
          <w:color w:val="000000"/>
          <w:sz w:val="28"/>
        </w:rPr>
        <w:t>
      12) L бағанының жолдарында L және K бағандарының (L+K) сомасы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13) M бағанының жолдарында H және I бағандарының (H+I) сомасы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14) N бағанының жолдарында L және M бағандарының (L+M) сомасы ретінде айқындалатын, кең таралған пайдалы қазбаларға, жер асты сулары мен шипалы балшықтарға пайдалы қазбаларды өндіру салығының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N бағанының қорытынды сомасы 590.00-нысанының 590.00.001 жолына көшіріледі. </w:t>
      </w:r>
      <w:r>
        <w:br/>
      </w:r>
      <w:r>
        <w:rPr>
          <w:rFonts w:ascii="Times New Roman"/>
          <w:b w:val="false"/>
          <w:i w:val="false"/>
          <w:color w:val="000000"/>
          <w:sz w:val="28"/>
        </w:rPr>
        <w:t>
</w:t>
      </w:r>
      <w:r>
        <w:rPr>
          <w:rFonts w:ascii="Times New Roman"/>
          <w:b w:val="false"/>
          <w:i w:val="false"/>
          <w:color w:val="000000"/>
          <w:sz w:val="28"/>
        </w:rPr>
        <w:t>
      31. Пайдалы қазбалардың кодтары:</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845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Криптон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Рубидий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Цирконий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Ниобий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Технеций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Рутений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Палладий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Сүрме</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Теллур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Ксенон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Лантан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Гафний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Осмий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Висмут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Радон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Резерфодий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Дубний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Сиборгий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Хассий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Майтнерий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үшін кенге жатпайтын шикізат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Қалыптық құмдар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Алаптық шпат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Пегматит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алюминий тотығы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Доломит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Әктасты-доломит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өнеркәсібі үшін әктас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кенге жатпайтын шикізат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саздар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Каолин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Вермикулит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кеуек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Вулкандық суқұрамдас әйнек</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 тәріздес жыныстар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Перлит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Обсидиан</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Малта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Қиыршық тас-құм аралас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Ангидрит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Гажа</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 жыныстар (балқуы ауыр және оңай балқитын саздар, суглинкалар, аргиллиттер, алевролиттер, сазды тақтатастар)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Әкбор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Мергельді-әкбор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жыныстары (трепел, опоктар, диатомит)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Кварцты-алап шпат жыныстары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Мәрмар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Базальт</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тұнбалы, атылған, метаморфияллық жыныстары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Тоқпақ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 (кварцтық, құрылыс, алап шпаттық)</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Құмдық</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пигменттер</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 тас</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конденсаты</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bl>
    <w:bookmarkStart w:name="z1435" w:id="4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412"/>
    <w:bookmarkStart w:name="z7386" w:id="413"/>
    <w:p>
      <w:pPr>
        <w:spacing w:after="0"/>
        <w:ind w:left="0"/>
        <w:jc w:val="left"/>
      </w:pPr>
      <w:r>
        <w:rPr>
          <w:rFonts w:ascii="Times New Roman"/>
          <w:b/>
          <w:i w:val="false"/>
          <w:color w:val="000000"/>
        </w:rPr>
        <w:t xml:space="preserve"> 
Автомобиль жолдарын пайдаланушылар аударымдары бойынша салық есептілігін (есебін) жасау қағидалары (641.00-нысан)</w:t>
      </w:r>
    </w:p>
    <w:bookmarkEnd w:id="41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387" w:id="414"/>
    <w:p>
      <w:pPr>
        <w:spacing w:after="0"/>
        <w:ind w:left="0"/>
        <w:jc w:val="left"/>
      </w:pPr>
      <w:r>
        <w:rPr>
          <w:rFonts w:ascii="Times New Roman"/>
          <w:b/>
          <w:i w:val="false"/>
          <w:color w:val="000000"/>
        </w:rPr>
        <w:t xml:space="preserve"> 
1. Жалпы ережелер</w:t>
      </w:r>
    </w:p>
    <w:bookmarkEnd w:id="414"/>
    <w:bookmarkStart w:name="z7388" w:id="415"/>
    <w:p>
      <w:pPr>
        <w:spacing w:after="0"/>
        <w:ind w:left="0"/>
        <w:jc w:val="both"/>
      </w:pPr>
      <w:r>
        <w:rPr>
          <w:rFonts w:ascii="Times New Roman"/>
          <w:b w:val="false"/>
          <w:i w:val="false"/>
          <w:color w:val="000000"/>
          <w:sz w:val="28"/>
        </w:rPr>
        <w:t>
      1. Осы автомобиль жолдарын пайдаланушылар аударымдары бойынша салық есептілігін (есебін) жасау қағидалары (641.00-нысан)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Қазақстан Республикасы Салық кодексінің </w:t>
      </w:r>
      <w:r>
        <w:rPr>
          <w:rFonts w:ascii="Times New Roman"/>
          <w:b w:val="false"/>
          <w:i w:val="false"/>
          <w:color w:val="000000"/>
          <w:sz w:val="28"/>
        </w:rPr>
        <w:t>308-1-бабында</w:t>
      </w:r>
      <w:r>
        <w:rPr>
          <w:rFonts w:ascii="Times New Roman"/>
          <w:b w:val="false"/>
          <w:i w:val="false"/>
          <w:color w:val="000000"/>
          <w:sz w:val="28"/>
        </w:rPr>
        <w:t xml:space="preserve"> көзделген салық режимінің тұрақтылығына кепілдік берген, заңнамада белгіленген тәртіпте Қазақстан Республикасымен жасалған келісімшарттар (бұдан әрі – келісімшарттар) бойынша жұмыс істейтін салық төлеушілердің автомобиль жолдарын пайдаланушылар аударымдары есебін (бұдан әрі – Есеп) жасауы тәртібін айқындайды.</w:t>
      </w:r>
      <w:r>
        <w:br/>
      </w:r>
      <w:r>
        <w:rPr>
          <w:rFonts w:ascii="Times New Roman"/>
          <w:b w:val="false"/>
          <w:i w:val="false"/>
          <w:color w:val="000000"/>
          <w:sz w:val="28"/>
        </w:rPr>
        <w:t>
</w:t>
      </w:r>
      <w:r>
        <w:rPr>
          <w:rFonts w:ascii="Times New Roman"/>
          <w:b w:val="false"/>
          <w:i w:val="false"/>
          <w:color w:val="000000"/>
          <w:sz w:val="28"/>
        </w:rPr>
        <w:t>
      2.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4. Соманың теріс мәні тиісті жолдың (бағанның) бірінші сол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5.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xml:space="preserve">
      6. Есепке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 </w:t>
      </w:r>
      <w:r>
        <w:br/>
      </w:r>
      <w:r>
        <w:rPr>
          <w:rFonts w:ascii="Times New Roman"/>
          <w:b w:val="false"/>
          <w:i w:val="false"/>
          <w:color w:val="000000"/>
          <w:sz w:val="28"/>
        </w:rPr>
        <w:t>
</w:t>
      </w:r>
      <w:r>
        <w:rPr>
          <w:rFonts w:ascii="Times New Roman"/>
          <w:b w:val="false"/>
          <w:i w:val="false"/>
          <w:color w:val="000000"/>
          <w:sz w:val="28"/>
        </w:rPr>
        <w:t>
      7. Есепті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xml:space="preserve">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 </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415"/>
    <w:bookmarkStart w:name="z7405" w:id="416"/>
    <w:p>
      <w:pPr>
        <w:spacing w:after="0"/>
        <w:ind w:left="0"/>
        <w:jc w:val="left"/>
      </w:pPr>
      <w:r>
        <w:rPr>
          <w:rFonts w:ascii="Times New Roman"/>
          <w:b/>
          <w:i w:val="false"/>
          <w:color w:val="000000"/>
        </w:rPr>
        <w:t xml:space="preserve"> 
2. Есепті жасау (641.00-нысан)</w:t>
      </w:r>
    </w:p>
    <w:bookmarkEnd w:id="416"/>
    <w:bookmarkStart w:name="z7406" w:id="417"/>
    <w:p>
      <w:pPr>
        <w:spacing w:after="0"/>
        <w:ind w:left="0"/>
        <w:jc w:val="both"/>
      </w:pPr>
      <w:r>
        <w:rPr>
          <w:rFonts w:ascii="Times New Roman"/>
          <w:b w:val="false"/>
          <w:i w:val="false"/>
          <w:color w:val="000000"/>
          <w:sz w:val="28"/>
        </w:rPr>
        <w:t>
      9.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 Салық міндеттемесін сенімгерлікпен басқарушы орындаған кезде жолда сенімгерлікпен басқарушының тіркеу нөмірі көрсетіледі;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3) салық есептілігі тапсырылатын салық кезеңі – Декларация тапсырылатын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xml:space="preserve">
      Құрылтай құжаттарына сәйкес заңды тұлғаның толық атауы көрсетіледі; </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Есептің түрі.</w:t>
      </w:r>
      <w:r>
        <w:br/>
      </w:r>
      <w:r>
        <w:rPr>
          <w:rFonts w:ascii="Times New Roman"/>
          <w:b w:val="false"/>
          <w:i w:val="false"/>
          <w:color w:val="000000"/>
          <w:sz w:val="28"/>
        </w:rPr>
        <w:t>
</w:t>
      </w:r>
      <w:r>
        <w:rPr>
          <w:rFonts w:ascii="Times New Roman"/>
          <w:b w:val="false"/>
          <w:i w:val="false"/>
          <w:color w:val="000000"/>
          <w:sz w:val="28"/>
        </w:rPr>
        <w:t>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r>
        <w:br/>
      </w:r>
      <w:r>
        <w:rPr>
          <w:rFonts w:ascii="Times New Roman"/>
          <w:b w:val="false"/>
          <w:i w:val="false"/>
          <w:color w:val="000000"/>
          <w:sz w:val="28"/>
        </w:rPr>
        <w:t>
</w:t>
      </w:r>
      <w:r>
        <w:rPr>
          <w:rFonts w:ascii="Times New Roman"/>
          <w:b w:val="false"/>
          <w:i w:val="false"/>
          <w:color w:val="000000"/>
          <w:sz w:val="28"/>
        </w:rPr>
        <w:t xml:space="preserve">
      6) хабарламаның нөмірі мен күні. </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3-тармағының 4) </w:t>
      </w:r>
      <w:r>
        <w:rPr>
          <w:rFonts w:ascii="Times New Roman"/>
          <w:b w:val="false"/>
          <w:i w:val="false"/>
          <w:color w:val="000000"/>
          <w:sz w:val="28"/>
        </w:rPr>
        <w:t>тармақшасында</w:t>
      </w:r>
      <w:r>
        <w:rPr>
          <w:rFonts w:ascii="Times New Roman"/>
          <w:b w:val="false"/>
          <w:i w:val="false"/>
          <w:color w:val="000000"/>
          <w:sz w:val="28"/>
        </w:rPr>
        <w:t xml:space="preserve">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келісімшарт деректемелері.</w:t>
      </w:r>
      <w:r>
        <w:br/>
      </w:r>
      <w:r>
        <w:rPr>
          <w:rFonts w:ascii="Times New Roman"/>
          <w:b w:val="false"/>
          <w:i w:val="false"/>
          <w:color w:val="000000"/>
          <w:sz w:val="28"/>
        </w:rPr>
        <w:t>
</w:t>
      </w:r>
      <w:r>
        <w:rPr>
          <w:rFonts w:ascii="Times New Roman"/>
          <w:b w:val="false"/>
          <w:i w:val="false"/>
          <w:color w:val="000000"/>
          <w:sz w:val="28"/>
        </w:rPr>
        <w:t xml:space="preserve">
      7А жер қойнауын пайдалануға арналған келісімшарттың уәкілетті мемлекеттік орган берген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7В уәкілетті мемлекеттік органмен жер қойнауын пайдалануға арналған келісімшартты жасасу күні көрсетіледі; </w:t>
      </w:r>
      <w:r>
        <w:br/>
      </w:r>
      <w:r>
        <w:rPr>
          <w:rFonts w:ascii="Times New Roman"/>
          <w:b w:val="false"/>
          <w:i w:val="false"/>
          <w:color w:val="000000"/>
          <w:sz w:val="28"/>
        </w:rPr>
        <w:t>
</w:t>
      </w:r>
      <w:r>
        <w:rPr>
          <w:rFonts w:ascii="Times New Roman"/>
          <w:b w:val="false"/>
          <w:i w:val="false"/>
          <w:color w:val="000000"/>
          <w:sz w:val="28"/>
        </w:rPr>
        <w:t>
      Есеп әрбір келісімшартты бойынша бөлек жасалады.</w:t>
      </w:r>
      <w:r>
        <w:br/>
      </w:r>
      <w:r>
        <w:rPr>
          <w:rFonts w:ascii="Times New Roman"/>
          <w:b w:val="false"/>
          <w:i w:val="false"/>
          <w:color w:val="000000"/>
          <w:sz w:val="28"/>
        </w:rPr>
        <w:t>
</w:t>
      </w:r>
      <w:r>
        <w:rPr>
          <w:rFonts w:ascii="Times New Roman"/>
          <w:b w:val="false"/>
          <w:i w:val="false"/>
          <w:color w:val="000000"/>
          <w:sz w:val="28"/>
        </w:rPr>
        <w:t>
      10. «Төлемдерді есептеу базасы» бөлімінде:</w:t>
      </w:r>
      <w:r>
        <w:br/>
      </w:r>
      <w:r>
        <w:rPr>
          <w:rFonts w:ascii="Times New Roman"/>
          <w:b w:val="false"/>
          <w:i w:val="false"/>
          <w:color w:val="000000"/>
          <w:sz w:val="28"/>
        </w:rPr>
        <w:t>
</w:t>
      </w:r>
      <w:r>
        <w:rPr>
          <w:rFonts w:ascii="Times New Roman"/>
          <w:b w:val="false"/>
          <w:i w:val="false"/>
          <w:color w:val="000000"/>
          <w:sz w:val="28"/>
        </w:rPr>
        <w:t>
      1) 641.00.001А, 641.00.001В, 641.00.001С жолдарында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түзетуді есепке ала отырып, есепті кезеңнің тиісінше 1, 2 және 3 айлары үшін нақты сату бағаларында өткізілген өнім, орындалған жұмыс және көрсетілген қызметтің құны көрсетіледі;</w:t>
      </w:r>
      <w:r>
        <w:br/>
      </w:r>
      <w:r>
        <w:rPr>
          <w:rFonts w:ascii="Times New Roman"/>
          <w:b w:val="false"/>
          <w:i w:val="false"/>
          <w:color w:val="000000"/>
          <w:sz w:val="28"/>
        </w:rPr>
        <w:t>
</w:t>
      </w:r>
      <w:r>
        <w:rPr>
          <w:rFonts w:ascii="Times New Roman"/>
          <w:b w:val="false"/>
          <w:i w:val="false"/>
          <w:color w:val="000000"/>
          <w:sz w:val="28"/>
        </w:rPr>
        <w:t>
      2) 641.00.001АI, 641.00.001ВI, 641.00.001СI есепті кезеңнің тиісінше 1, 2 және 3–айлары үшін нақты сату бағаларында өткізілген өнім, орындалған жұмыс және көрсетілген қызметтің нақты көлемдері көрсетіледі;</w:t>
      </w:r>
      <w:r>
        <w:br/>
      </w:r>
      <w:r>
        <w:rPr>
          <w:rFonts w:ascii="Times New Roman"/>
          <w:b w:val="false"/>
          <w:i w:val="false"/>
          <w:color w:val="000000"/>
          <w:sz w:val="28"/>
        </w:rPr>
        <w:t>
</w:t>
      </w:r>
      <w:r>
        <w:rPr>
          <w:rFonts w:ascii="Times New Roman"/>
          <w:b w:val="false"/>
          <w:i w:val="false"/>
          <w:color w:val="000000"/>
          <w:sz w:val="28"/>
        </w:rPr>
        <w:t>
      3) 641.00.001АII, 641.00.001ВII, 641.00.001СII есепті кезеңнің тиісінше 1, 2 және 3 айлары үшін Трансферттік баға белгілеу туралы Заңына сәйкес айқындалатын, нақты сату бағаларында өткізілген өнім, орындалған жұмыс және көрсетілген қызметтің баға ауытқуы көрсетіледі;</w:t>
      </w:r>
      <w:r>
        <w:br/>
      </w:r>
      <w:r>
        <w:rPr>
          <w:rFonts w:ascii="Times New Roman"/>
          <w:b w:val="false"/>
          <w:i w:val="false"/>
          <w:color w:val="000000"/>
          <w:sz w:val="28"/>
        </w:rPr>
        <w:t>
</w:t>
      </w:r>
      <w:r>
        <w:rPr>
          <w:rFonts w:ascii="Times New Roman"/>
          <w:b w:val="false"/>
          <w:i w:val="false"/>
          <w:color w:val="000000"/>
          <w:sz w:val="28"/>
        </w:rPr>
        <w:t>
      641.00.001 D жолында 641.00.001АI, 641.00.001ВI және 641.00.001СI жолдарының сомасы ретінде айқындалатын, есепті кезең үшін сатылған өнімнің, жасалған жұмыстың және ұсынылған қызметтің нақты көлемі көрсетіледі;</w:t>
      </w:r>
      <w:r>
        <w:br/>
      </w:r>
      <w:r>
        <w:rPr>
          <w:rFonts w:ascii="Times New Roman"/>
          <w:b w:val="false"/>
          <w:i w:val="false"/>
          <w:color w:val="000000"/>
          <w:sz w:val="28"/>
        </w:rPr>
        <w:t>
</w:t>
      </w:r>
      <w:r>
        <w:rPr>
          <w:rFonts w:ascii="Times New Roman"/>
          <w:b w:val="false"/>
          <w:i w:val="false"/>
          <w:color w:val="000000"/>
          <w:sz w:val="28"/>
        </w:rPr>
        <w:t>
      641.00.001 Е жолында есепті кезең Есебінің 641.00.001D және бұрынғы есепті кезең Есебінің 641.00.001Е жолдарының сомасы ретінде айқындалатын жыл басынан бастап нақты сату бағасында сатылған өнімнің, жасалған жұмыстың және ұсынылған қызметтің нақты көлемі көрсетіледі;</w:t>
      </w:r>
      <w:r>
        <w:br/>
      </w:r>
      <w:r>
        <w:rPr>
          <w:rFonts w:ascii="Times New Roman"/>
          <w:b w:val="false"/>
          <w:i w:val="false"/>
          <w:color w:val="000000"/>
          <w:sz w:val="28"/>
        </w:rPr>
        <w:t>
</w:t>
      </w:r>
      <w:r>
        <w:rPr>
          <w:rFonts w:ascii="Times New Roman"/>
          <w:b w:val="false"/>
          <w:i w:val="false"/>
          <w:color w:val="000000"/>
          <w:sz w:val="28"/>
        </w:rPr>
        <w:t>
      Осы жолдар егер келісімшарт 1998 жылғы 8 маусымға дейін жасалған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4) 641.00.002 А, 641.00.002 В, 641.00.002 С Трансферттік баға белгілеу туралы Заңына сәйкес есепті кезеңнің тиісінше 1, 2 және 3 айлары үшін жылдық жиынтық табыс көрсетіледі; </w:t>
      </w:r>
      <w:r>
        <w:br/>
      </w:r>
      <w:r>
        <w:rPr>
          <w:rFonts w:ascii="Times New Roman"/>
          <w:b w:val="false"/>
          <w:i w:val="false"/>
          <w:color w:val="000000"/>
          <w:sz w:val="28"/>
        </w:rPr>
        <w:t>
</w:t>
      </w:r>
      <w:r>
        <w:rPr>
          <w:rFonts w:ascii="Times New Roman"/>
          <w:b w:val="false"/>
          <w:i w:val="false"/>
          <w:color w:val="000000"/>
          <w:sz w:val="28"/>
        </w:rPr>
        <w:t xml:space="preserve">
      5) 641.00.002 АI, 641.00.002 ВI, 641.00.002 СI есепті кезеңнің тиісінше 1, 2 және 3 айлары үшін жылдық жиынтық табыс көрсетіледі; </w:t>
      </w:r>
      <w:r>
        <w:br/>
      </w:r>
      <w:r>
        <w:rPr>
          <w:rFonts w:ascii="Times New Roman"/>
          <w:b w:val="false"/>
          <w:i w:val="false"/>
          <w:color w:val="000000"/>
          <w:sz w:val="28"/>
        </w:rPr>
        <w:t>
</w:t>
      </w:r>
      <w:r>
        <w:rPr>
          <w:rFonts w:ascii="Times New Roman"/>
          <w:b w:val="false"/>
          <w:i w:val="false"/>
          <w:color w:val="000000"/>
          <w:sz w:val="28"/>
        </w:rPr>
        <w:t xml:space="preserve">
      6) 641.00.002 АII, 641.00.002 ВII, 641.00.002 СII жолдарында Трансферттік баға белгілеу туралы Заңына сәйкес есепті кезеңнің тиісінше 1, 2 және 3 айлары үшін тиісінше есепті кезеңнің 1, 2 және 3 айлары үшін жылдық жиынтық табысты түзету көрсетіледі; </w:t>
      </w:r>
      <w:r>
        <w:br/>
      </w:r>
      <w:r>
        <w:rPr>
          <w:rFonts w:ascii="Times New Roman"/>
          <w:b w:val="false"/>
          <w:i w:val="false"/>
          <w:color w:val="000000"/>
          <w:sz w:val="28"/>
        </w:rPr>
        <w:t>
</w:t>
      </w:r>
      <w:r>
        <w:rPr>
          <w:rFonts w:ascii="Times New Roman"/>
          <w:b w:val="false"/>
          <w:i w:val="false"/>
          <w:color w:val="000000"/>
          <w:sz w:val="28"/>
        </w:rPr>
        <w:t>
      641.00.002 D жолында 641.00.002 АI, 641.00.002 ВI және 641.00.002 СI жолдарының сомасы ретінде айқындалатын есепті кезең үшін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641.00.002 Е жолында есепті кезең Есебінің 641.00.002 D және бұрынғы есепті кезең Есебінің 641.00.002 Е жолдарының сомасы ретінде айқындалатын жыл басынан бастап жылдық жиынтық табыс көрсетіледі;</w:t>
      </w:r>
      <w:r>
        <w:br/>
      </w:r>
      <w:r>
        <w:rPr>
          <w:rFonts w:ascii="Times New Roman"/>
          <w:b w:val="false"/>
          <w:i w:val="false"/>
          <w:color w:val="000000"/>
          <w:sz w:val="28"/>
        </w:rPr>
        <w:t>
</w:t>
      </w:r>
      <w:r>
        <w:rPr>
          <w:rFonts w:ascii="Times New Roman"/>
          <w:b w:val="false"/>
          <w:i w:val="false"/>
          <w:color w:val="000000"/>
          <w:sz w:val="28"/>
        </w:rPr>
        <w:t>
      Осы жолдар егер келісімшарт 1998 жылғы 8 маусымнан кейін жасалған жағдайда толтырылады.</w:t>
      </w:r>
      <w:r>
        <w:br/>
      </w:r>
      <w:r>
        <w:rPr>
          <w:rFonts w:ascii="Times New Roman"/>
          <w:b w:val="false"/>
          <w:i w:val="false"/>
          <w:color w:val="000000"/>
          <w:sz w:val="28"/>
        </w:rPr>
        <w:t>
</w:t>
      </w:r>
      <w:r>
        <w:rPr>
          <w:rFonts w:ascii="Times New Roman"/>
          <w:b w:val="false"/>
          <w:i w:val="false"/>
          <w:color w:val="000000"/>
          <w:sz w:val="28"/>
        </w:rPr>
        <w:t>
      11. «Аударымдар сомасының есебі» бөлімінде:</w:t>
      </w:r>
      <w:r>
        <w:br/>
      </w:r>
      <w:r>
        <w:rPr>
          <w:rFonts w:ascii="Times New Roman"/>
          <w:b w:val="false"/>
          <w:i w:val="false"/>
          <w:color w:val="000000"/>
          <w:sz w:val="28"/>
        </w:rPr>
        <w:t>
</w:t>
      </w:r>
      <w:r>
        <w:rPr>
          <w:rFonts w:ascii="Times New Roman"/>
          <w:b w:val="false"/>
          <w:i w:val="false"/>
          <w:color w:val="000000"/>
          <w:sz w:val="28"/>
        </w:rPr>
        <w:t>
      1) 641.00.003А, 641.00.003В, 641.00.003С жолдарында 641.00.001 немесе 641.00.002 жолдарында көрсетілген төлемдерді есептеу базасына байланысты автомобиль жолдарын пайдаланушылар аударымдарының ставкасы көрсетіледі;</w:t>
      </w:r>
      <w:r>
        <w:br/>
      </w:r>
      <w:r>
        <w:rPr>
          <w:rFonts w:ascii="Times New Roman"/>
          <w:b w:val="false"/>
          <w:i w:val="false"/>
          <w:color w:val="000000"/>
          <w:sz w:val="28"/>
        </w:rPr>
        <w:t>
</w:t>
      </w:r>
      <w:r>
        <w:rPr>
          <w:rFonts w:ascii="Times New Roman"/>
          <w:b w:val="false"/>
          <w:i w:val="false"/>
          <w:color w:val="000000"/>
          <w:sz w:val="28"/>
        </w:rPr>
        <w:t>
      2) 641.00.004А, 641.00.004В, 641.00.004С жолдарында 641.00.001 және 641.00.003 немесе 641.00.002 және 641.00.003 жолдарының туындысы ретінде айқындалатын бюджетке аударылуға жататын автомобиль жолдарын пайдаланушылар аударымдарының сомасы көрсетіледі;</w:t>
      </w:r>
      <w:r>
        <w:br/>
      </w:r>
      <w:r>
        <w:rPr>
          <w:rFonts w:ascii="Times New Roman"/>
          <w:b w:val="false"/>
          <w:i w:val="false"/>
          <w:color w:val="000000"/>
          <w:sz w:val="28"/>
        </w:rPr>
        <w:t>
</w:t>
      </w:r>
      <w:r>
        <w:rPr>
          <w:rFonts w:ascii="Times New Roman"/>
          <w:b w:val="false"/>
          <w:i w:val="false"/>
          <w:color w:val="000000"/>
          <w:sz w:val="28"/>
        </w:rPr>
        <w:t>
      3) 641.00.004АI, 641.00.004ВI, 641.00.004СI жолдарында автомобиль жолдарын пайдаланушылар аударымдарының сомасы көрсетіледі;</w:t>
      </w:r>
      <w:r>
        <w:br/>
      </w:r>
      <w:r>
        <w:rPr>
          <w:rFonts w:ascii="Times New Roman"/>
          <w:b w:val="false"/>
          <w:i w:val="false"/>
          <w:color w:val="000000"/>
          <w:sz w:val="28"/>
        </w:rPr>
        <w:t>
</w:t>
      </w:r>
      <w:r>
        <w:rPr>
          <w:rFonts w:ascii="Times New Roman"/>
          <w:b w:val="false"/>
          <w:i w:val="false"/>
          <w:color w:val="000000"/>
          <w:sz w:val="28"/>
        </w:rPr>
        <w:t>
      4) 641.00.004АII, 641.00.004ВII, 641.00.004СII жолдарында Трансферттік баға белгілеу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автомобиль жолдарын пайдаланушылар аударымдарының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641.00.004D жолында 641.00.004А, 641.00.004В және 641.00.004С жолдарының сомасы ретінде айқындалатын есепті кезең үшін автомобиль жолдарын пайдаланушылар аударымдарының сомасы көрсетіледі; </w:t>
      </w:r>
      <w:r>
        <w:br/>
      </w:r>
      <w:r>
        <w:rPr>
          <w:rFonts w:ascii="Times New Roman"/>
          <w:b w:val="false"/>
          <w:i w:val="false"/>
          <w:color w:val="000000"/>
          <w:sz w:val="28"/>
        </w:rPr>
        <w:t>
</w:t>
      </w:r>
      <w:r>
        <w:rPr>
          <w:rFonts w:ascii="Times New Roman"/>
          <w:b w:val="false"/>
          <w:i w:val="false"/>
          <w:color w:val="000000"/>
          <w:sz w:val="28"/>
        </w:rPr>
        <w:t>
      641.00.004Е жолында есепті кезең Есебінің 641.00.004D және бұрынғы есепті кезең Есебінің 641.00.004Е жолдарының сомасы ретінде айқындалатын жыл басынан бастап автомобиль жолдарын пайдаланушылар аударымдарының сомасы көрсетіледі;</w:t>
      </w:r>
      <w:r>
        <w:br/>
      </w:r>
      <w:r>
        <w:rPr>
          <w:rFonts w:ascii="Times New Roman"/>
          <w:b w:val="false"/>
          <w:i w:val="false"/>
          <w:color w:val="000000"/>
          <w:sz w:val="28"/>
        </w:rPr>
        <w:t>
</w:t>
      </w:r>
      <w:r>
        <w:rPr>
          <w:rFonts w:ascii="Times New Roman"/>
          <w:b w:val="false"/>
          <w:i w:val="false"/>
          <w:color w:val="000000"/>
          <w:sz w:val="28"/>
        </w:rPr>
        <w:t>
      12.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«Басшысының аты-жөні» жолында.</w:t>
      </w:r>
      <w:r>
        <w:br/>
      </w:r>
      <w:r>
        <w:rPr>
          <w:rFonts w:ascii="Times New Roman"/>
          <w:b w:val="false"/>
          <w:i w:val="false"/>
          <w:color w:val="000000"/>
          <w:sz w:val="28"/>
        </w:rPr>
        <w:t>
</w:t>
      </w:r>
      <w:r>
        <w:rPr>
          <w:rFonts w:ascii="Times New Roman"/>
          <w:b w:val="false"/>
          <w:i w:val="false"/>
          <w:color w:val="000000"/>
          <w:sz w:val="28"/>
        </w:rPr>
        <w:t>
      Есепті заңды тұлға тапсырған кезде басшының тегі, аты, әкесінің аты (ол болған жағдайда) құрылтай құжаттарына сәйкес көрсетіледі;</w:t>
      </w:r>
      <w:r>
        <w:br/>
      </w:r>
      <w:r>
        <w:rPr>
          <w:rFonts w:ascii="Times New Roman"/>
          <w:b w:val="false"/>
          <w:i w:val="false"/>
          <w:color w:val="000000"/>
          <w:sz w:val="28"/>
        </w:rPr>
        <w:t>
</w:t>
      </w:r>
      <w:r>
        <w:rPr>
          <w:rFonts w:ascii="Times New Roman"/>
          <w:b w:val="false"/>
          <w:i w:val="false"/>
          <w:color w:val="000000"/>
          <w:sz w:val="28"/>
        </w:rPr>
        <w:t xml:space="preserve">
      2) Есептің тапсырған күні. </w:t>
      </w:r>
      <w:r>
        <w:br/>
      </w:r>
      <w:r>
        <w:rPr>
          <w:rFonts w:ascii="Times New Roman"/>
          <w:b w:val="false"/>
          <w:i w:val="false"/>
          <w:color w:val="000000"/>
          <w:sz w:val="28"/>
        </w:rPr>
        <w:t>
</w:t>
      </w:r>
      <w:r>
        <w:rPr>
          <w:rFonts w:ascii="Times New Roman"/>
          <w:b w:val="false"/>
          <w:i w:val="false"/>
          <w:color w:val="000000"/>
          <w:sz w:val="28"/>
        </w:rPr>
        <w:t>
      Есептің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xml:space="preserve">
      4) «Есепті қабылдаған лауазымды адамының аты-жөні» жолда Есепті қабылдаған салық органы қызметкерінің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xml:space="preserve">
      6) құжаттың кіріс нөмірі. </w:t>
      </w:r>
      <w:r>
        <w:br/>
      </w:r>
      <w:r>
        <w:rPr>
          <w:rFonts w:ascii="Times New Roman"/>
          <w:b w:val="false"/>
          <w:i w:val="false"/>
          <w:color w:val="000000"/>
          <w:sz w:val="28"/>
        </w:rPr>
        <w:t>
</w:t>
      </w:r>
      <w:r>
        <w:rPr>
          <w:rFonts w:ascii="Times New Roman"/>
          <w:b w:val="false"/>
          <w:i w:val="false"/>
          <w:color w:val="000000"/>
          <w:sz w:val="28"/>
        </w:rPr>
        <w:t>
      Салық органы беретін құжаттың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417"/>
    <w:bookmarkStart w:name="z1447" w:id="4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418"/>
    <w:bookmarkStart w:name="z7459" w:id="419"/>
    <w:p>
      <w:pPr>
        <w:spacing w:after="0"/>
        <w:ind w:left="0"/>
        <w:jc w:val="left"/>
      </w:pPr>
      <w:r>
        <w:rPr>
          <w:rFonts w:ascii="Times New Roman"/>
          <w:b/>
          <w:i w:val="false"/>
          <w:color w:val="000000"/>
        </w:rPr>
        <w:t xml:space="preserve"> 
Жұмыспен қамтуға жәрдемдесу, міндетті медициналық сақтандыру, мемлекеттік әлеуметтік сақтандыру қорларына, зейнетақы төлеу жөніндегі мемлекеттік орталыққа аударымдар бойынша салық есептілігін (есебін) жасау қағидалары (651.00-нысан)</w:t>
      </w:r>
    </w:p>
    <w:bookmarkEnd w:id="41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460" w:id="420"/>
    <w:p>
      <w:pPr>
        <w:spacing w:after="0"/>
        <w:ind w:left="0"/>
        <w:jc w:val="left"/>
      </w:pPr>
      <w:r>
        <w:rPr>
          <w:rFonts w:ascii="Times New Roman"/>
          <w:b/>
          <w:i w:val="false"/>
          <w:color w:val="000000"/>
        </w:rPr>
        <w:t xml:space="preserve"> 
1. Жалпы ережелер</w:t>
      </w:r>
    </w:p>
    <w:bookmarkEnd w:id="420"/>
    <w:bookmarkStart w:name="z7461" w:id="421"/>
    <w:p>
      <w:pPr>
        <w:spacing w:after="0"/>
        <w:ind w:left="0"/>
        <w:jc w:val="both"/>
      </w:pPr>
      <w:r>
        <w:rPr>
          <w:rFonts w:ascii="Times New Roman"/>
          <w:b w:val="false"/>
          <w:i w:val="false"/>
          <w:color w:val="000000"/>
          <w:sz w:val="28"/>
        </w:rPr>
        <w:t>
      1. Осы жұмыспен қамтуға жәрдемдесу, міндетті медициналық сақтандыру, мемлекеттік әлеуметтік сақтандыру қорларына, зейнетақы төлеу жөніндегі мемлекеттік орталыққа аударымдар бойынша салық есептілігін (есебін) жасау қағидалары (651.00-нысан)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заңнамалық тәртіппен белгіленген Қазақстан Республикасымен жасалған, оларда Салық кодексінің </w:t>
      </w:r>
      <w:r>
        <w:rPr>
          <w:rFonts w:ascii="Times New Roman"/>
          <w:b w:val="false"/>
          <w:i w:val="false"/>
          <w:color w:val="000000"/>
          <w:sz w:val="28"/>
        </w:rPr>
        <w:t>308-1-бабында</w:t>
      </w:r>
      <w:r>
        <w:rPr>
          <w:rFonts w:ascii="Times New Roman"/>
          <w:b w:val="false"/>
          <w:i w:val="false"/>
          <w:color w:val="000000"/>
          <w:sz w:val="28"/>
        </w:rPr>
        <w:t xml:space="preserve"> көзделген салық режимінің тұрақтылығына Қазақстан Республикасы кепілдік берген келісімшарттар бойынша жұмыс істейтін (бұдан әрі – келісімшарттар) жұмыспен қамтуға жәрдемдесу, міндетті медициналық сақтандыру, мемлекеттік әлеуметтік сақтандыру, зейнетақы төлеу жөніндегі мемлекеттік орталық қорларына аударымдар есебін (бұдан әрі – Есеп) салық төлеушілердің жасау тәртібін айқындайды.</w:t>
      </w:r>
      <w:r>
        <w:br/>
      </w:r>
      <w:r>
        <w:rPr>
          <w:rFonts w:ascii="Times New Roman"/>
          <w:b w:val="false"/>
          <w:i w:val="false"/>
          <w:color w:val="000000"/>
          <w:sz w:val="28"/>
        </w:rPr>
        <w:t>
</w:t>
      </w:r>
      <w:r>
        <w:rPr>
          <w:rFonts w:ascii="Times New Roman"/>
          <w:b w:val="false"/>
          <w:i w:val="false"/>
          <w:color w:val="000000"/>
          <w:sz w:val="28"/>
        </w:rPr>
        <w:t>
      2. Есепті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тиісті торкөздер толтырылмайды.</w:t>
      </w:r>
      <w:r>
        <w:br/>
      </w:r>
      <w:r>
        <w:rPr>
          <w:rFonts w:ascii="Times New Roman"/>
          <w:b w:val="false"/>
          <w:i w:val="false"/>
          <w:color w:val="000000"/>
          <w:sz w:val="28"/>
        </w:rPr>
        <w:t>
</w:t>
      </w:r>
      <w:r>
        <w:rPr>
          <w:rFonts w:ascii="Times New Roman"/>
          <w:b w:val="false"/>
          <w:i w:val="false"/>
          <w:color w:val="000000"/>
          <w:sz w:val="28"/>
        </w:rPr>
        <w:t>
      4. Соманың теріс мәні тиісті жолдың (бағанның) бірінші сол тор 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5.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6.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 </w:t>
      </w:r>
      <w:r>
        <w:br/>
      </w:r>
      <w:r>
        <w:rPr>
          <w:rFonts w:ascii="Times New Roman"/>
          <w:b w:val="false"/>
          <w:i w:val="false"/>
          <w:color w:val="000000"/>
          <w:sz w:val="28"/>
        </w:rPr>
        <w:t>
</w:t>
      </w:r>
      <w:r>
        <w:rPr>
          <w:rFonts w:ascii="Times New Roman"/>
          <w:b w:val="false"/>
          <w:i w:val="false"/>
          <w:color w:val="000000"/>
          <w:sz w:val="28"/>
        </w:rPr>
        <w:t>
      7. Есепті тапсыру кезінде:</w:t>
      </w:r>
      <w:r>
        <w:br/>
      </w:r>
      <w:r>
        <w:rPr>
          <w:rFonts w:ascii="Times New Roman"/>
          <w:b w:val="false"/>
          <w:i w:val="false"/>
          <w:color w:val="000000"/>
          <w:sz w:val="28"/>
        </w:rPr>
        <w:t>
</w:t>
      </w:r>
      <w:r>
        <w:rPr>
          <w:rFonts w:ascii="Times New Roman"/>
          <w:b w:val="false"/>
          <w:i w:val="false"/>
          <w:color w:val="000000"/>
          <w:sz w:val="28"/>
        </w:rPr>
        <w:t>
      1) қағаз тасығышта келу тәртібімен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xml:space="preserve">
      2) қағаз тасығышта хабарламасы бар тапсырыс хатпен пошта бойынша – салық төлеуші пошта немесе байланыстың өзге ұйымының хабарламасын алады; </w:t>
      </w:r>
      <w:r>
        <w:br/>
      </w:r>
      <w:r>
        <w:rPr>
          <w:rFonts w:ascii="Times New Roman"/>
          <w:b w:val="false"/>
          <w:i w:val="false"/>
          <w:color w:val="000000"/>
          <w:sz w:val="28"/>
        </w:rPr>
        <w:t>
</w:t>
      </w:r>
      <w:r>
        <w:rPr>
          <w:rFonts w:ascii="Times New Roman"/>
          <w:b w:val="false"/>
          <w:i w:val="false"/>
          <w:color w:val="000000"/>
          <w:sz w:val="28"/>
        </w:rPr>
        <w:t xml:space="preserve">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 </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421"/>
    <w:bookmarkStart w:name="z7476" w:id="422"/>
    <w:p>
      <w:pPr>
        <w:spacing w:after="0"/>
        <w:ind w:left="0"/>
        <w:jc w:val="left"/>
      </w:pPr>
      <w:r>
        <w:rPr>
          <w:rFonts w:ascii="Times New Roman"/>
          <w:b/>
          <w:i w:val="false"/>
          <w:color w:val="000000"/>
        </w:rPr>
        <w:t xml:space="preserve"> 
2. Есепті жасау (651.00-нысан)</w:t>
      </w:r>
    </w:p>
    <w:bookmarkEnd w:id="422"/>
    <w:bookmarkStart w:name="z7477" w:id="423"/>
    <w:p>
      <w:pPr>
        <w:spacing w:after="0"/>
        <w:ind w:left="0"/>
        <w:jc w:val="both"/>
      </w:pPr>
      <w:r>
        <w:rPr>
          <w:rFonts w:ascii="Times New Roman"/>
          <w:b w:val="false"/>
          <w:i w:val="false"/>
          <w:color w:val="000000"/>
          <w:sz w:val="28"/>
        </w:rPr>
        <w:t>
      9. «Төлеуші туралы жалпы ақпарат» бөлімінде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Салық міндеттемесін сенімгерлікпен басқарушы орындаған кезде жолда сенімгерлікпен басқарушының – салық төлеушінің тіркеу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Салық міндеттемесін сенімгерлікпен басқарушы орындаған кезде жолда сенімгерлікпен басқарушының жеке сәйкестендіру нөмірі (бизнес-сәйкестендіру нөмірі) көрсетіледі; </w:t>
      </w:r>
      <w:r>
        <w:br/>
      </w:r>
      <w:r>
        <w:rPr>
          <w:rFonts w:ascii="Times New Roman"/>
          <w:b w:val="false"/>
          <w:i w:val="false"/>
          <w:color w:val="000000"/>
          <w:sz w:val="28"/>
        </w:rPr>
        <w:t>
</w:t>
      </w:r>
      <w:r>
        <w:rPr>
          <w:rFonts w:ascii="Times New Roman"/>
          <w:b w:val="false"/>
          <w:i w:val="false"/>
          <w:color w:val="000000"/>
          <w:sz w:val="28"/>
        </w:rPr>
        <w:t xml:space="preserve">
      3) салық есептілігі табыс етілетін салық кезеңі – Есеп тапсырылатын есепті салық кезеңі (араб сандарымен көрсетіледі). Есепті табыс ету үшін есепті кезең есепті тоқсан болып табылады; </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xml:space="preserve">
      Құрылтай құжаттарына сәйкес заңды тұлғаның толық атауы көрсетіледі. </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r>
        <w:br/>
      </w:r>
      <w:r>
        <w:rPr>
          <w:rFonts w:ascii="Times New Roman"/>
          <w:b w:val="false"/>
          <w:i w:val="false"/>
          <w:color w:val="000000"/>
          <w:sz w:val="28"/>
        </w:rPr>
        <w:t>
</w:t>
      </w:r>
      <w:r>
        <w:rPr>
          <w:rFonts w:ascii="Times New Roman"/>
          <w:b w:val="false"/>
          <w:i w:val="false"/>
          <w:color w:val="000000"/>
          <w:sz w:val="28"/>
        </w:rPr>
        <w:t>
      5) Есептің түрі.</w:t>
      </w:r>
      <w:r>
        <w:br/>
      </w:r>
      <w:r>
        <w:rPr>
          <w:rFonts w:ascii="Times New Roman"/>
          <w:b w:val="false"/>
          <w:i w:val="false"/>
          <w:color w:val="000000"/>
          <w:sz w:val="28"/>
        </w:rPr>
        <w:t>
</w:t>
      </w:r>
      <w:r>
        <w:rPr>
          <w:rFonts w:ascii="Times New Roman"/>
          <w:b w:val="false"/>
          <w:i w:val="false"/>
          <w:color w:val="000000"/>
          <w:sz w:val="28"/>
        </w:rPr>
        <w:t>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 </w:t>
      </w:r>
      <w:r>
        <w:br/>
      </w:r>
      <w:r>
        <w:rPr>
          <w:rFonts w:ascii="Times New Roman"/>
          <w:b w:val="false"/>
          <w:i w:val="false"/>
          <w:color w:val="000000"/>
          <w:sz w:val="28"/>
        </w:rPr>
        <w:t>
</w:t>
      </w:r>
      <w:r>
        <w:rPr>
          <w:rFonts w:ascii="Times New Roman"/>
          <w:b w:val="false"/>
          <w:i w:val="false"/>
          <w:color w:val="000000"/>
          <w:sz w:val="28"/>
        </w:rPr>
        <w:t xml:space="preserve">
      6) хабарламаның нөмірі мен күні. </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Есептің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келісімшарт деректемелері.</w:t>
      </w:r>
      <w:r>
        <w:br/>
      </w:r>
      <w:r>
        <w:rPr>
          <w:rFonts w:ascii="Times New Roman"/>
          <w:b w:val="false"/>
          <w:i w:val="false"/>
          <w:color w:val="000000"/>
          <w:sz w:val="28"/>
        </w:rPr>
        <w:t>
</w:t>
      </w:r>
      <w:r>
        <w:rPr>
          <w:rFonts w:ascii="Times New Roman"/>
          <w:b w:val="false"/>
          <w:i w:val="false"/>
          <w:color w:val="000000"/>
          <w:sz w:val="28"/>
        </w:rPr>
        <w:t xml:space="preserve">
      7А жер қойнауын пайдалануға арналған келісімшарттың уәкілетті мемлекеттік орган берген тіркеу нөмірі көрсетіледі; </w:t>
      </w:r>
      <w:r>
        <w:br/>
      </w:r>
      <w:r>
        <w:rPr>
          <w:rFonts w:ascii="Times New Roman"/>
          <w:b w:val="false"/>
          <w:i w:val="false"/>
          <w:color w:val="000000"/>
          <w:sz w:val="28"/>
        </w:rPr>
        <w:t>
</w:t>
      </w:r>
      <w:r>
        <w:rPr>
          <w:rFonts w:ascii="Times New Roman"/>
          <w:b w:val="false"/>
          <w:i w:val="false"/>
          <w:color w:val="000000"/>
          <w:sz w:val="28"/>
        </w:rPr>
        <w:t>
      7В уәкілетті мемлекеттік органмен жер қойнауын пайдалануға арналған келісімшартты жасасу күні көрсетіледі.</w:t>
      </w:r>
      <w:r>
        <w:br/>
      </w:r>
      <w:r>
        <w:rPr>
          <w:rFonts w:ascii="Times New Roman"/>
          <w:b w:val="false"/>
          <w:i w:val="false"/>
          <w:color w:val="000000"/>
          <w:sz w:val="28"/>
        </w:rPr>
        <w:t>
</w:t>
      </w:r>
      <w:r>
        <w:rPr>
          <w:rFonts w:ascii="Times New Roman"/>
          <w:b w:val="false"/>
          <w:i w:val="false"/>
          <w:color w:val="000000"/>
          <w:sz w:val="28"/>
        </w:rPr>
        <w:t>
      10. «Жұмыспен қамтуға жәрдемдесу қорына аударымдар» бөлімінде:</w:t>
      </w:r>
      <w:r>
        <w:br/>
      </w:r>
      <w:r>
        <w:rPr>
          <w:rFonts w:ascii="Times New Roman"/>
          <w:b w:val="false"/>
          <w:i w:val="false"/>
          <w:color w:val="000000"/>
          <w:sz w:val="28"/>
        </w:rPr>
        <w:t>
</w:t>
      </w:r>
      <w:r>
        <w:rPr>
          <w:rFonts w:ascii="Times New Roman"/>
          <w:b w:val="false"/>
          <w:i w:val="false"/>
          <w:color w:val="000000"/>
          <w:sz w:val="28"/>
        </w:rPr>
        <w:t>
      1) 651.00.001А, 651.00.001В, 651.00.001С жолдарында есепті кезеңнің тиісінше 1, 2 және 3-айлары үшін еңбеке ақы төлеу қорының сомасы көрсетіледі.</w:t>
      </w:r>
      <w:r>
        <w:br/>
      </w:r>
      <w:r>
        <w:rPr>
          <w:rFonts w:ascii="Times New Roman"/>
          <w:b w:val="false"/>
          <w:i w:val="false"/>
          <w:color w:val="000000"/>
          <w:sz w:val="28"/>
        </w:rPr>
        <w:t>
</w:t>
      </w:r>
      <w:r>
        <w:rPr>
          <w:rFonts w:ascii="Times New Roman"/>
          <w:b w:val="false"/>
          <w:i w:val="false"/>
          <w:color w:val="000000"/>
          <w:sz w:val="28"/>
        </w:rPr>
        <w:t>
      651.00.001D жолында 651.00.001А, 651.00.001В және 651.00.001С жолдарының сомасы ретінде айқындалатын есепті кезең үшін еңбекке ақы төлеу қорының сомасы көрсетіледі (651.00.002А + 651.00.002В + 651.00.002С).</w:t>
      </w:r>
      <w:r>
        <w:br/>
      </w:r>
      <w:r>
        <w:rPr>
          <w:rFonts w:ascii="Times New Roman"/>
          <w:b w:val="false"/>
          <w:i w:val="false"/>
          <w:color w:val="000000"/>
          <w:sz w:val="28"/>
        </w:rPr>
        <w:t>
</w:t>
      </w:r>
      <w:r>
        <w:rPr>
          <w:rFonts w:ascii="Times New Roman"/>
          <w:b w:val="false"/>
          <w:i w:val="false"/>
          <w:color w:val="000000"/>
          <w:sz w:val="28"/>
        </w:rPr>
        <w:t>
      651.00.001Е жолында есепті кезең Есебінің 651.00.001D және бұрынғы есепті кезең Есебінің 651.00.001Е жолдарының сомасы ретінде айқындалатын, жыл басынан бастап еңбеке ақы төлеу қорының сомасы көрсетіледі (651.00.002D + 651.00.002Е);</w:t>
      </w:r>
      <w:r>
        <w:br/>
      </w:r>
      <w:r>
        <w:rPr>
          <w:rFonts w:ascii="Times New Roman"/>
          <w:b w:val="false"/>
          <w:i w:val="false"/>
          <w:color w:val="000000"/>
          <w:sz w:val="28"/>
        </w:rPr>
        <w:t>
</w:t>
      </w:r>
      <w:r>
        <w:rPr>
          <w:rFonts w:ascii="Times New Roman"/>
          <w:b w:val="false"/>
          <w:i w:val="false"/>
          <w:color w:val="000000"/>
          <w:sz w:val="28"/>
        </w:rPr>
        <w:t>
      2) 651.00.002А, 651.00.002В, 651.00.002С жолдарында есепті кезеңнің тиісінше 1, 2 және 3-айлары үшін жұмыспен қамтуға жәрдемдесу қорына аударымдар есептелмейтін төлемдер сомасы көрсетіледі.</w:t>
      </w:r>
      <w:r>
        <w:br/>
      </w:r>
      <w:r>
        <w:rPr>
          <w:rFonts w:ascii="Times New Roman"/>
          <w:b w:val="false"/>
          <w:i w:val="false"/>
          <w:color w:val="000000"/>
          <w:sz w:val="28"/>
        </w:rPr>
        <w:t>
</w:t>
      </w:r>
      <w:r>
        <w:rPr>
          <w:rFonts w:ascii="Times New Roman"/>
          <w:b w:val="false"/>
          <w:i w:val="false"/>
          <w:color w:val="000000"/>
          <w:sz w:val="28"/>
        </w:rPr>
        <w:t>
      651.00.002D жолында 651.00.002А, 651.00.002В және 651.00.002С жолдарының сомасы ретінде айқындалатын есепті кезең үшін жұмыспен қамтуға жәрдемдесу қорына аударымдар есептелмейтін төлемдер сомасы көрсетіледі (651.00.002 А + 651.00.002 В + 651.00.002 С).</w:t>
      </w:r>
      <w:r>
        <w:br/>
      </w:r>
      <w:r>
        <w:rPr>
          <w:rFonts w:ascii="Times New Roman"/>
          <w:b w:val="false"/>
          <w:i w:val="false"/>
          <w:color w:val="000000"/>
          <w:sz w:val="28"/>
        </w:rPr>
        <w:t>
</w:t>
      </w:r>
      <w:r>
        <w:rPr>
          <w:rFonts w:ascii="Times New Roman"/>
          <w:b w:val="false"/>
          <w:i w:val="false"/>
          <w:color w:val="000000"/>
          <w:sz w:val="28"/>
        </w:rPr>
        <w:t>
      651.00.002Е жолында есепті кезең Есебінің 651.00.002D және бұрынғы есепті кезең Есебінің 651.00.002Е жолдарының сомасы ретінде айқындалатын, жыл басынан бастап жұмыспен қамтуға жәрдемдесу қорына аударымдар есептелмейтін төлемдер сомасы көрсетіледі (651.00.002D +651.00.002Е);</w:t>
      </w:r>
      <w:r>
        <w:br/>
      </w:r>
      <w:r>
        <w:rPr>
          <w:rFonts w:ascii="Times New Roman"/>
          <w:b w:val="false"/>
          <w:i w:val="false"/>
          <w:color w:val="000000"/>
          <w:sz w:val="28"/>
        </w:rPr>
        <w:t>
</w:t>
      </w:r>
      <w:r>
        <w:rPr>
          <w:rFonts w:ascii="Times New Roman"/>
          <w:b w:val="false"/>
          <w:i w:val="false"/>
          <w:color w:val="000000"/>
          <w:sz w:val="28"/>
        </w:rPr>
        <w:t>
      3) 651.00.003А, 651.00.003В, 651.00.003С жолдарында 651.00.001 және 651.00.002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(651.00.001 – 651.00.002).</w:t>
      </w:r>
      <w:r>
        <w:br/>
      </w:r>
      <w:r>
        <w:rPr>
          <w:rFonts w:ascii="Times New Roman"/>
          <w:b w:val="false"/>
          <w:i w:val="false"/>
          <w:color w:val="000000"/>
          <w:sz w:val="28"/>
        </w:rPr>
        <w:t>
</w:t>
      </w:r>
      <w:r>
        <w:rPr>
          <w:rFonts w:ascii="Times New Roman"/>
          <w:b w:val="false"/>
          <w:i w:val="false"/>
          <w:color w:val="000000"/>
          <w:sz w:val="28"/>
        </w:rPr>
        <w:t>
      651.00.003D жолында 651.00.003А, 651.00.003В және 651.00.003С жолдарының сомасы ретінде айқындалатын есепті кезең үшін еңбекке ақы төлеудің салық салынатын қорының сомасы көрсетіледі (651.00.003А + 651.00.003В + 651.00.003С);</w:t>
      </w:r>
      <w:r>
        <w:br/>
      </w:r>
      <w:r>
        <w:rPr>
          <w:rFonts w:ascii="Times New Roman"/>
          <w:b w:val="false"/>
          <w:i w:val="false"/>
          <w:color w:val="000000"/>
          <w:sz w:val="28"/>
        </w:rPr>
        <w:t>
</w:t>
      </w:r>
      <w:r>
        <w:rPr>
          <w:rFonts w:ascii="Times New Roman"/>
          <w:b w:val="false"/>
          <w:i w:val="false"/>
          <w:color w:val="000000"/>
          <w:sz w:val="28"/>
        </w:rPr>
        <w:t>
      651.00.003Е жолында есепті кезең Есебінің 651.00.003D және бұрынғы есепті кезең Есебінің 651.00.003Е жолдарының сомасы ретінде айқындалатын, жыл басынан бастап еңбекке ақы төлеудің салық салынатын қорының сомасы көрсетіледі (651.00.003D + 651.00.003Е);</w:t>
      </w:r>
      <w:r>
        <w:br/>
      </w:r>
      <w:r>
        <w:rPr>
          <w:rFonts w:ascii="Times New Roman"/>
          <w:b w:val="false"/>
          <w:i w:val="false"/>
          <w:color w:val="000000"/>
          <w:sz w:val="28"/>
        </w:rPr>
        <w:t>
</w:t>
      </w:r>
      <w:r>
        <w:rPr>
          <w:rFonts w:ascii="Times New Roman"/>
          <w:b w:val="false"/>
          <w:i w:val="false"/>
          <w:color w:val="000000"/>
          <w:sz w:val="28"/>
        </w:rPr>
        <w:t>
      4) 651.00.004А, 651.00.004В, 651.00.004С жолдарында келісімшарттың жасалған күніне байланысты жұмыспен қамтуға жәрдемдесу қорына аударымдар ставкасы көрсетіледі;</w:t>
      </w:r>
      <w:r>
        <w:br/>
      </w:r>
      <w:r>
        <w:rPr>
          <w:rFonts w:ascii="Times New Roman"/>
          <w:b w:val="false"/>
          <w:i w:val="false"/>
          <w:color w:val="000000"/>
          <w:sz w:val="28"/>
        </w:rPr>
        <w:t>
</w:t>
      </w:r>
      <w:r>
        <w:rPr>
          <w:rFonts w:ascii="Times New Roman"/>
          <w:b w:val="false"/>
          <w:i w:val="false"/>
          <w:color w:val="000000"/>
          <w:sz w:val="28"/>
        </w:rPr>
        <w:t>
      5) 651.00.005А, 651.00.005В, 651.00.005С жолдарында 651.00.003 және 651.00.004 жолдарының тиісті сомаларын көбейту жолымен есепті кезеңнің 1, 2 және 3-айлары үшін жұмыспен қамтуға жәрдемдесу қорына аударымдардың сомалары көрсетіледі (651.00.003 х 651.00.004).</w:t>
      </w:r>
      <w:r>
        <w:br/>
      </w:r>
      <w:r>
        <w:rPr>
          <w:rFonts w:ascii="Times New Roman"/>
          <w:b w:val="false"/>
          <w:i w:val="false"/>
          <w:color w:val="000000"/>
          <w:sz w:val="28"/>
        </w:rPr>
        <w:t>
</w:t>
      </w:r>
      <w:r>
        <w:rPr>
          <w:rFonts w:ascii="Times New Roman"/>
          <w:b w:val="false"/>
          <w:i w:val="false"/>
          <w:color w:val="000000"/>
          <w:sz w:val="28"/>
        </w:rPr>
        <w:t>
      651.00.005D жолында 651.00.005А, 651.00.005В және 651.00.005С жолдарының сомасы ретінде айқындалатын есепті кезең үшін жұмыспен қамтуға жәрдемдесу қорына аударымдардың сомасы көрсетіледі (651.00.005А х 651.00.005В х 651.00.005С).</w:t>
      </w:r>
      <w:r>
        <w:br/>
      </w:r>
      <w:r>
        <w:rPr>
          <w:rFonts w:ascii="Times New Roman"/>
          <w:b w:val="false"/>
          <w:i w:val="false"/>
          <w:color w:val="000000"/>
          <w:sz w:val="28"/>
        </w:rPr>
        <w:t>
</w:t>
      </w:r>
      <w:r>
        <w:rPr>
          <w:rFonts w:ascii="Times New Roman"/>
          <w:b w:val="false"/>
          <w:i w:val="false"/>
          <w:color w:val="000000"/>
          <w:sz w:val="28"/>
        </w:rPr>
        <w:t>
      651.00.005Е жолында есепті кезең Есебінің 651.00.005D және бұрынғы есепті кезең Есебінің 651.00.005Е жолдарының сомасы ретінде айқындалатын, жыл басынан бастап жұмыспен қамтуға жәрдемдесу қорына аударымдардың сомасы көрсетіледі (651.00.005D + 651.00.005Е).</w:t>
      </w:r>
      <w:r>
        <w:br/>
      </w:r>
      <w:r>
        <w:rPr>
          <w:rFonts w:ascii="Times New Roman"/>
          <w:b w:val="false"/>
          <w:i w:val="false"/>
          <w:color w:val="000000"/>
          <w:sz w:val="28"/>
        </w:rPr>
        <w:t>
</w:t>
      </w:r>
      <w:r>
        <w:rPr>
          <w:rFonts w:ascii="Times New Roman"/>
          <w:b w:val="false"/>
          <w:i w:val="false"/>
          <w:color w:val="000000"/>
          <w:sz w:val="28"/>
        </w:rPr>
        <w:t>
      11. «Міндетті медициналық сақтандыру қорына аударымдар» бөлімінде:</w:t>
      </w:r>
      <w:r>
        <w:br/>
      </w:r>
      <w:r>
        <w:rPr>
          <w:rFonts w:ascii="Times New Roman"/>
          <w:b w:val="false"/>
          <w:i w:val="false"/>
          <w:color w:val="000000"/>
          <w:sz w:val="28"/>
        </w:rPr>
        <w:t>
</w:t>
      </w:r>
      <w:r>
        <w:rPr>
          <w:rFonts w:ascii="Times New Roman"/>
          <w:b w:val="false"/>
          <w:i w:val="false"/>
          <w:color w:val="000000"/>
          <w:sz w:val="28"/>
        </w:rPr>
        <w:t>
      1) 651.00.006А, 651.00.006В, 651.00.006С жолдарында есепті кезеңнің тиісінше 1, 2 және 3-айлары үшін еңбекке ақы төлеу қорының сомасы көрсетіледі.</w:t>
      </w:r>
      <w:r>
        <w:br/>
      </w:r>
      <w:r>
        <w:rPr>
          <w:rFonts w:ascii="Times New Roman"/>
          <w:b w:val="false"/>
          <w:i w:val="false"/>
          <w:color w:val="000000"/>
          <w:sz w:val="28"/>
        </w:rPr>
        <w:t>
</w:t>
      </w:r>
      <w:r>
        <w:rPr>
          <w:rFonts w:ascii="Times New Roman"/>
          <w:b w:val="false"/>
          <w:i w:val="false"/>
          <w:color w:val="000000"/>
          <w:sz w:val="28"/>
        </w:rPr>
        <w:t>
      651.00.006D жолында 651.00.006А, 651.00.006В және 651.00.006С жолдарының сомасы ретінде айқындалатын есепті кезең үшін еңбекке ақы төлеу қорының сомасы көрсетіледі (651.00.006А + 651.00.006В + 651.00.006С).</w:t>
      </w:r>
      <w:r>
        <w:br/>
      </w:r>
      <w:r>
        <w:rPr>
          <w:rFonts w:ascii="Times New Roman"/>
          <w:b w:val="false"/>
          <w:i w:val="false"/>
          <w:color w:val="000000"/>
          <w:sz w:val="28"/>
        </w:rPr>
        <w:t>
</w:t>
      </w:r>
      <w:r>
        <w:rPr>
          <w:rFonts w:ascii="Times New Roman"/>
          <w:b w:val="false"/>
          <w:i w:val="false"/>
          <w:color w:val="000000"/>
          <w:sz w:val="28"/>
        </w:rPr>
        <w:t>
      651.00.006Е жолында есепті кезең Есебінің 651.00.006D және бұрынғы есепті кезең Есебінің 651.00.006Е жолдарының сомасы ретінде айқындалатын, жыл басынан бастап еңбекке ақы төлеу қорының сомасы көрсетіледі (651.00.006D + 651.00.006Е);</w:t>
      </w:r>
      <w:r>
        <w:br/>
      </w:r>
      <w:r>
        <w:rPr>
          <w:rFonts w:ascii="Times New Roman"/>
          <w:b w:val="false"/>
          <w:i w:val="false"/>
          <w:color w:val="000000"/>
          <w:sz w:val="28"/>
        </w:rPr>
        <w:t>
</w:t>
      </w:r>
      <w:r>
        <w:rPr>
          <w:rFonts w:ascii="Times New Roman"/>
          <w:b w:val="false"/>
          <w:i w:val="false"/>
          <w:color w:val="000000"/>
          <w:sz w:val="28"/>
        </w:rPr>
        <w:t>
      2) 651.00.007А, 651.00.007В, 651.00.007С жолдарында есепті кезеңнің тиісінше 1, 2 және 3-айлары үшін міндетті медициналық сақтандыру қорына аударымдар есептелмейтін төлемдер сомасы көрсетіледі.</w:t>
      </w:r>
      <w:r>
        <w:br/>
      </w:r>
      <w:r>
        <w:rPr>
          <w:rFonts w:ascii="Times New Roman"/>
          <w:b w:val="false"/>
          <w:i w:val="false"/>
          <w:color w:val="000000"/>
          <w:sz w:val="28"/>
        </w:rPr>
        <w:t>
</w:t>
      </w:r>
      <w:r>
        <w:rPr>
          <w:rFonts w:ascii="Times New Roman"/>
          <w:b w:val="false"/>
          <w:i w:val="false"/>
          <w:color w:val="000000"/>
          <w:sz w:val="28"/>
        </w:rPr>
        <w:t>
      651.00.007D жолында 651.00.007А, 651.00.007В және 651.00.007С жолдарының сомасы ретінде айқындалатын есепті кезең үшін міндетті медициналық сақтандыру қорына аударымдар есептелмейтін төлемдер сомасы көрсетіледі (651.00.007А + 651.00.007В + 651.00.007С).</w:t>
      </w:r>
      <w:r>
        <w:br/>
      </w:r>
      <w:r>
        <w:rPr>
          <w:rFonts w:ascii="Times New Roman"/>
          <w:b w:val="false"/>
          <w:i w:val="false"/>
          <w:color w:val="000000"/>
          <w:sz w:val="28"/>
        </w:rPr>
        <w:t>
</w:t>
      </w:r>
      <w:r>
        <w:rPr>
          <w:rFonts w:ascii="Times New Roman"/>
          <w:b w:val="false"/>
          <w:i w:val="false"/>
          <w:color w:val="000000"/>
          <w:sz w:val="28"/>
        </w:rPr>
        <w:t>
      651.00.007Е жолында есепті кезең Есебінің 651.00.007D және бұрынғы есепті кезең Есебінің 651.00.007Е жолдарының сомасы ретінде айқындалатын, жыл басынан бастап міндетті медициналық сақтандыру қорына аударымдар есептелмейтін төлемдер сомасы көрсетіледі (651.00.007D + 651.00.007Е).</w:t>
      </w:r>
      <w:r>
        <w:br/>
      </w:r>
      <w:r>
        <w:rPr>
          <w:rFonts w:ascii="Times New Roman"/>
          <w:b w:val="false"/>
          <w:i w:val="false"/>
          <w:color w:val="000000"/>
          <w:sz w:val="28"/>
        </w:rPr>
        <w:t>
</w:t>
      </w:r>
      <w:r>
        <w:rPr>
          <w:rFonts w:ascii="Times New Roman"/>
          <w:b w:val="false"/>
          <w:i w:val="false"/>
          <w:color w:val="000000"/>
          <w:sz w:val="28"/>
        </w:rPr>
        <w:t>
      Міндетті медициналық сақтандыру қорына аударымдар есептелмейтін төлемдер тізбесі Қазақстан Республикасы Үкіметінің 1995 жылғы 22 қаңтардағы № 1845 </w:t>
      </w:r>
      <w:r>
        <w:rPr>
          <w:rFonts w:ascii="Times New Roman"/>
          <w:b w:val="false"/>
          <w:i w:val="false"/>
          <w:color w:val="000000"/>
          <w:sz w:val="28"/>
        </w:rPr>
        <w:t>қаулысымен</w:t>
      </w:r>
      <w:r>
        <w:rPr>
          <w:rFonts w:ascii="Times New Roman"/>
          <w:b w:val="false"/>
          <w:i w:val="false"/>
          <w:color w:val="000000"/>
          <w:sz w:val="28"/>
        </w:rPr>
        <w:t xml:space="preserve"> бекітілген Міндетті медициналық сақтандыруға сақтандыру төлемдерін алу және есепке алу тәртібі туралы нұсқаулықтың 9-тармағында келтірілген; </w:t>
      </w:r>
      <w:r>
        <w:br/>
      </w:r>
      <w:r>
        <w:rPr>
          <w:rFonts w:ascii="Times New Roman"/>
          <w:b w:val="false"/>
          <w:i w:val="false"/>
          <w:color w:val="000000"/>
          <w:sz w:val="28"/>
        </w:rPr>
        <w:t>
</w:t>
      </w:r>
      <w:r>
        <w:rPr>
          <w:rFonts w:ascii="Times New Roman"/>
          <w:b w:val="false"/>
          <w:i w:val="false"/>
          <w:color w:val="000000"/>
          <w:sz w:val="28"/>
        </w:rPr>
        <w:t>
      3) 651.00.008А, 651.00.008В, 651.00.008С жолдарында 651.00.006 және 651.00.007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(651.00.006 – 651.00.007).</w:t>
      </w:r>
      <w:r>
        <w:br/>
      </w:r>
      <w:r>
        <w:rPr>
          <w:rFonts w:ascii="Times New Roman"/>
          <w:b w:val="false"/>
          <w:i w:val="false"/>
          <w:color w:val="000000"/>
          <w:sz w:val="28"/>
        </w:rPr>
        <w:t>
</w:t>
      </w:r>
      <w:r>
        <w:rPr>
          <w:rFonts w:ascii="Times New Roman"/>
          <w:b w:val="false"/>
          <w:i w:val="false"/>
          <w:color w:val="000000"/>
          <w:sz w:val="28"/>
        </w:rPr>
        <w:t>
      651.00.008D жолында 651.00.008А, 651.00.008В және 651.00.008С жолдарының сомасы ретінде айқындалатын есепті кезең үшін еңбекке ақы төлеудің салық салынатын қорының сомасы көрсетіледі (651.00.008А + 651.00.008В + 651.00.008С).</w:t>
      </w:r>
      <w:r>
        <w:br/>
      </w:r>
      <w:r>
        <w:rPr>
          <w:rFonts w:ascii="Times New Roman"/>
          <w:b w:val="false"/>
          <w:i w:val="false"/>
          <w:color w:val="000000"/>
          <w:sz w:val="28"/>
        </w:rPr>
        <w:t>
</w:t>
      </w:r>
      <w:r>
        <w:rPr>
          <w:rFonts w:ascii="Times New Roman"/>
          <w:b w:val="false"/>
          <w:i w:val="false"/>
          <w:color w:val="000000"/>
          <w:sz w:val="28"/>
        </w:rPr>
        <w:t>
      651.00.008Е жолында есепті кезең Есебінің 651.00.008D және бұрынғы есепті кезең Есебінің 651.00.008Е жолдарының сомасы ретінде айқындалатын, жыл басынан бастап еңбекке ақы төлеудің салық салынатын қорының сомасы көрсетіледі (651.00.008D + 651.00.008Е);</w:t>
      </w:r>
      <w:r>
        <w:br/>
      </w:r>
      <w:r>
        <w:rPr>
          <w:rFonts w:ascii="Times New Roman"/>
          <w:b w:val="false"/>
          <w:i w:val="false"/>
          <w:color w:val="000000"/>
          <w:sz w:val="28"/>
        </w:rPr>
        <w:t>
</w:t>
      </w:r>
      <w:r>
        <w:rPr>
          <w:rFonts w:ascii="Times New Roman"/>
          <w:b w:val="false"/>
          <w:i w:val="false"/>
          <w:color w:val="000000"/>
          <w:sz w:val="28"/>
        </w:rPr>
        <w:t>
      4) 651.00.009А, 651.00.009В, 651.00.009С жолдарында келісімшарттың жасалған күніне байланысты міндетті медициналық сақтандыру қорына аударымдар ставкасы көрсетіледі;</w:t>
      </w:r>
      <w:r>
        <w:br/>
      </w:r>
      <w:r>
        <w:rPr>
          <w:rFonts w:ascii="Times New Roman"/>
          <w:b w:val="false"/>
          <w:i w:val="false"/>
          <w:color w:val="000000"/>
          <w:sz w:val="28"/>
        </w:rPr>
        <w:t>
</w:t>
      </w:r>
      <w:r>
        <w:rPr>
          <w:rFonts w:ascii="Times New Roman"/>
          <w:b w:val="false"/>
          <w:i w:val="false"/>
          <w:color w:val="000000"/>
          <w:sz w:val="28"/>
        </w:rPr>
        <w:t>
      5) 651.00.010А, 651.00.010В, 651.00.010С жолдарында 651.00.008 және 651.00.009 жолдарының тиісті сомаларын көбейту жолымен есепті кезеңнің 1, 2 және 3-айлары үшін есептелген міндетті медициналық сақтандыру қорына аударымдар сомалары көрсетіледі (651.00.008 х 651.00.009).</w:t>
      </w:r>
      <w:r>
        <w:br/>
      </w:r>
      <w:r>
        <w:rPr>
          <w:rFonts w:ascii="Times New Roman"/>
          <w:b w:val="false"/>
          <w:i w:val="false"/>
          <w:color w:val="000000"/>
          <w:sz w:val="28"/>
        </w:rPr>
        <w:t>
</w:t>
      </w:r>
      <w:r>
        <w:rPr>
          <w:rFonts w:ascii="Times New Roman"/>
          <w:b w:val="false"/>
          <w:i w:val="false"/>
          <w:color w:val="000000"/>
          <w:sz w:val="28"/>
        </w:rPr>
        <w:t>
      651.00.010D жолында 651.00.010А, 651.00.010В және 651.00.010С жолдарының сомасы ретінде айқындалатын есепті кезең үшін міндетті медициналық сақтандыру қорына аударымдардың сомасы көрсетіледі (651.00.010А + 651.00.010В + 651.00.010С).</w:t>
      </w:r>
      <w:r>
        <w:br/>
      </w:r>
      <w:r>
        <w:rPr>
          <w:rFonts w:ascii="Times New Roman"/>
          <w:b w:val="false"/>
          <w:i w:val="false"/>
          <w:color w:val="000000"/>
          <w:sz w:val="28"/>
        </w:rPr>
        <w:t>
</w:t>
      </w:r>
      <w:r>
        <w:rPr>
          <w:rFonts w:ascii="Times New Roman"/>
          <w:b w:val="false"/>
          <w:i w:val="false"/>
          <w:color w:val="000000"/>
          <w:sz w:val="28"/>
        </w:rPr>
        <w:t>
      651.00.010Е жолында есепті кезең Есебінің 651.00.010D және бұрынғы есепті кезең Есебінің 651.00.010Е жолдарының сомасы ретінде айқындалатын, жыл басынан бастап міндетті медициналық сақтандыру қорына аударымдардың сомасы көрсетіледі (651.00.010D + 651.00.010Е).</w:t>
      </w:r>
      <w:r>
        <w:br/>
      </w:r>
      <w:r>
        <w:rPr>
          <w:rFonts w:ascii="Times New Roman"/>
          <w:b w:val="false"/>
          <w:i w:val="false"/>
          <w:color w:val="000000"/>
          <w:sz w:val="28"/>
        </w:rPr>
        <w:t>
</w:t>
      </w:r>
      <w:r>
        <w:rPr>
          <w:rFonts w:ascii="Times New Roman"/>
          <w:b w:val="false"/>
          <w:i w:val="false"/>
          <w:color w:val="000000"/>
          <w:sz w:val="28"/>
        </w:rPr>
        <w:t>
      12. «Мемлекеттік әлеуметтік сақтандыру қорына аударымдар» бөлімінде:</w:t>
      </w:r>
      <w:r>
        <w:br/>
      </w:r>
      <w:r>
        <w:rPr>
          <w:rFonts w:ascii="Times New Roman"/>
          <w:b w:val="false"/>
          <w:i w:val="false"/>
          <w:color w:val="000000"/>
          <w:sz w:val="28"/>
        </w:rPr>
        <w:t>
</w:t>
      </w:r>
      <w:r>
        <w:rPr>
          <w:rFonts w:ascii="Times New Roman"/>
          <w:b w:val="false"/>
          <w:i w:val="false"/>
          <w:color w:val="000000"/>
          <w:sz w:val="28"/>
        </w:rPr>
        <w:t>
      1) 651.00.011А, 651.00.011В, 651.00.011С жолдарында есепті кезеңнің тиісінше 1, 2 және 3-айлары үшін еңбеке ақы төлеу қорының сомасы көрсетіледі.</w:t>
      </w:r>
      <w:r>
        <w:br/>
      </w:r>
      <w:r>
        <w:rPr>
          <w:rFonts w:ascii="Times New Roman"/>
          <w:b w:val="false"/>
          <w:i w:val="false"/>
          <w:color w:val="000000"/>
          <w:sz w:val="28"/>
        </w:rPr>
        <w:t>
</w:t>
      </w:r>
      <w:r>
        <w:rPr>
          <w:rFonts w:ascii="Times New Roman"/>
          <w:b w:val="false"/>
          <w:i w:val="false"/>
          <w:color w:val="000000"/>
          <w:sz w:val="28"/>
        </w:rPr>
        <w:t>
      651.00.011D жолында 651.00.011А, 651.00.011В және 651.00.011С жолдарының сомасы ретінде айқындалатын есепті кезең үшін еңбекке ақы төлеу қорының сомасы көрсетіледі (651.00.011А + 651.00.011В + 651.00.011С).</w:t>
      </w:r>
      <w:r>
        <w:br/>
      </w:r>
      <w:r>
        <w:rPr>
          <w:rFonts w:ascii="Times New Roman"/>
          <w:b w:val="false"/>
          <w:i w:val="false"/>
          <w:color w:val="000000"/>
          <w:sz w:val="28"/>
        </w:rPr>
        <w:t>
</w:t>
      </w:r>
      <w:r>
        <w:rPr>
          <w:rFonts w:ascii="Times New Roman"/>
          <w:b w:val="false"/>
          <w:i w:val="false"/>
          <w:color w:val="000000"/>
          <w:sz w:val="28"/>
        </w:rPr>
        <w:t>
      651.00.011Е жолында есепті кезең Есебінің 651.00.011D және бұрынғы есепті кезең Есебінің 651.00.011Е жолдарының сомасы ретінде айқындалатын, жыл басынан бастап еңбекке ақы төлеу қорының сомасы көрсетіледі (651.00.011D + 651.00.011Е);</w:t>
      </w:r>
      <w:r>
        <w:br/>
      </w:r>
      <w:r>
        <w:rPr>
          <w:rFonts w:ascii="Times New Roman"/>
          <w:b w:val="false"/>
          <w:i w:val="false"/>
          <w:color w:val="000000"/>
          <w:sz w:val="28"/>
        </w:rPr>
        <w:t>
</w:t>
      </w:r>
      <w:r>
        <w:rPr>
          <w:rFonts w:ascii="Times New Roman"/>
          <w:b w:val="false"/>
          <w:i w:val="false"/>
          <w:color w:val="000000"/>
          <w:sz w:val="28"/>
        </w:rPr>
        <w:t>
      2) 651.00.012А, 651.00.012В, 651.00.012С жолдарында есепті кезеңнің тиісінше 1, 2 және 3-айлары үшін мемлекеттік әлеуметтік сақтандыру қорына аударымдар есептелмейтін төлемдер сомасы көрсетіледі.</w:t>
      </w:r>
      <w:r>
        <w:br/>
      </w:r>
      <w:r>
        <w:rPr>
          <w:rFonts w:ascii="Times New Roman"/>
          <w:b w:val="false"/>
          <w:i w:val="false"/>
          <w:color w:val="000000"/>
          <w:sz w:val="28"/>
        </w:rPr>
        <w:t>
</w:t>
      </w:r>
      <w:r>
        <w:rPr>
          <w:rFonts w:ascii="Times New Roman"/>
          <w:b w:val="false"/>
          <w:i w:val="false"/>
          <w:color w:val="000000"/>
          <w:sz w:val="28"/>
        </w:rPr>
        <w:t>
      651.00.012D жолында 651.00.012А, 651.00.012В және 651.00.012С жолдарының сомасы ретінде айқындалатын есепті кезең үшін мемлекеттік әлеуметтік сақтандыру қорына аударымдар есептелмейтін төлемдер сомасы көрсетіледі (651.00.012А + 651.00.012В + 651.00.012С).</w:t>
      </w:r>
      <w:r>
        <w:br/>
      </w:r>
      <w:r>
        <w:rPr>
          <w:rFonts w:ascii="Times New Roman"/>
          <w:b w:val="false"/>
          <w:i w:val="false"/>
          <w:color w:val="000000"/>
          <w:sz w:val="28"/>
        </w:rPr>
        <w:t>
</w:t>
      </w:r>
      <w:r>
        <w:rPr>
          <w:rFonts w:ascii="Times New Roman"/>
          <w:b w:val="false"/>
          <w:i w:val="false"/>
          <w:color w:val="000000"/>
          <w:sz w:val="28"/>
        </w:rPr>
        <w:t xml:space="preserve">
      651.00.012Е жолында есепті кезең Есебінің 651.00.012D және бұрынғы есепті кезең Есебінің 651.00.012Е жолдарының сомасы ретінде айқындалатын, жыл басынан бастап мемлекеттік әлеуметтік сақтандыру қорына аударымдар есептелмейтін төлемдер сомасы көрсетіледі (651.00.012D + 651.00.012Е). </w:t>
      </w:r>
      <w:r>
        <w:br/>
      </w:r>
      <w:r>
        <w:rPr>
          <w:rFonts w:ascii="Times New Roman"/>
          <w:b w:val="false"/>
          <w:i w:val="false"/>
          <w:color w:val="000000"/>
          <w:sz w:val="28"/>
        </w:rPr>
        <w:t>
</w:t>
      </w:r>
      <w:r>
        <w:rPr>
          <w:rFonts w:ascii="Times New Roman"/>
          <w:b w:val="false"/>
          <w:i w:val="false"/>
          <w:color w:val="000000"/>
          <w:sz w:val="28"/>
        </w:rPr>
        <w:t xml:space="preserve">
      Мемлекеттік әлеуметтік сақтандыру қорына аударымдар есептелмейтін төлемдер тізбесі «Сақтандыру жарнасы есептелмейтiн және мемлекеттiк әлеуметтiк сақтандыру бойынша зейнетақы мен жәрдемақы есептеу үшiн орташа жалақыны анықтаған кезде есепке алынбайтын төлемдер тiзбесiн бекiту туралы» Қазақстан Республикасы Үкіметінің 1997 жылғы 26 наурыздағы № 419 қаулысында келтірілген; </w:t>
      </w:r>
      <w:r>
        <w:br/>
      </w:r>
      <w:r>
        <w:rPr>
          <w:rFonts w:ascii="Times New Roman"/>
          <w:b w:val="false"/>
          <w:i w:val="false"/>
          <w:color w:val="000000"/>
          <w:sz w:val="28"/>
        </w:rPr>
        <w:t>
</w:t>
      </w:r>
      <w:r>
        <w:rPr>
          <w:rFonts w:ascii="Times New Roman"/>
          <w:b w:val="false"/>
          <w:i w:val="false"/>
          <w:color w:val="000000"/>
          <w:sz w:val="28"/>
        </w:rPr>
        <w:t>
      3) 651.00.013А, 651.00.013В, 651.00.013С жолдарында 651.00.011 және 651.00.012 тиісті жолдарының айырмасы ретінде айқындалатын есепті кезеңнің 1, 2 және 3-айлары үшін еңбекке ақы төлеудің салық салынатын қорының сомасы көрсетіледі (651.00.011 – 651.00.012).</w:t>
      </w:r>
      <w:r>
        <w:br/>
      </w:r>
      <w:r>
        <w:rPr>
          <w:rFonts w:ascii="Times New Roman"/>
          <w:b w:val="false"/>
          <w:i w:val="false"/>
          <w:color w:val="000000"/>
          <w:sz w:val="28"/>
        </w:rPr>
        <w:t>
</w:t>
      </w:r>
      <w:r>
        <w:rPr>
          <w:rFonts w:ascii="Times New Roman"/>
          <w:b w:val="false"/>
          <w:i w:val="false"/>
          <w:color w:val="000000"/>
          <w:sz w:val="28"/>
        </w:rPr>
        <w:t>
      651.00.013D жолында 651.00.013А, 651.00.013В және 651.00.013С жолдарының сомасы ретінде айқындалатын есепті кезең үшін еңбекке ақы төлеудің салық салынатын қорының сомасы көрсетіледі (651.00.013А + 651.00.013В + 651.00.013С).</w:t>
      </w:r>
      <w:r>
        <w:br/>
      </w:r>
      <w:r>
        <w:rPr>
          <w:rFonts w:ascii="Times New Roman"/>
          <w:b w:val="false"/>
          <w:i w:val="false"/>
          <w:color w:val="000000"/>
          <w:sz w:val="28"/>
        </w:rPr>
        <w:t>
</w:t>
      </w:r>
      <w:r>
        <w:rPr>
          <w:rFonts w:ascii="Times New Roman"/>
          <w:b w:val="false"/>
          <w:i w:val="false"/>
          <w:color w:val="000000"/>
          <w:sz w:val="28"/>
        </w:rPr>
        <w:t>
      651.00.013Е жолында есепті кезең Есебінің 651.00.013D және бұрынғы есепті кезең Есебінің 651.00.013Е жолдарының сомасы ретінде айқындалатын, жыл басынан бастап еңбекке ақы төлеудің салық салынатын қорының сомасы көрсетіледі (651.00.013D + 651.00.013Е);</w:t>
      </w:r>
      <w:r>
        <w:br/>
      </w:r>
      <w:r>
        <w:rPr>
          <w:rFonts w:ascii="Times New Roman"/>
          <w:b w:val="false"/>
          <w:i w:val="false"/>
          <w:color w:val="000000"/>
          <w:sz w:val="28"/>
        </w:rPr>
        <w:t>
</w:t>
      </w:r>
      <w:r>
        <w:rPr>
          <w:rFonts w:ascii="Times New Roman"/>
          <w:b w:val="false"/>
          <w:i w:val="false"/>
          <w:color w:val="000000"/>
          <w:sz w:val="28"/>
        </w:rPr>
        <w:t>
      4) 651.00.014А, 651.00.014В, 651.00.014С жолдарында келісімшарттың жасалған күніне байланысты мемлекеттік әлеуметтік сақтандыру қорына аударымдар ставкасы көрсетіледі;</w:t>
      </w:r>
      <w:r>
        <w:br/>
      </w:r>
      <w:r>
        <w:rPr>
          <w:rFonts w:ascii="Times New Roman"/>
          <w:b w:val="false"/>
          <w:i w:val="false"/>
          <w:color w:val="000000"/>
          <w:sz w:val="28"/>
        </w:rPr>
        <w:t>
</w:t>
      </w:r>
      <w:r>
        <w:rPr>
          <w:rFonts w:ascii="Times New Roman"/>
          <w:b w:val="false"/>
          <w:i w:val="false"/>
          <w:color w:val="000000"/>
          <w:sz w:val="28"/>
        </w:rPr>
        <w:t>
      5) 651.00.015А, 651.00.015В, 651.00.015С жолдарында 651.00.013 және 651.00.014 жолдарының тиісті сомаларын көбейту жолымен есепті кезеңнің 1, 2 және 3-айлары үшін есептелген мемлекеттік әлеуметтік сақтандыру қорына аударымдардың сомалары көрсетіледі (651.00.013 х 651.00.014).</w:t>
      </w:r>
      <w:r>
        <w:br/>
      </w:r>
      <w:r>
        <w:rPr>
          <w:rFonts w:ascii="Times New Roman"/>
          <w:b w:val="false"/>
          <w:i w:val="false"/>
          <w:color w:val="000000"/>
          <w:sz w:val="28"/>
        </w:rPr>
        <w:t>
</w:t>
      </w:r>
      <w:r>
        <w:rPr>
          <w:rFonts w:ascii="Times New Roman"/>
          <w:b w:val="false"/>
          <w:i w:val="false"/>
          <w:color w:val="000000"/>
          <w:sz w:val="28"/>
        </w:rPr>
        <w:t>
      651.00.015D жолында 651.00.015А, 651.00.015В және 651.00.015С жолдарының сомасы ретінде айқындалатын есепті кезең үшін мемлекеттік әлеуметтік сақтандыру қорына аударымдардың сомасы көрсетіледі (651.00.015А + 651.00.015В + 651.00.015С).</w:t>
      </w:r>
      <w:r>
        <w:br/>
      </w:r>
      <w:r>
        <w:rPr>
          <w:rFonts w:ascii="Times New Roman"/>
          <w:b w:val="false"/>
          <w:i w:val="false"/>
          <w:color w:val="000000"/>
          <w:sz w:val="28"/>
        </w:rPr>
        <w:t>
</w:t>
      </w:r>
      <w:r>
        <w:rPr>
          <w:rFonts w:ascii="Times New Roman"/>
          <w:b w:val="false"/>
          <w:i w:val="false"/>
          <w:color w:val="000000"/>
          <w:sz w:val="28"/>
        </w:rPr>
        <w:t>
      651.00.015Е жолында есепті кезең Есебінің 651.00.015D және бұрынғы есепті кезең Есебінің 651.00.015Е жолдарының сомасы ретінде айқындалатын, жыл басынан бастап мемлекеттік әлеуметтік сақтандыру қорына аударымдардың сомасы көрсетіледі (651.00.015D +651.00.015Е).</w:t>
      </w:r>
      <w:r>
        <w:br/>
      </w:r>
      <w:r>
        <w:rPr>
          <w:rFonts w:ascii="Times New Roman"/>
          <w:b w:val="false"/>
          <w:i w:val="false"/>
          <w:color w:val="000000"/>
          <w:sz w:val="28"/>
        </w:rPr>
        <w:t>
</w:t>
      </w:r>
      <w:r>
        <w:rPr>
          <w:rFonts w:ascii="Times New Roman"/>
          <w:b w:val="false"/>
          <w:i w:val="false"/>
          <w:color w:val="000000"/>
          <w:sz w:val="28"/>
        </w:rPr>
        <w:t>
      13. «Зейнетақы төлеу жөніндегі мемлекеттік орталыққа міндетті зейнетақы жарналары» бөлімінде:</w:t>
      </w:r>
      <w:r>
        <w:br/>
      </w:r>
      <w:r>
        <w:rPr>
          <w:rFonts w:ascii="Times New Roman"/>
          <w:b w:val="false"/>
          <w:i w:val="false"/>
          <w:color w:val="000000"/>
          <w:sz w:val="28"/>
        </w:rPr>
        <w:t>
</w:t>
      </w:r>
      <w:r>
        <w:rPr>
          <w:rFonts w:ascii="Times New Roman"/>
          <w:b w:val="false"/>
          <w:i w:val="false"/>
          <w:color w:val="000000"/>
          <w:sz w:val="28"/>
        </w:rPr>
        <w:t>
      1) 651.00.016А, 651.00.016В, 651.00.016С жолдарында есепті кезеңнің тиісінше 1, 2 және 3-айлары үшін еңбеке ақы төлеу қорының сомасы көрсетіледі.</w:t>
      </w:r>
      <w:r>
        <w:br/>
      </w:r>
      <w:r>
        <w:rPr>
          <w:rFonts w:ascii="Times New Roman"/>
          <w:b w:val="false"/>
          <w:i w:val="false"/>
          <w:color w:val="000000"/>
          <w:sz w:val="28"/>
        </w:rPr>
        <w:t>
</w:t>
      </w:r>
      <w:r>
        <w:rPr>
          <w:rFonts w:ascii="Times New Roman"/>
          <w:b w:val="false"/>
          <w:i w:val="false"/>
          <w:color w:val="000000"/>
          <w:sz w:val="28"/>
        </w:rPr>
        <w:t>
      651.00.016D жолында 651.00.016А, 651.00.016В және 651.00.016С жолдарының сомасы ретінде айқындалатын есепті кезең үшін еңбеке ақы төлеу қорының сомасы көрсетіледі (651.00.016А + 651.00.016В + 651.00.016С).</w:t>
      </w:r>
      <w:r>
        <w:br/>
      </w:r>
      <w:r>
        <w:rPr>
          <w:rFonts w:ascii="Times New Roman"/>
          <w:b w:val="false"/>
          <w:i w:val="false"/>
          <w:color w:val="000000"/>
          <w:sz w:val="28"/>
        </w:rPr>
        <w:t>
</w:t>
      </w:r>
      <w:r>
        <w:rPr>
          <w:rFonts w:ascii="Times New Roman"/>
          <w:b w:val="false"/>
          <w:i w:val="false"/>
          <w:color w:val="000000"/>
          <w:sz w:val="28"/>
        </w:rPr>
        <w:t>
      651.00.016Е жолында есепті кезең Есебінің 651.00.016D және бұрынғы есепті кезең Есебінің 651.00.016Е жолдарының сомасы ретінде айқындалатын, жыл басынан бастап еңбеке ақы төлеу қорының сомасы көрсетіледі(651.00.016D +651.00.016Е);</w:t>
      </w:r>
      <w:r>
        <w:br/>
      </w:r>
      <w:r>
        <w:rPr>
          <w:rFonts w:ascii="Times New Roman"/>
          <w:b w:val="false"/>
          <w:i w:val="false"/>
          <w:color w:val="000000"/>
          <w:sz w:val="28"/>
        </w:rPr>
        <w:t>
</w:t>
      </w:r>
      <w:r>
        <w:rPr>
          <w:rFonts w:ascii="Times New Roman"/>
          <w:b w:val="false"/>
          <w:i w:val="false"/>
          <w:color w:val="000000"/>
          <w:sz w:val="28"/>
        </w:rPr>
        <w:t>
      2) 651.00.017А, 651.00.017В, 651.00.017С жолдарында есепті кезеңнің тиісінше 1, 2 және 3-айлары үшін зейнетақы төлеу жөніндегі мемлекеттік орталыққа міндетті зейнетақы жарналары есептелмейтін төлемдер сомасы көрсетіледі.</w:t>
      </w:r>
      <w:r>
        <w:br/>
      </w:r>
      <w:r>
        <w:rPr>
          <w:rFonts w:ascii="Times New Roman"/>
          <w:b w:val="false"/>
          <w:i w:val="false"/>
          <w:color w:val="000000"/>
          <w:sz w:val="28"/>
        </w:rPr>
        <w:t>
</w:t>
      </w:r>
      <w:r>
        <w:rPr>
          <w:rFonts w:ascii="Times New Roman"/>
          <w:b w:val="false"/>
          <w:i w:val="false"/>
          <w:color w:val="000000"/>
          <w:sz w:val="28"/>
        </w:rPr>
        <w:t>
      651.00.017D жолында 651.00.017А, 651.00.017В және 651.00.017С жолдарының сомасы ретінде айқындалатын есепті кезең үшін зейнетақы төлеу жөніндегі мемлекеттік орталыққа міндетті зейнетақы жарналары есептелмейтін төлемдер сомасы көрсетіледі(651.00.017А + 651.00.017В + 651.00.017С).</w:t>
      </w:r>
      <w:r>
        <w:br/>
      </w:r>
      <w:r>
        <w:rPr>
          <w:rFonts w:ascii="Times New Roman"/>
          <w:b w:val="false"/>
          <w:i w:val="false"/>
          <w:color w:val="000000"/>
          <w:sz w:val="28"/>
        </w:rPr>
        <w:t>
</w:t>
      </w:r>
      <w:r>
        <w:rPr>
          <w:rFonts w:ascii="Times New Roman"/>
          <w:b w:val="false"/>
          <w:i w:val="false"/>
          <w:color w:val="000000"/>
          <w:sz w:val="28"/>
        </w:rPr>
        <w:t>
      651.00.017Е жолында есепті кезең Есебінің 651.00.017D және бұрынғы есепті кезең Есебінің 651.00.017Е жолдарының сомасы ретінде айқындалатын, жыл басынан бастап зейнетақы төлеу жөніндегі мемлекеттік орталыққа міндетті зейнетақы жарналары есептелмейтін төлемдер сомасы көрсетіледі (651.00.017D + 651.00.017Е).</w:t>
      </w:r>
      <w:r>
        <w:br/>
      </w:r>
      <w:r>
        <w:rPr>
          <w:rFonts w:ascii="Times New Roman"/>
          <w:b w:val="false"/>
          <w:i w:val="false"/>
          <w:color w:val="000000"/>
          <w:sz w:val="28"/>
        </w:rPr>
        <w:t>
</w:t>
      </w:r>
      <w:r>
        <w:rPr>
          <w:rFonts w:ascii="Times New Roman"/>
          <w:b w:val="false"/>
          <w:i w:val="false"/>
          <w:color w:val="000000"/>
          <w:sz w:val="28"/>
        </w:rPr>
        <w:t>
      Зейнетақы төлеу жөніндегі мемлекеттік орталыққа міндетті зейнетақы жарналары есептелмейтін төлемдер тізбесі Қазақстан Республикасы Министрлер Кабинетiнiң 1994 жылғы 6 қазандағы № 1120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зейнетақы қорының қаржылары бойынша өзара есеп айырысу, есепке алу және жұмсау операцияларын жүргiзу тәртiбiнің 11-тармағында келтірілген; </w:t>
      </w:r>
      <w:r>
        <w:br/>
      </w:r>
      <w:r>
        <w:rPr>
          <w:rFonts w:ascii="Times New Roman"/>
          <w:b w:val="false"/>
          <w:i w:val="false"/>
          <w:color w:val="000000"/>
          <w:sz w:val="28"/>
        </w:rPr>
        <w:t>
</w:t>
      </w:r>
      <w:r>
        <w:rPr>
          <w:rFonts w:ascii="Times New Roman"/>
          <w:b w:val="false"/>
          <w:i w:val="false"/>
          <w:color w:val="000000"/>
          <w:sz w:val="28"/>
        </w:rPr>
        <w:t>
      3) 651.00.018А, 651.00.018В, 651.00.018С жолдарында 651.00.016 және 651.00.017 тиісті жолдарының айырмасы ретінде айқындалатын есепті кезеңнің 1, 2 және 3-айлары үшін еңбекке ақы төлеудің салық салынатын қорының сомасы көрсетіледі (651.00.016 – 651.00.017).</w:t>
      </w:r>
      <w:r>
        <w:br/>
      </w:r>
      <w:r>
        <w:rPr>
          <w:rFonts w:ascii="Times New Roman"/>
          <w:b w:val="false"/>
          <w:i w:val="false"/>
          <w:color w:val="000000"/>
          <w:sz w:val="28"/>
        </w:rPr>
        <w:t>
</w:t>
      </w:r>
      <w:r>
        <w:rPr>
          <w:rFonts w:ascii="Times New Roman"/>
          <w:b w:val="false"/>
          <w:i w:val="false"/>
          <w:color w:val="000000"/>
          <w:sz w:val="28"/>
        </w:rPr>
        <w:t>
      651.00.018D жолында 651.00.018А, 651.00.018В және 651.00.018С жолдарының сомасы ретінде айқындалатын есепті кезең үшін еңбекке ақы төлеудің салық салынатын қорының сомасы көрсетіледі (651.00.018А + 651.00.018В + 651.00.018С).</w:t>
      </w:r>
      <w:r>
        <w:br/>
      </w:r>
      <w:r>
        <w:rPr>
          <w:rFonts w:ascii="Times New Roman"/>
          <w:b w:val="false"/>
          <w:i w:val="false"/>
          <w:color w:val="000000"/>
          <w:sz w:val="28"/>
        </w:rPr>
        <w:t>
</w:t>
      </w:r>
      <w:r>
        <w:rPr>
          <w:rFonts w:ascii="Times New Roman"/>
          <w:b w:val="false"/>
          <w:i w:val="false"/>
          <w:color w:val="000000"/>
          <w:sz w:val="28"/>
        </w:rPr>
        <w:t>
      651.00.018Е жолында есепті кезең Есебінің 651.00.018D және бұрынғы есепті кезең Есебінің 651.00.018Е жолдарының сомасы ретінде айқындалатын, жыл басынан бастап еңбекке ақы төлеудің салық салынатын қорының сомасы көрсетіледі (651.00.018D + 651.00.018Е);</w:t>
      </w:r>
      <w:r>
        <w:br/>
      </w:r>
      <w:r>
        <w:rPr>
          <w:rFonts w:ascii="Times New Roman"/>
          <w:b w:val="false"/>
          <w:i w:val="false"/>
          <w:color w:val="000000"/>
          <w:sz w:val="28"/>
        </w:rPr>
        <w:t>
</w:t>
      </w:r>
      <w:r>
        <w:rPr>
          <w:rFonts w:ascii="Times New Roman"/>
          <w:b w:val="false"/>
          <w:i w:val="false"/>
          <w:color w:val="000000"/>
          <w:sz w:val="28"/>
        </w:rPr>
        <w:t>
      4) 651.00.019А, 651.00.019В, 651.00.019С жолдарында келісімшарттың жасалған күніне байланысты зейнетақы төлеу жөніндегі мемлекеттік орталыққа міндетті зейнетақы жарналарының ставкасы көрсетіледі;</w:t>
      </w:r>
      <w:r>
        <w:br/>
      </w:r>
      <w:r>
        <w:rPr>
          <w:rFonts w:ascii="Times New Roman"/>
          <w:b w:val="false"/>
          <w:i w:val="false"/>
          <w:color w:val="000000"/>
          <w:sz w:val="28"/>
        </w:rPr>
        <w:t>
</w:t>
      </w:r>
      <w:r>
        <w:rPr>
          <w:rFonts w:ascii="Times New Roman"/>
          <w:b w:val="false"/>
          <w:i w:val="false"/>
          <w:color w:val="000000"/>
          <w:sz w:val="28"/>
        </w:rPr>
        <w:t>
      5) 651.00.020А, 651.00.020В, 651.00.020С жолдарында 651.00.020 және 651.00.020 жолдарының тиісті сомаларын көбейту жолымен есепті кезеңнің 1, 2 және 3-айлары үшін есептелген зейнетақы төлеу жөніндегі мемлекеттік орталыққа міндетті зейнетақы жарналарының сомалары көрсетіледі (651.00.018 х 651.00.019).</w:t>
      </w:r>
      <w:r>
        <w:br/>
      </w:r>
      <w:r>
        <w:rPr>
          <w:rFonts w:ascii="Times New Roman"/>
          <w:b w:val="false"/>
          <w:i w:val="false"/>
          <w:color w:val="000000"/>
          <w:sz w:val="28"/>
        </w:rPr>
        <w:t>
</w:t>
      </w:r>
      <w:r>
        <w:rPr>
          <w:rFonts w:ascii="Times New Roman"/>
          <w:b w:val="false"/>
          <w:i w:val="false"/>
          <w:color w:val="000000"/>
          <w:sz w:val="28"/>
        </w:rPr>
        <w:t>
      651.00.020D жолында 651.00.020А, 651.00.020В және 651.00.020С жолдарының сомасы ретінде айқындалатын есепті кезең үшін зейнетақы төлеу жөніндегі мемлекеттік орталыққа міндетті зейнетақы жарналарының сомасы көрсетіледі (651.00.020А + 651.00.020В + 651.00.020С).</w:t>
      </w:r>
      <w:r>
        <w:br/>
      </w:r>
      <w:r>
        <w:rPr>
          <w:rFonts w:ascii="Times New Roman"/>
          <w:b w:val="false"/>
          <w:i w:val="false"/>
          <w:color w:val="000000"/>
          <w:sz w:val="28"/>
        </w:rPr>
        <w:t>
</w:t>
      </w:r>
      <w:r>
        <w:rPr>
          <w:rFonts w:ascii="Times New Roman"/>
          <w:b w:val="false"/>
          <w:i w:val="false"/>
          <w:color w:val="000000"/>
          <w:sz w:val="28"/>
        </w:rPr>
        <w:t>
      651.00.020Е жолында есепті кезең Есебінің 651.00.020D және бұрынғы есепті кезең Есебінің 651.00.020Е жолдарының сомасы ретінде айқындалатын, жыл басынан бастап зейнетақы төлеу жөніндегі мемлекеттік орталыққа міндетті зейнетақы жарналарының сомасы көрсетіледі (651.00.020D + 651.00.020Е).</w:t>
      </w:r>
      <w:r>
        <w:br/>
      </w:r>
      <w:r>
        <w:rPr>
          <w:rFonts w:ascii="Times New Roman"/>
          <w:b w:val="false"/>
          <w:i w:val="false"/>
          <w:color w:val="000000"/>
          <w:sz w:val="28"/>
        </w:rPr>
        <w:t>
</w:t>
      </w:r>
      <w:r>
        <w:rPr>
          <w:rFonts w:ascii="Times New Roman"/>
          <w:b w:val="false"/>
          <w:i w:val="false"/>
          <w:color w:val="000000"/>
          <w:sz w:val="28"/>
        </w:rPr>
        <w:t>
      14. «Аударымдар сомасы – барлығы» бөлімінде:</w:t>
      </w:r>
      <w:r>
        <w:br/>
      </w:r>
      <w:r>
        <w:rPr>
          <w:rFonts w:ascii="Times New Roman"/>
          <w:b w:val="false"/>
          <w:i w:val="false"/>
          <w:color w:val="000000"/>
          <w:sz w:val="28"/>
        </w:rPr>
        <w:t>
</w:t>
      </w:r>
      <w:r>
        <w:rPr>
          <w:rFonts w:ascii="Times New Roman"/>
          <w:b w:val="false"/>
          <w:i w:val="false"/>
          <w:color w:val="000000"/>
          <w:sz w:val="28"/>
        </w:rPr>
        <w:t>
      651.00.021А, 651.00.021В, 651.00.021С жолдарында 651.00.005, 651.00.010, 651.00.015 және 651.00.020 жолдарының тиісті сомалары ретінде айқындалған жоғарыда аталған барлық қорларға аударымдардың сомалары көрсетіледі (651.00.005 + 651.00.010, 651.00.015 + 651.00.020).</w:t>
      </w:r>
      <w:r>
        <w:br/>
      </w:r>
      <w:r>
        <w:rPr>
          <w:rFonts w:ascii="Times New Roman"/>
          <w:b w:val="false"/>
          <w:i w:val="false"/>
          <w:color w:val="000000"/>
          <w:sz w:val="28"/>
        </w:rPr>
        <w:t>
</w:t>
      </w:r>
      <w:r>
        <w:rPr>
          <w:rFonts w:ascii="Times New Roman"/>
          <w:b w:val="false"/>
          <w:i w:val="false"/>
          <w:color w:val="000000"/>
          <w:sz w:val="28"/>
        </w:rPr>
        <w:t>
      651.00.021D жолында 651.00.021А, 651.00.021В және 651.00.021С жолдарының сомасы ретінде айқындалатын есепті кезең үшін жоғарыда аталған барлық қорларға аударымдардың сомасы көрсетіледі (651.00.021А + 651.00.021В + 651.00.021С).</w:t>
      </w:r>
      <w:r>
        <w:br/>
      </w:r>
      <w:r>
        <w:rPr>
          <w:rFonts w:ascii="Times New Roman"/>
          <w:b w:val="false"/>
          <w:i w:val="false"/>
          <w:color w:val="000000"/>
          <w:sz w:val="28"/>
        </w:rPr>
        <w:t>
</w:t>
      </w:r>
      <w:r>
        <w:rPr>
          <w:rFonts w:ascii="Times New Roman"/>
          <w:b w:val="false"/>
          <w:i w:val="false"/>
          <w:color w:val="000000"/>
          <w:sz w:val="28"/>
        </w:rPr>
        <w:t>
      651.00.021Е жолында есепті кезең Есебінің 651.00.021D және бұрынғы есепті кезең Есебінің 651.00.021Е жолдарының сомасы ретінде айқындалатын, жыл басынан бастап жоғарыда аталған барлық қорларға аударымдардың сомасы көрсетіледі (651.00.021D + 651.00.021Е).</w:t>
      </w:r>
      <w:r>
        <w:br/>
      </w:r>
      <w:r>
        <w:rPr>
          <w:rFonts w:ascii="Times New Roman"/>
          <w:b w:val="false"/>
          <w:i w:val="false"/>
          <w:color w:val="000000"/>
          <w:sz w:val="28"/>
        </w:rPr>
        <w:t>
</w:t>
      </w:r>
      <w:r>
        <w:rPr>
          <w:rFonts w:ascii="Times New Roman"/>
          <w:b w:val="false"/>
          <w:i w:val="false"/>
          <w:color w:val="000000"/>
          <w:sz w:val="28"/>
        </w:rPr>
        <w:t>
      15.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«Басшының аты-жөні» жолында құрылтай құжаттарына сәйкес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2) Есептің тапсырған күні. </w:t>
      </w:r>
      <w:r>
        <w:br/>
      </w:r>
      <w:r>
        <w:rPr>
          <w:rFonts w:ascii="Times New Roman"/>
          <w:b w:val="false"/>
          <w:i w:val="false"/>
          <w:color w:val="000000"/>
          <w:sz w:val="28"/>
        </w:rPr>
        <w:t>
</w:t>
      </w:r>
      <w:r>
        <w:rPr>
          <w:rFonts w:ascii="Times New Roman"/>
          <w:b w:val="false"/>
          <w:i w:val="false"/>
          <w:color w:val="000000"/>
          <w:sz w:val="28"/>
        </w:rPr>
        <w:t>
      Есептің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xml:space="preserve">
      3) салық органының коды. </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адамының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xml:space="preserve">
      6) құжаттың кіріс нөмірі. </w:t>
      </w:r>
      <w:r>
        <w:br/>
      </w:r>
      <w:r>
        <w:rPr>
          <w:rFonts w:ascii="Times New Roman"/>
          <w:b w:val="false"/>
          <w:i w:val="false"/>
          <w:color w:val="000000"/>
          <w:sz w:val="28"/>
        </w:rPr>
        <w:t>
</w:t>
      </w:r>
      <w:r>
        <w:rPr>
          <w:rFonts w:ascii="Times New Roman"/>
          <w:b w:val="false"/>
          <w:i w:val="false"/>
          <w:color w:val="000000"/>
          <w:sz w:val="28"/>
        </w:rPr>
        <w:t>
      Салық органы беретін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423"/>
    <w:bookmarkStart w:name="z1450" w:id="42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424"/>
    <w:bookmarkStart w:name="z7573" w:id="425"/>
    <w:p>
      <w:pPr>
        <w:spacing w:after="0"/>
        <w:ind w:left="0"/>
        <w:jc w:val="left"/>
      </w:pPr>
      <w:r>
        <w:rPr>
          <w:rFonts w:ascii="Times New Roman"/>
          <w:b/>
          <w:i w:val="false"/>
          <w:color w:val="000000"/>
        </w:rPr>
        <w:t xml:space="preserve"> 
Көлік құралы салығы, жер салығы мен мүлік салығы бойынша салық есептілігін (декларацияны) жасау қағидалары (700.00-нысан)</w:t>
      </w:r>
    </w:p>
    <w:bookmarkEnd w:id="42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574" w:id="426"/>
    <w:p>
      <w:pPr>
        <w:spacing w:after="0"/>
        <w:ind w:left="0"/>
        <w:jc w:val="left"/>
      </w:pPr>
      <w:r>
        <w:rPr>
          <w:rFonts w:ascii="Times New Roman"/>
          <w:b/>
          <w:i w:val="false"/>
          <w:color w:val="000000"/>
        </w:rPr>
        <w:t xml:space="preserve"> 
1. Жалпы ережелер</w:t>
      </w:r>
    </w:p>
    <w:bookmarkEnd w:id="426"/>
    <w:bookmarkStart w:name="z7575" w:id="427"/>
    <w:p>
      <w:pPr>
        <w:spacing w:after="0"/>
        <w:ind w:left="0"/>
        <w:jc w:val="both"/>
      </w:pPr>
      <w:r>
        <w:rPr>
          <w:rFonts w:ascii="Times New Roman"/>
          <w:b w:val="false"/>
          <w:i w:val="false"/>
          <w:color w:val="000000"/>
          <w:sz w:val="28"/>
        </w:rPr>
        <w:t>
      1. Осы көлік құралы салығы, жер салығы мен мүлік салығы бойынша салық есептілігін (декларацияны) жасау қағидалары (700.00-нысан)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салық төлеушілердің көлік құралдары салығын, жер салығы мен мүлік салығын есептеуге арналған Көлік құралдары салығы, жер салығы мен мүлік салығы бойынша салық есептілігін жасау тәртібін (бұдан әрі – Декларация) айқындайды. Декларацияны Салық кодексінің </w:t>
      </w:r>
      <w:r>
        <w:rPr>
          <w:rFonts w:ascii="Times New Roman"/>
          <w:b w:val="false"/>
          <w:i w:val="false"/>
          <w:color w:val="000000"/>
          <w:sz w:val="28"/>
        </w:rPr>
        <w:t>365</w:t>
      </w:r>
      <w:r>
        <w:rPr>
          <w:rFonts w:ascii="Times New Roman"/>
          <w:b w:val="false"/>
          <w:i w:val="false"/>
          <w:color w:val="000000"/>
          <w:sz w:val="28"/>
        </w:rPr>
        <w:t>, </w:t>
      </w:r>
      <w:r>
        <w:rPr>
          <w:rFonts w:ascii="Times New Roman"/>
          <w:b w:val="false"/>
          <w:i w:val="false"/>
          <w:color w:val="000000"/>
          <w:sz w:val="28"/>
        </w:rPr>
        <w:t>373</w:t>
      </w:r>
      <w:r>
        <w:rPr>
          <w:rFonts w:ascii="Times New Roman"/>
          <w:b w:val="false"/>
          <w:i w:val="false"/>
          <w:color w:val="000000"/>
          <w:sz w:val="28"/>
        </w:rPr>
        <w:t>, 394-баптарында көрсетілген, салық төлеушілер, сондай-ақ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көрсетілген объектілер бойынша жеке нотариустар, адвокаттар, жеке кәсіпкерлер болып табылмайтын жеке тұлғалар толтырады. </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(700.00-нысан) және оған көлік құралдары салығын, жер салығы мен мүлік салығын салуға байланысты объектілер туралы ақпаратты егжей-тегжейлі көрсетуге арналған қосымшалардан (700.01-ден 700.03-ке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Лизинг шарттары бойынша берілген (алынған) объектілер бойынша Декларацияны және тиісті оған қосымшаларды лизинг алушы толтырады және тапсырады.</w:t>
      </w:r>
      <w:r>
        <w:br/>
      </w:r>
      <w:r>
        <w:rPr>
          <w:rFonts w:ascii="Times New Roman"/>
          <w:b w:val="false"/>
          <w:i w:val="false"/>
          <w:color w:val="000000"/>
          <w:sz w:val="28"/>
        </w:rPr>
        <w:t>
</w:t>
      </w:r>
      <w:r>
        <w:rPr>
          <w:rFonts w:ascii="Times New Roman"/>
          <w:b w:val="false"/>
          <w:i w:val="false"/>
          <w:color w:val="000000"/>
          <w:sz w:val="28"/>
        </w:rPr>
        <w:t>
      14. Пайлық инвестициялық қор активтерiнiң құрамына кiретiн жер салығы мен мүлік салығы салынатын объектiлер бойынша Декларацияны пайлық инвестициялық қордың басқарушы компаниясы толтырады және тапсырады.</w:t>
      </w:r>
      <w:r>
        <w:br/>
      </w:r>
      <w:r>
        <w:rPr>
          <w:rFonts w:ascii="Times New Roman"/>
          <w:b w:val="false"/>
          <w:i w:val="false"/>
          <w:color w:val="000000"/>
          <w:sz w:val="28"/>
        </w:rPr>
        <w:t>
</w:t>
      </w:r>
      <w:r>
        <w:rPr>
          <w:rFonts w:ascii="Times New Roman"/>
          <w:b w:val="false"/>
          <w:i w:val="false"/>
          <w:color w:val="000000"/>
          <w:sz w:val="28"/>
        </w:rPr>
        <w:t>
      15. Концессия шарты бойынша берілген мүлік салығы салынатын объектілер бойынша Декларацияны концессионер толтырады және тапсырады.</w:t>
      </w:r>
      <w:r>
        <w:br/>
      </w:r>
      <w:r>
        <w:rPr>
          <w:rFonts w:ascii="Times New Roman"/>
          <w:b w:val="false"/>
          <w:i w:val="false"/>
          <w:color w:val="000000"/>
          <w:sz w:val="28"/>
        </w:rPr>
        <w:t>
</w:t>
      </w:r>
      <w:r>
        <w:rPr>
          <w:rFonts w:ascii="Times New Roman"/>
          <w:b w:val="false"/>
          <w:i w:val="false"/>
          <w:color w:val="000000"/>
          <w:sz w:val="28"/>
        </w:rPr>
        <w:t>
      16. Декларацияға қосымшалардың (700.01-ден 700.03-ке дейінгі-нысандар) «Салық төлеуші туралы жалпы ақпарат» бөлімінде осы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17.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427"/>
    <w:bookmarkStart w:name="z7599" w:id="428"/>
    <w:p>
      <w:pPr>
        <w:spacing w:after="0"/>
        <w:ind w:left="0"/>
        <w:jc w:val="left"/>
      </w:pPr>
      <w:r>
        <w:rPr>
          <w:rFonts w:ascii="Times New Roman"/>
          <w:b/>
          <w:i w:val="false"/>
          <w:color w:val="000000"/>
        </w:rPr>
        <w:t xml:space="preserve"> 
2. Декларацияны жасау</w:t>
      </w:r>
    </w:p>
    <w:bookmarkEnd w:id="428"/>
    <w:bookmarkStart w:name="z7600" w:id="429"/>
    <w:p>
      <w:pPr>
        <w:spacing w:after="0"/>
        <w:ind w:left="0"/>
        <w:jc w:val="both"/>
      </w:pPr>
      <w:r>
        <w:rPr>
          <w:rFonts w:ascii="Times New Roman"/>
          <w:b w:val="false"/>
          <w:i w:val="false"/>
          <w:color w:val="000000"/>
          <w:sz w:val="28"/>
        </w:rPr>
        <w:t>
      18.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көлік құралдары салығы, жер салығы және мүлік салығы бойынша төлеушінің СТН;</w:t>
      </w:r>
      <w:r>
        <w:br/>
      </w:r>
      <w:r>
        <w:rPr>
          <w:rFonts w:ascii="Times New Roman"/>
          <w:b w:val="false"/>
          <w:i w:val="false"/>
          <w:color w:val="000000"/>
          <w:sz w:val="28"/>
        </w:rPr>
        <w:t>
</w:t>
      </w:r>
      <w:r>
        <w:rPr>
          <w:rFonts w:ascii="Times New Roman"/>
          <w:b w:val="false"/>
          <w:i w:val="false"/>
          <w:color w:val="000000"/>
          <w:sz w:val="28"/>
        </w:rPr>
        <w:t xml:space="preserve">
      2) көлік құралдары салығы, жер салығы және мүлік салығы бойынша төлеушінің ЖСН (БСН); </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(жыл)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 басқарушы жеке тұлғаның тегі, аты, әкесінің аты (ол болған жағдайда) немесе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декларация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4) тармақшасында көзделген хабарлама бойынша қосымша Декларация тапсырылған жағдайда белгіленеді;</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В, С, D жолдарында көрсетілген бір немесе бірнеше санатқа жатқан жағдайда белгіленеді;</w:t>
      </w:r>
      <w:r>
        <w:br/>
      </w:r>
      <w:r>
        <w:rPr>
          <w:rFonts w:ascii="Times New Roman"/>
          <w:b w:val="false"/>
          <w:i w:val="false"/>
          <w:color w:val="000000"/>
          <w:sz w:val="28"/>
        </w:rPr>
        <w:t>
</w:t>
      </w:r>
      <w:r>
        <w:rPr>
          <w:rFonts w:ascii="Times New Roman"/>
          <w:b w:val="false"/>
          <w:i w:val="false"/>
          <w:color w:val="000000"/>
          <w:sz w:val="28"/>
        </w:rPr>
        <w:t>
      8) келісімшарт жасасқан күн және нөмірі.</w:t>
      </w:r>
      <w:r>
        <w:br/>
      </w:r>
      <w:r>
        <w:rPr>
          <w:rFonts w:ascii="Times New Roman"/>
          <w:b w:val="false"/>
          <w:i w:val="false"/>
          <w:color w:val="000000"/>
          <w:sz w:val="28"/>
        </w:rPr>
        <w:t>
</w:t>
      </w:r>
      <w:r>
        <w:rPr>
          <w:rFonts w:ascii="Times New Roman"/>
          <w:b w:val="false"/>
          <w:i w:val="false"/>
          <w:color w:val="000000"/>
          <w:sz w:val="28"/>
        </w:rPr>
        <w:t>
      Егер 7 D жолы жер қойнауын пайдалануға арналған келісімшарттың нөмірі мен жасалған күні көрсетіле отырып, белгіленсе, жер қойнауын пайдаланушы толтырады;</w:t>
      </w:r>
      <w:r>
        <w:br/>
      </w:r>
      <w:r>
        <w:rPr>
          <w:rFonts w:ascii="Times New Roman"/>
          <w:b w:val="false"/>
          <w:i w:val="false"/>
          <w:color w:val="000000"/>
          <w:sz w:val="28"/>
        </w:rPr>
        <w:t>
</w:t>
      </w:r>
      <w:r>
        <w:rPr>
          <w:rFonts w:ascii="Times New Roman"/>
          <w:b w:val="false"/>
          <w:i w:val="false"/>
          <w:color w:val="000000"/>
          <w:sz w:val="28"/>
        </w:rPr>
        <w:t>
      9)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xml:space="preserve">
      10) тапсырылған қосымшалар. </w:t>
      </w:r>
      <w:r>
        <w:br/>
      </w:r>
      <w:r>
        <w:rPr>
          <w:rFonts w:ascii="Times New Roman"/>
          <w:b w:val="false"/>
          <w:i w:val="false"/>
          <w:color w:val="000000"/>
          <w:sz w:val="28"/>
        </w:rPr>
        <w:t>
</w:t>
      </w:r>
      <w:r>
        <w:rPr>
          <w:rFonts w:ascii="Times New Roman"/>
          <w:b w:val="false"/>
          <w:i w:val="false"/>
          <w:color w:val="000000"/>
          <w:sz w:val="28"/>
        </w:rPr>
        <w:t>
      Тапсырылған Декларацияға қосымшалардың торкөздері белгіленеді;</w:t>
      </w:r>
      <w:r>
        <w:br/>
      </w:r>
      <w:r>
        <w:rPr>
          <w:rFonts w:ascii="Times New Roman"/>
          <w:b w:val="false"/>
          <w:i w:val="false"/>
          <w:color w:val="000000"/>
          <w:sz w:val="28"/>
        </w:rPr>
        <w:t>
</w:t>
      </w:r>
      <w:r>
        <w:rPr>
          <w:rFonts w:ascii="Times New Roman"/>
          <w:b w:val="false"/>
          <w:i w:val="false"/>
          <w:color w:val="000000"/>
          <w:sz w:val="28"/>
        </w:rPr>
        <w:t>
      11) қосымшалар парағының саны.</w:t>
      </w:r>
      <w:r>
        <w:br/>
      </w:r>
      <w:r>
        <w:rPr>
          <w:rFonts w:ascii="Times New Roman"/>
          <w:b w:val="false"/>
          <w:i w:val="false"/>
          <w:color w:val="000000"/>
          <w:sz w:val="28"/>
        </w:rPr>
        <w:t>
</w:t>
      </w:r>
      <w:r>
        <w:rPr>
          <w:rFonts w:ascii="Times New Roman"/>
          <w:b w:val="false"/>
          <w:i w:val="false"/>
          <w:color w:val="000000"/>
          <w:sz w:val="28"/>
        </w:rPr>
        <w:t>
      Мынадай нысандар бойынша тапсырылған Декларацияға қосымшалардың парақтарының саны көрсетіледі (араб сандарымен көрсетіледі):</w:t>
      </w:r>
      <w:r>
        <w:br/>
      </w:r>
      <w:r>
        <w:rPr>
          <w:rFonts w:ascii="Times New Roman"/>
          <w:b w:val="false"/>
          <w:i w:val="false"/>
          <w:color w:val="000000"/>
          <w:sz w:val="28"/>
        </w:rPr>
        <w:t>
</w:t>
      </w:r>
      <w:r>
        <w:rPr>
          <w:rFonts w:ascii="Times New Roman"/>
          <w:b w:val="false"/>
          <w:i w:val="false"/>
          <w:color w:val="000000"/>
          <w:sz w:val="28"/>
        </w:rPr>
        <w:t>
      А жолда – 700.01 қосымшасы бойынша;</w:t>
      </w:r>
      <w:r>
        <w:br/>
      </w:r>
      <w:r>
        <w:rPr>
          <w:rFonts w:ascii="Times New Roman"/>
          <w:b w:val="false"/>
          <w:i w:val="false"/>
          <w:color w:val="000000"/>
          <w:sz w:val="28"/>
        </w:rPr>
        <w:t>
</w:t>
      </w:r>
      <w:r>
        <w:rPr>
          <w:rFonts w:ascii="Times New Roman"/>
          <w:b w:val="false"/>
          <w:i w:val="false"/>
          <w:color w:val="000000"/>
          <w:sz w:val="28"/>
        </w:rPr>
        <w:t>
      В жолда – 700.02 қосымшасы бойынша;</w:t>
      </w:r>
      <w:r>
        <w:br/>
      </w:r>
      <w:r>
        <w:rPr>
          <w:rFonts w:ascii="Times New Roman"/>
          <w:b w:val="false"/>
          <w:i w:val="false"/>
          <w:color w:val="000000"/>
          <w:sz w:val="28"/>
        </w:rPr>
        <w:t>
</w:t>
      </w:r>
      <w:r>
        <w:rPr>
          <w:rFonts w:ascii="Times New Roman"/>
          <w:b w:val="false"/>
          <w:i w:val="false"/>
          <w:color w:val="000000"/>
          <w:sz w:val="28"/>
        </w:rPr>
        <w:t>
      С жолда – 700.03 қосымшасы бойынша.</w:t>
      </w:r>
      <w:r>
        <w:br/>
      </w:r>
      <w:r>
        <w:rPr>
          <w:rFonts w:ascii="Times New Roman"/>
          <w:b w:val="false"/>
          <w:i w:val="false"/>
          <w:color w:val="000000"/>
          <w:sz w:val="28"/>
        </w:rPr>
        <w:t>
</w:t>
      </w:r>
      <w:r>
        <w:rPr>
          <w:rFonts w:ascii="Times New Roman"/>
          <w:b w:val="false"/>
          <w:i w:val="false"/>
          <w:color w:val="000000"/>
          <w:sz w:val="28"/>
        </w:rPr>
        <w:t>
      19. «Көлік құралдары салығы» бөлімінде:</w:t>
      </w:r>
      <w:r>
        <w:br/>
      </w:r>
      <w:r>
        <w:rPr>
          <w:rFonts w:ascii="Times New Roman"/>
          <w:b w:val="false"/>
          <w:i w:val="false"/>
          <w:color w:val="000000"/>
          <w:sz w:val="28"/>
        </w:rPr>
        <w:t>
</w:t>
      </w:r>
      <w:r>
        <w:rPr>
          <w:rFonts w:ascii="Times New Roman"/>
          <w:b w:val="false"/>
          <w:i w:val="false"/>
          <w:color w:val="000000"/>
          <w:sz w:val="28"/>
        </w:rPr>
        <w:t>
      1) 700.00.001 жолында 700.00.002 және 700.00.003 жолдарының сомасы ретінде айқындалатын салық кезеңі үшін есептелген салық сомасы барлығы көрсетіледі;</w:t>
      </w:r>
      <w:r>
        <w:br/>
      </w:r>
      <w:r>
        <w:rPr>
          <w:rFonts w:ascii="Times New Roman"/>
          <w:b w:val="false"/>
          <w:i w:val="false"/>
          <w:color w:val="000000"/>
          <w:sz w:val="28"/>
        </w:rPr>
        <w:t>
</w:t>
      </w:r>
      <w:r>
        <w:rPr>
          <w:rFonts w:ascii="Times New Roman"/>
          <w:b w:val="false"/>
          <w:i w:val="false"/>
          <w:color w:val="000000"/>
          <w:sz w:val="28"/>
        </w:rPr>
        <w:t>
      2) 700.00.002 жолында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көлік құралы салығын төлеушілерді қоспағанда, көлік құралдары салығын төлеушілер салық кезеңі үшін есептеген, 700.01.001-ден C бағанының 700.01.028-ге дейінгі жолдардың арасындағы жолдар сомасы ретінде айқындалатын салық сомасы көрсетіледі;</w:t>
      </w:r>
      <w:r>
        <w:br/>
      </w:r>
      <w:r>
        <w:rPr>
          <w:rFonts w:ascii="Times New Roman"/>
          <w:b w:val="false"/>
          <w:i w:val="false"/>
          <w:color w:val="000000"/>
          <w:sz w:val="28"/>
        </w:rPr>
        <w:t>
</w:t>
      </w:r>
      <w:r>
        <w:rPr>
          <w:rFonts w:ascii="Times New Roman"/>
          <w:b w:val="false"/>
          <w:i w:val="false"/>
          <w:color w:val="000000"/>
          <w:sz w:val="28"/>
        </w:rPr>
        <w:t>
      3) егер 700.00.003 жолында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көлік құралы салығын төлеушілер салық кезеңі үшін жалпыға бірдей белгіленген тәртіпте есептеген және Салық кодексінің 451-бабына сәйкес 70 пайызқа азайтылған, 700.01.001-ден C бағанының 700.01.028-ге дейінгі жолдардың арасындағы жолдар сомасы ретінде айқындалатын салық сомасы көрсетіледі;</w:t>
      </w:r>
      <w:r>
        <w:br/>
      </w:r>
      <w:r>
        <w:rPr>
          <w:rFonts w:ascii="Times New Roman"/>
          <w:b w:val="false"/>
          <w:i w:val="false"/>
          <w:color w:val="000000"/>
          <w:sz w:val="28"/>
        </w:rPr>
        <w:t>
</w:t>
      </w:r>
      <w:r>
        <w:rPr>
          <w:rFonts w:ascii="Times New Roman"/>
          <w:b w:val="false"/>
          <w:i w:val="false"/>
          <w:color w:val="000000"/>
          <w:sz w:val="28"/>
        </w:rPr>
        <w:t>
      4) 700.00.004 жолында ағымдағы төлемдердің салық кезеңі үшін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5) егер 700.00.001 жолында көрсетілген, салық кезеңі үшін есептелген салық сомасы 700.00.004 жолында көрсетілген, есептелген ағымдағы төлемдердің сомасынан көп болған жағдайда 700.00.005 жолында 700.00.001 және 700.00.004 жолдарының айырмасы ретінде айқындалатын есептеуге салық сомасы көрсетіледі;</w:t>
      </w:r>
      <w:r>
        <w:br/>
      </w:r>
      <w:r>
        <w:rPr>
          <w:rFonts w:ascii="Times New Roman"/>
          <w:b w:val="false"/>
          <w:i w:val="false"/>
          <w:color w:val="000000"/>
          <w:sz w:val="28"/>
        </w:rPr>
        <w:t>
</w:t>
      </w:r>
      <w:r>
        <w:rPr>
          <w:rFonts w:ascii="Times New Roman"/>
          <w:b w:val="false"/>
          <w:i w:val="false"/>
          <w:color w:val="000000"/>
          <w:sz w:val="28"/>
        </w:rPr>
        <w:t>
      6) егер 700.00.004 жолда көрсетілген, салық кезеңі үшін есептелген ағымдағы төлемдер сомасы 700.00.001 жолында көрсетілген, есептелген ағымдағы төлемдердің сомасынан көп болған жағдайда 700.00.006 жолында 700.00.004 және 700.00.001 жолдарының айырмасы ретінде айқындалатын азайтуға салық сомасы көрсетіледі.</w:t>
      </w:r>
      <w:r>
        <w:br/>
      </w:r>
      <w:r>
        <w:rPr>
          <w:rFonts w:ascii="Times New Roman"/>
          <w:b w:val="false"/>
          <w:i w:val="false"/>
          <w:color w:val="000000"/>
          <w:sz w:val="28"/>
        </w:rPr>
        <w:t>
</w:t>
      </w:r>
      <w:r>
        <w:rPr>
          <w:rFonts w:ascii="Times New Roman"/>
          <w:b w:val="false"/>
          <w:i w:val="false"/>
          <w:color w:val="000000"/>
          <w:sz w:val="28"/>
        </w:rPr>
        <w:t>
      20. «Жер салығы» бөлімінде:</w:t>
      </w:r>
      <w:r>
        <w:br/>
      </w:r>
      <w:r>
        <w:rPr>
          <w:rFonts w:ascii="Times New Roman"/>
          <w:b w:val="false"/>
          <w:i w:val="false"/>
          <w:color w:val="000000"/>
          <w:sz w:val="28"/>
        </w:rPr>
        <w:t>
</w:t>
      </w:r>
      <w:r>
        <w:rPr>
          <w:rFonts w:ascii="Times New Roman"/>
          <w:b w:val="false"/>
          <w:i w:val="false"/>
          <w:color w:val="000000"/>
          <w:sz w:val="28"/>
        </w:rPr>
        <w:t>
      1) 700.00.007 жолында жер учаскесіне сәйкес келетін бюджет сыныптамасының тұсына 700.02 барлық нысандарының әрбір бюджет сыныптамасының коды бойынша 700.00.009 І және 700.00.009 ІІ жолдарының сомасы ретінде айқындалатын, салық кезеңі үшін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2) 700.00.008 жолында жер учаскесіне сәйкес келетін бюджет сыныптамасының тұсына жыл басына жер учаскесі бойынша салық төлеуші табыс еткен Жер салығы және мүлік салығы бойынша ағымдағы төлемдер есебі (701.01) G бағанының 104303, 104304, 104305, 104306, 104307, 104308 жолдарының мәні қосу (алу) салық кезеңі ішінде бюджет сыныптамасының кодтары бойынша салық міндеттемелері өзгерген кезде табыс етілген Жер салығы және мүлік салығы бойынша ағымдағы төлемдер есебінің (701.01) барлық нысандары бойынша G бағанының мәні ретінде айқындалатын салық кезеңі үшін есептелген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3) егер әрбір бюджет сыныптамасының коды бойынша 700.02.007 жолында көрсетілген, салық кезеңі үшін есептелген жер салығы сомасы әрбір бюджет сыныптамасының коды бойынша 700.02.008 жолында көрсетілген, салық кезеңі үшін есептелген ағымдағы төлемдер сомасынан көп болған жағдайда, әрбір бюджет сыныптамасының коды бойынша 700.02.009 жолында есептеуге (+) салық сомасы көрсетіледі;</w:t>
      </w:r>
      <w:r>
        <w:br/>
      </w:r>
      <w:r>
        <w:rPr>
          <w:rFonts w:ascii="Times New Roman"/>
          <w:b w:val="false"/>
          <w:i w:val="false"/>
          <w:color w:val="000000"/>
          <w:sz w:val="28"/>
        </w:rPr>
        <w:t>
</w:t>
      </w:r>
      <w:r>
        <w:rPr>
          <w:rFonts w:ascii="Times New Roman"/>
          <w:b w:val="false"/>
          <w:i w:val="false"/>
          <w:color w:val="000000"/>
          <w:sz w:val="28"/>
        </w:rPr>
        <w:t>
      4) егер әрбір бюджет сыныптамасының коды бойынша 700.02.008 жолында көрсетілген, салық кезеңі үшін есептелген ағымдағы төлемдер сомасы әрбір бюджет сыныптамасының коды бойынша 700.02.007 жолында көрсетілген, салық кезеңі үшін есептелген салықтардың сомасынан көп болған жағдайда, әрбір бюджет сыныптамасының коды бойынша 700.02.010 жолында азайтуға (–) салық сомасы көрсетіледі.</w:t>
      </w:r>
      <w:r>
        <w:br/>
      </w:r>
      <w:r>
        <w:rPr>
          <w:rFonts w:ascii="Times New Roman"/>
          <w:b w:val="false"/>
          <w:i w:val="false"/>
          <w:color w:val="000000"/>
          <w:sz w:val="28"/>
        </w:rPr>
        <w:t>
</w:t>
      </w:r>
      <w:r>
        <w:rPr>
          <w:rFonts w:ascii="Times New Roman"/>
          <w:b w:val="false"/>
          <w:i w:val="false"/>
          <w:color w:val="000000"/>
          <w:sz w:val="28"/>
        </w:rPr>
        <w:t>
      21. «Мүлік салығы» бөлімінде:</w:t>
      </w:r>
      <w:r>
        <w:br/>
      </w:r>
      <w:r>
        <w:rPr>
          <w:rFonts w:ascii="Times New Roman"/>
          <w:b w:val="false"/>
          <w:i w:val="false"/>
          <w:color w:val="000000"/>
          <w:sz w:val="28"/>
        </w:rPr>
        <w:t>
</w:t>
      </w:r>
      <w:r>
        <w:rPr>
          <w:rFonts w:ascii="Times New Roman"/>
          <w:b w:val="false"/>
          <w:i w:val="false"/>
          <w:color w:val="000000"/>
          <w:sz w:val="28"/>
        </w:rPr>
        <w:t>
      1) 700.00.011 жолында барлық 700.03-нысандары бойынша 700.03.004 І және 700.03.004 ІІ немесе 700.03.004 ІІІ жолдарының сомасы ретінде айқындалатын салық кезеңі үшін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2) 700.00.012 жолында ағымдағы салық кезеңі үшін барлық тапсырылған 701.01-нысандар бойынша Жер салығы мен мүлік салығы бойынша ағымдағы төлемдердің есебінің (701.01) G бағанының 104101 жолдарын жиынтықтау арқылы айқындалатын салық кезеңі үшін есептелген ағымдағы төлемдердің сомасы көрсетіледі;</w:t>
      </w:r>
      <w:r>
        <w:br/>
      </w:r>
      <w:r>
        <w:rPr>
          <w:rFonts w:ascii="Times New Roman"/>
          <w:b w:val="false"/>
          <w:i w:val="false"/>
          <w:color w:val="000000"/>
          <w:sz w:val="28"/>
        </w:rPr>
        <w:t>
</w:t>
      </w:r>
      <w:r>
        <w:rPr>
          <w:rFonts w:ascii="Times New Roman"/>
          <w:b w:val="false"/>
          <w:i w:val="false"/>
          <w:color w:val="000000"/>
          <w:sz w:val="28"/>
        </w:rPr>
        <w:t>
      3) егер 700.00.011 жолында көрсетілген, салық кезеңі үшін есептелген салық сомасы 700.00.011 жолында көрсетілген, есептелген ағымдағы төлемдер сомасынан көп болған жағдайда, 700.00.012 жолында 700.00.008 және 700.00.009 жолдарының айырмасы ретінде айқындалатын есептеуге салық сомасы көрсетіледі;</w:t>
      </w:r>
      <w:r>
        <w:br/>
      </w:r>
      <w:r>
        <w:rPr>
          <w:rFonts w:ascii="Times New Roman"/>
          <w:b w:val="false"/>
          <w:i w:val="false"/>
          <w:color w:val="000000"/>
          <w:sz w:val="28"/>
        </w:rPr>
        <w:t>
</w:t>
      </w:r>
      <w:r>
        <w:rPr>
          <w:rFonts w:ascii="Times New Roman"/>
          <w:b w:val="false"/>
          <w:i w:val="false"/>
          <w:color w:val="000000"/>
          <w:sz w:val="28"/>
        </w:rPr>
        <w:t>
      4) егер 700.00.009 жолында көрсетілген, салық кезеңі үшін есептелген ағымдағы төлемдер сомасы 700.00.008 жолында көрсетілген, есептелген салық сомасынан көп болған жағдайда, 700.00.011 жолында 700.00.012 және 700.00.011 жолдарының айырмасы ретінде айқындалатын, азайтуға салық сомасы көрсетіледі.</w:t>
      </w:r>
      <w:r>
        <w:br/>
      </w:r>
      <w:r>
        <w:rPr>
          <w:rFonts w:ascii="Times New Roman"/>
          <w:b w:val="false"/>
          <w:i w:val="false"/>
          <w:color w:val="000000"/>
          <w:sz w:val="28"/>
        </w:rPr>
        <w:t>
</w:t>
      </w:r>
      <w:r>
        <w:rPr>
          <w:rFonts w:ascii="Times New Roman"/>
          <w:b w:val="false"/>
          <w:i w:val="false"/>
          <w:color w:val="000000"/>
          <w:sz w:val="28"/>
        </w:rPr>
        <w:t>
      22.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(ол болған жағдайда) көрсетіледі. Егер Декларацияны жеке тұлға тапсыратын болса, жолда жеке басын куәландыратын құжаттарға сәйкес толтырылатын салық төлеушінің тегі, аты, әкесінің аты (ол болған жағдайда) қамтылуы тиіс;</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мүлікті сенімгерлікпен басқару шартына сәйкес сенімгерлікпен басқарушының немесе сенімгерлікпен басқару туындайтын басқа жағдайларда пайда алушының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2) Декларацияның тапсырған күні. </w:t>
      </w:r>
      <w:r>
        <w:br/>
      </w:r>
      <w:r>
        <w:rPr>
          <w:rFonts w:ascii="Times New Roman"/>
          <w:b w:val="false"/>
          <w:i w:val="false"/>
          <w:color w:val="000000"/>
          <w:sz w:val="28"/>
        </w:rPr>
        <w:t>
</w:t>
      </w:r>
      <w:r>
        <w:rPr>
          <w:rFonts w:ascii="Times New Roman"/>
          <w:b w:val="false"/>
          <w:i w:val="false"/>
          <w:color w:val="000000"/>
          <w:sz w:val="28"/>
        </w:rPr>
        <w:t>
      Декларацияны салық органына тапсырған ағымдағы күн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салу объектісінің орналасқан және (немесе)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органына Декларацияның нақты табыс етілген немесе пошта немесе өзге байланыс ұйымынан келіп түскен күн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ұйымында қойылған пошта штемпелінің күні көрсетіледі.</w:t>
      </w:r>
    </w:p>
    <w:bookmarkEnd w:id="429"/>
    <w:bookmarkStart w:name="z7655" w:id="430"/>
    <w:p>
      <w:pPr>
        <w:spacing w:after="0"/>
        <w:ind w:left="0"/>
        <w:jc w:val="left"/>
      </w:pPr>
      <w:r>
        <w:rPr>
          <w:rFonts w:ascii="Times New Roman"/>
          <w:b/>
          <w:i w:val="false"/>
          <w:color w:val="000000"/>
        </w:rPr>
        <w:t xml:space="preserve"> 
3. Көлік құралдары салығы – 700.01-нысанын жасау</w:t>
      </w:r>
    </w:p>
    <w:bookmarkEnd w:id="430"/>
    <w:bookmarkStart w:name="z7656" w:id="431"/>
    <w:p>
      <w:pPr>
        <w:spacing w:after="0"/>
        <w:ind w:left="0"/>
        <w:jc w:val="both"/>
      </w:pPr>
      <w:r>
        <w:rPr>
          <w:rFonts w:ascii="Times New Roman"/>
          <w:b w:val="false"/>
          <w:i w:val="false"/>
          <w:color w:val="000000"/>
          <w:sz w:val="28"/>
        </w:rPr>
        <w:t>
      23. Аталған Декларацияға қосымша Салық кодексінің 13-бөліміне сәйкес салық төлеушілердің көлік құралдары салығын есептеуге арналған. 700.01-нысаны салық кезеңі ағымындағы меншік құқығындағы, шаруашылық жүргізу құқығындағы, жедел басқару құқығындағы, сондай-ақ қаржы лизингі шарты бойынша берілген (алынған) жиынтық барлық көлік құралдары бойынша салық төлеуші толтырады. Қосымша:</w:t>
      </w:r>
      <w:r>
        <w:br/>
      </w:r>
      <w:r>
        <w:rPr>
          <w:rFonts w:ascii="Times New Roman"/>
          <w:b w:val="false"/>
          <w:i w:val="false"/>
          <w:color w:val="000000"/>
          <w:sz w:val="28"/>
        </w:rPr>
        <w:t>
</w:t>
      </w:r>
      <w:r>
        <w:rPr>
          <w:rFonts w:ascii="Times New Roman"/>
          <w:b w:val="false"/>
          <w:i w:val="false"/>
          <w:color w:val="000000"/>
          <w:sz w:val="28"/>
        </w:rPr>
        <w:t>
      1) арнаулы салық режимі қолданылатын қызметте пайдаланылатын көлік құралдары бойынша;</w:t>
      </w:r>
      <w:r>
        <w:br/>
      </w:r>
      <w:r>
        <w:rPr>
          <w:rFonts w:ascii="Times New Roman"/>
          <w:b w:val="false"/>
          <w:i w:val="false"/>
          <w:color w:val="000000"/>
          <w:sz w:val="28"/>
        </w:rPr>
        <w:t>
</w:t>
      </w:r>
      <w:r>
        <w:rPr>
          <w:rFonts w:ascii="Times New Roman"/>
          <w:b w:val="false"/>
          <w:i w:val="false"/>
          <w:color w:val="000000"/>
          <w:sz w:val="28"/>
        </w:rPr>
        <w:t>
      2) арнаулы салық режимі қолданылатын қызметте пайдаланылмайтын көлік құралдары бойынша бөлек жасалады.</w:t>
      </w:r>
      <w:r>
        <w:br/>
      </w:r>
      <w:r>
        <w:rPr>
          <w:rFonts w:ascii="Times New Roman"/>
          <w:b w:val="false"/>
          <w:i w:val="false"/>
          <w:color w:val="000000"/>
          <w:sz w:val="28"/>
        </w:rPr>
        <w:t>
</w:t>
      </w:r>
      <w:r>
        <w:rPr>
          <w:rFonts w:ascii="Times New Roman"/>
          <w:b w:val="false"/>
          <w:i w:val="false"/>
          <w:color w:val="000000"/>
          <w:sz w:val="28"/>
        </w:rPr>
        <w:t>
      24.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көлік құралдары салығын төлеушінің СТН;</w:t>
      </w:r>
      <w:r>
        <w:br/>
      </w:r>
      <w:r>
        <w:rPr>
          <w:rFonts w:ascii="Times New Roman"/>
          <w:b w:val="false"/>
          <w:i w:val="false"/>
          <w:color w:val="000000"/>
          <w:sz w:val="28"/>
        </w:rPr>
        <w:t>
</w:t>
      </w:r>
      <w:r>
        <w:rPr>
          <w:rFonts w:ascii="Times New Roman"/>
          <w:b w:val="false"/>
          <w:i w:val="false"/>
          <w:color w:val="000000"/>
          <w:sz w:val="28"/>
        </w:rPr>
        <w:t>
      2) көлік құралдары салығын төлеушінің БСН;</w:t>
      </w:r>
      <w:r>
        <w:br/>
      </w:r>
      <w:r>
        <w:rPr>
          <w:rFonts w:ascii="Times New Roman"/>
          <w:b w:val="false"/>
          <w:i w:val="false"/>
          <w:color w:val="000000"/>
          <w:sz w:val="28"/>
        </w:rPr>
        <w:t>
</w:t>
      </w:r>
      <w:r>
        <w:rPr>
          <w:rFonts w:ascii="Times New Roman"/>
          <w:b w:val="false"/>
          <w:i w:val="false"/>
          <w:color w:val="000000"/>
          <w:sz w:val="28"/>
        </w:rPr>
        <w:t xml:space="preserve">
      3) салық есептілігі табыс етілетін кезең (жыл) – салық есептілігі табыс етілетін есепті салық кезеңі; </w:t>
      </w:r>
      <w:r>
        <w:br/>
      </w:r>
      <w:r>
        <w:rPr>
          <w:rFonts w:ascii="Times New Roman"/>
          <w:b w:val="false"/>
          <w:i w:val="false"/>
          <w:color w:val="000000"/>
          <w:sz w:val="28"/>
        </w:rPr>
        <w:t>
</w:t>
      </w:r>
      <w:r>
        <w:rPr>
          <w:rFonts w:ascii="Times New Roman"/>
          <w:b w:val="false"/>
          <w:i w:val="false"/>
          <w:color w:val="000000"/>
          <w:sz w:val="28"/>
        </w:rPr>
        <w:t>
      4) 4 жолды Салық кодексінің 448 – 452-баптарына сәйкес ауыл шаруашылығы өнімдерін, акваөсіру (балық өсіру шаруашылығы) өнімін өндіруші заңды тұлғалар мен селолық тұтыну кооперативтеріне арналған арнаулы салық режимін қолданатын салық төлеушілер толтырады және көлік құралдарына қатысты қолданылатын салық салу режимінің түрі көрсетіледі:</w:t>
      </w:r>
      <w:r>
        <w:br/>
      </w:r>
      <w:r>
        <w:rPr>
          <w:rFonts w:ascii="Times New Roman"/>
          <w:b w:val="false"/>
          <w:i w:val="false"/>
          <w:color w:val="000000"/>
          <w:sz w:val="28"/>
        </w:rPr>
        <w:t>
</w:t>
      </w:r>
      <w:r>
        <w:rPr>
          <w:rFonts w:ascii="Times New Roman"/>
          <w:b w:val="false"/>
          <w:i w:val="false"/>
          <w:color w:val="000000"/>
          <w:sz w:val="28"/>
        </w:rPr>
        <w:t>
      4 А торкөзін арнаулы салық режимі қолданылатын қызметте пайдаланылатын көлік құралдары бойынша салық төлеушілер белгілейді;</w:t>
      </w:r>
      <w:r>
        <w:br/>
      </w:r>
      <w:r>
        <w:rPr>
          <w:rFonts w:ascii="Times New Roman"/>
          <w:b w:val="false"/>
          <w:i w:val="false"/>
          <w:color w:val="000000"/>
          <w:sz w:val="28"/>
        </w:rPr>
        <w:t>
</w:t>
      </w:r>
      <w:r>
        <w:rPr>
          <w:rFonts w:ascii="Times New Roman"/>
          <w:b w:val="false"/>
          <w:i w:val="false"/>
          <w:color w:val="000000"/>
          <w:sz w:val="28"/>
        </w:rPr>
        <w:t>
      4 В торкөзін арнаулы салық режимі қолданылатын қызметте пайдаланылмайтын көлік құралдары бойынша салық төлеушілер белгілейді.</w:t>
      </w:r>
      <w:r>
        <w:br/>
      </w:r>
      <w:r>
        <w:rPr>
          <w:rFonts w:ascii="Times New Roman"/>
          <w:b w:val="false"/>
          <w:i w:val="false"/>
          <w:color w:val="000000"/>
          <w:sz w:val="28"/>
        </w:rPr>
        <w:t>
</w:t>
      </w:r>
      <w:r>
        <w:rPr>
          <w:rFonts w:ascii="Times New Roman"/>
          <w:b w:val="false"/>
          <w:i w:val="false"/>
          <w:color w:val="000000"/>
          <w:sz w:val="28"/>
        </w:rPr>
        <w:t>
      25. «Көлік құралдары салығын есептеу» бөлімінде:</w:t>
      </w:r>
      <w:r>
        <w:br/>
      </w:r>
      <w:r>
        <w:rPr>
          <w:rFonts w:ascii="Times New Roman"/>
          <w:b w:val="false"/>
          <w:i w:val="false"/>
          <w:color w:val="000000"/>
          <w:sz w:val="28"/>
        </w:rPr>
        <w:t>
</w:t>
      </w:r>
      <w:r>
        <w:rPr>
          <w:rFonts w:ascii="Times New Roman"/>
          <w:b w:val="false"/>
          <w:i w:val="false"/>
          <w:color w:val="000000"/>
          <w:sz w:val="28"/>
        </w:rPr>
        <w:t>
      1) «көлік құралдарының түріне (санатына) қарай салық салу объектісі» бағанында көлік құралдары көлік құралдарының түріне (санаттарына) қарай бөлініп және Салық кодексінің 367-бабында анықталған көлік құралының мінездемесі мен салық ставкасына қарай топтастырылып көрсетіледі;</w:t>
      </w:r>
      <w:r>
        <w:br/>
      </w:r>
      <w:r>
        <w:rPr>
          <w:rFonts w:ascii="Times New Roman"/>
          <w:b w:val="false"/>
          <w:i w:val="false"/>
          <w:color w:val="000000"/>
          <w:sz w:val="28"/>
        </w:rPr>
        <w:t>
</w:t>
      </w:r>
      <w:r>
        <w:rPr>
          <w:rFonts w:ascii="Times New Roman"/>
          <w:b w:val="false"/>
          <w:i w:val="false"/>
          <w:color w:val="000000"/>
          <w:sz w:val="28"/>
        </w:rPr>
        <w:t>
      700.01.001-ден 700.01.004-ге дейінгі жолдарда «Жүк таситын, арнаулы автомобильдер (тіркемелерді есепке алмағанда)» 1-кіші бөлім бойынша ақпарат көрсетіледі;</w:t>
      </w:r>
      <w:r>
        <w:br/>
      </w:r>
      <w:r>
        <w:rPr>
          <w:rFonts w:ascii="Times New Roman"/>
          <w:b w:val="false"/>
          <w:i w:val="false"/>
          <w:color w:val="000000"/>
          <w:sz w:val="28"/>
        </w:rPr>
        <w:t>
</w:t>
      </w:r>
      <w:r>
        <w:rPr>
          <w:rFonts w:ascii="Times New Roman"/>
          <w:b w:val="false"/>
          <w:i w:val="false"/>
          <w:color w:val="000000"/>
          <w:sz w:val="28"/>
        </w:rPr>
        <w:t>
      700.01.005 жолда «Тракторлар, өздігінен жүретін ауыл шаруашылығы, мелиоративтік және жол-құрылыс машиналары мен механизмдері, жүріп өту мүмкіндігі жоғары арнайы машиналар және жалпыға ортақ пайдаланылатын автомобиль жолдарында жүруге арналмаған басқа да автокөлік құралдары» 2-кіші бөлім бойынша ақпарат көрсетіледі;</w:t>
      </w:r>
      <w:r>
        <w:br/>
      </w:r>
      <w:r>
        <w:rPr>
          <w:rFonts w:ascii="Times New Roman"/>
          <w:b w:val="false"/>
          <w:i w:val="false"/>
          <w:color w:val="000000"/>
          <w:sz w:val="28"/>
        </w:rPr>
        <w:t>
</w:t>
      </w:r>
      <w:r>
        <w:rPr>
          <w:rFonts w:ascii="Times New Roman"/>
          <w:b w:val="false"/>
          <w:i w:val="false"/>
          <w:color w:val="000000"/>
          <w:sz w:val="28"/>
        </w:rPr>
        <w:t>
      700.01.006-дан 700.01.008-ге дейінгі жолдарда «Автобустар» 3-кіші бөлім бойынша ақпарат көрсетіледі;</w:t>
      </w:r>
      <w:r>
        <w:br/>
      </w:r>
      <w:r>
        <w:rPr>
          <w:rFonts w:ascii="Times New Roman"/>
          <w:b w:val="false"/>
          <w:i w:val="false"/>
          <w:color w:val="000000"/>
          <w:sz w:val="28"/>
        </w:rPr>
        <w:t>
</w:t>
      </w:r>
      <w:r>
        <w:rPr>
          <w:rFonts w:ascii="Times New Roman"/>
          <w:b w:val="false"/>
          <w:i w:val="false"/>
          <w:color w:val="000000"/>
          <w:sz w:val="28"/>
        </w:rPr>
        <w:t>
      700.01.009-дан 700.01.010-ға дейінгі жолдарда «Мотоциклдер, мотороллерлер, мотошаналар, шағын кемелер» 4-кіші бөлім бойынша ақпарат көрсетіледі;</w:t>
      </w:r>
      <w:r>
        <w:br/>
      </w:r>
      <w:r>
        <w:rPr>
          <w:rFonts w:ascii="Times New Roman"/>
          <w:b w:val="false"/>
          <w:i w:val="false"/>
          <w:color w:val="000000"/>
          <w:sz w:val="28"/>
        </w:rPr>
        <w:t>
</w:t>
      </w:r>
      <w:r>
        <w:rPr>
          <w:rFonts w:ascii="Times New Roman"/>
          <w:b w:val="false"/>
          <w:i w:val="false"/>
          <w:color w:val="000000"/>
          <w:sz w:val="28"/>
        </w:rPr>
        <w:t>
      700.01.011-ден 700.01.014-ке дейінгі жолдарда «Катерлер, кемелер, буксирлер, баржалар, яхталар» 5-кіші бөлім бойынша ақпарат көрсетіледі;</w:t>
      </w:r>
      <w:r>
        <w:br/>
      </w:r>
      <w:r>
        <w:rPr>
          <w:rFonts w:ascii="Times New Roman"/>
          <w:b w:val="false"/>
          <w:i w:val="false"/>
          <w:color w:val="000000"/>
          <w:sz w:val="28"/>
        </w:rPr>
        <w:t>
</w:t>
      </w:r>
      <w:r>
        <w:rPr>
          <w:rFonts w:ascii="Times New Roman"/>
          <w:b w:val="false"/>
          <w:i w:val="false"/>
          <w:color w:val="000000"/>
          <w:sz w:val="28"/>
        </w:rPr>
        <w:t>
      700.01.015-тен 700.01.021-ге дейінгі жолдарда «Жеңіл автомобильдер» 6-кіші бөлім бойынша ақпарат көрсетіледі;</w:t>
      </w:r>
      <w:r>
        <w:br/>
      </w:r>
      <w:r>
        <w:rPr>
          <w:rFonts w:ascii="Times New Roman"/>
          <w:b w:val="false"/>
          <w:i w:val="false"/>
          <w:color w:val="000000"/>
          <w:sz w:val="28"/>
        </w:rPr>
        <w:t>
</w:t>
      </w:r>
      <w:r>
        <w:rPr>
          <w:rFonts w:ascii="Times New Roman"/>
          <w:b w:val="false"/>
          <w:i w:val="false"/>
          <w:color w:val="000000"/>
          <w:sz w:val="28"/>
        </w:rPr>
        <w:t>
      700.01.022-ден 700.01.024-ге дейінгі жолдарда «1999 жылғы 1 сәуiрден кейiн Қазақстан Республикасының шегiнен тысқарыдан сатып алынған ұшу аппараттарына» 7-кіші бөлім бойынша ақпарат көрсетіледі;</w:t>
      </w:r>
      <w:r>
        <w:br/>
      </w:r>
      <w:r>
        <w:rPr>
          <w:rFonts w:ascii="Times New Roman"/>
          <w:b w:val="false"/>
          <w:i w:val="false"/>
          <w:color w:val="000000"/>
          <w:sz w:val="28"/>
        </w:rPr>
        <w:t>
</w:t>
      </w:r>
      <w:r>
        <w:rPr>
          <w:rFonts w:ascii="Times New Roman"/>
          <w:b w:val="false"/>
          <w:i w:val="false"/>
          <w:color w:val="000000"/>
          <w:sz w:val="28"/>
        </w:rPr>
        <w:t>
      700.01.025-ден 700.01.027-ге дейінгі жолдарда «1999 жылғы 1 сәуiрге дейiн сатып алынған, сондай-ақ 1999 жылғы 1 сәуiрден кейiн сатып алынған және (немесе) Қазақстан Республикасында 1999 жылғы 1 cәуipгe дейiн пайдалануда болған ұшу аппараттарына» 8-кіші бөлім бойынша ақпарат көрсетіледі;</w:t>
      </w:r>
      <w:r>
        <w:br/>
      </w:r>
      <w:r>
        <w:rPr>
          <w:rFonts w:ascii="Times New Roman"/>
          <w:b w:val="false"/>
          <w:i w:val="false"/>
          <w:color w:val="000000"/>
          <w:sz w:val="28"/>
        </w:rPr>
        <w:t>
</w:t>
      </w:r>
      <w:r>
        <w:rPr>
          <w:rFonts w:ascii="Times New Roman"/>
          <w:b w:val="false"/>
          <w:i w:val="false"/>
          <w:color w:val="000000"/>
          <w:sz w:val="28"/>
        </w:rPr>
        <w:t>
      700.01.028 жолда «Темір жол тартқыш және мотор-вагондық жылжымалы құрамдар» 9-кіші бөлім бойынша ақпарат көрсетіледі.</w:t>
      </w:r>
      <w:r>
        <w:br/>
      </w:r>
      <w:r>
        <w:rPr>
          <w:rFonts w:ascii="Times New Roman"/>
          <w:b w:val="false"/>
          <w:i w:val="false"/>
          <w:color w:val="000000"/>
          <w:sz w:val="28"/>
        </w:rPr>
        <w:t>
</w:t>
      </w:r>
      <w:r>
        <w:rPr>
          <w:rFonts w:ascii="Times New Roman"/>
          <w:b w:val="false"/>
          <w:i w:val="false"/>
          <w:color w:val="000000"/>
          <w:sz w:val="28"/>
        </w:rPr>
        <w:t>
      2) 700.01.001-ден 700.01.028-ге дейінгі жолдарда:</w:t>
      </w:r>
      <w:r>
        <w:br/>
      </w:r>
      <w:r>
        <w:rPr>
          <w:rFonts w:ascii="Times New Roman"/>
          <w:b w:val="false"/>
          <w:i w:val="false"/>
          <w:color w:val="000000"/>
          <w:sz w:val="28"/>
        </w:rPr>
        <w:t>
</w:t>
      </w:r>
      <w:r>
        <w:rPr>
          <w:rFonts w:ascii="Times New Roman"/>
          <w:b w:val="false"/>
          <w:i w:val="false"/>
          <w:color w:val="000000"/>
          <w:sz w:val="28"/>
        </w:rPr>
        <w:t>
      В бағаны бойынша – жылына көлік құралдарының саны;</w:t>
      </w:r>
      <w:r>
        <w:br/>
      </w:r>
      <w:r>
        <w:rPr>
          <w:rFonts w:ascii="Times New Roman"/>
          <w:b w:val="false"/>
          <w:i w:val="false"/>
          <w:color w:val="000000"/>
          <w:sz w:val="28"/>
        </w:rPr>
        <w:t>
</w:t>
      </w:r>
      <w:r>
        <w:rPr>
          <w:rFonts w:ascii="Times New Roman"/>
          <w:b w:val="false"/>
          <w:i w:val="false"/>
          <w:color w:val="000000"/>
          <w:sz w:val="28"/>
        </w:rPr>
        <w:t>
      С бағаны бойынша – нақты иелік ету кезеңі үшін салық сомасы көрсетіледі;</w:t>
      </w:r>
      <w:r>
        <w:br/>
      </w:r>
      <w:r>
        <w:rPr>
          <w:rFonts w:ascii="Times New Roman"/>
          <w:b w:val="false"/>
          <w:i w:val="false"/>
          <w:color w:val="000000"/>
          <w:sz w:val="28"/>
        </w:rPr>
        <w:t>
</w:t>
      </w:r>
      <w:r>
        <w:rPr>
          <w:rFonts w:ascii="Times New Roman"/>
          <w:b w:val="false"/>
          <w:i w:val="false"/>
          <w:color w:val="000000"/>
          <w:sz w:val="28"/>
        </w:rPr>
        <w:t>
      D бағаны бойынша – «Жеңіл автомобильдер» кіші бөлім бойынша қозғалтқыш көлемінің жиынтық артуы бойынша, «1999 жылғы 1 сәуiрден кейiн Қазақстан Республикасының шегiнен тысқарыдан сатып алынған ұшу аппараттары» G, «1999 жылғы 1 сәуiрге дейiн сатып алынған, сондай-ақ 1999 жылғы 1 сәуiрден кейiн сатып алынған және (немесе) Қазақстан Республикасында 1999 жылғы 1 cәуipгe дейiн пайдалануда болған ұшу аппараттары» Н, «Темір жол тартқыш және мотор-вагондық жылжымалы құрамдар» I кіші бөлімдері үшін жиынтық қуаты бойынша анықтамалық ақпарат;</w:t>
      </w:r>
      <w:r>
        <w:br/>
      </w:r>
      <w:r>
        <w:rPr>
          <w:rFonts w:ascii="Times New Roman"/>
          <w:b w:val="false"/>
          <w:i w:val="false"/>
          <w:color w:val="000000"/>
          <w:sz w:val="28"/>
        </w:rPr>
        <w:t>
</w:t>
      </w:r>
      <w:r>
        <w:rPr>
          <w:rFonts w:ascii="Times New Roman"/>
          <w:b w:val="false"/>
          <w:i w:val="false"/>
          <w:color w:val="000000"/>
          <w:sz w:val="28"/>
        </w:rPr>
        <w:t>
      Е бағаны бойынша – нақты иелік ету айларының жалпы саны бойынша анықтамалық ақпарат көрсетіледі.</w:t>
      </w:r>
    </w:p>
    <w:bookmarkEnd w:id="431"/>
    <w:bookmarkStart w:name="z7683" w:id="432"/>
    <w:p>
      <w:pPr>
        <w:spacing w:after="0"/>
        <w:ind w:left="0"/>
        <w:jc w:val="left"/>
      </w:pPr>
      <w:r>
        <w:rPr>
          <w:rFonts w:ascii="Times New Roman"/>
          <w:b/>
          <w:i w:val="false"/>
          <w:color w:val="000000"/>
        </w:rPr>
        <w:t xml:space="preserve"> 
4. Жер салығы – 700.02-нысанын жасау</w:t>
      </w:r>
    </w:p>
    <w:bookmarkEnd w:id="432"/>
    <w:bookmarkStart w:name="z7684" w:id="433"/>
    <w:p>
      <w:pPr>
        <w:spacing w:after="0"/>
        <w:ind w:left="0"/>
        <w:jc w:val="both"/>
      </w:pPr>
      <w:r>
        <w:rPr>
          <w:rFonts w:ascii="Times New Roman"/>
          <w:b w:val="false"/>
          <w:i w:val="false"/>
          <w:color w:val="000000"/>
          <w:sz w:val="28"/>
        </w:rPr>
        <w:t>
      26. Бұл қосымша Салық кодексінің 14-бөліміне сәйкес салық төлеушілердің жер салығын есептеуіне арналған. 700.02-нысанын салық кезеңі ішінде меншік, тұрақты жер пайдалану, бастапқы тегін уақытша жер пайдалану құқығындағы әрбір жер учаскесі үшін жасалады.</w:t>
      </w:r>
      <w:r>
        <w:br/>
      </w:r>
      <w:r>
        <w:rPr>
          <w:rFonts w:ascii="Times New Roman"/>
          <w:b w:val="false"/>
          <w:i w:val="false"/>
          <w:color w:val="000000"/>
          <w:sz w:val="28"/>
        </w:rPr>
        <w:t>
</w:t>
      </w:r>
      <w:r>
        <w:rPr>
          <w:rFonts w:ascii="Times New Roman"/>
          <w:b w:val="false"/>
          <w:i w:val="false"/>
          <w:color w:val="000000"/>
          <w:sz w:val="28"/>
        </w:rPr>
        <w:t>
      27.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жер салығын төлеушінің СТН;</w:t>
      </w:r>
      <w:r>
        <w:br/>
      </w:r>
      <w:r>
        <w:rPr>
          <w:rFonts w:ascii="Times New Roman"/>
          <w:b w:val="false"/>
          <w:i w:val="false"/>
          <w:color w:val="000000"/>
          <w:sz w:val="28"/>
        </w:rPr>
        <w:t>
</w:t>
      </w:r>
      <w:r>
        <w:rPr>
          <w:rFonts w:ascii="Times New Roman"/>
          <w:b w:val="false"/>
          <w:i w:val="false"/>
          <w:color w:val="000000"/>
          <w:sz w:val="28"/>
        </w:rPr>
        <w:t>
      2) жер салығын төлеушінің ЖСН/БСН;</w:t>
      </w:r>
      <w:r>
        <w:br/>
      </w:r>
      <w:r>
        <w:rPr>
          <w:rFonts w:ascii="Times New Roman"/>
          <w:b w:val="false"/>
          <w:i w:val="false"/>
          <w:color w:val="000000"/>
          <w:sz w:val="28"/>
        </w:rPr>
        <w:t>
</w:t>
      </w:r>
      <w:r>
        <w:rPr>
          <w:rFonts w:ascii="Times New Roman"/>
          <w:b w:val="false"/>
          <w:i w:val="false"/>
          <w:color w:val="000000"/>
          <w:sz w:val="28"/>
        </w:rPr>
        <w:t>
      3) құрылымдық бөлімшесі филиал, өкілдік болып табылатын заңды тұлғаның СТН.</w:t>
      </w:r>
      <w:r>
        <w:br/>
      </w:r>
      <w:r>
        <w:rPr>
          <w:rFonts w:ascii="Times New Roman"/>
          <w:b w:val="false"/>
          <w:i w:val="false"/>
          <w:color w:val="000000"/>
          <w:sz w:val="28"/>
        </w:rPr>
        <w:t>
</w:t>
      </w:r>
      <w:r>
        <w:rPr>
          <w:rFonts w:ascii="Times New Roman"/>
          <w:b w:val="false"/>
          <w:i w:val="false"/>
          <w:color w:val="000000"/>
          <w:sz w:val="28"/>
        </w:rPr>
        <w:t>
      Бұл жол егер құрылымдық бөлімше дербес төлеуші болып танылған жағдайда толтырылады;</w:t>
      </w:r>
      <w:r>
        <w:br/>
      </w:r>
      <w:r>
        <w:rPr>
          <w:rFonts w:ascii="Times New Roman"/>
          <w:b w:val="false"/>
          <w:i w:val="false"/>
          <w:color w:val="000000"/>
          <w:sz w:val="28"/>
        </w:rPr>
        <w:t>
</w:t>
      </w:r>
      <w:r>
        <w:rPr>
          <w:rFonts w:ascii="Times New Roman"/>
          <w:b w:val="false"/>
          <w:i w:val="false"/>
          <w:color w:val="000000"/>
          <w:sz w:val="28"/>
        </w:rPr>
        <w:t>
      4) құрылымдық бөлімшесі филиал, өкілдік болып табылатын заңды тұлғаның БСН;</w:t>
      </w:r>
      <w:r>
        <w:br/>
      </w:r>
      <w:r>
        <w:rPr>
          <w:rFonts w:ascii="Times New Roman"/>
          <w:b w:val="false"/>
          <w:i w:val="false"/>
          <w:color w:val="000000"/>
          <w:sz w:val="28"/>
        </w:rPr>
        <w:t>
</w:t>
      </w:r>
      <w:r>
        <w:rPr>
          <w:rFonts w:ascii="Times New Roman"/>
          <w:b w:val="false"/>
          <w:i w:val="false"/>
          <w:color w:val="000000"/>
          <w:sz w:val="28"/>
        </w:rPr>
        <w:t>
      5) Салық кезеңі (жыл) – салық есептілігі табыс етілетін есепті салық кезеңі.</w:t>
      </w:r>
      <w:r>
        <w:br/>
      </w:r>
      <w:r>
        <w:rPr>
          <w:rFonts w:ascii="Times New Roman"/>
          <w:b w:val="false"/>
          <w:i w:val="false"/>
          <w:color w:val="000000"/>
          <w:sz w:val="28"/>
        </w:rPr>
        <w:t>
</w:t>
      </w:r>
      <w:r>
        <w:rPr>
          <w:rFonts w:ascii="Times New Roman"/>
          <w:b w:val="false"/>
          <w:i w:val="false"/>
          <w:color w:val="000000"/>
          <w:sz w:val="28"/>
        </w:rPr>
        <w:t xml:space="preserve">
      28. «Жер салығын есептеу» бөлімінде: </w:t>
      </w:r>
      <w:r>
        <w:br/>
      </w:r>
      <w:r>
        <w:rPr>
          <w:rFonts w:ascii="Times New Roman"/>
          <w:b w:val="false"/>
          <w:i w:val="false"/>
          <w:color w:val="000000"/>
          <w:sz w:val="28"/>
        </w:rPr>
        <w:t>
</w:t>
      </w:r>
      <w:r>
        <w:rPr>
          <w:rFonts w:ascii="Times New Roman"/>
          <w:b w:val="false"/>
          <w:i w:val="false"/>
          <w:color w:val="000000"/>
          <w:sz w:val="28"/>
        </w:rPr>
        <w:t>
      1) 700.02.001 жолында Салық кодексінің </w:t>
      </w:r>
      <w:r>
        <w:rPr>
          <w:rFonts w:ascii="Times New Roman"/>
          <w:b w:val="false"/>
          <w:i w:val="false"/>
          <w:color w:val="000000"/>
          <w:sz w:val="28"/>
        </w:rPr>
        <w:t>375</w:t>
      </w:r>
      <w:r>
        <w:rPr>
          <w:rFonts w:ascii="Times New Roman"/>
          <w:b w:val="false"/>
          <w:i w:val="false"/>
          <w:color w:val="000000"/>
          <w:sz w:val="28"/>
        </w:rPr>
        <w:t xml:space="preserve"> және </w:t>
      </w:r>
      <w:r>
        <w:rPr>
          <w:rFonts w:ascii="Times New Roman"/>
          <w:b w:val="false"/>
          <w:i w:val="false"/>
          <w:color w:val="000000"/>
          <w:sz w:val="28"/>
        </w:rPr>
        <w:t>376-баптарына</w:t>
      </w:r>
      <w:r>
        <w:rPr>
          <w:rFonts w:ascii="Times New Roman"/>
          <w:b w:val="false"/>
          <w:i w:val="false"/>
          <w:color w:val="000000"/>
          <w:sz w:val="28"/>
        </w:rPr>
        <w:t xml:space="preserve"> сәйкес жер салығы салынатын объекті болып табылатын жер учаскесінің орналасқан жері (жер учаскесіне ортақ үлестік меншік кезінде – жер үлесі) көрсетіледі;</w:t>
      </w:r>
      <w:r>
        <w:br/>
      </w:r>
      <w:r>
        <w:rPr>
          <w:rFonts w:ascii="Times New Roman"/>
          <w:b w:val="false"/>
          <w:i w:val="false"/>
          <w:color w:val="000000"/>
          <w:sz w:val="28"/>
        </w:rPr>
        <w:t>
</w:t>
      </w:r>
      <w:r>
        <w:rPr>
          <w:rFonts w:ascii="Times New Roman"/>
          <w:b w:val="false"/>
          <w:i w:val="false"/>
          <w:color w:val="000000"/>
          <w:sz w:val="28"/>
        </w:rPr>
        <w:t>
      2) 700.02.002 жолында сәйкестендіру құжаттары негізінде жер учаскесінің кадастрлық нөмірі көрсетіледі;</w:t>
      </w:r>
      <w:r>
        <w:br/>
      </w:r>
      <w:r>
        <w:rPr>
          <w:rFonts w:ascii="Times New Roman"/>
          <w:b w:val="false"/>
          <w:i w:val="false"/>
          <w:color w:val="000000"/>
          <w:sz w:val="28"/>
        </w:rPr>
        <w:t>
</w:t>
      </w:r>
      <w:r>
        <w:rPr>
          <w:rFonts w:ascii="Times New Roman"/>
          <w:b w:val="false"/>
          <w:i w:val="false"/>
          <w:color w:val="000000"/>
          <w:sz w:val="28"/>
        </w:rPr>
        <w:t>
      3) 700.02.003 жолында жер учаскесіне сәйкестендіру құжаттарына сәйкес жер учаскесінің жалпы ауданы көрсетіледі. Салық кодексінің 374-бабы 2-тармағында айқындалған салық төлеушілер нақты иелігіндегі және пайдалануындағы жер учаскесінің жалпы ауданын көрсетеді;</w:t>
      </w:r>
      <w:r>
        <w:br/>
      </w:r>
      <w:r>
        <w:rPr>
          <w:rFonts w:ascii="Times New Roman"/>
          <w:b w:val="false"/>
          <w:i w:val="false"/>
          <w:color w:val="000000"/>
          <w:sz w:val="28"/>
        </w:rPr>
        <w:t>
</w:t>
      </w:r>
      <w:r>
        <w:rPr>
          <w:rFonts w:ascii="Times New Roman"/>
          <w:b w:val="false"/>
          <w:i w:val="false"/>
          <w:color w:val="000000"/>
          <w:sz w:val="28"/>
        </w:rPr>
        <w:t>
      4) 700.02.003 І жолында Салық кодексінің 375-бабының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 салығы салынбайтын жер учаскесінің ауданы көрсетіледі;</w:t>
      </w:r>
      <w:r>
        <w:br/>
      </w:r>
      <w:r>
        <w:rPr>
          <w:rFonts w:ascii="Times New Roman"/>
          <w:b w:val="false"/>
          <w:i w:val="false"/>
          <w:color w:val="000000"/>
          <w:sz w:val="28"/>
        </w:rPr>
        <w:t>
</w:t>
      </w:r>
      <w:r>
        <w:rPr>
          <w:rFonts w:ascii="Times New Roman"/>
          <w:b w:val="false"/>
          <w:i w:val="false"/>
          <w:color w:val="000000"/>
          <w:sz w:val="28"/>
        </w:rPr>
        <w:t xml:space="preserve">
      5) 700.02.003 ІІ жолында 700.02.0038 және 700.02.003 І жолдарының айырмасы ретінде айқындалатын жер салығы салынуы тиіс жер учаскесінің ауданы көрсетіледі; </w:t>
      </w:r>
      <w:r>
        <w:br/>
      </w:r>
      <w:r>
        <w:rPr>
          <w:rFonts w:ascii="Times New Roman"/>
          <w:b w:val="false"/>
          <w:i w:val="false"/>
          <w:color w:val="000000"/>
          <w:sz w:val="28"/>
        </w:rPr>
        <w:t>
</w:t>
      </w:r>
      <w:r>
        <w:rPr>
          <w:rFonts w:ascii="Times New Roman"/>
          <w:b w:val="false"/>
          <w:i w:val="false"/>
          <w:color w:val="000000"/>
          <w:sz w:val="28"/>
        </w:rPr>
        <w:t>
      6) 700.02.004 жолында Салық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кезеңі үшін жергілікті өкілдік органның шешімімен белгіленген жер салығының ставкасын арттыру немесе төмендету мөлшері (пронцентта) көрсетіледі;</w:t>
      </w:r>
      <w:r>
        <w:br/>
      </w:r>
      <w:r>
        <w:rPr>
          <w:rFonts w:ascii="Times New Roman"/>
          <w:b w:val="false"/>
          <w:i w:val="false"/>
          <w:color w:val="000000"/>
          <w:sz w:val="28"/>
        </w:rPr>
        <w:t>
</w:t>
      </w:r>
      <w:r>
        <w:rPr>
          <w:rFonts w:ascii="Times New Roman"/>
          <w:b w:val="false"/>
          <w:i w:val="false"/>
          <w:color w:val="000000"/>
          <w:sz w:val="28"/>
        </w:rPr>
        <w:t>
      7) 700.02.011 жолында Салық кодексінің </w:t>
      </w:r>
      <w:r>
        <w:rPr>
          <w:rFonts w:ascii="Times New Roman"/>
          <w:b w:val="false"/>
          <w:i w:val="false"/>
          <w:color w:val="000000"/>
          <w:sz w:val="28"/>
        </w:rPr>
        <w:t>386-бабына</w:t>
      </w:r>
      <w:r>
        <w:rPr>
          <w:rFonts w:ascii="Times New Roman"/>
          <w:b w:val="false"/>
          <w:i w:val="false"/>
          <w:color w:val="000000"/>
          <w:sz w:val="28"/>
        </w:rPr>
        <w:t xml:space="preserve"> сәйкес салық кезеңіне жергілікті өкілдік органның шешімдеріне сәйкес автотұрақтар, автожанармай құю станциялары, казино орналасқан жер учаскелеріне белгіленген жер салығының ставкасын арттыру мөлшері көрсетіледі;</w:t>
      </w:r>
      <w:r>
        <w:br/>
      </w:r>
      <w:r>
        <w:rPr>
          <w:rFonts w:ascii="Times New Roman"/>
          <w:b w:val="false"/>
          <w:i w:val="false"/>
          <w:color w:val="000000"/>
          <w:sz w:val="28"/>
        </w:rPr>
        <w:t>
</w:t>
      </w:r>
      <w:r>
        <w:rPr>
          <w:rFonts w:ascii="Times New Roman"/>
          <w:b w:val="false"/>
          <w:i w:val="false"/>
          <w:color w:val="000000"/>
          <w:sz w:val="28"/>
        </w:rPr>
        <w:t>
      8) 700.02.006 жолында тиісті салық төлеушілер үшін Салық кодексінің 387-бабының 2, 3-тармақтарында белгіленген коэффициент көрсетіледі;</w:t>
      </w:r>
      <w:r>
        <w:br/>
      </w:r>
      <w:r>
        <w:rPr>
          <w:rFonts w:ascii="Times New Roman"/>
          <w:b w:val="false"/>
          <w:i w:val="false"/>
          <w:color w:val="000000"/>
          <w:sz w:val="28"/>
        </w:rPr>
        <w:t>
</w:t>
      </w:r>
      <w:r>
        <w:rPr>
          <w:rFonts w:ascii="Times New Roman"/>
          <w:b w:val="false"/>
          <w:i w:val="false"/>
          <w:color w:val="000000"/>
          <w:sz w:val="28"/>
        </w:rPr>
        <w:t>
      9) 700.02.007 жолында арнаулы экономикалық аймақ аумақтарында қызметін жүзеге асыратын салық төлеушілерге арналған, Салық кодексінің 387-бабының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коэффициент көрсетіледі;</w:t>
      </w:r>
      <w:r>
        <w:br/>
      </w:r>
      <w:r>
        <w:rPr>
          <w:rFonts w:ascii="Times New Roman"/>
          <w:b w:val="false"/>
          <w:i w:val="false"/>
          <w:color w:val="000000"/>
          <w:sz w:val="28"/>
        </w:rPr>
        <w:t>
</w:t>
      </w:r>
      <w:r>
        <w:rPr>
          <w:rFonts w:ascii="Times New Roman"/>
          <w:b w:val="false"/>
          <w:i w:val="false"/>
          <w:color w:val="000000"/>
          <w:sz w:val="28"/>
        </w:rPr>
        <w:t>
      10) 700.02.008 жолында 700.02.004, 700.02.005, 700.02.006 және 700.02.007 жолдарында көзделген базалық салық ставкасын түзетулер ескеріле отырып, жер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11) 700.02.009 І жолында (700.02.003 ІІ х 700.02.008/12) х нақты жер учаскесіне иелік ету кезеңінің айлар саны формуласы бойынша айқындалатын салық кезеңі үшін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Салық төлеушіге инвестициялық салық преференцияларын қолдануға арналған келісімшартқа сәйкес жер салығы бойынша инвестициялық салық преференциялары берілген жағдайда бюджетке төленуі тиіс жер салығының сомасы 100 пайызға кемітіледі және тиісінше бұл жолда 0 көрсетіледі;</w:t>
      </w:r>
      <w:r>
        <w:br/>
      </w:r>
      <w:r>
        <w:rPr>
          <w:rFonts w:ascii="Times New Roman"/>
          <w:b w:val="false"/>
          <w:i w:val="false"/>
          <w:color w:val="000000"/>
          <w:sz w:val="28"/>
        </w:rPr>
        <w:t>
</w:t>
      </w:r>
      <w:r>
        <w:rPr>
          <w:rFonts w:ascii="Times New Roman"/>
          <w:b w:val="false"/>
          <w:i w:val="false"/>
          <w:color w:val="000000"/>
          <w:sz w:val="28"/>
        </w:rPr>
        <w:t>
      12) 700.02.009 ІІ жолында Салық кодексінің 451-бабында көзделген ерекшеліктерді ескере отырып, (700.02.003 ІІ х 700.02.008/12) х 700.02.005 х нақты жер учаскесіне иелік ету кезеңінің айлар саны формуласы бойынша айқындалатын төленуге тиісті салық кезеңі үшін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13) 700.02.012 жолда уәкілетті мемлекеттік орган бекіткен жер салығының тиісті бюджет сыныптамасының коды көрсетіледі.</w:t>
      </w:r>
    </w:p>
    <w:bookmarkEnd w:id="433"/>
    <w:bookmarkStart w:name="z7707" w:id="434"/>
    <w:p>
      <w:pPr>
        <w:spacing w:after="0"/>
        <w:ind w:left="0"/>
        <w:jc w:val="left"/>
      </w:pPr>
      <w:r>
        <w:rPr>
          <w:rFonts w:ascii="Times New Roman"/>
          <w:b/>
          <w:i w:val="false"/>
          <w:color w:val="000000"/>
        </w:rPr>
        <w:t xml:space="preserve"> 
5. Мүлік салығы – 700.03-нысанын жасау</w:t>
      </w:r>
    </w:p>
    <w:bookmarkEnd w:id="434"/>
    <w:bookmarkStart w:name="z7708" w:id="435"/>
    <w:p>
      <w:pPr>
        <w:spacing w:after="0"/>
        <w:ind w:left="0"/>
        <w:jc w:val="both"/>
      </w:pPr>
      <w:r>
        <w:rPr>
          <w:rFonts w:ascii="Times New Roman"/>
          <w:b w:val="false"/>
          <w:i w:val="false"/>
          <w:color w:val="000000"/>
          <w:sz w:val="28"/>
        </w:rPr>
        <w:t xml:space="preserve">
      29. Бұл қосымша Салық кодексінің 15-бөліміне сәйкес салық төлеушілердің мүлік салығын есептеуіне арналған. Егер салық кезеңі ішінде мүлік салығын есептеу бірнеше салық режимдерінде (арнаулы салық режимі бойынша, арнайы экономикалық аумақтағы салық режимі бойынша, жалпыға бірдей белгіленген тәртіпте және т.б.) жүзеге асырылған жағдайда, қосымша әр салық режимі бойынша бөлек жасалады. Бұл ретте, салықты есептеу кезінде әр салық режимі бойынша тиісті ставкалар қолданылады. </w:t>
      </w:r>
      <w:r>
        <w:br/>
      </w:r>
      <w:r>
        <w:rPr>
          <w:rFonts w:ascii="Times New Roman"/>
          <w:b w:val="false"/>
          <w:i w:val="false"/>
          <w:color w:val="000000"/>
          <w:sz w:val="28"/>
        </w:rPr>
        <w:t>
</w:t>
      </w:r>
      <w:r>
        <w:rPr>
          <w:rFonts w:ascii="Times New Roman"/>
          <w:b w:val="false"/>
          <w:i w:val="false"/>
          <w:color w:val="000000"/>
          <w:sz w:val="28"/>
        </w:rPr>
        <w:t>
      Салық салу объектілеріне әр түрлі ставкалар қолданылған жағдайда қосымша салық салудың әрбір объекті бойынша толтырылады.</w:t>
      </w:r>
      <w:r>
        <w:br/>
      </w:r>
      <w:r>
        <w:rPr>
          <w:rFonts w:ascii="Times New Roman"/>
          <w:b w:val="false"/>
          <w:i w:val="false"/>
          <w:color w:val="000000"/>
          <w:sz w:val="28"/>
        </w:rPr>
        <w:t>
</w:t>
      </w:r>
      <w:r>
        <w:rPr>
          <w:rFonts w:ascii="Times New Roman"/>
          <w:b w:val="false"/>
          <w:i w:val="false"/>
          <w:color w:val="000000"/>
          <w:sz w:val="28"/>
        </w:rPr>
        <w:t>
      30.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мүлік салығын төлеушінің СТН;</w:t>
      </w:r>
      <w:r>
        <w:br/>
      </w:r>
      <w:r>
        <w:rPr>
          <w:rFonts w:ascii="Times New Roman"/>
          <w:b w:val="false"/>
          <w:i w:val="false"/>
          <w:color w:val="000000"/>
          <w:sz w:val="28"/>
        </w:rPr>
        <w:t>
</w:t>
      </w:r>
      <w:r>
        <w:rPr>
          <w:rFonts w:ascii="Times New Roman"/>
          <w:b w:val="false"/>
          <w:i w:val="false"/>
          <w:color w:val="000000"/>
          <w:sz w:val="28"/>
        </w:rPr>
        <w:t>
      2) мүлік салығын төлеушінің ЖСН/БСН;</w:t>
      </w:r>
      <w:r>
        <w:br/>
      </w:r>
      <w:r>
        <w:rPr>
          <w:rFonts w:ascii="Times New Roman"/>
          <w:b w:val="false"/>
          <w:i w:val="false"/>
          <w:color w:val="000000"/>
          <w:sz w:val="28"/>
        </w:rPr>
        <w:t>
</w:t>
      </w:r>
      <w:r>
        <w:rPr>
          <w:rFonts w:ascii="Times New Roman"/>
          <w:b w:val="false"/>
          <w:i w:val="false"/>
          <w:color w:val="000000"/>
          <w:sz w:val="28"/>
        </w:rPr>
        <w:t>
      3) құрылымдық бөлімшесі филиал, өкілдік болып табылатын заңды тұлғаның СТН.</w:t>
      </w:r>
      <w:r>
        <w:br/>
      </w:r>
      <w:r>
        <w:rPr>
          <w:rFonts w:ascii="Times New Roman"/>
          <w:b w:val="false"/>
          <w:i w:val="false"/>
          <w:color w:val="000000"/>
          <w:sz w:val="28"/>
        </w:rPr>
        <w:t>
</w:t>
      </w:r>
      <w:r>
        <w:rPr>
          <w:rFonts w:ascii="Times New Roman"/>
          <w:b w:val="false"/>
          <w:i w:val="false"/>
          <w:color w:val="000000"/>
          <w:sz w:val="28"/>
        </w:rPr>
        <w:t>
      Бұл жол егер құрылымдық бөлімше дербес төлеуші болып танылған жағдайда толтырылады;</w:t>
      </w:r>
      <w:r>
        <w:br/>
      </w:r>
      <w:r>
        <w:rPr>
          <w:rFonts w:ascii="Times New Roman"/>
          <w:b w:val="false"/>
          <w:i w:val="false"/>
          <w:color w:val="000000"/>
          <w:sz w:val="28"/>
        </w:rPr>
        <w:t>
</w:t>
      </w:r>
      <w:r>
        <w:rPr>
          <w:rFonts w:ascii="Times New Roman"/>
          <w:b w:val="false"/>
          <w:i w:val="false"/>
          <w:color w:val="000000"/>
          <w:sz w:val="28"/>
        </w:rPr>
        <w:t>
      4) құрылымдық бөлімшесі филиал, өкілдік болып табылатын заңды тұлғаның БСН;</w:t>
      </w:r>
      <w:r>
        <w:br/>
      </w:r>
      <w:r>
        <w:rPr>
          <w:rFonts w:ascii="Times New Roman"/>
          <w:b w:val="false"/>
          <w:i w:val="false"/>
          <w:color w:val="000000"/>
          <w:sz w:val="28"/>
        </w:rPr>
        <w:t>
</w:t>
      </w:r>
      <w:r>
        <w:rPr>
          <w:rFonts w:ascii="Times New Roman"/>
          <w:b w:val="false"/>
          <w:i w:val="false"/>
          <w:color w:val="000000"/>
          <w:sz w:val="28"/>
        </w:rPr>
        <w:t xml:space="preserve">
      5) салық есептілігі табыс етілетін салық кезеңі (жыл) – салық есептілігі табыс етілетін есепті салық кезеңі; </w:t>
      </w:r>
      <w:r>
        <w:br/>
      </w:r>
      <w:r>
        <w:rPr>
          <w:rFonts w:ascii="Times New Roman"/>
          <w:b w:val="false"/>
          <w:i w:val="false"/>
          <w:color w:val="000000"/>
          <w:sz w:val="28"/>
        </w:rPr>
        <w:t>
</w:t>
      </w:r>
      <w:r>
        <w:rPr>
          <w:rFonts w:ascii="Times New Roman"/>
          <w:b w:val="false"/>
          <w:i w:val="false"/>
          <w:color w:val="000000"/>
          <w:sz w:val="28"/>
        </w:rPr>
        <w:t>
      6) 6 жолды арнаулы салық режимі қолданылатын қызметінде пайдаланылатын салық салу объектілері бойынша мүлік салығын төлеушілер белгілейді.</w:t>
      </w:r>
      <w:r>
        <w:br/>
      </w:r>
      <w:r>
        <w:rPr>
          <w:rFonts w:ascii="Times New Roman"/>
          <w:b w:val="false"/>
          <w:i w:val="false"/>
          <w:color w:val="000000"/>
          <w:sz w:val="28"/>
        </w:rPr>
        <w:t>
</w:t>
      </w:r>
      <w:r>
        <w:rPr>
          <w:rFonts w:ascii="Times New Roman"/>
          <w:b w:val="false"/>
          <w:i w:val="false"/>
          <w:color w:val="000000"/>
          <w:sz w:val="28"/>
        </w:rPr>
        <w:t>
      31. «Мүлік салығын есептеу» бөлімінде:</w:t>
      </w:r>
      <w:r>
        <w:br/>
      </w:r>
      <w:r>
        <w:rPr>
          <w:rFonts w:ascii="Times New Roman"/>
          <w:b w:val="false"/>
          <w:i w:val="false"/>
          <w:color w:val="000000"/>
          <w:sz w:val="28"/>
        </w:rPr>
        <w:t>
</w:t>
      </w:r>
      <w:r>
        <w:rPr>
          <w:rFonts w:ascii="Times New Roman"/>
          <w:b w:val="false"/>
          <w:i w:val="false"/>
          <w:color w:val="000000"/>
          <w:sz w:val="28"/>
        </w:rPr>
        <w:t>
      1) 700.03.001 жолында Салық кодексінің 397-бабы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айқындалатын салық салу объектісінің орташа жылдық баланстық құны көрсетіледі;</w:t>
      </w:r>
      <w:r>
        <w:br/>
      </w:r>
      <w:r>
        <w:rPr>
          <w:rFonts w:ascii="Times New Roman"/>
          <w:b w:val="false"/>
          <w:i w:val="false"/>
          <w:color w:val="000000"/>
          <w:sz w:val="28"/>
        </w:rPr>
        <w:t>
</w:t>
      </w:r>
      <w:r>
        <w:rPr>
          <w:rFonts w:ascii="Times New Roman"/>
          <w:b w:val="false"/>
          <w:i w:val="false"/>
          <w:color w:val="000000"/>
          <w:sz w:val="28"/>
        </w:rPr>
        <w:t>
      2) 700.03.002 жолында Салық кодексінің 397-бабы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салық салу объектілерінің салықтық базасы көрсетіледі;</w:t>
      </w:r>
      <w:r>
        <w:br/>
      </w:r>
      <w:r>
        <w:rPr>
          <w:rFonts w:ascii="Times New Roman"/>
          <w:b w:val="false"/>
          <w:i w:val="false"/>
          <w:color w:val="000000"/>
          <w:sz w:val="28"/>
        </w:rPr>
        <w:t>
</w:t>
      </w:r>
      <w:r>
        <w:rPr>
          <w:rFonts w:ascii="Times New Roman"/>
          <w:b w:val="false"/>
          <w:i w:val="false"/>
          <w:color w:val="000000"/>
          <w:sz w:val="28"/>
        </w:rPr>
        <w:t>
      3) 700.03.003 жолында Салық кодексінің </w:t>
      </w:r>
      <w:r>
        <w:rPr>
          <w:rFonts w:ascii="Times New Roman"/>
          <w:b w:val="false"/>
          <w:i w:val="false"/>
          <w:color w:val="000000"/>
          <w:sz w:val="28"/>
        </w:rPr>
        <w:t>398-бабында</w:t>
      </w:r>
      <w:r>
        <w:rPr>
          <w:rFonts w:ascii="Times New Roman"/>
          <w:b w:val="false"/>
          <w:i w:val="false"/>
          <w:color w:val="000000"/>
          <w:sz w:val="28"/>
        </w:rPr>
        <w:t xml:space="preserve"> белгіленген мүлік салығының ставкасы көрсетіледі;</w:t>
      </w:r>
      <w:r>
        <w:br/>
      </w:r>
      <w:r>
        <w:rPr>
          <w:rFonts w:ascii="Times New Roman"/>
          <w:b w:val="false"/>
          <w:i w:val="false"/>
          <w:color w:val="000000"/>
          <w:sz w:val="28"/>
        </w:rPr>
        <w:t>
</w:t>
      </w:r>
      <w:r>
        <w:rPr>
          <w:rFonts w:ascii="Times New Roman"/>
          <w:b w:val="false"/>
          <w:i w:val="false"/>
          <w:color w:val="000000"/>
          <w:sz w:val="28"/>
        </w:rPr>
        <w:t>
      4) 700.03.004 І жолында 700.03.001 жолда көрсетілген негізгі құралдардың орташа жылдық баланстық құны мен 700.03.003 жолында көрсетілген, салық ставкасының туындысы (700.03.001 х 700.03.003) ретінде айқындалатын салық сомасы көрсетіледі.</w:t>
      </w:r>
      <w:r>
        <w:br/>
      </w:r>
      <w:r>
        <w:rPr>
          <w:rFonts w:ascii="Times New Roman"/>
          <w:b w:val="false"/>
          <w:i w:val="false"/>
          <w:color w:val="000000"/>
          <w:sz w:val="28"/>
        </w:rPr>
        <w:t>
</w:t>
      </w:r>
      <w:r>
        <w:rPr>
          <w:rFonts w:ascii="Times New Roman"/>
          <w:b w:val="false"/>
          <w:i w:val="false"/>
          <w:color w:val="000000"/>
          <w:sz w:val="28"/>
        </w:rPr>
        <w:t>
      Патент негізінде арнаулы салық режимін қолданатын жеке кәсіпкерлер үшін салық сомасы 700.03.002 жолында көрсетілген, салық базасы мен 700.03.003 жолында көрсетілген, салық ставкасын көбейту (700.03.002 х 700.03.003) жолымен айқындалады. Патент негізінде арнаулы салық режимін қолданатын жеке кәсіпкерлердің салық салу объектілеріне меншік құқығы сатып алынған немесе тоқтатылған жағдайда, салық кезеңі ішінде салық сомасы осындай объектілерге нақты иелік ету кезеңі үшін есептеледі. Бұл ретте төленуі тиіс салық сомасы жылдық салық сомасын 12-ге бөлу және меншік құқығы туындаған айдан бастап салық кезеңінің соңына дейін немесе меншік құқығы тоқтатылған айдың 1-не дейін нақты иелік ету айларының санына көбейту жолымен айқындалады.</w:t>
      </w:r>
      <w:r>
        <w:br/>
      </w:r>
      <w:r>
        <w:rPr>
          <w:rFonts w:ascii="Times New Roman"/>
          <w:b w:val="false"/>
          <w:i w:val="false"/>
          <w:color w:val="000000"/>
          <w:sz w:val="28"/>
        </w:rPr>
        <w:t>
</w:t>
      </w:r>
      <w:r>
        <w:rPr>
          <w:rFonts w:ascii="Times New Roman"/>
          <w:b w:val="false"/>
          <w:i w:val="false"/>
          <w:color w:val="000000"/>
          <w:sz w:val="28"/>
        </w:rPr>
        <w:t>
      Салық төлеушіге инвестициялық салық преференцияларын қолдануға арналған келісімшартқа сәйкес мүлік салығы бойынша инвестициялық салық преференциялары берілген жағдайда бюджетке төленуі тиіс жер салығының сомасы 100 пайызға кемітіледі және тиісінше бұл жолда 0 көрсетіледі;</w:t>
      </w:r>
      <w:r>
        <w:br/>
      </w:r>
      <w:r>
        <w:rPr>
          <w:rFonts w:ascii="Times New Roman"/>
          <w:b w:val="false"/>
          <w:i w:val="false"/>
          <w:color w:val="000000"/>
          <w:sz w:val="28"/>
        </w:rPr>
        <w:t>
</w:t>
      </w:r>
      <w:r>
        <w:rPr>
          <w:rFonts w:ascii="Times New Roman"/>
          <w:b w:val="false"/>
          <w:i w:val="false"/>
          <w:color w:val="000000"/>
          <w:sz w:val="28"/>
        </w:rPr>
        <w:t>
      6) 700.03.004 ІІ жолында 0,3 (30%) және 700.03.001 және 700.03.003 жолдарының туындысын көбейту (700.03.001 х 700.03.003) х 0,3) жолымен айқындалатын, Салық кодексінің 451-бабында белгіленген ерекшеліктерді ескере отырып, төленуге жататын салық сомасы көрсетіледі;</w:t>
      </w:r>
      <w:r>
        <w:br/>
      </w:r>
      <w:r>
        <w:rPr>
          <w:rFonts w:ascii="Times New Roman"/>
          <w:b w:val="false"/>
          <w:i w:val="false"/>
          <w:color w:val="000000"/>
          <w:sz w:val="28"/>
        </w:rPr>
        <w:t>
</w:t>
      </w:r>
      <w:r>
        <w:rPr>
          <w:rFonts w:ascii="Times New Roman"/>
          <w:b w:val="false"/>
          <w:i w:val="false"/>
          <w:color w:val="000000"/>
          <w:sz w:val="28"/>
        </w:rPr>
        <w:t>
      7) 700.03.004 ІІІ жолында 700.03.002 жолында көрсетілген, салық салу объектілерінің Салық кодексі 397-бабының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салық базасын 700.03.003 жолында көрсетілген, салық ставкасына көбейту жолымен айқындалатын (700.03.002 х 700.03.003) салық сомасы көрсетіледі.</w:t>
      </w:r>
    </w:p>
    <w:bookmarkEnd w:id="435"/>
    <w:bookmarkStart w:name="z1460" w:id="4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436"/>
    <w:bookmarkStart w:name="z7732" w:id="437"/>
    <w:p>
      <w:pPr>
        <w:spacing w:after="0"/>
        <w:ind w:left="0"/>
        <w:jc w:val="left"/>
      </w:pPr>
      <w:r>
        <w:rPr>
          <w:rFonts w:ascii="Times New Roman"/>
          <w:b/>
          <w:i w:val="false"/>
          <w:color w:val="000000"/>
        </w:rPr>
        <w:t xml:space="preserve"> 
Көлік құралы салығы бойынша ағымдағы төлемдер салық есептілігін (есебін) жасау қағидалары (701.00-нысан)</w:t>
      </w:r>
    </w:p>
    <w:bookmarkEnd w:id="43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733" w:id="438"/>
    <w:p>
      <w:pPr>
        <w:spacing w:after="0"/>
        <w:ind w:left="0"/>
        <w:jc w:val="left"/>
      </w:pPr>
      <w:r>
        <w:rPr>
          <w:rFonts w:ascii="Times New Roman"/>
          <w:b/>
          <w:i w:val="false"/>
          <w:color w:val="000000"/>
        </w:rPr>
        <w:t xml:space="preserve"> 
1. Жалпы ережелер</w:t>
      </w:r>
    </w:p>
    <w:bookmarkEnd w:id="438"/>
    <w:bookmarkStart w:name="z7734" w:id="439"/>
    <w:p>
      <w:pPr>
        <w:spacing w:after="0"/>
        <w:ind w:left="0"/>
        <w:jc w:val="both"/>
      </w:pPr>
      <w:r>
        <w:rPr>
          <w:rFonts w:ascii="Times New Roman"/>
          <w:b w:val="false"/>
          <w:i w:val="false"/>
          <w:color w:val="000000"/>
          <w:sz w:val="28"/>
        </w:rPr>
        <w:t>
      1. Осы көлік құралы салығы бойынша салық есептілігін ағымдағы төлемдер салық есептілігін (есебін) жасау қағидалары (701.00-нысан)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ағымдағы салық кезеңінің 1 шілдесіне дейін меншік құқығындағы, шаруашылықты жүргізу құқығындағы немесе жедел басқару құқығындағы көлік құралы бойынша, сондай-ақ қаржы лизингі шарты бойынша берілген (алынған) көлік құралы бойынша көлік құралы салығын есептеуге арналған көлік құралы салығы бойынша ағымдағы төлемдер салық есептілігі нысанын (есебін) (бұдан әрі – Есеп) жасау тәртібін айқындайды. Есепті Салық кодексінің </w:t>
      </w:r>
      <w:r>
        <w:rPr>
          <w:rFonts w:ascii="Times New Roman"/>
          <w:b w:val="false"/>
          <w:i w:val="false"/>
          <w:color w:val="000000"/>
          <w:sz w:val="28"/>
        </w:rPr>
        <w:t>365-бабына</w:t>
      </w:r>
      <w:r>
        <w:rPr>
          <w:rFonts w:ascii="Times New Roman"/>
          <w:b w:val="false"/>
          <w:i w:val="false"/>
          <w:color w:val="000000"/>
          <w:sz w:val="28"/>
        </w:rPr>
        <w:t xml:space="preserve"> сәйкес заңды тұлғалар толтырады.</w:t>
      </w:r>
      <w:r>
        <w:br/>
      </w:r>
      <w:r>
        <w:rPr>
          <w:rFonts w:ascii="Times New Roman"/>
          <w:b w:val="false"/>
          <w:i w:val="false"/>
          <w:color w:val="000000"/>
          <w:sz w:val="28"/>
        </w:rPr>
        <w:t>
</w:t>
      </w:r>
      <w:r>
        <w:rPr>
          <w:rFonts w:ascii="Times New Roman"/>
          <w:b w:val="false"/>
          <w:i w:val="false"/>
          <w:color w:val="000000"/>
          <w:sz w:val="28"/>
        </w:rPr>
        <w:t>
      2. Есепті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Осы Қағидаларда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5. Сомалардың теріс мәні тиісті жолдың бірінші сол жақ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xml:space="preserve">
      6. Есепті жасау кезінде: </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7. Қаржы лизингі шарттары бойынша берілген (алынған) объектілер бойынша Есепті лизинг алушы толтырады және табыс етеді.</w:t>
      </w:r>
      <w:r>
        <w:br/>
      </w:r>
      <w:r>
        <w:rPr>
          <w:rFonts w:ascii="Times New Roman"/>
          <w:b w:val="false"/>
          <w:i w:val="false"/>
          <w:color w:val="000000"/>
          <w:sz w:val="28"/>
        </w:rPr>
        <w:t>
</w:t>
      </w:r>
      <w:r>
        <w:rPr>
          <w:rFonts w:ascii="Times New Roman"/>
          <w:b w:val="false"/>
          <w:i w:val="false"/>
          <w:color w:val="000000"/>
          <w:sz w:val="28"/>
        </w:rPr>
        <w:t>
      8.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9.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10. Қосымшаның «Салық төлеуші туралы жалпы ақпарат» бөлімінде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11.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439"/>
    <w:bookmarkStart w:name="z7752" w:id="440"/>
    <w:p>
      <w:pPr>
        <w:spacing w:after="0"/>
        <w:ind w:left="0"/>
        <w:jc w:val="left"/>
      </w:pPr>
      <w:r>
        <w:rPr>
          <w:rFonts w:ascii="Times New Roman"/>
          <w:b/>
          <w:i w:val="false"/>
          <w:color w:val="000000"/>
        </w:rPr>
        <w:t xml:space="preserve"> 
2. Есепті жасау (701.00-нысан)</w:t>
      </w:r>
    </w:p>
    <w:bookmarkEnd w:id="440"/>
    <w:bookmarkStart w:name="z7753" w:id="441"/>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көлік құралы салығы бойынша төлеушінің СТН;</w:t>
      </w:r>
      <w:r>
        <w:br/>
      </w:r>
      <w:r>
        <w:rPr>
          <w:rFonts w:ascii="Times New Roman"/>
          <w:b w:val="false"/>
          <w:i w:val="false"/>
          <w:color w:val="000000"/>
          <w:sz w:val="28"/>
        </w:rPr>
        <w:t>
</w:t>
      </w:r>
      <w:r>
        <w:rPr>
          <w:rFonts w:ascii="Times New Roman"/>
          <w:b w:val="false"/>
          <w:i w:val="false"/>
          <w:color w:val="000000"/>
          <w:sz w:val="28"/>
        </w:rPr>
        <w:t>
      2) көлік құралы салығы бойынша салығы бойынша төлеушінің ЖСН/БСН көрсетіледі;</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(жыл) – Есеп берілетін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Есептің түрі.</w:t>
      </w:r>
      <w:r>
        <w:br/>
      </w:r>
      <w:r>
        <w:rPr>
          <w:rFonts w:ascii="Times New Roman"/>
          <w:b w:val="false"/>
          <w:i w:val="false"/>
          <w:color w:val="000000"/>
          <w:sz w:val="28"/>
        </w:rPr>
        <w:t>
</w:t>
      </w:r>
      <w:r>
        <w:rPr>
          <w:rFonts w:ascii="Times New Roman"/>
          <w:b w:val="false"/>
          <w:i w:val="false"/>
          <w:color w:val="000000"/>
          <w:sz w:val="28"/>
        </w:rPr>
        <w:t>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xml:space="preserve">
      6) хабарламаның нөмірі мен күні. </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Есепті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В, С жолдарында көрсетілген бір немесе бірнеше санаттарға жатқан жағдайда толтырылады;</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w:t>
      </w:r>
      <w:r>
        <w:rPr>
          <w:rFonts w:ascii="Times New Roman"/>
          <w:b w:val="false"/>
          <w:i w:val="false"/>
          <w:color w:val="000000"/>
          <w:sz w:val="28"/>
        </w:rPr>
        <w:t>
      «Кедендік декларацияларды толтыру үшін пайдаланатын жіктеушілер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13. «Көлік құралдары салығы бойынша ағымдағы төлемдерді есептеу» бөлімінде:</w:t>
      </w:r>
      <w:r>
        <w:br/>
      </w:r>
      <w:r>
        <w:rPr>
          <w:rFonts w:ascii="Times New Roman"/>
          <w:b w:val="false"/>
          <w:i w:val="false"/>
          <w:color w:val="000000"/>
          <w:sz w:val="28"/>
        </w:rPr>
        <w:t>
</w:t>
      </w:r>
      <w:r>
        <w:rPr>
          <w:rFonts w:ascii="Times New Roman"/>
          <w:b w:val="false"/>
          <w:i w:val="false"/>
          <w:color w:val="000000"/>
          <w:sz w:val="28"/>
        </w:rPr>
        <w:t>
      701.00.001 жолында Салық кодексінің </w:t>
      </w:r>
      <w:r>
        <w:rPr>
          <w:rFonts w:ascii="Times New Roman"/>
          <w:b w:val="false"/>
          <w:i w:val="false"/>
          <w:color w:val="000000"/>
          <w:sz w:val="28"/>
        </w:rPr>
        <w:t>369-бабында</w:t>
      </w:r>
      <w:r>
        <w:rPr>
          <w:rFonts w:ascii="Times New Roman"/>
          <w:b w:val="false"/>
          <w:i w:val="false"/>
          <w:color w:val="000000"/>
          <w:sz w:val="28"/>
        </w:rPr>
        <w:t xml:space="preserve"> белгіленген мерзімде төлеуге тиісті көлік құралдары салығы бойынша ағымдағы төлемдер салық төлеушімен есептелген жалпы сомасы көрсетіледі.</w:t>
      </w:r>
      <w:r>
        <w:br/>
      </w:r>
      <w:r>
        <w:rPr>
          <w:rFonts w:ascii="Times New Roman"/>
          <w:b w:val="false"/>
          <w:i w:val="false"/>
          <w:color w:val="000000"/>
          <w:sz w:val="28"/>
        </w:rPr>
        <w:t>
</w:t>
      </w:r>
      <w:r>
        <w:rPr>
          <w:rFonts w:ascii="Times New Roman"/>
          <w:b w:val="false"/>
          <w:i w:val="false"/>
          <w:color w:val="000000"/>
          <w:sz w:val="28"/>
        </w:rPr>
        <w:t>
      14.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2) Есептің тапсырылған күні. </w:t>
      </w:r>
      <w:r>
        <w:br/>
      </w:r>
      <w:r>
        <w:rPr>
          <w:rFonts w:ascii="Times New Roman"/>
          <w:b w:val="false"/>
          <w:i w:val="false"/>
          <w:color w:val="000000"/>
          <w:sz w:val="28"/>
        </w:rPr>
        <w:t>
</w:t>
      </w:r>
      <w:r>
        <w:rPr>
          <w:rFonts w:ascii="Times New Roman"/>
          <w:b w:val="false"/>
          <w:i w:val="false"/>
          <w:color w:val="000000"/>
          <w:sz w:val="28"/>
        </w:rPr>
        <w:t>
      Салық органына Есептің тапсырудың ағымдағы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салу объектісінің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адамның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2-тармағына сәйкес Есепті табыс еткен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ұйымында қойылған пошта штемпелінің күні көрсетіледі.</w:t>
      </w:r>
    </w:p>
    <w:bookmarkEnd w:id="441"/>
    <w:bookmarkStart w:name="z1462" w:id="4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442"/>
    <w:bookmarkStart w:name="z7787" w:id="443"/>
    <w:p>
      <w:pPr>
        <w:spacing w:after="0"/>
        <w:ind w:left="0"/>
        <w:jc w:val="left"/>
      </w:pPr>
      <w:r>
        <w:rPr>
          <w:rFonts w:ascii="Times New Roman"/>
          <w:b/>
          <w:i w:val="false"/>
          <w:color w:val="000000"/>
        </w:rPr>
        <w:t xml:space="preserve"> 
Жер салығы мен мүлік салығы бойынша ағымдағы төлемдер салық есептілігін (есебін) жасау қағидалары (701.01-нысан)</w:t>
      </w:r>
    </w:p>
    <w:bookmarkEnd w:id="44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788" w:id="444"/>
    <w:p>
      <w:pPr>
        <w:spacing w:after="0"/>
        <w:ind w:left="0"/>
        <w:jc w:val="left"/>
      </w:pPr>
      <w:r>
        <w:rPr>
          <w:rFonts w:ascii="Times New Roman"/>
          <w:b/>
          <w:i w:val="false"/>
          <w:color w:val="000000"/>
        </w:rPr>
        <w:t xml:space="preserve"> 
1. Жалпы ережелер</w:t>
      </w:r>
    </w:p>
    <w:bookmarkEnd w:id="444"/>
    <w:bookmarkStart w:name="z7789" w:id="445"/>
    <w:p>
      <w:pPr>
        <w:spacing w:after="0"/>
        <w:ind w:left="0"/>
        <w:jc w:val="both"/>
      </w:pPr>
      <w:r>
        <w:rPr>
          <w:rFonts w:ascii="Times New Roman"/>
          <w:b w:val="false"/>
          <w:i w:val="false"/>
          <w:color w:val="000000"/>
          <w:sz w:val="28"/>
        </w:rPr>
        <w:t>
      1. Осы жер салығы мен мүлік салығы бойынша ағымдағы төлемдер салық есептілігін (есебін) жасау қағидалары (701.01-нысан)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салық кезеңінің басында бар салық салу объектілері бойынша және салық кезеңі ішінде салық міндеттемелері өзгерген кезде жер салығы мен мүлік салығын есептеуге арналған жер салығы мен мүлік салығы бойынша ағымдағы төлемдердің салық есептілігі нысанын (есепті) (бұдан әрі – Есеп) жасау тәртібін айқындайды. Есепті Салық кодексінің </w:t>
      </w:r>
      <w:r>
        <w:rPr>
          <w:rFonts w:ascii="Times New Roman"/>
          <w:b w:val="false"/>
          <w:i w:val="false"/>
          <w:color w:val="000000"/>
          <w:sz w:val="28"/>
        </w:rPr>
        <w:t>373</w:t>
      </w:r>
      <w:r>
        <w:rPr>
          <w:rFonts w:ascii="Times New Roman"/>
          <w:b w:val="false"/>
          <w:i w:val="false"/>
          <w:color w:val="000000"/>
          <w:sz w:val="28"/>
        </w:rPr>
        <w:t>,  </w:t>
      </w:r>
      <w:r>
        <w:rPr>
          <w:rFonts w:ascii="Times New Roman"/>
          <w:b w:val="false"/>
          <w:i w:val="false"/>
          <w:color w:val="000000"/>
          <w:sz w:val="28"/>
        </w:rPr>
        <w:t>394-баптарында</w:t>
      </w:r>
      <w:r>
        <w:rPr>
          <w:rFonts w:ascii="Times New Roman"/>
          <w:b w:val="false"/>
          <w:i w:val="false"/>
          <w:color w:val="000000"/>
          <w:sz w:val="28"/>
        </w:rPr>
        <w:t xml:space="preserve"> көрсетілген жеке және заңды тұлғалар жасайды.</w:t>
      </w:r>
      <w:r>
        <w:br/>
      </w:r>
      <w:r>
        <w:rPr>
          <w:rFonts w:ascii="Times New Roman"/>
          <w:b w:val="false"/>
          <w:i w:val="false"/>
          <w:color w:val="000000"/>
          <w:sz w:val="28"/>
        </w:rPr>
        <w:t>
</w:t>
      </w:r>
      <w:r>
        <w:rPr>
          <w:rFonts w:ascii="Times New Roman"/>
          <w:b w:val="false"/>
          <w:i w:val="false"/>
          <w:color w:val="000000"/>
          <w:sz w:val="28"/>
        </w:rPr>
        <w:t xml:space="preserve">
      2. Есепті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3. Көрсеткіштер болмаған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4. Осы Қағидаларда мынадай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5.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6. Есептерді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7. Пайлық инвестициялық қор активтерінің құрамына кіретін объектілер бойынша Есепті пайлық инвестициялық қор компаниясының басқарушысы толтырады және табыс етеді.</w:t>
      </w:r>
      <w:r>
        <w:br/>
      </w:r>
      <w:r>
        <w:rPr>
          <w:rFonts w:ascii="Times New Roman"/>
          <w:b w:val="false"/>
          <w:i w:val="false"/>
          <w:color w:val="000000"/>
          <w:sz w:val="28"/>
        </w:rPr>
        <w:t>
</w:t>
      </w:r>
      <w:r>
        <w:rPr>
          <w:rFonts w:ascii="Times New Roman"/>
          <w:b w:val="false"/>
          <w:i w:val="false"/>
          <w:color w:val="000000"/>
          <w:sz w:val="28"/>
        </w:rPr>
        <w:t>
      8. Концессия шарты бойынша берілген объектілер бойынша Есепті концессионер толтырады және табыс етеді.</w:t>
      </w:r>
      <w:r>
        <w:br/>
      </w:r>
      <w:r>
        <w:rPr>
          <w:rFonts w:ascii="Times New Roman"/>
          <w:b w:val="false"/>
          <w:i w:val="false"/>
          <w:color w:val="000000"/>
          <w:sz w:val="28"/>
        </w:rPr>
        <w:t>
</w:t>
      </w:r>
      <w:r>
        <w:rPr>
          <w:rFonts w:ascii="Times New Roman"/>
          <w:b w:val="false"/>
          <w:i w:val="false"/>
          <w:color w:val="000000"/>
          <w:sz w:val="28"/>
        </w:rPr>
        <w:t>
      9.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10. Есепті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11.«Сәйкестендіру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445"/>
    <w:bookmarkStart w:name="z7807" w:id="446"/>
    <w:p>
      <w:pPr>
        <w:spacing w:after="0"/>
        <w:ind w:left="0"/>
        <w:jc w:val="left"/>
      </w:pPr>
      <w:r>
        <w:rPr>
          <w:rFonts w:ascii="Times New Roman"/>
          <w:b/>
          <w:i w:val="false"/>
          <w:color w:val="000000"/>
        </w:rPr>
        <w:t xml:space="preserve"> 
2. Есепті жасау (701.01-нысан)</w:t>
      </w:r>
    </w:p>
    <w:bookmarkEnd w:id="446"/>
    <w:bookmarkStart w:name="z7808" w:id="447"/>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жер салығы және мүлік салығы бойынша төлеушінің СТН;</w:t>
      </w:r>
      <w:r>
        <w:br/>
      </w:r>
      <w:r>
        <w:rPr>
          <w:rFonts w:ascii="Times New Roman"/>
          <w:b w:val="false"/>
          <w:i w:val="false"/>
          <w:color w:val="000000"/>
          <w:sz w:val="28"/>
        </w:rPr>
        <w:t>
</w:t>
      </w:r>
      <w:r>
        <w:rPr>
          <w:rFonts w:ascii="Times New Roman"/>
          <w:b w:val="false"/>
          <w:i w:val="false"/>
          <w:color w:val="000000"/>
          <w:sz w:val="28"/>
        </w:rPr>
        <w:t>
      2) жер салығы және мүлік салығы бойынша төлеушінің ЖСН/БСН;</w:t>
      </w:r>
      <w:r>
        <w:br/>
      </w:r>
      <w:r>
        <w:rPr>
          <w:rFonts w:ascii="Times New Roman"/>
          <w:b w:val="false"/>
          <w:i w:val="false"/>
          <w:color w:val="000000"/>
          <w:sz w:val="28"/>
        </w:rPr>
        <w:t>
</w:t>
      </w:r>
      <w:r>
        <w:rPr>
          <w:rFonts w:ascii="Times New Roman"/>
          <w:b w:val="false"/>
          <w:i w:val="false"/>
          <w:color w:val="000000"/>
          <w:sz w:val="28"/>
        </w:rPr>
        <w:t xml:space="preserve">
      3) салық есептілігі тапсырылатын кезең (жыл) – Есеп берілетін есепті салық кезеңі (араб сандарымен көрсетіледі); </w:t>
      </w:r>
      <w:r>
        <w:br/>
      </w:r>
      <w:r>
        <w:rPr>
          <w:rFonts w:ascii="Times New Roman"/>
          <w:b w:val="false"/>
          <w:i w:val="false"/>
          <w:color w:val="000000"/>
          <w:sz w:val="28"/>
        </w:rPr>
        <w:t>
</w:t>
      </w:r>
      <w:r>
        <w:rPr>
          <w:rFonts w:ascii="Times New Roman"/>
          <w:b w:val="false"/>
          <w:i w:val="false"/>
          <w:color w:val="000000"/>
          <w:sz w:val="28"/>
        </w:rPr>
        <w:t>
      4) салық төлеушінің ат-жөні немесе атауы. Жеке тұлғаның тегі, аты, әкесінің аты (ол болған жағдайда) немесе құрылтай құжаттарына сәйкес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5) Есептің түрі.</w:t>
      </w:r>
      <w:r>
        <w:br/>
      </w:r>
      <w:r>
        <w:rPr>
          <w:rFonts w:ascii="Times New Roman"/>
          <w:b w:val="false"/>
          <w:i w:val="false"/>
          <w:color w:val="000000"/>
          <w:sz w:val="28"/>
        </w:rPr>
        <w:t>
</w:t>
      </w:r>
      <w:r>
        <w:rPr>
          <w:rFonts w:ascii="Times New Roman"/>
          <w:b w:val="false"/>
          <w:i w:val="false"/>
          <w:color w:val="000000"/>
          <w:sz w:val="28"/>
        </w:rPr>
        <w:t>
      Тиісті торкөздер Есепті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қосымша Есепті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В, С, D жолдарында көрсетілген бір немесе бірнеше санаттарға жатқан жағдайда толтырылады;</w:t>
      </w:r>
      <w:r>
        <w:br/>
      </w:r>
      <w:r>
        <w:rPr>
          <w:rFonts w:ascii="Times New Roman"/>
          <w:b w:val="false"/>
          <w:i w:val="false"/>
          <w:color w:val="000000"/>
          <w:sz w:val="28"/>
        </w:rPr>
        <w:t>
</w:t>
      </w:r>
      <w:r>
        <w:rPr>
          <w:rFonts w:ascii="Times New Roman"/>
          <w:b w:val="false"/>
          <w:i w:val="false"/>
          <w:color w:val="000000"/>
          <w:sz w:val="28"/>
        </w:rPr>
        <w:t>
      8) келісімшарттың жасалған күні және нөмірі.</w:t>
      </w:r>
      <w:r>
        <w:br/>
      </w:r>
      <w:r>
        <w:rPr>
          <w:rFonts w:ascii="Times New Roman"/>
          <w:b w:val="false"/>
          <w:i w:val="false"/>
          <w:color w:val="000000"/>
          <w:sz w:val="28"/>
        </w:rPr>
        <w:t>
</w:t>
      </w:r>
      <w:r>
        <w:rPr>
          <w:rFonts w:ascii="Times New Roman"/>
          <w:b w:val="false"/>
          <w:i w:val="false"/>
          <w:color w:val="000000"/>
          <w:sz w:val="28"/>
        </w:rPr>
        <w:t>
      Жер қойнауын пайдалануға арналған келісімшарттың жасалған күні мен нөмірін көрсетіп жер қойнауын пайдаланушы толтырады;</w:t>
      </w:r>
      <w:r>
        <w:br/>
      </w:r>
      <w:r>
        <w:rPr>
          <w:rFonts w:ascii="Times New Roman"/>
          <w:b w:val="false"/>
          <w:i w:val="false"/>
          <w:color w:val="000000"/>
          <w:sz w:val="28"/>
        </w:rPr>
        <w:t>
</w:t>
      </w:r>
      <w:r>
        <w:rPr>
          <w:rFonts w:ascii="Times New Roman"/>
          <w:b w:val="false"/>
          <w:i w:val="false"/>
          <w:color w:val="000000"/>
          <w:sz w:val="28"/>
        </w:rPr>
        <w:t>
      9)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13. «Жер салығы және мүлік салығы бойынша ағымдағы төлемдерді есептеу» бөлімінде:</w:t>
      </w:r>
      <w:r>
        <w:br/>
      </w:r>
      <w:r>
        <w:rPr>
          <w:rFonts w:ascii="Times New Roman"/>
          <w:b w:val="false"/>
          <w:i w:val="false"/>
          <w:color w:val="000000"/>
          <w:sz w:val="28"/>
        </w:rPr>
        <w:t>
</w:t>
      </w:r>
      <w:r>
        <w:rPr>
          <w:rFonts w:ascii="Times New Roman"/>
          <w:b w:val="false"/>
          <w:i w:val="false"/>
          <w:color w:val="000000"/>
          <w:sz w:val="28"/>
        </w:rPr>
        <w:t>
      1) А бағанында жер салығы және мүлік салығының бюджет сыныптамасының коды көрсетіледі;</w:t>
      </w:r>
      <w:r>
        <w:br/>
      </w:r>
      <w:r>
        <w:rPr>
          <w:rFonts w:ascii="Times New Roman"/>
          <w:b w:val="false"/>
          <w:i w:val="false"/>
          <w:color w:val="000000"/>
          <w:sz w:val="28"/>
        </w:rPr>
        <w:t>
</w:t>
      </w:r>
      <w:r>
        <w:rPr>
          <w:rFonts w:ascii="Times New Roman"/>
          <w:b w:val="false"/>
          <w:i w:val="false"/>
          <w:color w:val="000000"/>
          <w:sz w:val="28"/>
        </w:rPr>
        <w:t>
      2) В бағанында салықтардың атауы көрсетіледі;</w:t>
      </w:r>
      <w:r>
        <w:br/>
      </w:r>
      <w:r>
        <w:rPr>
          <w:rFonts w:ascii="Times New Roman"/>
          <w:b w:val="false"/>
          <w:i w:val="false"/>
          <w:color w:val="000000"/>
          <w:sz w:val="28"/>
        </w:rPr>
        <w:t>
</w:t>
      </w:r>
      <w:r>
        <w:rPr>
          <w:rFonts w:ascii="Times New Roman"/>
          <w:b w:val="false"/>
          <w:i w:val="false"/>
          <w:color w:val="000000"/>
          <w:sz w:val="28"/>
        </w:rPr>
        <w:t>
      3) бір санаттағы бірнеше жер учаскесі болған жағдайда B, C, D, E, F жолдарында жер учаскесінің бюджет сыныптамасының кодына сәйкес келетін көрсетілген жер учаскесі бойынша ағымдағы төлемдердің жалпы сомасы көрсетіледі;</w:t>
      </w:r>
      <w:r>
        <w:br/>
      </w:r>
      <w:r>
        <w:rPr>
          <w:rFonts w:ascii="Times New Roman"/>
          <w:b w:val="false"/>
          <w:i w:val="false"/>
          <w:color w:val="000000"/>
          <w:sz w:val="28"/>
        </w:rPr>
        <w:t>
</w:t>
      </w:r>
      <w:r>
        <w:rPr>
          <w:rFonts w:ascii="Times New Roman"/>
          <w:b w:val="false"/>
          <w:i w:val="false"/>
          <w:color w:val="000000"/>
          <w:sz w:val="28"/>
        </w:rPr>
        <w:t>
      4) салық кезеңінің басындағы салық салу объектісі бойынша Есепті тапсыру кезінде С бағанында жер учаскесі және мүлікке сәйкес бюджет сыныптамасы кодының алдына салық кезеңінің 25 ақпанынан кешіктірмей төленуге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 өзгерген жағдайда Есепті тапсырған кезде С бағанында жер учаскесі және мүлікке сәйкес бюджет сыныптамасы кодының алдына салық кезеңінің 25 ақпанынан кешіктірмей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5) салық кезеңінің басындағы салық салу объектісі бойынша Есепті тапсыру кезінде D бағанында жер учаскесі және мүлікке сәйкес бюджет сыныптамасы кодының алдына салық кезеңінің 25 мамырынан кешіктірмей төленуге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 өзгерген жағдайда Есепті тапсырған кезде D бағанында жер учаскесі және мүлікке сәйкес бюджет сыныптамасы кодының алдына салық кезеңінің 25 мамырынан кешіктірмей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6) салық кезеңінің басындағы салық салу объектісі бойынша Есепті тапсыру кезінде E бағанында жер учаскесі және мүлікке сәйкес бюджет сыныптамасы кодының алдына салық кезеңінің 25 тамызынан кешіктірмей төленуге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 өзгерген жағдайда Есепті тапсырған кезде E бағанында жер учаскесі және мүлікке сәйкес бюджет сыныптамасы кодының алдына салық кезеңінің 25 тамызынан кешіктірмей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7) салық кезеңінің басындағы салық салу объектісі бойынша Есепті тапсыру кезінде F бағанында жер учаскесі және мүлікке сәйкес бюджет сыныптамасы кодының алдына салық кезеңінің 25 қарашадан кешіктірмей төленуге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 өзгерген жағдайда Есепті тапсырған кезде F бағанында жер учаскесі және мүлікке сәйкес бюджет сыныптамасы кодының алдына салық кезеңінің 25 қарашадан кешіктірмей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8) салық кезеңінің басындағы салық салу объектісі бойынша Есепті тапсыру кезінде G бағанында жер учаскесі және мүлікке сәйкес бюджеттік жіктеуіш кодының алдына алдағы салық кезеңі үшін төленуге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 өзгерген жағдайда Есепті тапсырған кезде G бағанында жер учаскесі және мүлікке сәйкес бюджет сыныптамасы кодының алдына алдағы салық кезеңі үшін төленуге (+), азайтуға (–) жататын ағымдағы төлемдер сомасы көрсетіледі.</w:t>
      </w:r>
      <w:r>
        <w:br/>
      </w:r>
      <w:r>
        <w:rPr>
          <w:rFonts w:ascii="Times New Roman"/>
          <w:b w:val="false"/>
          <w:i w:val="false"/>
          <w:color w:val="000000"/>
          <w:sz w:val="28"/>
        </w:rPr>
        <w:t>
</w:t>
      </w:r>
      <w:r>
        <w:rPr>
          <w:rFonts w:ascii="Times New Roman"/>
          <w:b w:val="false"/>
          <w:i w:val="false"/>
          <w:color w:val="000000"/>
          <w:sz w:val="28"/>
        </w:rPr>
        <w:t>
      14.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салық төлеушінің (басшының)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
      2) Есептің тапсырған күні. </w:t>
      </w:r>
      <w:r>
        <w:br/>
      </w:r>
      <w:r>
        <w:rPr>
          <w:rFonts w:ascii="Times New Roman"/>
          <w:b w:val="false"/>
          <w:i w:val="false"/>
          <w:color w:val="000000"/>
          <w:sz w:val="28"/>
        </w:rPr>
        <w:t>
</w:t>
      </w:r>
      <w:r>
        <w:rPr>
          <w:rFonts w:ascii="Times New Roman"/>
          <w:b w:val="false"/>
          <w:i w:val="false"/>
          <w:color w:val="000000"/>
          <w:sz w:val="28"/>
        </w:rPr>
        <w:t>
      Салық органына Есептің тапсырған ағымдағы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салу объектісінің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адамының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2-тармағына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беретін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447"/>
    <w:bookmarkStart w:name="z1464" w:id="44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448"/>
    <w:bookmarkStart w:name="z7855" w:id="449"/>
    <w:p>
      <w:pPr>
        <w:spacing w:after="0"/>
        <w:ind w:left="0"/>
        <w:jc w:val="left"/>
      </w:pPr>
      <w:r>
        <w:rPr>
          <w:rFonts w:ascii="Times New Roman"/>
          <w:b/>
          <w:i w:val="false"/>
          <w:color w:val="000000"/>
        </w:rPr>
        <w:t xml:space="preserve"> 
Ойын бизнесі салығы бойынша салық есептілігін (декларацияны) жасау қағидалары (710.00-нысан)</w:t>
      </w:r>
    </w:p>
    <w:bookmarkEnd w:id="44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856" w:id="450"/>
    <w:p>
      <w:pPr>
        <w:spacing w:after="0"/>
        <w:ind w:left="0"/>
        <w:jc w:val="left"/>
      </w:pPr>
      <w:r>
        <w:rPr>
          <w:rFonts w:ascii="Times New Roman"/>
          <w:b/>
          <w:i w:val="false"/>
          <w:color w:val="000000"/>
        </w:rPr>
        <w:t xml:space="preserve"> 
1. Жалпы ережелер </w:t>
      </w:r>
    </w:p>
    <w:bookmarkEnd w:id="450"/>
    <w:bookmarkStart w:name="z7857" w:id="451"/>
    <w:p>
      <w:pPr>
        <w:spacing w:after="0"/>
        <w:ind w:left="0"/>
        <w:jc w:val="both"/>
      </w:pPr>
      <w:r>
        <w:rPr>
          <w:rFonts w:ascii="Times New Roman"/>
          <w:b w:val="false"/>
          <w:i w:val="false"/>
          <w:color w:val="000000"/>
          <w:sz w:val="28"/>
        </w:rPr>
        <w:t>
      1. Осы ойын бизнесі салығы бойынша салық есептілігін (декларацияны) жасау қағидалары (710.00-нысан)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ойын бизнесі салығын есептеуге арналған ойын бизнесі салығы бойынша салық есептілігі нысанын (декларацияны) жасау (бұдан әрі – Декларация) тәртібін айқындайды. Декларацияны Салық кодексінің </w:t>
      </w:r>
      <w:r>
        <w:rPr>
          <w:rFonts w:ascii="Times New Roman"/>
          <w:b w:val="false"/>
          <w:i w:val="false"/>
          <w:color w:val="000000"/>
          <w:sz w:val="28"/>
        </w:rPr>
        <w:t>411-бабында</w:t>
      </w:r>
      <w:r>
        <w:rPr>
          <w:rFonts w:ascii="Times New Roman"/>
          <w:b w:val="false"/>
          <w:i w:val="false"/>
          <w:color w:val="000000"/>
          <w:sz w:val="28"/>
        </w:rPr>
        <w:t xml:space="preserve"> айқындалған ойын бизнесі саласында қызмет көрсету бойынша қызметті жүзеге асыратын жеке кәсіпкерлер мен заңды тұлғалар жасайды.</w:t>
      </w:r>
      <w:r>
        <w:br/>
      </w:r>
      <w:r>
        <w:rPr>
          <w:rFonts w:ascii="Times New Roman"/>
          <w:b w:val="false"/>
          <w:i w:val="false"/>
          <w:color w:val="000000"/>
          <w:sz w:val="28"/>
        </w:rPr>
        <w:t>
</w:t>
      </w:r>
      <w:r>
        <w:rPr>
          <w:rFonts w:ascii="Times New Roman"/>
          <w:b w:val="false"/>
          <w:i w:val="false"/>
          <w:color w:val="000000"/>
          <w:sz w:val="28"/>
        </w:rPr>
        <w:t xml:space="preserve">
      2. Декларация Декларацияның өзінен (710.00-нысан) және оған салық міндеттемесін есептеу туралы ақпаратты егжей-тегжейлі көрсетуге арналған қосымшадан (710.01-нысан) тұрады. </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түзетулерге, тазартуларға және өшіруге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таңбалар қолданылады: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 </w:t>
      </w:r>
    </w:p>
    <w:bookmarkEnd w:id="451"/>
    <w:bookmarkStart w:name="z7878" w:id="452"/>
    <w:p>
      <w:pPr>
        <w:spacing w:after="0"/>
        <w:ind w:left="0"/>
        <w:jc w:val="left"/>
      </w:pPr>
      <w:r>
        <w:rPr>
          <w:rFonts w:ascii="Times New Roman"/>
          <w:b/>
          <w:i w:val="false"/>
          <w:color w:val="000000"/>
        </w:rPr>
        <w:t xml:space="preserve"> 
2. Декларацияны жасау (710.00-нысаны)</w:t>
      </w:r>
    </w:p>
    <w:bookmarkEnd w:id="452"/>
    <w:bookmarkStart w:name="z7879" w:id="453"/>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(бизнес-сәйкестендіру) нөмірі;</w:t>
      </w:r>
      <w:r>
        <w:br/>
      </w:r>
      <w:r>
        <w:rPr>
          <w:rFonts w:ascii="Times New Roman"/>
          <w:b w:val="false"/>
          <w:i w:val="false"/>
          <w:color w:val="000000"/>
          <w:sz w:val="28"/>
        </w:rPr>
        <w:t>
</w:t>
      </w:r>
      <w:r>
        <w:rPr>
          <w:rFonts w:ascii="Times New Roman"/>
          <w:b w:val="false"/>
          <w:i w:val="false"/>
          <w:color w:val="000000"/>
          <w:sz w:val="28"/>
        </w:rPr>
        <w:t>
      3)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4) салық есептілігі табыс етілетін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 Тиісті торкөздер Декларацияның Салық кодексінің 63-бабында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 А және В торкөздері Салық кодексінің 63-бабының 3-тармағы 4) тармақшасында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 Торкөздер егер салық төлеуші А немесе В торкөздерінде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8) «Кеден декларацияларын толтыру үшін пайдаланылатын жіктеуіштер туралы» Кеден одағы комиссиясының 2010 жылғы 20 қыркүйектегі № 378 шешімімен бекітілген «Валюта жіктеуіші» 23-қосымшасына сәйкес валюта коды; </w:t>
      </w:r>
      <w:r>
        <w:br/>
      </w:r>
      <w:r>
        <w:rPr>
          <w:rFonts w:ascii="Times New Roman"/>
          <w:b w:val="false"/>
          <w:i w:val="false"/>
          <w:color w:val="000000"/>
          <w:sz w:val="28"/>
        </w:rPr>
        <w:t>
</w:t>
      </w:r>
      <w:r>
        <w:rPr>
          <w:rFonts w:ascii="Times New Roman"/>
          <w:b w:val="false"/>
          <w:i w:val="false"/>
          <w:color w:val="000000"/>
          <w:sz w:val="28"/>
        </w:rPr>
        <w:t>
      9) табыс етілген қосымшалардың саны.</w:t>
      </w:r>
      <w:r>
        <w:br/>
      </w:r>
      <w:r>
        <w:rPr>
          <w:rFonts w:ascii="Times New Roman"/>
          <w:b w:val="false"/>
          <w:i w:val="false"/>
          <w:color w:val="000000"/>
          <w:sz w:val="28"/>
        </w:rPr>
        <w:t>
</w:t>
      </w:r>
      <w:r>
        <w:rPr>
          <w:rFonts w:ascii="Times New Roman"/>
          <w:b w:val="false"/>
          <w:i w:val="false"/>
          <w:color w:val="000000"/>
          <w:sz w:val="28"/>
        </w:rPr>
        <w:t>
      16. «Ойын бизнесі салығы» бөлімінде:</w:t>
      </w:r>
      <w:r>
        <w:br/>
      </w:r>
      <w:r>
        <w:rPr>
          <w:rFonts w:ascii="Times New Roman"/>
          <w:b w:val="false"/>
          <w:i w:val="false"/>
          <w:color w:val="000000"/>
          <w:sz w:val="28"/>
        </w:rPr>
        <w:t>
</w:t>
      </w:r>
      <w:r>
        <w:rPr>
          <w:rFonts w:ascii="Times New Roman"/>
          <w:b w:val="false"/>
          <w:i w:val="false"/>
          <w:color w:val="000000"/>
          <w:sz w:val="28"/>
        </w:rPr>
        <w:t>
      1) 710.00.001 жолында барлық 710.01-нысандары бойынша 710.01.007 С жолынан көшірілетін салық кезеңі үшін бюджетке төленуге тиіс есептелген ойын бизнесі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2) 710.00.002 жолында 710.01.012 С жолынан көшірілетін салық кезеңі үшін бюджетке төленуге тиіс есептелген қосымша төлемнің жалпы сомасы көрсетіледі.</w:t>
      </w:r>
      <w:r>
        <w:br/>
      </w:r>
      <w:r>
        <w:rPr>
          <w:rFonts w:ascii="Times New Roman"/>
          <w:b w:val="false"/>
          <w:i w:val="false"/>
          <w:color w:val="000000"/>
          <w:sz w:val="28"/>
        </w:rPr>
        <w:t>
</w:t>
      </w:r>
      <w:r>
        <w:rPr>
          <w:rFonts w:ascii="Times New Roman"/>
          <w:b w:val="false"/>
          <w:i w:val="false"/>
          <w:color w:val="000000"/>
          <w:sz w:val="28"/>
        </w:rPr>
        <w:t>
      17.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Декларацияны жеке тұлға тапсырған жағдайда жолда салық төлеушінің тегі, аты, әкесінің аты (ол болған жағдайда) көрсетіледі,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 салық органына тапсыру күні;</w:t>
      </w:r>
      <w:r>
        <w:br/>
      </w:r>
      <w:r>
        <w:rPr>
          <w:rFonts w:ascii="Times New Roman"/>
          <w:b w:val="false"/>
          <w:i w:val="false"/>
          <w:color w:val="000000"/>
          <w:sz w:val="28"/>
        </w:rPr>
        <w:t>
</w:t>
      </w:r>
      <w:r>
        <w:rPr>
          <w:rFonts w:ascii="Times New Roman"/>
          <w:b w:val="false"/>
          <w:i w:val="false"/>
          <w:color w:val="000000"/>
          <w:sz w:val="28"/>
        </w:rPr>
        <w:t>
      3) жекелеген қызмет түрлерін жүзеге асыратын салық төлеуші ретінде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 көрсетіледі.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немесе өзге байланыс ұйымы қойған пошта штемпелінің күні көрсетіледі.</w:t>
      </w:r>
    </w:p>
    <w:bookmarkEnd w:id="453"/>
    <w:bookmarkStart w:name="z7902" w:id="454"/>
    <w:p>
      <w:pPr>
        <w:spacing w:after="0"/>
        <w:ind w:left="0"/>
        <w:jc w:val="left"/>
      </w:pPr>
      <w:r>
        <w:rPr>
          <w:rFonts w:ascii="Times New Roman"/>
          <w:b/>
          <w:i w:val="false"/>
          <w:color w:val="000000"/>
        </w:rPr>
        <w:t xml:space="preserve"> 
3. 710.01-нысанын жасау</w:t>
      </w:r>
    </w:p>
    <w:bookmarkEnd w:id="454"/>
    <w:bookmarkStart w:name="z7903" w:id="455"/>
    <w:p>
      <w:pPr>
        <w:spacing w:after="0"/>
        <w:ind w:left="0"/>
        <w:jc w:val="both"/>
      </w:pPr>
      <w:r>
        <w:rPr>
          <w:rFonts w:ascii="Times New Roman"/>
          <w:b w:val="false"/>
          <w:i w:val="false"/>
          <w:color w:val="000000"/>
          <w:sz w:val="28"/>
        </w:rPr>
        <w:t>
      18. 710.01-нысаны салық кезеңі үшін (тоқсан) Салық кодексінің </w:t>
      </w:r>
      <w:r>
        <w:rPr>
          <w:rFonts w:ascii="Times New Roman"/>
          <w:b w:val="false"/>
          <w:i w:val="false"/>
          <w:color w:val="000000"/>
          <w:sz w:val="28"/>
        </w:rPr>
        <w:t>412-бабында</w:t>
      </w:r>
      <w:r>
        <w:rPr>
          <w:rFonts w:ascii="Times New Roman"/>
          <w:b w:val="false"/>
          <w:i w:val="false"/>
          <w:color w:val="000000"/>
          <w:sz w:val="28"/>
        </w:rPr>
        <w:t xml:space="preserve"> айқындалған барлық салық салынатын объектілер (олар ол болған жағдайда) бойынша ойын бизнесі салығының есептелген сомасы туралы ақпараттарды көрсетуге арналған.</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4 жолда мөлшері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Заңымен</w:t>
      </w:r>
      <w:r>
        <w:rPr>
          <w:rFonts w:ascii="Times New Roman"/>
          <w:b w:val="false"/>
          <w:i w:val="false"/>
          <w:color w:val="000000"/>
          <w:sz w:val="28"/>
        </w:rPr>
        <w:t xml:space="preserve"> тиісті қаржы жылына белгіленетін АЕК – айлық есептік көрсеткіш көрсетіледі;</w:t>
      </w:r>
      <w:r>
        <w:br/>
      </w:r>
      <w:r>
        <w:rPr>
          <w:rFonts w:ascii="Times New Roman"/>
          <w:b w:val="false"/>
          <w:i w:val="false"/>
          <w:color w:val="000000"/>
          <w:sz w:val="28"/>
        </w:rPr>
        <w:t>
</w:t>
      </w:r>
      <w:r>
        <w:rPr>
          <w:rFonts w:ascii="Times New Roman"/>
          <w:b w:val="false"/>
          <w:i w:val="false"/>
          <w:color w:val="000000"/>
          <w:sz w:val="28"/>
        </w:rPr>
        <w:t>
      2) 5 А торкөзі айдың 15-не дейін енгізілген толық ай пайдалануында болған және 15-нен кейін шығарылған салық салу объектілері болған кезде белгіленеді;</w:t>
      </w:r>
      <w:r>
        <w:br/>
      </w:r>
      <w:r>
        <w:rPr>
          <w:rFonts w:ascii="Times New Roman"/>
          <w:b w:val="false"/>
          <w:i w:val="false"/>
          <w:color w:val="000000"/>
          <w:sz w:val="28"/>
        </w:rPr>
        <w:t>
</w:t>
      </w:r>
      <w:r>
        <w:rPr>
          <w:rFonts w:ascii="Times New Roman"/>
          <w:b w:val="false"/>
          <w:i w:val="false"/>
          <w:color w:val="000000"/>
          <w:sz w:val="28"/>
        </w:rPr>
        <w:t>
      3) 5 В торкөзі айдың 15-нен кейін енгізілген және 15-не дейін шығарылған салық салу объектілері болған кезде белгіленеді.</w:t>
      </w:r>
      <w:r>
        <w:br/>
      </w:r>
      <w:r>
        <w:rPr>
          <w:rFonts w:ascii="Times New Roman"/>
          <w:b w:val="false"/>
          <w:i w:val="false"/>
          <w:color w:val="000000"/>
          <w:sz w:val="28"/>
        </w:rPr>
        <w:t>
</w:t>
      </w: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r>
        <w:br/>
      </w:r>
      <w:r>
        <w:rPr>
          <w:rFonts w:ascii="Times New Roman"/>
          <w:b w:val="false"/>
          <w:i w:val="false"/>
          <w:color w:val="000000"/>
          <w:sz w:val="28"/>
        </w:rPr>
        <w:t>
</w:t>
      </w:r>
      <w:r>
        <w:rPr>
          <w:rFonts w:ascii="Times New Roman"/>
          <w:b w:val="false"/>
          <w:i w:val="false"/>
          <w:color w:val="000000"/>
          <w:sz w:val="28"/>
        </w:rPr>
        <w:t>
      Әрбір белгіленген торкөз бойынша 710.01-нысаны бойынша бөлек қосымша толтырылады.</w:t>
      </w:r>
      <w:r>
        <w:br/>
      </w:r>
      <w:r>
        <w:rPr>
          <w:rFonts w:ascii="Times New Roman"/>
          <w:b w:val="false"/>
          <w:i w:val="false"/>
          <w:color w:val="000000"/>
          <w:sz w:val="28"/>
        </w:rPr>
        <w:t>
</w:t>
      </w:r>
      <w:r>
        <w:rPr>
          <w:rFonts w:ascii="Times New Roman"/>
          <w:b w:val="false"/>
          <w:i w:val="false"/>
          <w:color w:val="000000"/>
          <w:sz w:val="28"/>
        </w:rPr>
        <w:t>
      20. «Бюджетке төлеуге жататын ойын бизнесі салығын есептеу» бөлімі мынадай жолдардан тұрады: 710.01.001 – ойын үстелі, 710.01.002 – ойын автоматы, 710.01.003 – тотализатор кассасы, 710.01.004 – тотализатордың электронды кассасы, 710.01.005 – букмекерлік кеңсе кассасы, 710.01.006 – букмекерлік кеңсенің электронды кассасы, 710.01.007 – ойын бизнесі салығы – барлығы.</w:t>
      </w:r>
      <w:r>
        <w:br/>
      </w:r>
      <w:r>
        <w:rPr>
          <w:rFonts w:ascii="Times New Roman"/>
          <w:b w:val="false"/>
          <w:i w:val="false"/>
          <w:color w:val="000000"/>
          <w:sz w:val="28"/>
        </w:rPr>
        <w:t>
</w:t>
      </w:r>
      <w:r>
        <w:rPr>
          <w:rFonts w:ascii="Times New Roman"/>
          <w:b w:val="false"/>
          <w:i w:val="false"/>
          <w:color w:val="000000"/>
          <w:sz w:val="28"/>
        </w:rPr>
        <w:t>
      Бұл жолдарда:</w:t>
      </w:r>
      <w:r>
        <w:br/>
      </w:r>
      <w:r>
        <w:rPr>
          <w:rFonts w:ascii="Times New Roman"/>
          <w:b w:val="false"/>
          <w:i w:val="false"/>
          <w:color w:val="000000"/>
          <w:sz w:val="28"/>
        </w:rPr>
        <w:t>
</w:t>
      </w:r>
      <w:r>
        <w:rPr>
          <w:rFonts w:ascii="Times New Roman"/>
          <w:b w:val="false"/>
          <w:i w:val="false"/>
          <w:color w:val="000000"/>
          <w:sz w:val="28"/>
        </w:rPr>
        <w:t>
      1) А бағанында – салық кезеңінің әр айы үшін салық салынатын объектілердің саны көрсетіледі;</w:t>
      </w:r>
      <w:r>
        <w:br/>
      </w:r>
      <w:r>
        <w:rPr>
          <w:rFonts w:ascii="Times New Roman"/>
          <w:b w:val="false"/>
          <w:i w:val="false"/>
          <w:color w:val="000000"/>
          <w:sz w:val="28"/>
        </w:rPr>
        <w:t>
</w:t>
      </w:r>
      <w:r>
        <w:rPr>
          <w:rFonts w:ascii="Times New Roman"/>
          <w:b w:val="false"/>
          <w:i w:val="false"/>
          <w:color w:val="000000"/>
          <w:sz w:val="28"/>
        </w:rPr>
        <w:t>
      2) В бағанында – Салық кодексінің </w:t>
      </w:r>
      <w:r>
        <w:rPr>
          <w:rFonts w:ascii="Times New Roman"/>
          <w:b w:val="false"/>
          <w:i w:val="false"/>
          <w:color w:val="000000"/>
          <w:sz w:val="28"/>
        </w:rPr>
        <w:t>413-бабына</w:t>
      </w:r>
      <w:r>
        <w:rPr>
          <w:rFonts w:ascii="Times New Roman"/>
          <w:b w:val="false"/>
          <w:i w:val="false"/>
          <w:color w:val="000000"/>
          <w:sz w:val="28"/>
        </w:rPr>
        <w:t xml:space="preserve"> сәйкес айқындалатын салық салынатын объектінің тиісті түріне қолданылатын ойын бизнесі салығының ставкасы теңгеде көрсетіледі.</w:t>
      </w:r>
      <w:r>
        <w:br/>
      </w:r>
      <w:r>
        <w:rPr>
          <w:rFonts w:ascii="Times New Roman"/>
          <w:b w:val="false"/>
          <w:i w:val="false"/>
          <w:color w:val="000000"/>
          <w:sz w:val="28"/>
        </w:rPr>
        <w:t>
</w:t>
      </w:r>
      <w:r>
        <w:rPr>
          <w:rFonts w:ascii="Times New Roman"/>
          <w:b w:val="false"/>
          <w:i w:val="false"/>
          <w:color w:val="000000"/>
          <w:sz w:val="28"/>
        </w:rPr>
        <w:t>
      Айдың 15-не дейін енгізілген толық ай пайдалануында болған және 15-нен кейін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 ретінде айқындалады.</w:t>
      </w:r>
      <w:r>
        <w:br/>
      </w:r>
      <w:r>
        <w:rPr>
          <w:rFonts w:ascii="Times New Roman"/>
          <w:b w:val="false"/>
          <w:i w:val="false"/>
          <w:color w:val="000000"/>
          <w:sz w:val="28"/>
        </w:rPr>
        <w:t>
</w:t>
      </w:r>
      <w:r>
        <w:rPr>
          <w:rFonts w:ascii="Times New Roman"/>
          <w:b w:val="false"/>
          <w:i w:val="false"/>
          <w:color w:val="000000"/>
          <w:sz w:val="28"/>
        </w:rPr>
        <w:t>
      Айдың 15-нен кейін енгізілген және 15-не дейін шығарылған салық салу объектілері бойынша теңгедегі салық ставкасы әрбір салық салу объектісі бойынша АЕК-те белгіленген салық ставкасы мен «Салық төлеуші туралы жалпы ақпарат» бөлімінің «АЕК» торкөзінде көрсетілген АЕК мөлшері туындысының 1/2 ретінде айқындалады;</w:t>
      </w:r>
      <w:r>
        <w:br/>
      </w:r>
      <w:r>
        <w:rPr>
          <w:rFonts w:ascii="Times New Roman"/>
          <w:b w:val="false"/>
          <w:i w:val="false"/>
          <w:color w:val="000000"/>
          <w:sz w:val="28"/>
        </w:rPr>
        <w:t>
</w:t>
      </w:r>
      <w:r>
        <w:rPr>
          <w:rFonts w:ascii="Times New Roman"/>
          <w:b w:val="false"/>
          <w:i w:val="false"/>
          <w:color w:val="000000"/>
          <w:sz w:val="28"/>
        </w:rPr>
        <w:t>
      3) С бағанында – А бағаны мен В бағаны тиісті жолдарының туындысы ретінде айқындалатын салық кезеңінің әр айы үшін салық салу объектісі бойынша теңгедегі ойын бизнесі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Мысалға, ойын үстелдері бойынша көрсетілген бағандар бойынша тиісті жолдарды толтыру былайша жүргізіледі.</w:t>
      </w:r>
      <w:r>
        <w:br/>
      </w:r>
      <w:r>
        <w:rPr>
          <w:rFonts w:ascii="Times New Roman"/>
          <w:b w:val="false"/>
          <w:i w:val="false"/>
          <w:color w:val="000000"/>
          <w:sz w:val="28"/>
        </w:rPr>
        <w:t>
</w:t>
      </w:r>
      <w:r>
        <w:rPr>
          <w:rFonts w:ascii="Times New Roman"/>
          <w:b w:val="false"/>
          <w:i w:val="false"/>
          <w:color w:val="000000"/>
          <w:sz w:val="28"/>
        </w:rPr>
        <w:t>
      710.01.001 А жолында салық кезеңінің әр айы үшін ойын үстелдерінің саны көрсетіледі.</w:t>
      </w:r>
      <w:r>
        <w:br/>
      </w:r>
      <w:r>
        <w:rPr>
          <w:rFonts w:ascii="Times New Roman"/>
          <w:b w:val="false"/>
          <w:i w:val="false"/>
          <w:color w:val="000000"/>
          <w:sz w:val="28"/>
        </w:rPr>
        <w:t>
</w:t>
      </w:r>
      <w:r>
        <w:rPr>
          <w:rFonts w:ascii="Times New Roman"/>
          <w:b w:val="false"/>
          <w:i w:val="false"/>
          <w:color w:val="000000"/>
          <w:sz w:val="28"/>
        </w:rPr>
        <w:t>
      710.01.001 В жолында былайша айқындалатын ойын үстелдеріне қолданылатын теңгедегі тиісті салық ставкасы көрсетіледі:</w:t>
      </w:r>
      <w:r>
        <w:br/>
      </w:r>
      <w:r>
        <w:rPr>
          <w:rFonts w:ascii="Times New Roman"/>
          <w:b w:val="false"/>
          <w:i w:val="false"/>
          <w:color w:val="000000"/>
          <w:sz w:val="28"/>
        </w:rPr>
        <w:t>
</w:t>
      </w:r>
      <w:r>
        <w:rPr>
          <w:rFonts w:ascii="Times New Roman"/>
          <w:b w:val="false"/>
          <w:i w:val="false"/>
          <w:color w:val="000000"/>
          <w:sz w:val="28"/>
        </w:rPr>
        <w:t>
      айдың 15-не дейін енгізілген толық ай пайдалануында болған және айдың 15-нен кейін шығарылған ойын үстелдері бойынша 830 АЕК мөлшерінде белгіленген салық ставкасы мен тиісті қаржы жылына белгіленген АЕК мөлшері туындысы ретінде айқындалады (830 х 1 АЕК);</w:t>
      </w:r>
      <w:r>
        <w:br/>
      </w:r>
      <w:r>
        <w:rPr>
          <w:rFonts w:ascii="Times New Roman"/>
          <w:b w:val="false"/>
          <w:i w:val="false"/>
          <w:color w:val="000000"/>
          <w:sz w:val="28"/>
        </w:rPr>
        <w:t>
</w:t>
      </w:r>
      <w:r>
        <w:rPr>
          <w:rFonts w:ascii="Times New Roman"/>
          <w:b w:val="false"/>
          <w:i w:val="false"/>
          <w:color w:val="000000"/>
          <w:sz w:val="28"/>
        </w:rPr>
        <w:t>
      айдың 15-нен кейін енгізілген және айдың 15-не дейін шығарылған ойын үстелдері бойынша 830 АЕК мөлшерінде бекітілген салық ставкасы мен тиісті қаржы жылына белгіленген АЕК мөлшері туындысының 1/2 ретінде айқындалады ((830 х 1 АЕК) / 2).</w:t>
      </w:r>
      <w:r>
        <w:br/>
      </w:r>
      <w:r>
        <w:rPr>
          <w:rFonts w:ascii="Times New Roman"/>
          <w:b w:val="false"/>
          <w:i w:val="false"/>
          <w:color w:val="000000"/>
          <w:sz w:val="28"/>
        </w:rPr>
        <w:t>
</w:t>
      </w:r>
      <w:r>
        <w:rPr>
          <w:rFonts w:ascii="Times New Roman"/>
          <w:b w:val="false"/>
          <w:i w:val="false"/>
          <w:color w:val="000000"/>
          <w:sz w:val="28"/>
        </w:rPr>
        <w:t xml:space="preserve">
      710.01.001 С жолында 710.01.001 А және 710.01.001 В жолдарының (710.01.001 А х 710.01.001 В) туындысы ретінде салық кезеңінің әр айы үшін ойын үстелдерінің санына тиісті салық ставкасын қолдану арқылы айқындалатын салық кезеңінің әр айы үшін салық сомасы көрсетіледі. </w:t>
      </w:r>
      <w:r>
        <w:br/>
      </w:r>
      <w:r>
        <w:rPr>
          <w:rFonts w:ascii="Times New Roman"/>
          <w:b w:val="false"/>
          <w:i w:val="false"/>
          <w:color w:val="000000"/>
          <w:sz w:val="28"/>
        </w:rPr>
        <w:t>
</w:t>
      </w:r>
      <w:r>
        <w:rPr>
          <w:rFonts w:ascii="Times New Roman"/>
          <w:b w:val="false"/>
          <w:i w:val="false"/>
          <w:color w:val="000000"/>
          <w:sz w:val="28"/>
        </w:rPr>
        <w:t>
      Объектілердің өзге түрлері (ойын автоматтары, тотализатор кассалары, электронды тотализатор кассалары, букмекерлік кеңселердің электронды кассалары, букмекерлік кеңселердің кассалары) бойынша жолдарды толтыру ойын үстелдері бойынша толтыру сияқты жүргізіледі;</w:t>
      </w:r>
      <w:r>
        <w:br/>
      </w:r>
      <w:r>
        <w:rPr>
          <w:rFonts w:ascii="Times New Roman"/>
          <w:b w:val="false"/>
          <w:i w:val="false"/>
          <w:color w:val="000000"/>
          <w:sz w:val="28"/>
        </w:rPr>
        <w:t>
</w:t>
      </w:r>
      <w:r>
        <w:rPr>
          <w:rFonts w:ascii="Times New Roman"/>
          <w:b w:val="false"/>
          <w:i w:val="false"/>
          <w:color w:val="000000"/>
          <w:sz w:val="28"/>
        </w:rPr>
        <w:t>
      4) 710.01.007 С жолында 710.01.001 С-ден 710.01.006 С-ға дейінгі жолдардың жиынтығымен айқындалатын салық кезеңі үшін бюджетке төлеуге жататын объектілердің барлық түрлері бойынша есептелген ойын бизнесі салығының жалпы сомасы көрсетіледі.</w:t>
      </w:r>
      <w:r>
        <w:br/>
      </w:r>
      <w:r>
        <w:rPr>
          <w:rFonts w:ascii="Times New Roman"/>
          <w:b w:val="false"/>
          <w:i w:val="false"/>
          <w:color w:val="000000"/>
          <w:sz w:val="28"/>
        </w:rPr>
        <w:t>
</w:t>
      </w:r>
      <w:r>
        <w:rPr>
          <w:rFonts w:ascii="Times New Roman"/>
          <w:b w:val="false"/>
          <w:i w:val="false"/>
          <w:color w:val="000000"/>
          <w:sz w:val="28"/>
        </w:rPr>
        <w:t>
      21. «Бюджетке төленуге жататын қосымша төлемдерді есептеу» бөлімі ойын бизнесі саласындағы қызметтен түскен табыстың Салық кодексінің 416-бабы 2-тармағында белгіленген шекті табыстан асып түскен жағдайда толтырылады.</w:t>
      </w:r>
      <w:r>
        <w:br/>
      </w:r>
      <w:r>
        <w:rPr>
          <w:rFonts w:ascii="Times New Roman"/>
          <w:b w:val="false"/>
          <w:i w:val="false"/>
          <w:color w:val="000000"/>
          <w:sz w:val="28"/>
        </w:rPr>
        <w:t>
</w:t>
      </w:r>
      <w:r>
        <w:rPr>
          <w:rFonts w:ascii="Times New Roman"/>
          <w:b w:val="false"/>
          <w:i w:val="false"/>
          <w:color w:val="000000"/>
          <w:sz w:val="28"/>
        </w:rPr>
        <w:t>
      Бөлім мынадай жолдардан тұрады: 710.01.008 – казино, 710.01.009 – ойын автоматтар залы, 710.01.010 – тотализатор, 710.01.011 – букмекерлік кеңсе, 710.01.012 – қосымша төлемдер – барлығы, мұнда:</w:t>
      </w:r>
      <w:r>
        <w:br/>
      </w:r>
      <w:r>
        <w:rPr>
          <w:rFonts w:ascii="Times New Roman"/>
          <w:b w:val="false"/>
          <w:i w:val="false"/>
          <w:color w:val="000000"/>
          <w:sz w:val="28"/>
        </w:rPr>
        <w:t>
</w:t>
      </w:r>
      <w:r>
        <w:rPr>
          <w:rFonts w:ascii="Times New Roman"/>
          <w:b w:val="false"/>
          <w:i w:val="false"/>
          <w:color w:val="000000"/>
          <w:sz w:val="28"/>
        </w:rPr>
        <w:t>
      1) А бағанында салық кезеңі үшін тиісті ойын бизнесі саласындағы қызметтен түскен табыстың нақты мөлшері көрсетіледі;</w:t>
      </w:r>
      <w:r>
        <w:br/>
      </w:r>
      <w:r>
        <w:rPr>
          <w:rFonts w:ascii="Times New Roman"/>
          <w:b w:val="false"/>
          <w:i w:val="false"/>
          <w:color w:val="000000"/>
          <w:sz w:val="28"/>
        </w:rPr>
        <w:t>
</w:t>
      </w:r>
      <w:r>
        <w:rPr>
          <w:rFonts w:ascii="Times New Roman"/>
          <w:b w:val="false"/>
          <w:i w:val="false"/>
          <w:color w:val="000000"/>
          <w:sz w:val="28"/>
        </w:rPr>
        <w:t>
      2) В бағанында табыстың нақты мөлшері (А бағаны) мен Салық кодексінің 416-бабы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табыстың шекті мөлшерінің сомасының оң айырмасы ретінде айқындалатын салық кезеңі үшін ойын бизнесі саласындағы қызметтің әрбір түрі бойынша табыстың шекті мөлшерінен асатын сома көрсетіледі;</w:t>
      </w:r>
      <w:r>
        <w:br/>
      </w:r>
      <w:r>
        <w:rPr>
          <w:rFonts w:ascii="Times New Roman"/>
          <w:b w:val="false"/>
          <w:i w:val="false"/>
          <w:color w:val="000000"/>
          <w:sz w:val="28"/>
        </w:rPr>
        <w:t>
</w:t>
      </w:r>
      <w:r>
        <w:rPr>
          <w:rFonts w:ascii="Times New Roman"/>
          <w:b w:val="false"/>
          <w:i w:val="false"/>
          <w:color w:val="000000"/>
          <w:sz w:val="28"/>
        </w:rPr>
        <w:t>
      3) С бағанында табыстың шекті мөлшерінен асып кету сомасына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 2008 жылғы 10 желтоқсандағы Заңының </w:t>
      </w:r>
      <w:r>
        <w:rPr>
          <w:rFonts w:ascii="Times New Roman"/>
          <w:b w:val="false"/>
          <w:i w:val="false"/>
          <w:color w:val="000000"/>
          <w:sz w:val="28"/>
        </w:rPr>
        <w:t>4-бабында</w:t>
      </w:r>
      <w:r>
        <w:rPr>
          <w:rFonts w:ascii="Times New Roman"/>
          <w:b w:val="false"/>
          <w:i w:val="false"/>
          <w:color w:val="000000"/>
          <w:sz w:val="28"/>
        </w:rPr>
        <w:t xml:space="preserve"> белгіленген мөлшердегі ставканы қолдану жолымен айқындалатын салық кезеңі үшін ойын бизнесі саласындағы қызметтің әрбір түрі бойынша есептелген қосымша төлем сомасы көрсетіледі;</w:t>
      </w:r>
      <w:r>
        <w:br/>
      </w:r>
      <w:r>
        <w:rPr>
          <w:rFonts w:ascii="Times New Roman"/>
          <w:b w:val="false"/>
          <w:i w:val="false"/>
          <w:color w:val="000000"/>
          <w:sz w:val="28"/>
        </w:rPr>
        <w:t>
</w:t>
      </w:r>
      <w:r>
        <w:rPr>
          <w:rFonts w:ascii="Times New Roman"/>
          <w:b w:val="false"/>
          <w:i w:val="false"/>
          <w:color w:val="000000"/>
          <w:sz w:val="28"/>
        </w:rPr>
        <w:t>
      Мысалға, казино қызметі бойынша қосымша төлем есептеу былайша жүргізіледі.</w:t>
      </w:r>
      <w:r>
        <w:br/>
      </w:r>
      <w:r>
        <w:rPr>
          <w:rFonts w:ascii="Times New Roman"/>
          <w:b w:val="false"/>
          <w:i w:val="false"/>
          <w:color w:val="000000"/>
          <w:sz w:val="28"/>
        </w:rPr>
        <w:t>
</w:t>
      </w:r>
      <w:r>
        <w:rPr>
          <w:rFonts w:ascii="Times New Roman"/>
          <w:b w:val="false"/>
          <w:i w:val="false"/>
          <w:color w:val="000000"/>
          <w:sz w:val="28"/>
        </w:rPr>
        <w:t>
      710.01.008 А жолында салық кезеңі үшін казино қызметінен түскен табыстың нақты мөлшері көрсетіледі.</w:t>
      </w:r>
      <w:r>
        <w:br/>
      </w:r>
      <w:r>
        <w:rPr>
          <w:rFonts w:ascii="Times New Roman"/>
          <w:b w:val="false"/>
          <w:i w:val="false"/>
          <w:color w:val="000000"/>
          <w:sz w:val="28"/>
        </w:rPr>
        <w:t>
</w:t>
      </w:r>
      <w:r>
        <w:rPr>
          <w:rFonts w:ascii="Times New Roman"/>
          <w:b w:val="false"/>
          <w:i w:val="false"/>
          <w:color w:val="000000"/>
          <w:sz w:val="28"/>
        </w:rPr>
        <w:t>
      710.01.008 В жолында 710.01.008 А жолы мен 135000-еселенген мөлшердегі АЕК мөлшеріндегі казино қызметінен түсетін табыстың шекті мөлшерінің айырмасы ретінде айқындалатын салық кезеңі үшін казино қызметінен түскен табыстың шекті мөлшерінен асатын сома көрсетіледі.</w:t>
      </w:r>
      <w:r>
        <w:br/>
      </w:r>
      <w:r>
        <w:rPr>
          <w:rFonts w:ascii="Times New Roman"/>
          <w:b w:val="false"/>
          <w:i w:val="false"/>
          <w:color w:val="000000"/>
          <w:sz w:val="28"/>
        </w:rPr>
        <w:t>
</w:t>
      </w:r>
      <w:r>
        <w:rPr>
          <w:rFonts w:ascii="Times New Roman"/>
          <w:b w:val="false"/>
          <w:i w:val="false"/>
          <w:color w:val="000000"/>
          <w:sz w:val="28"/>
        </w:rPr>
        <w:t>
      710.01.008 С жолында 710.01.008 В жолында көрсетілетін казино қызметінен түскен табыстың шекті мөлшерінен асатын сомаға 20 пайыз мөлшеріндегі ставканы қолдану жолымен айқындалатын, бюджетке төленуге тиіс, салық кезеңі үшін есептелген қосымша төлем сомасы көрсетіледі.</w:t>
      </w:r>
      <w:r>
        <w:br/>
      </w:r>
      <w:r>
        <w:rPr>
          <w:rFonts w:ascii="Times New Roman"/>
          <w:b w:val="false"/>
          <w:i w:val="false"/>
          <w:color w:val="000000"/>
          <w:sz w:val="28"/>
        </w:rPr>
        <w:t>
</w:t>
      </w:r>
      <w:r>
        <w:rPr>
          <w:rFonts w:ascii="Times New Roman"/>
          <w:b w:val="false"/>
          <w:i w:val="false"/>
          <w:color w:val="000000"/>
          <w:sz w:val="28"/>
        </w:rPr>
        <w:t>
      Ойын бизнесі саласындағы қызметтің өзге түрлері бойынша (ойын автоматтарының залдары, тотализаторлар, букмекерлік кеңселер) жолдарды толтыру казино қызметі бойынша толтырғанға ұқсас жүзеге асырылады;</w:t>
      </w:r>
      <w:r>
        <w:br/>
      </w:r>
      <w:r>
        <w:rPr>
          <w:rFonts w:ascii="Times New Roman"/>
          <w:b w:val="false"/>
          <w:i w:val="false"/>
          <w:color w:val="000000"/>
          <w:sz w:val="28"/>
        </w:rPr>
        <w:t>
</w:t>
      </w:r>
      <w:r>
        <w:rPr>
          <w:rFonts w:ascii="Times New Roman"/>
          <w:b w:val="false"/>
          <w:i w:val="false"/>
          <w:color w:val="000000"/>
          <w:sz w:val="28"/>
        </w:rPr>
        <w:t>
      710.01.012 С жолында 710.01.008 С-дан 710.01.011 С-ға дейінгі жолдардың сомасы ретінде айқындалатын, салық кезеңі үшін бюджетке төленуге тиіс ойын бизнесі қызметінің барлық түрлері бойынша есептелген қосымша төлемнің жалпы сомасы көрсетіледі.</w:t>
      </w:r>
    </w:p>
    <w:bookmarkEnd w:id="455"/>
    <w:bookmarkStart w:name="z1511" w:id="45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456"/>
    <w:bookmarkStart w:name="z7942" w:id="457"/>
    <w:p>
      <w:pPr>
        <w:spacing w:after="0"/>
        <w:ind w:left="0"/>
        <w:jc w:val="left"/>
      </w:pPr>
      <w:r>
        <w:rPr>
          <w:rFonts w:ascii="Times New Roman"/>
          <w:b/>
          <w:i w:val="false"/>
          <w:color w:val="000000"/>
        </w:rPr>
        <w:t xml:space="preserve"> 
Тіркелген салық бойынша салық есептілігін (декларацияны) жасау қағидалары (720.00-нысан)</w:t>
      </w:r>
    </w:p>
    <w:bookmarkEnd w:id="45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7943" w:id="458"/>
    <w:p>
      <w:pPr>
        <w:spacing w:after="0"/>
        <w:ind w:left="0"/>
        <w:jc w:val="left"/>
      </w:pPr>
      <w:r>
        <w:rPr>
          <w:rFonts w:ascii="Times New Roman"/>
          <w:b/>
          <w:i w:val="false"/>
          <w:color w:val="000000"/>
        </w:rPr>
        <w:t xml:space="preserve"> 
1. Жалпы ережелер</w:t>
      </w:r>
    </w:p>
    <w:bookmarkEnd w:id="458"/>
    <w:bookmarkStart w:name="z7944" w:id="459"/>
    <w:p>
      <w:pPr>
        <w:spacing w:after="0"/>
        <w:ind w:left="0"/>
        <w:jc w:val="both"/>
      </w:pPr>
      <w:r>
        <w:rPr>
          <w:rFonts w:ascii="Times New Roman"/>
          <w:b w:val="false"/>
          <w:i w:val="false"/>
          <w:color w:val="000000"/>
          <w:sz w:val="28"/>
        </w:rPr>
        <w:t>
      1. Осы тіркелген салық бойынша салық есептілігін (декларацияны) жасау қағидалары (720.00-нысан)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тіркелген салықты есептеуге арналған тіркелген салық бойынша салық есептілігі нысанын (декларация) (бұдан әрі – Декларация) жасау тәртібін айқындайды. Декларацияны Салық кодексінің </w:t>
      </w:r>
      <w:r>
        <w:rPr>
          <w:rFonts w:ascii="Times New Roman"/>
          <w:b w:val="false"/>
          <w:i w:val="false"/>
          <w:color w:val="000000"/>
          <w:sz w:val="28"/>
        </w:rPr>
        <w:t>420-бабында</w:t>
      </w:r>
      <w:r>
        <w:rPr>
          <w:rFonts w:ascii="Times New Roman"/>
          <w:b w:val="false"/>
          <w:i w:val="false"/>
          <w:color w:val="000000"/>
          <w:sz w:val="28"/>
        </w:rPr>
        <w:t xml:space="preserve"> айқындалған ойын бизнесі саласындағы қызмет көрсету бойынша қызметін жүзеге асыратын жеке кәсіпкерлер мен заңды тұлғалар жасайды. </w:t>
      </w:r>
      <w:r>
        <w:br/>
      </w:r>
      <w:r>
        <w:rPr>
          <w:rFonts w:ascii="Times New Roman"/>
          <w:b w:val="false"/>
          <w:i w:val="false"/>
          <w:color w:val="000000"/>
          <w:sz w:val="28"/>
        </w:rPr>
        <w:t>
</w:t>
      </w:r>
      <w:r>
        <w:rPr>
          <w:rFonts w:ascii="Times New Roman"/>
          <w:b w:val="false"/>
          <w:i w:val="false"/>
          <w:color w:val="000000"/>
          <w:sz w:val="28"/>
        </w:rPr>
        <w:t xml:space="preserve">
      2. Декларация Декларацияның өзінен (720.00-нысан) және оған салық міндеттемесін есептеу туралы ақпаратты егжей-тегжейлі көрсетуге арналған қосымшадан (720.01-нысан) тұрады. </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түзетулерге, тазартуларға және өшіруге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 Декларациядағы оларда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қосымшалардың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xml:space="preserve">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 </w:t>
      </w:r>
      <w:r>
        <w:br/>
      </w:r>
      <w:r>
        <w:rPr>
          <w:rFonts w:ascii="Times New Roman"/>
          <w:b w:val="false"/>
          <w:i w:val="false"/>
          <w:color w:val="000000"/>
          <w:sz w:val="28"/>
        </w:rPr>
        <w:t>
</w:t>
      </w:r>
      <w:r>
        <w:rPr>
          <w:rFonts w:ascii="Times New Roman"/>
          <w:b w:val="false"/>
          <w:i w:val="false"/>
          <w:color w:val="000000"/>
          <w:sz w:val="28"/>
        </w:rPr>
        <w:t>
      13. Қосымшалардың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 </w:t>
      </w:r>
    </w:p>
    <w:bookmarkEnd w:id="459"/>
    <w:bookmarkStart w:name="z7965" w:id="460"/>
    <w:p>
      <w:pPr>
        <w:spacing w:after="0"/>
        <w:ind w:left="0"/>
        <w:jc w:val="left"/>
      </w:pPr>
      <w:r>
        <w:rPr>
          <w:rFonts w:ascii="Times New Roman"/>
          <w:b/>
          <w:i w:val="false"/>
          <w:color w:val="000000"/>
        </w:rPr>
        <w:t xml:space="preserve"> 
2. Декларацияны жасау (720.00-нысаны)</w:t>
      </w:r>
    </w:p>
    <w:bookmarkEnd w:id="460"/>
    <w:bookmarkStart w:name="z7966" w:id="461"/>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2) ЖСН/БСН – салық төлеушінің жеке сәйкестендіру нөмірі (бизнес- сәйкестендіру нөмірі);</w:t>
      </w:r>
      <w:r>
        <w:br/>
      </w:r>
      <w:r>
        <w:rPr>
          <w:rFonts w:ascii="Times New Roman"/>
          <w:b w:val="false"/>
          <w:i w:val="false"/>
          <w:color w:val="000000"/>
          <w:sz w:val="28"/>
        </w:rPr>
        <w:t>
</w:t>
      </w:r>
      <w:r>
        <w:rPr>
          <w:rFonts w:ascii="Times New Roman"/>
          <w:b w:val="false"/>
          <w:i w:val="false"/>
          <w:color w:val="000000"/>
          <w:sz w:val="28"/>
        </w:rPr>
        <w:t>
      3) салық төлеушінің аты-жөні немесе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4) салық есептілігі табыс етілетін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5) декларацияның түрі. Тиісті торкөздер Декларацияның Салық кодексінің 63-бабында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 А және В торкөздері Салық кодексінің 63-бабының 3-тармағы 4) тармақшасында көзделген Декларация түрін тапсырған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 Торкөздер егер салық төлеуші А немесе В торкөздерінде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 жіктеуіші» қосымшасына сәйкес валюта коды; </w:t>
      </w:r>
      <w:r>
        <w:br/>
      </w:r>
      <w:r>
        <w:rPr>
          <w:rFonts w:ascii="Times New Roman"/>
          <w:b w:val="false"/>
          <w:i w:val="false"/>
          <w:color w:val="000000"/>
          <w:sz w:val="28"/>
        </w:rPr>
        <w:t>
</w:t>
      </w:r>
      <w:r>
        <w:rPr>
          <w:rFonts w:ascii="Times New Roman"/>
          <w:b w:val="false"/>
          <w:i w:val="false"/>
          <w:color w:val="000000"/>
          <w:sz w:val="28"/>
        </w:rPr>
        <w:t>
      9) табыс етілген қосымшалардың саны.</w:t>
      </w:r>
      <w:r>
        <w:br/>
      </w:r>
      <w:r>
        <w:rPr>
          <w:rFonts w:ascii="Times New Roman"/>
          <w:b w:val="false"/>
          <w:i w:val="false"/>
          <w:color w:val="000000"/>
          <w:sz w:val="28"/>
        </w:rPr>
        <w:t>
</w:t>
      </w:r>
      <w:r>
        <w:rPr>
          <w:rFonts w:ascii="Times New Roman"/>
          <w:b w:val="false"/>
          <w:i w:val="false"/>
          <w:color w:val="000000"/>
          <w:sz w:val="28"/>
        </w:rPr>
        <w:t>
      16. «Тіркелген салық» бөлімінде:</w:t>
      </w:r>
      <w:r>
        <w:br/>
      </w:r>
      <w:r>
        <w:rPr>
          <w:rFonts w:ascii="Times New Roman"/>
          <w:b w:val="false"/>
          <w:i w:val="false"/>
          <w:color w:val="000000"/>
          <w:sz w:val="28"/>
        </w:rPr>
        <w:t>
</w:t>
      </w:r>
      <w:r>
        <w:rPr>
          <w:rFonts w:ascii="Times New Roman"/>
          <w:b w:val="false"/>
          <w:i w:val="false"/>
          <w:color w:val="000000"/>
          <w:sz w:val="28"/>
        </w:rPr>
        <w:t>
      720.00.001 жолында барлық 720.01-нысандар бойынша 720.01.007 C жолынан көшірілетін, салық кезеңі үшін бюджетке төлеуге жататын есептелген тіркелген салықтың жалпы сомасы көрсетіледі;</w:t>
      </w:r>
      <w:r>
        <w:br/>
      </w:r>
      <w:r>
        <w:rPr>
          <w:rFonts w:ascii="Times New Roman"/>
          <w:b w:val="false"/>
          <w:i w:val="false"/>
          <w:color w:val="000000"/>
          <w:sz w:val="28"/>
        </w:rPr>
        <w:t>
</w:t>
      </w:r>
      <w:r>
        <w:rPr>
          <w:rFonts w:ascii="Times New Roman"/>
          <w:b w:val="false"/>
          <w:i w:val="false"/>
          <w:color w:val="000000"/>
          <w:sz w:val="28"/>
        </w:rPr>
        <w:t>
      17.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есімі, әкесінің аты (ол болған жағдайда) көрсетіледі. Егер Декларацияны жеке тұлға тапсырған жағдайда жолда салық төлеушінің тегі, аты, әкесінің аты (ол болған жағдайда) көрсетіледі, деректер жеке басын куәландыратын құжаттарға сәйкес толтырылатын;</w:t>
      </w:r>
      <w:r>
        <w:br/>
      </w:r>
      <w:r>
        <w:rPr>
          <w:rFonts w:ascii="Times New Roman"/>
          <w:b w:val="false"/>
          <w:i w:val="false"/>
          <w:color w:val="000000"/>
          <w:sz w:val="28"/>
        </w:rPr>
        <w:t>
</w:t>
      </w:r>
      <w:r>
        <w:rPr>
          <w:rFonts w:ascii="Times New Roman"/>
          <w:b w:val="false"/>
          <w:i w:val="false"/>
          <w:color w:val="000000"/>
          <w:sz w:val="28"/>
        </w:rPr>
        <w:t xml:space="preserve">
      2) Декларацияның тапсырған күні. </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Жекелеген қызмет түрлерін жүзеге асыратын салық төлеуші ретінде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xml:space="preserve">
      Салық кодексінің 584-бабы 2-тармағына сәйкес Декларация табыс етілген күн көрсетіледі; </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461"/>
    <w:bookmarkStart w:name="z7993" w:id="462"/>
    <w:p>
      <w:pPr>
        <w:spacing w:after="0"/>
        <w:ind w:left="0"/>
        <w:jc w:val="left"/>
      </w:pPr>
      <w:r>
        <w:rPr>
          <w:rFonts w:ascii="Times New Roman"/>
          <w:b/>
          <w:i w:val="false"/>
          <w:color w:val="000000"/>
        </w:rPr>
        <w:t xml:space="preserve"> 
3. 720.01-нысанын жасау</w:t>
      </w:r>
    </w:p>
    <w:bookmarkEnd w:id="462"/>
    <w:bookmarkStart w:name="z7994" w:id="463"/>
    <w:p>
      <w:pPr>
        <w:spacing w:after="0"/>
        <w:ind w:left="0"/>
        <w:jc w:val="both"/>
      </w:pPr>
      <w:r>
        <w:rPr>
          <w:rFonts w:ascii="Times New Roman"/>
          <w:b w:val="false"/>
          <w:i w:val="false"/>
          <w:color w:val="000000"/>
          <w:sz w:val="28"/>
        </w:rPr>
        <w:t>
      18. 720.01 нысаны салық кезеңі үшін (тоқсан) Салық кодексінің 412-бабында айқындалған барлық салық салынатын объектілер (олар болған жағдайда) бойынша есептелген тіркелген салық сомасы туралы ақпараттарды көрсетуге арналған.</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4 жолда мөлшері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Заңымен</w:t>
      </w:r>
      <w:r>
        <w:rPr>
          <w:rFonts w:ascii="Times New Roman"/>
          <w:b w:val="false"/>
          <w:i w:val="false"/>
          <w:color w:val="000000"/>
          <w:sz w:val="28"/>
        </w:rPr>
        <w:t xml:space="preserve"> тиісті қаржы жылына белгіленетін АЕК – айлық есептік көрсеткіш көрсетіледі;</w:t>
      </w:r>
      <w:r>
        <w:br/>
      </w:r>
      <w:r>
        <w:rPr>
          <w:rFonts w:ascii="Times New Roman"/>
          <w:b w:val="false"/>
          <w:i w:val="false"/>
          <w:color w:val="000000"/>
          <w:sz w:val="28"/>
        </w:rPr>
        <w:t>
</w:t>
      </w:r>
      <w:r>
        <w:rPr>
          <w:rFonts w:ascii="Times New Roman"/>
          <w:b w:val="false"/>
          <w:i w:val="false"/>
          <w:color w:val="000000"/>
          <w:sz w:val="28"/>
        </w:rPr>
        <w:t>
      2) 5 А торкөзі айдың 15-не дейін енгізілген толық ай пайдалануында болған және 15-нен кейін шығарылған салық салу объектілері болған кезде белгіленеді;</w:t>
      </w:r>
      <w:r>
        <w:br/>
      </w:r>
      <w:r>
        <w:rPr>
          <w:rFonts w:ascii="Times New Roman"/>
          <w:b w:val="false"/>
          <w:i w:val="false"/>
          <w:color w:val="000000"/>
          <w:sz w:val="28"/>
        </w:rPr>
        <w:t>
</w:t>
      </w:r>
      <w:r>
        <w:rPr>
          <w:rFonts w:ascii="Times New Roman"/>
          <w:b w:val="false"/>
          <w:i w:val="false"/>
          <w:color w:val="000000"/>
          <w:sz w:val="28"/>
        </w:rPr>
        <w:t>
      3) 5 В торкөзі айдың 15-нен кейін енгізілген және 15-не дейін шығарылған салық салу объектілері болған кезде белгіленеді.</w:t>
      </w:r>
      <w:r>
        <w:br/>
      </w:r>
      <w:r>
        <w:rPr>
          <w:rFonts w:ascii="Times New Roman"/>
          <w:b w:val="false"/>
          <w:i w:val="false"/>
          <w:color w:val="000000"/>
          <w:sz w:val="28"/>
        </w:rPr>
        <w:t>
</w:t>
      </w:r>
      <w:r>
        <w:rPr>
          <w:rFonts w:ascii="Times New Roman"/>
          <w:b w:val="false"/>
          <w:i w:val="false"/>
          <w:color w:val="000000"/>
          <w:sz w:val="28"/>
        </w:rPr>
        <w:t>
      Салық кезеңінде салық салу объектілерінің болуына қарай торкөздердің бірі ғана белгіленеді.</w:t>
      </w:r>
      <w:r>
        <w:br/>
      </w:r>
      <w:r>
        <w:rPr>
          <w:rFonts w:ascii="Times New Roman"/>
          <w:b w:val="false"/>
          <w:i w:val="false"/>
          <w:color w:val="000000"/>
          <w:sz w:val="28"/>
        </w:rPr>
        <w:t>
</w:t>
      </w:r>
      <w:r>
        <w:rPr>
          <w:rFonts w:ascii="Times New Roman"/>
          <w:b w:val="false"/>
          <w:i w:val="false"/>
          <w:color w:val="000000"/>
          <w:sz w:val="28"/>
        </w:rPr>
        <w:t>
      Әрбір белгіленген торкөз бойынша 720.01 нысаны бойынша бөлек қосымша толтырылады.</w:t>
      </w:r>
      <w:r>
        <w:br/>
      </w:r>
      <w:r>
        <w:rPr>
          <w:rFonts w:ascii="Times New Roman"/>
          <w:b w:val="false"/>
          <w:i w:val="false"/>
          <w:color w:val="000000"/>
          <w:sz w:val="28"/>
        </w:rPr>
        <w:t>
</w:t>
      </w:r>
      <w:r>
        <w:rPr>
          <w:rFonts w:ascii="Times New Roman"/>
          <w:b w:val="false"/>
          <w:i w:val="false"/>
          <w:color w:val="000000"/>
          <w:sz w:val="28"/>
        </w:rPr>
        <w:t>
      20. «Бюджетке төленуге жататын тіркелген салықты есептеу» бөлімі мынадай жолдардан тұрады: 720.01.001 – бiр ойыншымен ойын өткiзуге арналған ұтыссыз ойын автоматы, 720.01.002 – бiреуден артық ойыншылардың қатысуымен ойын өткiзуге арналған ұтыссыз ойын автоматы, 720.01.003 – ойын өткізуге пайдаланылатын дербес компьютер, 720.01.004 – ойын жолы, 720.01.005 – карт, 720.01.006 – бильярд үстелі, 720.01.007 – тіркелген салық – барлығы.</w:t>
      </w:r>
      <w:r>
        <w:br/>
      </w:r>
      <w:r>
        <w:rPr>
          <w:rFonts w:ascii="Times New Roman"/>
          <w:b w:val="false"/>
          <w:i w:val="false"/>
          <w:color w:val="000000"/>
          <w:sz w:val="28"/>
        </w:rPr>
        <w:t>
</w:t>
      </w:r>
      <w:r>
        <w:rPr>
          <w:rFonts w:ascii="Times New Roman"/>
          <w:b w:val="false"/>
          <w:i w:val="false"/>
          <w:color w:val="000000"/>
          <w:sz w:val="28"/>
        </w:rPr>
        <w:t>
      Бұл жолдарда:</w:t>
      </w:r>
      <w:r>
        <w:br/>
      </w:r>
      <w:r>
        <w:rPr>
          <w:rFonts w:ascii="Times New Roman"/>
          <w:b w:val="false"/>
          <w:i w:val="false"/>
          <w:color w:val="000000"/>
          <w:sz w:val="28"/>
        </w:rPr>
        <w:t>
</w:t>
      </w:r>
      <w:r>
        <w:rPr>
          <w:rFonts w:ascii="Times New Roman"/>
          <w:b w:val="false"/>
          <w:i w:val="false"/>
          <w:color w:val="000000"/>
          <w:sz w:val="28"/>
        </w:rPr>
        <w:t>
      1) А бағанында – салық кезеңінің әр айы үшін салық салынатын объектілердің саны көрсетіледі;</w:t>
      </w:r>
      <w:r>
        <w:br/>
      </w:r>
      <w:r>
        <w:rPr>
          <w:rFonts w:ascii="Times New Roman"/>
          <w:b w:val="false"/>
          <w:i w:val="false"/>
          <w:color w:val="000000"/>
          <w:sz w:val="28"/>
        </w:rPr>
        <w:t>
</w:t>
      </w:r>
      <w:r>
        <w:rPr>
          <w:rFonts w:ascii="Times New Roman"/>
          <w:b w:val="false"/>
          <w:i w:val="false"/>
          <w:color w:val="000000"/>
          <w:sz w:val="28"/>
        </w:rPr>
        <w:t>
      2) В бағанында – Салық кодексінің 422-бабына сәйкес айқындалатын салық салынатын объектінің тиісті түріне қолданылатын тіркелген салық ставкасы теңгеде көрсетіледі.</w:t>
      </w:r>
      <w:r>
        <w:br/>
      </w:r>
      <w:r>
        <w:rPr>
          <w:rFonts w:ascii="Times New Roman"/>
          <w:b w:val="false"/>
          <w:i w:val="false"/>
          <w:color w:val="000000"/>
          <w:sz w:val="28"/>
        </w:rPr>
        <w:t>
</w:t>
      </w:r>
      <w:r>
        <w:rPr>
          <w:rFonts w:ascii="Times New Roman"/>
          <w:b w:val="false"/>
          <w:i w:val="false"/>
          <w:color w:val="000000"/>
          <w:sz w:val="28"/>
        </w:rPr>
        <w:t>
      «Салық төлеуші туралы жалпы ақпарат» бөлімінің 8 А торкөзінде белгіленген, айдың 15-не дейін енгізілген толық ай пайдалануында болған және 15-нен кейін шығарылған салық салу объектілері бойынша теңгедегі салық ставкасы тиісті салық салу объектісі бойынша АЕК–те жергілікті өкілді орган белгілеген салық ставкасы мен «Салық төлеуші туралы жалпы ақпарат» бөлімінің «АЕК» торкөзінде көрсетілген АЕК мөлшерінің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«Салық төлеуші туралы жалпы ақпарат» бөлімінің 8 В торкөзінде белгіленген, айдың 15-нен кейін пайдалануға енгізілген және 15-не дейін шығарылған салық салу объектілері бойынша теңгедегі салық ставкасы АЕК–те белгіленген салық ставкасы мен «Салық төлеуші туралы жалпы ақпарат» бөлімінің «АЕК» торкөзінде көрсетілген АЕК мөлшерінің туындысының 1/2 ретінде айқындалады;</w:t>
      </w:r>
      <w:r>
        <w:br/>
      </w:r>
      <w:r>
        <w:rPr>
          <w:rFonts w:ascii="Times New Roman"/>
          <w:b w:val="false"/>
          <w:i w:val="false"/>
          <w:color w:val="000000"/>
          <w:sz w:val="28"/>
        </w:rPr>
        <w:t>
</w:t>
      </w:r>
      <w:r>
        <w:rPr>
          <w:rFonts w:ascii="Times New Roman"/>
          <w:b w:val="false"/>
          <w:i w:val="false"/>
          <w:color w:val="000000"/>
          <w:sz w:val="28"/>
        </w:rPr>
        <w:t>
      3) С бағанында А бағаны мен В бағанының тиісті жолдарының туындысы ретінде айқындалатын салық кезеңінің әр айы үшін тіркелген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Мысалға, бір ойыншымен ойын өткізуге арналған ұтыссыз ойын автоматтары бойынша көрсетілген бағандар бойынша тиісті жолдарды толтыру былайша жүргізіледі.</w:t>
      </w:r>
      <w:r>
        <w:br/>
      </w:r>
      <w:r>
        <w:rPr>
          <w:rFonts w:ascii="Times New Roman"/>
          <w:b w:val="false"/>
          <w:i w:val="false"/>
          <w:color w:val="000000"/>
          <w:sz w:val="28"/>
        </w:rPr>
        <w:t>
</w:t>
      </w:r>
      <w:r>
        <w:rPr>
          <w:rFonts w:ascii="Times New Roman"/>
          <w:b w:val="false"/>
          <w:i w:val="false"/>
          <w:color w:val="000000"/>
          <w:sz w:val="28"/>
        </w:rPr>
        <w:t>
      720.01.001 А – жолында салық кезеңінің әр айы үшін тіркелген салық салынатын объектілердің – бір ойыншымен ойын өткізуге арналған ұтыссыз ойын автоматтарының саны көрсетіледі.</w:t>
      </w:r>
      <w:r>
        <w:br/>
      </w:r>
      <w:r>
        <w:rPr>
          <w:rFonts w:ascii="Times New Roman"/>
          <w:b w:val="false"/>
          <w:i w:val="false"/>
          <w:color w:val="000000"/>
          <w:sz w:val="28"/>
        </w:rPr>
        <w:t>
</w:t>
      </w:r>
      <w:r>
        <w:rPr>
          <w:rFonts w:ascii="Times New Roman"/>
          <w:b w:val="false"/>
          <w:i w:val="false"/>
          <w:color w:val="000000"/>
          <w:sz w:val="28"/>
        </w:rPr>
        <w:t>
      720.01.001 В – жолында былайша айқындалатын бір ойыншымен ойын өткізуге арналған ұтыссыз ойын автоматтарына қолданылатын теңгедегі тиісті салық ставкасы көрсетіледі:</w:t>
      </w:r>
      <w:r>
        <w:br/>
      </w:r>
      <w:r>
        <w:rPr>
          <w:rFonts w:ascii="Times New Roman"/>
          <w:b w:val="false"/>
          <w:i w:val="false"/>
          <w:color w:val="000000"/>
          <w:sz w:val="28"/>
        </w:rPr>
        <w:t>
</w:t>
      </w:r>
      <w:r>
        <w:rPr>
          <w:rFonts w:ascii="Times New Roman"/>
          <w:b w:val="false"/>
          <w:i w:val="false"/>
          <w:color w:val="000000"/>
          <w:sz w:val="28"/>
        </w:rPr>
        <w:t>
      айдың 15-не дейін енгізілген толық ай пайдалануында болған және айдың 15-нен кейін шығарылған бір ойыншымен ойын өткізуге арналған ұтыссыз ойын автоматтары бойынша салық ставкасы жергілікті өкілді орган белгілеген тіркелген салық ставкасы мен тиісті қаржы жылына белгіленген АЕК мөлшерінің туындысы ретінде айқындалады;</w:t>
      </w:r>
      <w:r>
        <w:br/>
      </w:r>
      <w:r>
        <w:rPr>
          <w:rFonts w:ascii="Times New Roman"/>
          <w:b w:val="false"/>
          <w:i w:val="false"/>
          <w:color w:val="000000"/>
          <w:sz w:val="28"/>
        </w:rPr>
        <w:t>
</w:t>
      </w:r>
      <w:r>
        <w:rPr>
          <w:rFonts w:ascii="Times New Roman"/>
          <w:b w:val="false"/>
          <w:i w:val="false"/>
          <w:color w:val="000000"/>
          <w:sz w:val="28"/>
        </w:rPr>
        <w:t>
      айдың 15-нен кейін енгізілген және айдың 15-не дейін шығарылған ойын үстелдері бойынша бір ойыншымен ойын өткізуге арналған ұтыссыз ойын автоматтары бойынша белгіленген тіркелген салық ставкасы мен тиісті қаржы жылына белгіленген АЕК мөлшерінің туындысының 1/2 ретінде айқындалады.</w:t>
      </w:r>
      <w:r>
        <w:br/>
      </w:r>
      <w:r>
        <w:rPr>
          <w:rFonts w:ascii="Times New Roman"/>
          <w:b w:val="false"/>
          <w:i w:val="false"/>
          <w:color w:val="000000"/>
          <w:sz w:val="28"/>
        </w:rPr>
        <w:t>
</w:t>
      </w:r>
      <w:r>
        <w:rPr>
          <w:rFonts w:ascii="Times New Roman"/>
          <w:b w:val="false"/>
          <w:i w:val="false"/>
          <w:color w:val="000000"/>
          <w:sz w:val="28"/>
        </w:rPr>
        <w:t>
      720.01.001 С жолында 720.01.001 А және 720.01.001 В жолдарының туындысы (720.01.001 А х 720.01.001 В) ретінде салық кезеңінің әр айы үшін бiр ойыншымен ойын өткiзуге арналған ұтыссыз ойын автоматының санына тиісті салық ставкаларын қолдану арқылы айқындалатын салық кезеңінің әр айы үшін салық сомасы көрсетіледі;</w:t>
      </w:r>
      <w:r>
        <w:br/>
      </w:r>
      <w:r>
        <w:rPr>
          <w:rFonts w:ascii="Times New Roman"/>
          <w:b w:val="false"/>
          <w:i w:val="false"/>
          <w:color w:val="000000"/>
          <w:sz w:val="28"/>
        </w:rPr>
        <w:t>
</w:t>
      </w:r>
      <w:r>
        <w:rPr>
          <w:rFonts w:ascii="Times New Roman"/>
          <w:b w:val="false"/>
          <w:i w:val="false"/>
          <w:color w:val="000000"/>
          <w:sz w:val="28"/>
        </w:rPr>
        <w:t>
      Объектілердің өзге түрлері (бiреуден артық ойыншылардың қатысуымен ойын өткiзуге арналған, ұтыссыз ойын автоматтары, ойын өткізуге пайдаланылатын дербес компьютерлер, ойын жолдары, карттар, бильярд үстелдері) бойынша жолдарды толтыру бiр ойыншымен ойын өткiзуге арналған ұтыссыз ойын автоматтары бойынша жолдарды толтырғанға ұқсас жүзеге асырылады;</w:t>
      </w:r>
      <w:r>
        <w:br/>
      </w:r>
      <w:r>
        <w:rPr>
          <w:rFonts w:ascii="Times New Roman"/>
          <w:b w:val="false"/>
          <w:i w:val="false"/>
          <w:color w:val="000000"/>
          <w:sz w:val="28"/>
        </w:rPr>
        <w:t>
</w:t>
      </w:r>
      <w:r>
        <w:rPr>
          <w:rFonts w:ascii="Times New Roman"/>
          <w:b w:val="false"/>
          <w:i w:val="false"/>
          <w:color w:val="000000"/>
          <w:sz w:val="28"/>
        </w:rPr>
        <w:t>
      720.01.007 С жолында 720.01.001 С жолынан бастап 720.01.006 С жолына дейінгі жолдардың жиынтығымен айқындалатын салық кезеңі үшін бюджетке төлеуге жататын объектілердің барлық түрлері бойынша есептелген тіркелген салықтың жалпы сомасы көрсетіледі.</w:t>
      </w:r>
    </w:p>
    <w:bookmarkEnd w:id="463"/>
    <w:bookmarkStart w:name="z1519" w:id="46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464"/>
    <w:bookmarkStart w:name="z8022" w:id="465"/>
    <w:p>
      <w:pPr>
        <w:spacing w:after="0"/>
        <w:ind w:left="0"/>
        <w:jc w:val="left"/>
      </w:pPr>
      <w:r>
        <w:rPr>
          <w:rFonts w:ascii="Times New Roman"/>
          <w:b/>
          <w:i w:val="false"/>
          <w:color w:val="000000"/>
        </w:rPr>
        <w:t xml:space="preserve"> 
Аукциондардан алым бойынша салық есептілігін (декларацияны) жасау қағидалары (810.00-нысан)</w:t>
      </w:r>
    </w:p>
    <w:bookmarkEnd w:id="46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023" w:id="466"/>
    <w:p>
      <w:pPr>
        <w:spacing w:after="0"/>
        <w:ind w:left="0"/>
        <w:jc w:val="left"/>
      </w:pPr>
      <w:r>
        <w:rPr>
          <w:rFonts w:ascii="Times New Roman"/>
          <w:b/>
          <w:i w:val="false"/>
          <w:color w:val="000000"/>
        </w:rPr>
        <w:t xml:space="preserve"> 
1. Жалпы ережелер</w:t>
      </w:r>
    </w:p>
    <w:bookmarkEnd w:id="466"/>
    <w:bookmarkStart w:name="z8024" w:id="467"/>
    <w:p>
      <w:pPr>
        <w:spacing w:after="0"/>
        <w:ind w:left="0"/>
        <w:jc w:val="both"/>
      </w:pPr>
      <w:r>
        <w:rPr>
          <w:rFonts w:ascii="Times New Roman"/>
          <w:b w:val="false"/>
          <w:i w:val="false"/>
          <w:color w:val="000000"/>
          <w:sz w:val="28"/>
        </w:rPr>
        <w:t>
      1. Осы аукциондардан алым бойынша салық есептілігін (декларацияны) жасау қағидалары (810.00-нысан)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аукциондардан алымды есептеуге арналған аукциондардан алым бойынша салық есептілігі нысанын (декларацияны) (бұдан әрі – Декларация) жасау тәртібін айқындайды. Декларацияны Салық кодексінің </w:t>
      </w:r>
      <w:r>
        <w:rPr>
          <w:rFonts w:ascii="Times New Roman"/>
          <w:b w:val="false"/>
          <w:i w:val="false"/>
          <w:color w:val="000000"/>
          <w:sz w:val="28"/>
        </w:rPr>
        <w:t>464-бабына</w:t>
      </w:r>
      <w:r>
        <w:rPr>
          <w:rFonts w:ascii="Times New Roman"/>
          <w:b w:val="false"/>
          <w:i w:val="false"/>
          <w:color w:val="000000"/>
          <w:sz w:val="28"/>
        </w:rPr>
        <w:t xml:space="preserve"> сәйкес аукциондарда мүлiктi (оның iшiнде мүлiктiк құқықтарды) сатуға шығаратын жеке және заңды тұлғалар жасайды.</w:t>
      </w:r>
      <w:r>
        <w:br/>
      </w:r>
      <w:r>
        <w:rPr>
          <w:rFonts w:ascii="Times New Roman"/>
          <w:b w:val="false"/>
          <w:i w:val="false"/>
          <w:color w:val="000000"/>
          <w:sz w:val="28"/>
        </w:rPr>
        <w:t>
</w:t>
      </w:r>
      <w:r>
        <w:rPr>
          <w:rFonts w:ascii="Times New Roman"/>
          <w:b w:val="false"/>
          <w:i w:val="false"/>
          <w:color w:val="000000"/>
          <w:sz w:val="28"/>
        </w:rPr>
        <w:t>
      2. Декларация Салық кодексінің </w:t>
      </w:r>
      <w:r>
        <w:rPr>
          <w:rFonts w:ascii="Times New Roman"/>
          <w:b w:val="false"/>
          <w:i w:val="false"/>
          <w:color w:val="000000"/>
          <w:sz w:val="28"/>
        </w:rPr>
        <w:t>468-бабына</w:t>
      </w:r>
      <w:r>
        <w:rPr>
          <w:rFonts w:ascii="Times New Roman"/>
          <w:b w:val="false"/>
          <w:i w:val="false"/>
          <w:color w:val="000000"/>
          <w:sz w:val="28"/>
        </w:rPr>
        <w:t xml:space="preserve"> сәйкес жасалады.</w:t>
      </w:r>
      <w:r>
        <w:br/>
      </w:r>
      <w:r>
        <w:rPr>
          <w:rFonts w:ascii="Times New Roman"/>
          <w:b w:val="false"/>
          <w:i w:val="false"/>
          <w:color w:val="000000"/>
          <w:sz w:val="28"/>
        </w:rPr>
        <w:t>
</w:t>
      </w:r>
      <w:r>
        <w:rPr>
          <w:rFonts w:ascii="Times New Roman"/>
          <w:b w:val="false"/>
          <w:i w:val="false"/>
          <w:color w:val="000000"/>
          <w:sz w:val="28"/>
        </w:rPr>
        <w:t xml:space="preserve">
      3. Декларация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6.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7. Декларацияны толтыру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нысандар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w:t>
      </w:r>
      <w:r>
        <w:rPr>
          <w:rFonts w:ascii="Times New Roman"/>
          <w:b w:val="false"/>
          <w:i w:val="false"/>
          <w:color w:val="000000"/>
          <w:sz w:val="28"/>
        </w:rPr>
        <w:t>
      8. Декларацияға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9. Декларацияны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10. Декларацияға қосымшалардың «Салық төлеуші туралы жалпы ақпарат» бөлімінде Декларацияның «Салық төлеуші туралы жалпы ақпарат» бөлімінде көрсетілген тиісті деректерді көрсетіледі.</w:t>
      </w:r>
      <w:r>
        <w:br/>
      </w:r>
      <w:r>
        <w:rPr>
          <w:rFonts w:ascii="Times New Roman"/>
          <w:b w:val="false"/>
          <w:i w:val="false"/>
          <w:color w:val="000000"/>
          <w:sz w:val="28"/>
        </w:rPr>
        <w:t>
</w:t>
      </w:r>
      <w:r>
        <w:rPr>
          <w:rFonts w:ascii="Times New Roman"/>
          <w:b w:val="false"/>
          <w:i w:val="false"/>
          <w:color w:val="000000"/>
          <w:sz w:val="28"/>
        </w:rPr>
        <w:t>
      11.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467"/>
    <w:bookmarkStart w:name="z8042" w:id="468"/>
    <w:p>
      <w:pPr>
        <w:spacing w:after="0"/>
        <w:ind w:left="0"/>
        <w:jc w:val="left"/>
      </w:pPr>
      <w:r>
        <w:rPr>
          <w:rFonts w:ascii="Times New Roman"/>
          <w:b/>
          <w:i w:val="false"/>
          <w:color w:val="000000"/>
        </w:rPr>
        <w:t xml:space="preserve"> 
2. Декларацияны жасау (810.00-нысан)</w:t>
      </w:r>
    </w:p>
    <w:bookmarkEnd w:id="468"/>
    <w:bookmarkStart w:name="z8043" w:id="469"/>
    <w:p>
      <w:pPr>
        <w:spacing w:after="0"/>
        <w:ind w:left="0"/>
        <w:jc w:val="both"/>
      </w:pPr>
      <w:r>
        <w:rPr>
          <w:rFonts w:ascii="Times New Roman"/>
          <w:b w:val="false"/>
          <w:i w:val="false"/>
          <w:color w:val="000000"/>
          <w:sz w:val="28"/>
        </w:rPr>
        <w:t>
      12.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аукциондардан алым төлеушінің – СТН;</w:t>
      </w:r>
      <w:r>
        <w:br/>
      </w:r>
      <w:r>
        <w:rPr>
          <w:rFonts w:ascii="Times New Roman"/>
          <w:b w:val="false"/>
          <w:i w:val="false"/>
          <w:color w:val="000000"/>
          <w:sz w:val="28"/>
        </w:rPr>
        <w:t>
</w:t>
      </w:r>
      <w:r>
        <w:rPr>
          <w:rFonts w:ascii="Times New Roman"/>
          <w:b w:val="false"/>
          <w:i w:val="false"/>
          <w:color w:val="000000"/>
          <w:sz w:val="28"/>
        </w:rPr>
        <w:t>
      2) аукциондардан алым төлеушінің – ЖСН/БСН;</w:t>
      </w:r>
      <w:r>
        <w:br/>
      </w:r>
      <w:r>
        <w:rPr>
          <w:rFonts w:ascii="Times New Roman"/>
          <w:b w:val="false"/>
          <w:i w:val="false"/>
          <w:color w:val="000000"/>
          <w:sz w:val="28"/>
        </w:rPr>
        <w:t>
</w:t>
      </w:r>
      <w:r>
        <w:rPr>
          <w:rFonts w:ascii="Times New Roman"/>
          <w:b w:val="false"/>
          <w:i w:val="false"/>
          <w:color w:val="000000"/>
          <w:sz w:val="28"/>
        </w:rPr>
        <w:t>
      3) Декларация табыс етілетін (араб цифрларымен көрсетіледі) есепті салық кезеңі үшін салық есептілігі табыс етілетін кезең (ай, жыл);</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Жеке кәсіпкердің тегі, аты, әкесінің аты (ол бар болса) және құрылтай құжаттарына сәйкес заңды тұлғалардың атауы көрсетіледі.</w:t>
      </w:r>
      <w:r>
        <w:br/>
      </w:r>
      <w:r>
        <w:rPr>
          <w:rFonts w:ascii="Times New Roman"/>
          <w:b w:val="false"/>
          <w:i w:val="false"/>
          <w:color w:val="000000"/>
          <w:sz w:val="28"/>
        </w:rPr>
        <w:t>
</w:t>
      </w: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болған жағдайда) немесе құрылтай құжаттарына сәйкес заңды тұлғалардың атауы көрсетіледі;</w:t>
      </w:r>
      <w:r>
        <w:br/>
      </w:r>
      <w:r>
        <w:rPr>
          <w:rFonts w:ascii="Times New Roman"/>
          <w:b w:val="false"/>
          <w:i w:val="false"/>
          <w:color w:val="000000"/>
          <w:sz w:val="28"/>
        </w:rPr>
        <w:t>
</w:t>
      </w:r>
      <w:r>
        <w:rPr>
          <w:rFonts w:ascii="Times New Roman"/>
          <w:b w:val="false"/>
          <w:i w:val="false"/>
          <w:color w:val="000000"/>
          <w:sz w:val="28"/>
        </w:rPr>
        <w:t xml:space="preserve">
      5) Декларацияның түрі. </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 ескере отырып, тиісті торкөздер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 егер салық төлеуші А немесе B жолында көрсетілген санаттардың біріне жататын болса,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w:t>
      </w: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xml:space="preserve">
      13. «Бюджетке төленуге жататын аукциондардан алымы» бөлімде: </w:t>
      </w:r>
      <w:r>
        <w:br/>
      </w:r>
      <w:r>
        <w:rPr>
          <w:rFonts w:ascii="Times New Roman"/>
          <w:b w:val="false"/>
          <w:i w:val="false"/>
          <w:color w:val="000000"/>
          <w:sz w:val="28"/>
        </w:rPr>
        <w:t>
</w:t>
      </w:r>
      <w:r>
        <w:rPr>
          <w:rFonts w:ascii="Times New Roman"/>
          <w:b w:val="false"/>
          <w:i w:val="false"/>
          <w:color w:val="000000"/>
          <w:sz w:val="28"/>
        </w:rPr>
        <w:t>
      1) 810.00.001 жолда салық кезеңі үшін өткізілген барлық аукцион нәтижесі бойынша аукциондарда сатқан мүліктің (мүліктік құқықтардың) жалпы сомасы көрсетіледі;</w:t>
      </w:r>
      <w:r>
        <w:br/>
      </w:r>
      <w:r>
        <w:rPr>
          <w:rFonts w:ascii="Times New Roman"/>
          <w:b w:val="false"/>
          <w:i w:val="false"/>
          <w:color w:val="000000"/>
          <w:sz w:val="28"/>
        </w:rPr>
        <w:t>
</w:t>
      </w:r>
      <w:r>
        <w:rPr>
          <w:rFonts w:ascii="Times New Roman"/>
          <w:b w:val="false"/>
          <w:i w:val="false"/>
          <w:color w:val="000000"/>
          <w:sz w:val="28"/>
        </w:rPr>
        <w:t>
      2) 810.00.002 жолда бюджетке төлеуге тиісті атқарушылық санкцияның жалпы сомасы көрсетіледі;</w:t>
      </w:r>
      <w:r>
        <w:br/>
      </w:r>
      <w:r>
        <w:rPr>
          <w:rFonts w:ascii="Times New Roman"/>
          <w:b w:val="false"/>
          <w:i w:val="false"/>
          <w:color w:val="000000"/>
          <w:sz w:val="28"/>
        </w:rPr>
        <w:t>
</w:t>
      </w:r>
      <w:r>
        <w:rPr>
          <w:rFonts w:ascii="Times New Roman"/>
          <w:b w:val="false"/>
          <w:i w:val="false"/>
          <w:color w:val="000000"/>
          <w:sz w:val="28"/>
        </w:rPr>
        <w:t>
      3) 810.00.003 жолда 810.00.001 және 810.00.002 (810.00.001 – 810.00.002) жолдарының айырмашылығы ретінде айқындалатын, Салық кодексінің 467-бабы 2-тармағына сәйкес атқарушылық санкцияның сомасына кемітілген, сатылған мүліктің (мүліктік құқықтардың) жалпы құны көрсетіледі;</w:t>
      </w:r>
      <w:r>
        <w:br/>
      </w:r>
      <w:r>
        <w:rPr>
          <w:rFonts w:ascii="Times New Roman"/>
          <w:b w:val="false"/>
          <w:i w:val="false"/>
          <w:color w:val="000000"/>
          <w:sz w:val="28"/>
        </w:rPr>
        <w:t>
</w:t>
      </w:r>
      <w:r>
        <w:rPr>
          <w:rFonts w:ascii="Times New Roman"/>
          <w:b w:val="false"/>
          <w:i w:val="false"/>
          <w:color w:val="000000"/>
          <w:sz w:val="28"/>
        </w:rPr>
        <w:t xml:space="preserve">
      4) 810.00.004 жолда Салық кодексінің 466-бабына сәйкес аукциондардан алым ставкасы көрсетіледі; </w:t>
      </w:r>
      <w:r>
        <w:br/>
      </w:r>
      <w:r>
        <w:rPr>
          <w:rFonts w:ascii="Times New Roman"/>
          <w:b w:val="false"/>
          <w:i w:val="false"/>
          <w:color w:val="000000"/>
          <w:sz w:val="28"/>
        </w:rPr>
        <w:t>
</w:t>
      </w:r>
      <w:r>
        <w:rPr>
          <w:rFonts w:ascii="Times New Roman"/>
          <w:b w:val="false"/>
          <w:i w:val="false"/>
          <w:color w:val="000000"/>
          <w:sz w:val="28"/>
        </w:rPr>
        <w:t>
      5) 810.00.005 жолда 810.00.003 және 810.00.004 (810.00.003 х 810.00.004) жолдарының туындысы ретінде айқындалатын, алымды төлеушінің орналасқан орны бойынша салық кезеңі үшін бюджетке төлеуге тиісті, аукциондардан алымның жалпы сомасы көрсетіледі.</w:t>
      </w:r>
      <w:r>
        <w:br/>
      </w:r>
      <w:r>
        <w:rPr>
          <w:rFonts w:ascii="Times New Roman"/>
          <w:b w:val="false"/>
          <w:i w:val="false"/>
          <w:color w:val="000000"/>
          <w:sz w:val="28"/>
        </w:rPr>
        <w:t>
</w:t>
      </w:r>
      <w:r>
        <w:rPr>
          <w:rFonts w:ascii="Times New Roman"/>
          <w:b w:val="false"/>
          <w:i w:val="false"/>
          <w:color w:val="000000"/>
          <w:sz w:val="28"/>
        </w:rPr>
        <w:t>
      14.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Декларацияны жеке тұлға өткізетін болса,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xml:space="preserve">
      2) Декларацияның тапсырған күні. </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органның коды.</w:t>
      </w:r>
      <w:r>
        <w:br/>
      </w:r>
      <w:r>
        <w:rPr>
          <w:rFonts w:ascii="Times New Roman"/>
          <w:b w:val="false"/>
          <w:i w:val="false"/>
          <w:color w:val="000000"/>
          <w:sz w:val="28"/>
        </w:rPr>
        <w:t>
</w:t>
      </w:r>
      <w:r>
        <w:rPr>
          <w:rFonts w:ascii="Times New Roman"/>
          <w:b w:val="false"/>
          <w:i w:val="false"/>
          <w:color w:val="000000"/>
          <w:sz w:val="28"/>
        </w:rPr>
        <w:t>
      Аукциондардан алым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6)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2-тармақшасына</w:t>
      </w:r>
      <w:r>
        <w:rPr>
          <w:rFonts w:ascii="Times New Roman"/>
          <w:b w:val="false"/>
          <w:i w:val="false"/>
          <w:color w:val="000000"/>
          <w:sz w:val="28"/>
        </w:rPr>
        <w:t xml:space="preserve">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469"/>
    <w:bookmarkStart w:name="z1528" w:id="47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470"/>
    <w:bookmarkStart w:name="z8082" w:id="471"/>
    <w:p>
      <w:pPr>
        <w:spacing w:after="0"/>
        <w:ind w:left="0"/>
        <w:jc w:val="left"/>
      </w:pPr>
      <w:r>
        <w:rPr>
          <w:rFonts w:ascii="Times New Roman"/>
          <w:b/>
          <w:i w:val="false"/>
          <w:color w:val="000000"/>
        </w:rPr>
        <w:t xml:space="preserve"> 
Жер телімдерін пайдаланғаны үшін бойынша салық есептілігін (ағымдағы төлемдер сомасы есебін) жасау қағидалары (851.00-нысан)</w:t>
      </w:r>
    </w:p>
    <w:bookmarkEnd w:id="47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083" w:id="472"/>
    <w:p>
      <w:pPr>
        <w:spacing w:after="0"/>
        <w:ind w:left="0"/>
        <w:jc w:val="left"/>
      </w:pPr>
      <w:r>
        <w:rPr>
          <w:rFonts w:ascii="Times New Roman"/>
          <w:b/>
          <w:i w:val="false"/>
          <w:color w:val="000000"/>
        </w:rPr>
        <w:t xml:space="preserve"> 
1. Жалпы ережелер</w:t>
      </w:r>
    </w:p>
    <w:bookmarkEnd w:id="472"/>
    <w:bookmarkStart w:name="z8084" w:id="473"/>
    <w:p>
      <w:pPr>
        <w:spacing w:after="0"/>
        <w:ind w:left="0"/>
        <w:jc w:val="both"/>
      </w:pPr>
      <w:r>
        <w:rPr>
          <w:rFonts w:ascii="Times New Roman"/>
          <w:b w:val="false"/>
          <w:i w:val="false"/>
          <w:color w:val="000000"/>
          <w:sz w:val="28"/>
        </w:rPr>
        <w:t>
      1. Осы жер учаскелерін пайдаланғаны үшін бойынша салық есептілігін (ағымдағы төлемдер сомасы есебін) жасау қағидалары (851.00-нысан)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жер телімдерін пайдаланғаны үшін төлемақы есептеуге арналған жер участкелерің пайдаланғаны үшін төлемақы бойынша салық есептілігінің нысанын (ағымдағы төлемдер сомасының есебі) (бұдан әрі – Есеп) жасау тәртібін айқындайды. Есепті дара кәсіпкер болып табылмайтын жеке тұлғаларды қоспағанда, Салық кодексінің </w:t>
      </w:r>
      <w:r>
        <w:rPr>
          <w:rFonts w:ascii="Times New Roman"/>
          <w:b w:val="false"/>
          <w:i w:val="false"/>
          <w:color w:val="000000"/>
          <w:sz w:val="28"/>
        </w:rPr>
        <w:t>478-бабында</w:t>
      </w:r>
      <w:r>
        <w:rPr>
          <w:rFonts w:ascii="Times New Roman"/>
          <w:b w:val="false"/>
          <w:i w:val="false"/>
          <w:color w:val="000000"/>
          <w:sz w:val="28"/>
        </w:rPr>
        <w:t xml:space="preserve"> айқындалған төлемақы төлеушілер жасайды.</w:t>
      </w:r>
      <w:r>
        <w:br/>
      </w:r>
      <w:r>
        <w:rPr>
          <w:rFonts w:ascii="Times New Roman"/>
          <w:b w:val="false"/>
          <w:i w:val="false"/>
          <w:color w:val="000000"/>
          <w:sz w:val="28"/>
        </w:rPr>
        <w:t>
</w:t>
      </w:r>
      <w:r>
        <w:rPr>
          <w:rFonts w:ascii="Times New Roman"/>
          <w:b w:val="false"/>
          <w:i w:val="false"/>
          <w:color w:val="000000"/>
          <w:sz w:val="28"/>
        </w:rPr>
        <w:t>
      2. Есеп Есептің өзінен (851.00-нысан) және оған салық міндеттемесін есептеу туралы ақпаратты егжей-тегжейлі көрсетуге арналған қосымшадан (851.01–нысан)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 тиісті көрсеткіштерді ашуды талап ететін Есептегі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Есепке қосымша онда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Есепке қосымшаның парағында бар жолдардағы көрсеткіштердің саны асып кеткен жағдайда Есепке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Қағидада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11. Есепке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Есепті тапсырған кезде: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Есепке қосымшаның «Салық төлеуші туралы жалпы ақпарат» бөлімінде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473"/>
    <w:bookmarkStart w:name="z8105" w:id="474"/>
    <w:p>
      <w:pPr>
        <w:spacing w:after="0"/>
        <w:ind w:left="0"/>
        <w:jc w:val="left"/>
      </w:pPr>
      <w:r>
        <w:rPr>
          <w:rFonts w:ascii="Times New Roman"/>
          <w:b/>
          <w:i w:val="false"/>
          <w:color w:val="000000"/>
        </w:rPr>
        <w:t xml:space="preserve"> 
2. Есепті жасау (851.00-нысаны)</w:t>
      </w:r>
    </w:p>
    <w:bookmarkEnd w:id="474"/>
    <w:bookmarkStart w:name="z8106" w:id="475"/>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Салық кодексінің 478-бабына сәйкес жер учаскелерін пайдаланғаны үшін төлемақы төлеушінің СТН;</w:t>
      </w:r>
      <w:r>
        <w:br/>
      </w:r>
      <w:r>
        <w:rPr>
          <w:rFonts w:ascii="Times New Roman"/>
          <w:b w:val="false"/>
          <w:i w:val="false"/>
          <w:color w:val="000000"/>
          <w:sz w:val="28"/>
        </w:rPr>
        <w:t>
</w:t>
      </w:r>
      <w:r>
        <w:rPr>
          <w:rFonts w:ascii="Times New Roman"/>
          <w:b w:val="false"/>
          <w:i w:val="false"/>
          <w:color w:val="000000"/>
          <w:sz w:val="28"/>
        </w:rPr>
        <w:t>
      2) жер учаскелерін пайдаланғаны үшін төлемақы төлеушінің ЖСН/БСН;</w:t>
      </w:r>
      <w:r>
        <w:br/>
      </w:r>
      <w:r>
        <w:rPr>
          <w:rFonts w:ascii="Times New Roman"/>
          <w:b w:val="false"/>
          <w:i w:val="false"/>
          <w:color w:val="000000"/>
          <w:sz w:val="28"/>
        </w:rPr>
        <w:t>
</w:t>
      </w:r>
      <w:r>
        <w:rPr>
          <w:rFonts w:ascii="Times New Roman"/>
          <w:b w:val="false"/>
          <w:i w:val="false"/>
          <w:color w:val="000000"/>
          <w:sz w:val="28"/>
        </w:rPr>
        <w:t>
      3) құрылымдық бөлімшесі филиал, өкілдік болып табылатын заңды тұлғаның СТН.</w:t>
      </w:r>
      <w:r>
        <w:br/>
      </w:r>
      <w:r>
        <w:rPr>
          <w:rFonts w:ascii="Times New Roman"/>
          <w:b w:val="false"/>
          <w:i w:val="false"/>
          <w:color w:val="000000"/>
          <w:sz w:val="28"/>
        </w:rPr>
        <w:t>
</w:t>
      </w:r>
      <w:r>
        <w:rPr>
          <w:rFonts w:ascii="Times New Roman"/>
          <w:b w:val="false"/>
          <w:i w:val="false"/>
          <w:color w:val="000000"/>
          <w:sz w:val="28"/>
        </w:rPr>
        <w:t>
      Бұл жол, егер 1-жолда төлемақыны дербес төлемақы төлеуші ретінде танылған құрылымдық бөлімшенің СТН көрсетілсе, толтырылады;</w:t>
      </w:r>
      <w:r>
        <w:br/>
      </w:r>
      <w:r>
        <w:rPr>
          <w:rFonts w:ascii="Times New Roman"/>
          <w:b w:val="false"/>
          <w:i w:val="false"/>
          <w:color w:val="000000"/>
          <w:sz w:val="28"/>
        </w:rPr>
        <w:t>
</w:t>
      </w:r>
      <w:r>
        <w:rPr>
          <w:rFonts w:ascii="Times New Roman"/>
          <w:b w:val="false"/>
          <w:i w:val="false"/>
          <w:color w:val="000000"/>
          <w:sz w:val="28"/>
        </w:rPr>
        <w:t>
      4) құрылымдық бөлімшесі филиал, өкілдік болып табылатын заңды тұлғаның БСН;</w:t>
      </w:r>
      <w:r>
        <w:br/>
      </w:r>
      <w:r>
        <w:rPr>
          <w:rFonts w:ascii="Times New Roman"/>
          <w:b w:val="false"/>
          <w:i w:val="false"/>
          <w:color w:val="000000"/>
          <w:sz w:val="28"/>
        </w:rPr>
        <w:t>
</w:t>
      </w:r>
      <w:r>
        <w:rPr>
          <w:rFonts w:ascii="Times New Roman"/>
          <w:b w:val="false"/>
          <w:i w:val="false"/>
          <w:color w:val="000000"/>
          <w:sz w:val="28"/>
        </w:rPr>
        <w:t>
      5) салық есептілігі табыс етілетін салық кезеңі (жыл) – Есеп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6) салық төлеушінің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r>
        <w:br/>
      </w:r>
      <w:r>
        <w:rPr>
          <w:rFonts w:ascii="Times New Roman"/>
          <w:b w:val="false"/>
          <w:i w:val="false"/>
          <w:color w:val="000000"/>
          <w:sz w:val="28"/>
        </w:rPr>
        <w:t>
</w:t>
      </w:r>
      <w:r>
        <w:rPr>
          <w:rFonts w:ascii="Times New Roman"/>
          <w:b w:val="false"/>
          <w:i w:val="false"/>
          <w:color w:val="000000"/>
          <w:sz w:val="28"/>
        </w:rPr>
        <w:t>
      7) Есептің түрі.</w:t>
      </w:r>
      <w:r>
        <w:br/>
      </w:r>
      <w:r>
        <w:rPr>
          <w:rFonts w:ascii="Times New Roman"/>
          <w:b w:val="false"/>
          <w:i w:val="false"/>
          <w:color w:val="000000"/>
          <w:sz w:val="28"/>
        </w:rPr>
        <w:t>
</w:t>
      </w:r>
      <w:r>
        <w:rPr>
          <w:rFonts w:ascii="Times New Roman"/>
          <w:b w:val="false"/>
          <w:i w:val="false"/>
          <w:color w:val="000000"/>
          <w:sz w:val="28"/>
        </w:rPr>
        <w:t>
      Тиісті торкөздер Есептің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 ескеріле отырып, белгіленеді;</w:t>
      </w:r>
      <w:r>
        <w:br/>
      </w:r>
      <w:r>
        <w:rPr>
          <w:rFonts w:ascii="Times New Roman"/>
          <w:b w:val="false"/>
          <w:i w:val="false"/>
          <w:color w:val="000000"/>
          <w:sz w:val="28"/>
        </w:rPr>
        <w:t>
</w:t>
      </w:r>
      <w:r>
        <w:rPr>
          <w:rFonts w:ascii="Times New Roman"/>
          <w:b w:val="false"/>
          <w:i w:val="false"/>
          <w:color w:val="000000"/>
          <w:sz w:val="28"/>
        </w:rPr>
        <w:t>
      8)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тапсырылған жағдайда белгіленеді;</w:t>
      </w:r>
      <w:r>
        <w:br/>
      </w:r>
      <w:r>
        <w:rPr>
          <w:rFonts w:ascii="Times New Roman"/>
          <w:b w:val="false"/>
          <w:i w:val="false"/>
          <w:color w:val="000000"/>
          <w:sz w:val="28"/>
        </w:rPr>
        <w:t>
</w:t>
      </w:r>
      <w:r>
        <w:rPr>
          <w:rFonts w:ascii="Times New Roman"/>
          <w:b w:val="false"/>
          <w:i w:val="false"/>
          <w:color w:val="000000"/>
          <w:sz w:val="28"/>
        </w:rPr>
        <w:t>
      9) тиісті торкөз, егер Есепті Салық кодексінің </w:t>
      </w:r>
      <w:r>
        <w:rPr>
          <w:rFonts w:ascii="Times New Roman"/>
          <w:b w:val="false"/>
          <w:i w:val="false"/>
          <w:color w:val="000000"/>
          <w:sz w:val="28"/>
        </w:rPr>
        <w:t>451-бабында</w:t>
      </w:r>
      <w:r>
        <w:rPr>
          <w:rFonts w:ascii="Times New Roman"/>
          <w:b w:val="false"/>
          <w:i w:val="false"/>
          <w:color w:val="000000"/>
          <w:sz w:val="28"/>
        </w:rPr>
        <w:t xml:space="preserve"> белгіленген ерекшеліктерді ескере отырып,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салық төлеуші жасаған болса толтырылады.</w:t>
      </w:r>
      <w:r>
        <w:br/>
      </w:r>
      <w:r>
        <w:rPr>
          <w:rFonts w:ascii="Times New Roman"/>
          <w:b w:val="false"/>
          <w:i w:val="false"/>
          <w:color w:val="000000"/>
          <w:sz w:val="28"/>
        </w:rPr>
        <w:t>
</w:t>
      </w:r>
      <w:r>
        <w:rPr>
          <w:rFonts w:ascii="Times New Roman"/>
          <w:b w:val="false"/>
          <w:i w:val="false"/>
          <w:color w:val="000000"/>
          <w:sz w:val="28"/>
        </w:rPr>
        <w:t>
      10)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11)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12) қосымшалар саны.</w:t>
      </w:r>
      <w:r>
        <w:br/>
      </w:r>
      <w:r>
        <w:rPr>
          <w:rFonts w:ascii="Times New Roman"/>
          <w:b w:val="false"/>
          <w:i w:val="false"/>
          <w:color w:val="000000"/>
          <w:sz w:val="28"/>
        </w:rPr>
        <w:t>
</w:t>
      </w:r>
      <w:r>
        <w:rPr>
          <w:rFonts w:ascii="Times New Roman"/>
          <w:b w:val="false"/>
          <w:i w:val="false"/>
          <w:color w:val="000000"/>
          <w:sz w:val="28"/>
        </w:rPr>
        <w:t>
      Табыс етілген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16. «Бюджетке төленуге жататын жер учаскелерін пайдаланғаны үшін төлемақы» бөлімінде:</w:t>
      </w:r>
      <w:r>
        <w:br/>
      </w:r>
      <w:r>
        <w:rPr>
          <w:rFonts w:ascii="Times New Roman"/>
          <w:b w:val="false"/>
          <w:i w:val="false"/>
          <w:color w:val="000000"/>
          <w:sz w:val="28"/>
        </w:rPr>
        <w:t>
</w:t>
      </w:r>
      <w:r>
        <w:rPr>
          <w:rFonts w:ascii="Times New Roman"/>
          <w:b w:val="false"/>
          <w:i w:val="false"/>
          <w:color w:val="000000"/>
          <w:sz w:val="28"/>
        </w:rPr>
        <w:t>
      1) 851.00.001 жолында 851.01-нысанының барлық қосымшалары бойынша 851.01.008 және (немесе) 851.01.009 жолдарының сомасы ретінде айқындалатын, төлемақы төлеушілер есептеген, салық кезеңі үшін бюджетке төленуге тиіс барлық жер учаскелері бойынша жер учаскелерін пайдаланғаны үшін төлемақының жалпы сомасы көрсетіледі;</w:t>
      </w:r>
      <w:r>
        <w:br/>
      </w:r>
      <w:r>
        <w:rPr>
          <w:rFonts w:ascii="Times New Roman"/>
          <w:b w:val="false"/>
          <w:i w:val="false"/>
          <w:color w:val="000000"/>
          <w:sz w:val="28"/>
        </w:rPr>
        <w:t>
</w:t>
      </w:r>
      <w:r>
        <w:rPr>
          <w:rFonts w:ascii="Times New Roman"/>
          <w:b w:val="false"/>
          <w:i w:val="false"/>
          <w:color w:val="000000"/>
          <w:sz w:val="28"/>
        </w:rPr>
        <w:t>
      2) 851.00.002 жолында Салық кодексінің 481-бабы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бюджетке төленуге тиіс жер учаскелерін пайдаланғаны үшін төлемақылардың есептелген ағымдағы төлемдерінің сомасы көрсетіледі:</w:t>
      </w:r>
      <w:r>
        <w:br/>
      </w:r>
      <w:r>
        <w:rPr>
          <w:rFonts w:ascii="Times New Roman"/>
          <w:b w:val="false"/>
          <w:i w:val="false"/>
          <w:color w:val="000000"/>
          <w:sz w:val="28"/>
        </w:rPr>
        <w:t>
</w:t>
      </w:r>
      <w:r>
        <w:rPr>
          <w:rFonts w:ascii="Times New Roman"/>
          <w:b w:val="false"/>
          <w:i w:val="false"/>
          <w:color w:val="000000"/>
          <w:sz w:val="28"/>
        </w:rPr>
        <w:t>
      851.00.002 І жолында салық кезеңінің 25 ақпанынан кешіктірмейтін мерзімде төлеуге жер учаскелерін пайдаланғаны үшін төлемақының сомасы көрсетіледі;</w:t>
      </w:r>
      <w:r>
        <w:br/>
      </w:r>
      <w:r>
        <w:rPr>
          <w:rFonts w:ascii="Times New Roman"/>
          <w:b w:val="false"/>
          <w:i w:val="false"/>
          <w:color w:val="000000"/>
          <w:sz w:val="28"/>
        </w:rPr>
        <w:t>
</w:t>
      </w:r>
      <w:r>
        <w:rPr>
          <w:rFonts w:ascii="Times New Roman"/>
          <w:b w:val="false"/>
          <w:i w:val="false"/>
          <w:color w:val="000000"/>
          <w:sz w:val="28"/>
        </w:rPr>
        <w:t>
      851.00.002 ІІ жолында салық кезеңінің 25 мамырынан кешіктірмейтін мерзімде төлеуге жер учаскелерін пайдаланғаны үшін төлемақының сомасы көрсетіледі;</w:t>
      </w:r>
      <w:r>
        <w:br/>
      </w:r>
      <w:r>
        <w:rPr>
          <w:rFonts w:ascii="Times New Roman"/>
          <w:b w:val="false"/>
          <w:i w:val="false"/>
          <w:color w:val="000000"/>
          <w:sz w:val="28"/>
        </w:rPr>
        <w:t>
</w:t>
      </w:r>
      <w:r>
        <w:rPr>
          <w:rFonts w:ascii="Times New Roman"/>
          <w:b w:val="false"/>
          <w:i w:val="false"/>
          <w:color w:val="000000"/>
          <w:sz w:val="28"/>
        </w:rPr>
        <w:t>
      851.00.003 ІІІ жолында салық кезеңінің 25 тамызынан кешіктірмейтін мерзімде төлеуге жер учаскелерін пайдаланғаны үшін төлемақының сомасы көрсетіледі;</w:t>
      </w:r>
      <w:r>
        <w:br/>
      </w:r>
      <w:r>
        <w:rPr>
          <w:rFonts w:ascii="Times New Roman"/>
          <w:b w:val="false"/>
          <w:i w:val="false"/>
          <w:color w:val="000000"/>
          <w:sz w:val="28"/>
        </w:rPr>
        <w:t>
</w:t>
      </w:r>
      <w:r>
        <w:rPr>
          <w:rFonts w:ascii="Times New Roman"/>
          <w:b w:val="false"/>
          <w:i w:val="false"/>
          <w:color w:val="000000"/>
          <w:sz w:val="28"/>
        </w:rPr>
        <w:t>
      851.00.002 IV жолында салық кезеңінің 25 қарашасынан кешіктірмейтін мерзімде төлеуге жер учаскелерін пайдаланғаны үшін төлемақының сомасы көрсетіледі.</w:t>
      </w:r>
      <w:r>
        <w:br/>
      </w:r>
      <w:r>
        <w:rPr>
          <w:rFonts w:ascii="Times New Roman"/>
          <w:b w:val="false"/>
          <w:i w:val="false"/>
          <w:color w:val="000000"/>
          <w:sz w:val="28"/>
        </w:rPr>
        <w:t>
</w:t>
      </w:r>
      <w:r>
        <w:rPr>
          <w:rFonts w:ascii="Times New Roman"/>
          <w:b w:val="false"/>
          <w:i w:val="false"/>
          <w:color w:val="000000"/>
          <w:sz w:val="28"/>
        </w:rPr>
        <w:t>
      Жер учаскелерін пайдаланғаны үшін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r>
        <w:br/>
      </w:r>
      <w:r>
        <w:rPr>
          <w:rFonts w:ascii="Times New Roman"/>
          <w:b w:val="false"/>
          <w:i w:val="false"/>
          <w:color w:val="000000"/>
          <w:sz w:val="28"/>
        </w:rPr>
        <w:t>
</w:t>
      </w:r>
      <w:r>
        <w:rPr>
          <w:rFonts w:ascii="Times New Roman"/>
          <w:b w:val="false"/>
          <w:i w:val="false"/>
          <w:color w:val="000000"/>
          <w:sz w:val="28"/>
        </w:rPr>
        <w:t>
      3) 851.00.003 жолда Салық кодексінің 481-бабы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жер учаскелерін пайдаланғаны үшін төлемақының сомасы көрсетіледі. Бұл жол төлемақы төлеудің соңғы мерзімінен (ағымдағы жылдың 25 қарашасы) кейін мемлекет өтемін төлеп уақытша жер пайдалануға жер учаскелерін берген жағдайда толтырылады: </w:t>
      </w:r>
      <w:r>
        <w:br/>
      </w:r>
      <w:r>
        <w:rPr>
          <w:rFonts w:ascii="Times New Roman"/>
          <w:b w:val="false"/>
          <w:i w:val="false"/>
          <w:color w:val="000000"/>
          <w:sz w:val="28"/>
        </w:rPr>
        <w:t>
</w:t>
      </w:r>
      <w:r>
        <w:rPr>
          <w:rFonts w:ascii="Times New Roman"/>
          <w:b w:val="false"/>
          <w:i w:val="false"/>
          <w:color w:val="000000"/>
          <w:sz w:val="28"/>
        </w:rPr>
        <w:t>
      851.00.003 I жолында салық кезеңінің 25 желтоқсанынан кешіктірмейтін мерзімде төлеуге жер учаскелерін пайдаланғаны үшін төлемақының сомасы көрсетіледі;</w:t>
      </w:r>
      <w:r>
        <w:br/>
      </w:r>
      <w:r>
        <w:rPr>
          <w:rFonts w:ascii="Times New Roman"/>
          <w:b w:val="false"/>
          <w:i w:val="false"/>
          <w:color w:val="000000"/>
          <w:sz w:val="28"/>
        </w:rPr>
        <w:t>
</w:t>
      </w:r>
      <w:r>
        <w:rPr>
          <w:rFonts w:ascii="Times New Roman"/>
          <w:b w:val="false"/>
          <w:i w:val="false"/>
          <w:color w:val="000000"/>
          <w:sz w:val="28"/>
        </w:rPr>
        <w:t>
      851.00.003 II жолында салық кезеңінің 25 қаңтарынан кешіктірмейтін мерзімде төлеуге жер учаскелерін пайдаланғаны үшін төлемақының сомасы көрсетіледі.</w:t>
      </w:r>
      <w:r>
        <w:br/>
      </w:r>
      <w:r>
        <w:rPr>
          <w:rFonts w:ascii="Times New Roman"/>
          <w:b w:val="false"/>
          <w:i w:val="false"/>
          <w:color w:val="000000"/>
          <w:sz w:val="28"/>
        </w:rPr>
        <w:t>
</w:t>
      </w:r>
      <w:r>
        <w:rPr>
          <w:rFonts w:ascii="Times New Roman"/>
          <w:b w:val="false"/>
          <w:i w:val="false"/>
          <w:color w:val="000000"/>
          <w:sz w:val="28"/>
        </w:rPr>
        <w:t>
      Жер учаскелерін пайдаланғаны үшін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r>
        <w:br/>
      </w:r>
      <w:r>
        <w:rPr>
          <w:rFonts w:ascii="Times New Roman"/>
          <w:b w:val="false"/>
          <w:i w:val="false"/>
          <w:color w:val="000000"/>
          <w:sz w:val="28"/>
        </w:rPr>
        <w:t>
</w:t>
      </w:r>
      <w:r>
        <w:rPr>
          <w:rFonts w:ascii="Times New Roman"/>
          <w:b w:val="false"/>
          <w:i w:val="false"/>
          <w:color w:val="000000"/>
          <w:sz w:val="28"/>
        </w:rPr>
        <w:t>
      4) 851.00.004 жолында Салық кодексінің 481-бабының 7-тармағына сәйкес жер учаскелерін пайдаланғаны үшін төлемақы сомасы көрсетіледі. Бұл жол өтемін төлеп уақытша жер пайдалану шартының мерзiмi бiткен соң немесе салық кезеңi басталғаннан кейiн ол бұзылған кезде толтырылады.</w:t>
      </w:r>
      <w:r>
        <w:br/>
      </w:r>
      <w:r>
        <w:rPr>
          <w:rFonts w:ascii="Times New Roman"/>
          <w:b w:val="false"/>
          <w:i w:val="false"/>
          <w:color w:val="000000"/>
          <w:sz w:val="28"/>
        </w:rPr>
        <w:t>
</w:t>
      </w:r>
      <w:r>
        <w:rPr>
          <w:rFonts w:ascii="Times New Roman"/>
          <w:b w:val="false"/>
          <w:i w:val="false"/>
          <w:color w:val="000000"/>
          <w:sz w:val="28"/>
        </w:rPr>
        <w:t>
      17. «Салық төлеушінің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Есепті жеке тұлға тапсырған жағдайда, жолда жеке басын куәландыратын құжаттарға сәйкес төлемақы төлеушінің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Есептің тапсырған күні.</w:t>
      </w:r>
      <w:r>
        <w:br/>
      </w:r>
      <w:r>
        <w:rPr>
          <w:rFonts w:ascii="Times New Roman"/>
          <w:b w:val="false"/>
          <w:i w:val="false"/>
          <w:color w:val="000000"/>
          <w:sz w:val="28"/>
        </w:rPr>
        <w:t>
</w:t>
      </w:r>
      <w:r>
        <w:rPr>
          <w:rFonts w:ascii="Times New Roman"/>
          <w:b w:val="false"/>
          <w:i w:val="false"/>
          <w:color w:val="000000"/>
          <w:sz w:val="28"/>
        </w:rPr>
        <w:t>
      Есептің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Жер учаскесін пайдаланғаны үшін төлемақы алу объектісінің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«Есепті қабылдаған лауазымды адамының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Есептің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2-тармағына сәйкес Есептің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Есептің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475"/>
    <w:bookmarkStart w:name="z8153" w:id="476"/>
    <w:p>
      <w:pPr>
        <w:spacing w:after="0"/>
        <w:ind w:left="0"/>
        <w:jc w:val="left"/>
      </w:pPr>
      <w:r>
        <w:rPr>
          <w:rFonts w:ascii="Times New Roman"/>
          <w:b/>
          <w:i w:val="false"/>
          <w:color w:val="000000"/>
        </w:rPr>
        <w:t xml:space="preserve"> 
3. 851.01-нысанын жасау</w:t>
      </w:r>
    </w:p>
    <w:bookmarkEnd w:id="476"/>
    <w:bookmarkStart w:name="z8154" w:id="477"/>
    <w:p>
      <w:pPr>
        <w:spacing w:after="0"/>
        <w:ind w:left="0"/>
        <w:jc w:val="both"/>
      </w:pPr>
      <w:r>
        <w:rPr>
          <w:rFonts w:ascii="Times New Roman"/>
          <w:b w:val="false"/>
          <w:i w:val="false"/>
          <w:color w:val="000000"/>
          <w:sz w:val="28"/>
        </w:rPr>
        <w:t>
      18. 851.01-нысан өтемін төлеп уақытша жер пайдалану құқығындағы (жалдау) әрбір жер учаскесі бойынша салық кезеңі үшін жер учаскелерін пайдаланғаны үшін төлемақы сомаларын есептеу туралы ақпаратты көрсетуге арналған және әрбір жер учаскесі үшін бөлек толтырылады.</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6 жолын Салық кодексінің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-баптарына сәйкес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салық төлеушілер толтырылады;</w:t>
      </w:r>
      <w:r>
        <w:br/>
      </w:r>
      <w:r>
        <w:rPr>
          <w:rFonts w:ascii="Times New Roman"/>
          <w:b w:val="false"/>
          <w:i w:val="false"/>
          <w:color w:val="000000"/>
          <w:sz w:val="28"/>
        </w:rPr>
        <w:t>
</w:t>
      </w:r>
      <w:r>
        <w:rPr>
          <w:rFonts w:ascii="Times New Roman"/>
          <w:b w:val="false"/>
          <w:i w:val="false"/>
          <w:color w:val="000000"/>
          <w:sz w:val="28"/>
        </w:rPr>
        <w:t>
      6 А жолын арнаулы салық режимі қолданылатын қызметінде пайдаланылмайтын жер учаскелері бойынша төлемақы төлеушілер белгілейді;</w:t>
      </w:r>
      <w:r>
        <w:br/>
      </w:r>
      <w:r>
        <w:rPr>
          <w:rFonts w:ascii="Times New Roman"/>
          <w:b w:val="false"/>
          <w:i w:val="false"/>
          <w:color w:val="000000"/>
          <w:sz w:val="28"/>
        </w:rPr>
        <w:t>
</w:t>
      </w:r>
      <w:r>
        <w:rPr>
          <w:rFonts w:ascii="Times New Roman"/>
          <w:b w:val="false"/>
          <w:i w:val="false"/>
          <w:color w:val="000000"/>
          <w:sz w:val="28"/>
        </w:rPr>
        <w:t>
      6 В жолын арнаулы салық режимі қолданылатын қызметінде пайдаланылатын жер учаскелері бойынша төлемақы төлеушілер белгілейді.</w:t>
      </w:r>
      <w:r>
        <w:br/>
      </w:r>
      <w:r>
        <w:rPr>
          <w:rFonts w:ascii="Times New Roman"/>
          <w:b w:val="false"/>
          <w:i w:val="false"/>
          <w:color w:val="000000"/>
          <w:sz w:val="28"/>
        </w:rPr>
        <w:t>
</w:t>
      </w:r>
      <w:r>
        <w:rPr>
          <w:rFonts w:ascii="Times New Roman"/>
          <w:b w:val="false"/>
          <w:i w:val="false"/>
          <w:color w:val="000000"/>
          <w:sz w:val="28"/>
        </w:rPr>
        <w:t>
      20. «Жер учаскелерін пайдаланғаны үшін төлемақыларды есептеу үшін мәліметтер» бөлімінде:</w:t>
      </w:r>
      <w:r>
        <w:br/>
      </w:r>
      <w:r>
        <w:rPr>
          <w:rFonts w:ascii="Times New Roman"/>
          <w:b w:val="false"/>
          <w:i w:val="false"/>
          <w:color w:val="000000"/>
          <w:sz w:val="28"/>
        </w:rPr>
        <w:t>
</w:t>
      </w:r>
      <w:r>
        <w:rPr>
          <w:rFonts w:ascii="Times New Roman"/>
          <w:b w:val="false"/>
          <w:i w:val="false"/>
          <w:color w:val="000000"/>
          <w:sz w:val="28"/>
        </w:rPr>
        <w:t>
      1) 851.01.001 жолында Қазақстан Республикасының жер заңнамасына сәйкес жер учаскесінің тиісті санаты белгіленеді;</w:t>
      </w:r>
      <w:r>
        <w:br/>
      </w:r>
      <w:r>
        <w:rPr>
          <w:rFonts w:ascii="Times New Roman"/>
          <w:b w:val="false"/>
          <w:i w:val="false"/>
          <w:color w:val="000000"/>
          <w:sz w:val="28"/>
        </w:rPr>
        <w:t>
</w:t>
      </w:r>
      <w:r>
        <w:rPr>
          <w:rFonts w:ascii="Times New Roman"/>
          <w:b w:val="false"/>
          <w:i w:val="false"/>
          <w:color w:val="000000"/>
          <w:sz w:val="28"/>
        </w:rPr>
        <w:t>
      2) 851.01.002 жолында Қазақстан Республикасының жер заңнамасына сәйкес жер учаскесінің кадастрлық нөмірі көрсетіледі;</w:t>
      </w:r>
      <w:r>
        <w:br/>
      </w:r>
      <w:r>
        <w:rPr>
          <w:rFonts w:ascii="Times New Roman"/>
          <w:b w:val="false"/>
          <w:i w:val="false"/>
          <w:color w:val="000000"/>
          <w:sz w:val="28"/>
        </w:rPr>
        <w:t>
</w:t>
      </w:r>
      <w:r>
        <w:rPr>
          <w:rFonts w:ascii="Times New Roman"/>
          <w:b w:val="false"/>
          <w:i w:val="false"/>
          <w:color w:val="000000"/>
          <w:sz w:val="28"/>
        </w:rPr>
        <w:t>
      3) 851.01.003 жолында жалға алу шартының қолданылу мерзiмi көрсетіледі;</w:t>
      </w:r>
      <w:r>
        <w:br/>
      </w:r>
      <w:r>
        <w:rPr>
          <w:rFonts w:ascii="Times New Roman"/>
          <w:b w:val="false"/>
          <w:i w:val="false"/>
          <w:color w:val="000000"/>
          <w:sz w:val="28"/>
        </w:rPr>
        <w:t>
</w:t>
      </w:r>
      <w:r>
        <w:rPr>
          <w:rFonts w:ascii="Times New Roman"/>
          <w:b w:val="false"/>
          <w:i w:val="false"/>
          <w:color w:val="000000"/>
          <w:sz w:val="28"/>
        </w:rPr>
        <w:t>
      4) 851.01.004 жолында жер учаскесін нысаналы пайдаланудың тиісті түрі белгіленеді;</w:t>
      </w:r>
      <w:r>
        <w:br/>
      </w:r>
      <w:r>
        <w:rPr>
          <w:rFonts w:ascii="Times New Roman"/>
          <w:b w:val="false"/>
          <w:i w:val="false"/>
          <w:color w:val="000000"/>
          <w:sz w:val="28"/>
        </w:rPr>
        <w:t>
</w:t>
      </w:r>
      <w:r>
        <w:rPr>
          <w:rFonts w:ascii="Times New Roman"/>
          <w:b w:val="false"/>
          <w:i w:val="false"/>
          <w:color w:val="000000"/>
          <w:sz w:val="28"/>
        </w:rPr>
        <w:t>
      5) 851.01.005 жолында салық кезеңінде жер учаскесін пайдаланған күндер саны көрсетіледі;</w:t>
      </w:r>
      <w:r>
        <w:br/>
      </w:r>
      <w:r>
        <w:rPr>
          <w:rFonts w:ascii="Times New Roman"/>
          <w:b w:val="false"/>
          <w:i w:val="false"/>
          <w:color w:val="000000"/>
          <w:sz w:val="28"/>
        </w:rPr>
        <w:t>
</w:t>
      </w:r>
      <w:r>
        <w:rPr>
          <w:rFonts w:ascii="Times New Roman"/>
          <w:b w:val="false"/>
          <w:i w:val="false"/>
          <w:color w:val="000000"/>
          <w:sz w:val="28"/>
        </w:rPr>
        <w:t>
      21. «Бюджетке төленуге тиіс жер учаскелерін пайдаланғаны үшін төлемақыны есептеу» бөлімінде:</w:t>
      </w:r>
      <w:r>
        <w:br/>
      </w:r>
      <w:r>
        <w:rPr>
          <w:rFonts w:ascii="Times New Roman"/>
          <w:b w:val="false"/>
          <w:i w:val="false"/>
          <w:color w:val="000000"/>
          <w:sz w:val="28"/>
        </w:rPr>
        <w:t>
</w:t>
      </w:r>
      <w:r>
        <w:rPr>
          <w:rFonts w:ascii="Times New Roman"/>
          <w:b w:val="false"/>
          <w:i w:val="false"/>
          <w:color w:val="000000"/>
          <w:sz w:val="28"/>
        </w:rPr>
        <w:t>
      1) 851.01.006 жолында 851.01.006 І (гектарда) және 851.01.006 ІІ (шаршы метрде) жолдарында белгіленген, тиісті өлшем бірлікте жер учаскесін жалға алу шартына сәйкес жер учаскесінің жалпы ауданы көрсетіледі;</w:t>
      </w:r>
      <w:r>
        <w:br/>
      </w:r>
      <w:r>
        <w:rPr>
          <w:rFonts w:ascii="Times New Roman"/>
          <w:b w:val="false"/>
          <w:i w:val="false"/>
          <w:color w:val="000000"/>
          <w:sz w:val="28"/>
        </w:rPr>
        <w:t>
</w:t>
      </w:r>
      <w:r>
        <w:rPr>
          <w:rFonts w:ascii="Times New Roman"/>
          <w:b w:val="false"/>
          <w:i w:val="false"/>
          <w:color w:val="000000"/>
          <w:sz w:val="28"/>
        </w:rPr>
        <w:t>
      2) 851.01.007 жолында Қазақстан Республикасының жер заңнамасына сәйкес айқындалатын, жер учаскелерін пайдаланғаны үшін төлемақы ставкасының мөлшері көрсетіледі;</w:t>
      </w:r>
      <w:r>
        <w:br/>
      </w:r>
      <w:r>
        <w:rPr>
          <w:rFonts w:ascii="Times New Roman"/>
          <w:b w:val="false"/>
          <w:i w:val="false"/>
          <w:color w:val="000000"/>
          <w:sz w:val="28"/>
        </w:rPr>
        <w:t>
</w:t>
      </w:r>
      <w:r>
        <w:rPr>
          <w:rFonts w:ascii="Times New Roman"/>
          <w:b w:val="false"/>
          <w:i w:val="false"/>
          <w:color w:val="000000"/>
          <w:sz w:val="28"/>
        </w:rPr>
        <w:t>
      3) 851.01.008 жолында 851.01.006 және 851.01.007 жолдарының туындысының 851.01.005 жолына көбейтілген 365-ке қатынасы ((851.01.006 х 851.01.007)/365 х 851.01.005) ретінде айқындалатын,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төлемақы төлеушiлерді қоспағанда, салық кезеңінде жер учаскелерін пайдаланғаны үшін төлемақы төлеушілер есептеген бюджетке төлеуге жататын жер учаскелерін пайдаланғаны үшін төлемақының сомасы көрсетіледі;</w:t>
      </w:r>
      <w:r>
        <w:br/>
      </w:r>
      <w:r>
        <w:rPr>
          <w:rFonts w:ascii="Times New Roman"/>
          <w:b w:val="false"/>
          <w:i w:val="false"/>
          <w:color w:val="000000"/>
          <w:sz w:val="28"/>
        </w:rPr>
        <w:t>
</w:t>
      </w:r>
      <w:r>
        <w:rPr>
          <w:rFonts w:ascii="Times New Roman"/>
          <w:b w:val="false"/>
          <w:i w:val="false"/>
          <w:color w:val="000000"/>
          <w:sz w:val="28"/>
        </w:rPr>
        <w:t>
      4) 851.01.009 жолында ауыл шаруашылығы өнімдерін, акваөсіру (балық өсіру шаруашылығы) өнімін өндіруші заңды тұлғалар мен селолық тұтыну кооперативтері үшін арнаулы салық режимін қолданатын төлемақы төлеушiлер есептеген, Салық кодексінің </w:t>
      </w:r>
      <w:r>
        <w:rPr>
          <w:rFonts w:ascii="Times New Roman"/>
          <w:b w:val="false"/>
          <w:i w:val="false"/>
          <w:color w:val="000000"/>
          <w:sz w:val="28"/>
        </w:rPr>
        <w:t>451-бабына</w:t>
      </w:r>
      <w:r>
        <w:rPr>
          <w:rFonts w:ascii="Times New Roman"/>
          <w:b w:val="false"/>
          <w:i w:val="false"/>
          <w:color w:val="000000"/>
          <w:sz w:val="28"/>
        </w:rPr>
        <w:t xml:space="preserve"> сәйкес 70 пайызға кемітілген сомада салық кезеңінде бюджетке төленуге жататын жер учаскелерін пайдаланғаны үшін төлемақының сомасы көрсетіледі.</w:t>
      </w:r>
    </w:p>
    <w:bookmarkEnd w:id="477"/>
    <w:bookmarkStart w:name="z1532" w:id="47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478"/>
    <w:bookmarkStart w:name="z8175" w:id="479"/>
    <w:p>
      <w:pPr>
        <w:spacing w:after="0"/>
        <w:ind w:left="0"/>
        <w:jc w:val="left"/>
      </w:pPr>
      <w:r>
        <w:rPr>
          <w:rFonts w:ascii="Times New Roman"/>
          <w:b/>
          <w:i w:val="false"/>
          <w:color w:val="000000"/>
        </w:rPr>
        <w:t xml:space="preserve"> 
Үстіңгі көздерден су ресурстарын пайдаланғаны үшін төлемақының ағымдағы төлемдер сомасы бойынша салық есептілігін (декларацияны) жасау қағидалары (860.00-нысан)</w:t>
      </w:r>
    </w:p>
    <w:bookmarkEnd w:id="47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176" w:id="480"/>
    <w:p>
      <w:pPr>
        <w:spacing w:after="0"/>
        <w:ind w:left="0"/>
        <w:jc w:val="left"/>
      </w:pPr>
      <w:r>
        <w:rPr>
          <w:rFonts w:ascii="Times New Roman"/>
          <w:b/>
          <w:i w:val="false"/>
          <w:color w:val="000000"/>
        </w:rPr>
        <w:t xml:space="preserve"> 
1. Жалпы ережелер</w:t>
      </w:r>
    </w:p>
    <w:bookmarkEnd w:id="480"/>
    <w:bookmarkStart w:name="z8177" w:id="481"/>
    <w:p>
      <w:pPr>
        <w:spacing w:after="0"/>
        <w:ind w:left="0"/>
        <w:jc w:val="both"/>
      </w:pPr>
      <w:r>
        <w:rPr>
          <w:rFonts w:ascii="Times New Roman"/>
          <w:b w:val="false"/>
          <w:i w:val="false"/>
          <w:color w:val="000000"/>
          <w:sz w:val="28"/>
        </w:rPr>
        <w:t>
      1. Осы үстіңгі көздерден су ресурстарын пайдаланғаны үшін төлемақының ағымдағы төлемдер сомасы бойынша салық есептілігін (декларацияны) жасау қағидалары (860.00-нысан) (бұдан әрі – Қағидалар) «Салық және бюджетке төленетін басқа да міндетті төлемдер туралы» Қазақстан Республикасының 2008 жылғы 28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жер үсті көздерінің су ресурстарын пайдаланғаны үшін төлемақыны есептеуге арналған жер үсті көздерінің су ресурстарын пайдаланғаны үшін төлемақы бойынша салық есептілігі нысанын (декларация)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485-бабында</w:t>
      </w:r>
      <w:r>
        <w:rPr>
          <w:rFonts w:ascii="Times New Roman"/>
          <w:b w:val="false"/>
          <w:i w:val="false"/>
          <w:color w:val="000000"/>
          <w:sz w:val="28"/>
        </w:rPr>
        <w:t xml:space="preserve"> айқындалған төлемақы төлеушілер жасайды.</w:t>
      </w:r>
      <w:r>
        <w:br/>
      </w:r>
      <w:r>
        <w:rPr>
          <w:rFonts w:ascii="Times New Roman"/>
          <w:b w:val="false"/>
          <w:i w:val="false"/>
          <w:color w:val="000000"/>
          <w:sz w:val="28"/>
        </w:rPr>
        <w:t>
</w:t>
      </w:r>
      <w:r>
        <w:rPr>
          <w:rFonts w:ascii="Times New Roman"/>
          <w:b w:val="false"/>
          <w:i w:val="false"/>
          <w:color w:val="000000"/>
          <w:sz w:val="28"/>
        </w:rPr>
        <w:t>
      2. Декларация Салық кодексінің 491-бабына сәйкес жасалады, Декларацияның (860.00-нысан) өзінен және оған салық міндеттемесін есептеу туралы ақпаратты егжей-тегжейлі көрсетуге арналған қосымшадан (860.01-нысан)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 онда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қағаз тасығышта хабарламасы бар тапсырыс хатпен пошта арқылы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 қабылдамағаны туралы хабарламасын алады.</w:t>
      </w:r>
      <w:r>
        <w:br/>
      </w:r>
      <w:r>
        <w:rPr>
          <w:rFonts w:ascii="Times New Roman"/>
          <w:b w:val="false"/>
          <w:i w:val="false"/>
          <w:color w:val="000000"/>
          <w:sz w:val="28"/>
        </w:rPr>
        <w:t>
</w:t>
      </w:r>
      <w:r>
        <w:rPr>
          <w:rFonts w:ascii="Times New Roman"/>
          <w:b w:val="false"/>
          <w:i w:val="false"/>
          <w:color w:val="000000"/>
          <w:sz w:val="28"/>
        </w:rPr>
        <w:t>
      13. Декларацияға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w:t>
      </w:r>
    </w:p>
    <w:bookmarkEnd w:id="481"/>
    <w:bookmarkStart w:name="z8198" w:id="482"/>
    <w:p>
      <w:pPr>
        <w:spacing w:after="0"/>
        <w:ind w:left="0"/>
        <w:jc w:val="left"/>
      </w:pPr>
      <w:r>
        <w:rPr>
          <w:rFonts w:ascii="Times New Roman"/>
          <w:b/>
          <w:i w:val="false"/>
          <w:color w:val="000000"/>
        </w:rPr>
        <w:t xml:space="preserve"> 
2. Декларацияны жасау (860.00-нысан)</w:t>
      </w:r>
    </w:p>
    <w:bookmarkEnd w:id="482"/>
    <w:bookmarkStart w:name="z8199" w:id="483"/>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жер үсті көздерінің су ресурстарын пайдаланғаны үшін төлемақы төлеушінің СТН;</w:t>
      </w:r>
      <w:r>
        <w:br/>
      </w:r>
      <w:r>
        <w:rPr>
          <w:rFonts w:ascii="Times New Roman"/>
          <w:b w:val="false"/>
          <w:i w:val="false"/>
          <w:color w:val="000000"/>
          <w:sz w:val="28"/>
        </w:rPr>
        <w:t>
</w:t>
      </w:r>
      <w:r>
        <w:rPr>
          <w:rFonts w:ascii="Times New Roman"/>
          <w:b w:val="false"/>
          <w:i w:val="false"/>
          <w:color w:val="000000"/>
          <w:sz w:val="28"/>
        </w:rPr>
        <w:t xml:space="preserve">
      2) жер үсті көздерінің су ресурстарын пайдаланғаны үшін төлемақы төлеушінің ЖСН/БСН; </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(тоқсан, жыл)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толық атауы көрсетіледі;</w:t>
      </w:r>
      <w:r>
        <w:br/>
      </w:r>
      <w:r>
        <w:rPr>
          <w:rFonts w:ascii="Times New Roman"/>
          <w:b w:val="false"/>
          <w:i w:val="false"/>
          <w:color w:val="000000"/>
          <w:sz w:val="28"/>
        </w:rPr>
        <w:t>
</w:t>
      </w:r>
      <w:r>
        <w:rPr>
          <w:rFonts w:ascii="Times New Roman"/>
          <w:b w:val="false"/>
          <w:i w:val="false"/>
          <w:color w:val="000000"/>
          <w:sz w:val="28"/>
        </w:rPr>
        <w:t xml:space="preserve">
      5) Декларация түрі. </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белгіленеді; </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w:t>
      </w:r>
      <w:r>
        <w:rPr>
          <w:rFonts w:ascii="Times New Roman"/>
          <w:b w:val="false"/>
          <w:i w:val="false"/>
          <w:color w:val="000000"/>
          <w:sz w:val="28"/>
        </w:rPr>
        <w:t>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w:t>
      </w:r>
      <w:r>
        <w:br/>
      </w:r>
      <w:r>
        <w:rPr>
          <w:rFonts w:ascii="Times New Roman"/>
          <w:b w:val="false"/>
          <w:i w:val="false"/>
          <w:color w:val="000000"/>
          <w:sz w:val="28"/>
        </w:rPr>
        <w:t>
</w:t>
      </w:r>
      <w:r>
        <w:rPr>
          <w:rFonts w:ascii="Times New Roman"/>
          <w:b w:val="false"/>
          <w:i w:val="false"/>
          <w:color w:val="000000"/>
          <w:sz w:val="28"/>
        </w:rPr>
        <w:t xml:space="preserve">
      9) қосымшалар саны. </w:t>
      </w:r>
      <w:r>
        <w:br/>
      </w:r>
      <w:r>
        <w:rPr>
          <w:rFonts w:ascii="Times New Roman"/>
          <w:b w:val="false"/>
          <w:i w:val="false"/>
          <w:color w:val="000000"/>
          <w:sz w:val="28"/>
        </w:rPr>
        <w:t>
</w:t>
      </w:r>
      <w:r>
        <w:rPr>
          <w:rFonts w:ascii="Times New Roman"/>
          <w:b w:val="false"/>
          <w:i w:val="false"/>
          <w:color w:val="000000"/>
          <w:sz w:val="28"/>
        </w:rPr>
        <w:t>
      Табыс етілген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16. «Бюджетке төлеуге жататын жер үсті көздерінің су ресурстарын пайдаланғаны үшін төлемақы» бөлімінде:</w:t>
      </w:r>
      <w:r>
        <w:br/>
      </w:r>
      <w:r>
        <w:rPr>
          <w:rFonts w:ascii="Times New Roman"/>
          <w:b w:val="false"/>
          <w:i w:val="false"/>
          <w:color w:val="000000"/>
          <w:sz w:val="28"/>
        </w:rPr>
        <w:t>
</w:t>
      </w:r>
      <w:r>
        <w:rPr>
          <w:rFonts w:ascii="Times New Roman"/>
          <w:b w:val="false"/>
          <w:i w:val="false"/>
          <w:color w:val="000000"/>
          <w:sz w:val="28"/>
        </w:rPr>
        <w:t>
      860.00.001 жолда белгіленген лимиттің шегінде (860.01-нысанының барлық қосымшалары бойынша 860.01.006 жол) және белгiленген лимиттен жоғары (860.01-нысанының барлық қосымшалары бойынша 860.01.007 жол) жер үсті көздерінің су ресурстарын пайдаланғаны үшін төлемақы сомасы ретінде айқындалатын, салық кезеңі үшін есептелген және бюджетке төлеуге жататын арнайы су пайдаланудың барлық түрлері бойынша жер үсті көздерінің су ресурстарын пайдаланғаны үшін төлемақының жалпы сомасы көрсетіледі.</w:t>
      </w:r>
      <w:r>
        <w:br/>
      </w:r>
      <w:r>
        <w:rPr>
          <w:rFonts w:ascii="Times New Roman"/>
          <w:b w:val="false"/>
          <w:i w:val="false"/>
          <w:color w:val="000000"/>
          <w:sz w:val="28"/>
        </w:rPr>
        <w:t>
</w:t>
      </w:r>
      <w:r>
        <w:rPr>
          <w:rFonts w:ascii="Times New Roman"/>
          <w:b w:val="false"/>
          <w:i w:val="false"/>
          <w:color w:val="000000"/>
          <w:sz w:val="28"/>
        </w:rPr>
        <w:t>
      17.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Декларацияны жеке тұлға тапсырған жағдайда, жолда жеке басын куәландыратын құжаттарға сәйкес төлемақы төлеушінің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Салық органына Декларацияның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Рұқсат құжатында көрсетілген арнаулы су пайдаланылатын жер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xml:space="preserve">
      4) «Декларацияны куәландырған арнаулы су пайдалану су қорын пайдалану және қорғау саласындағы өңірлік уәкілетті мемлекеттік органның лауазымды адамының аты-жөні» жолында Салық кодексінің 491-бабы 4-тармағына сәйкес Декларацияны куәландырған арнаулы су пайдалану су қорын пайдалану және қорғау саласындағы өңірлік уәкілетті мемлекеттік органның лауазымды адамының тегі, аты, әкесінің аты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5) арнаулы су пайдалану су қорын пайдалану және қорғау саласындағы өңірлік уәкілетті мемлекеттік органда Декларацияның куәландырылған күні.</w:t>
      </w:r>
      <w:r>
        <w:br/>
      </w:r>
      <w:r>
        <w:rPr>
          <w:rFonts w:ascii="Times New Roman"/>
          <w:b w:val="false"/>
          <w:i w:val="false"/>
          <w:color w:val="000000"/>
          <w:sz w:val="28"/>
        </w:rPr>
        <w:t>
</w:t>
      </w:r>
      <w:r>
        <w:rPr>
          <w:rFonts w:ascii="Times New Roman"/>
          <w:b w:val="false"/>
          <w:i w:val="false"/>
          <w:color w:val="000000"/>
          <w:sz w:val="28"/>
        </w:rPr>
        <w:t xml:space="preserve">
      Арнаулы су пайдалану су қорын пайдалану және қорғау саласындағы өңірлік уәкілетті мемлекеттік органда Декларацияның куәландырылған күні көрсетіледі; </w:t>
      </w:r>
      <w:r>
        <w:br/>
      </w:r>
      <w:r>
        <w:rPr>
          <w:rFonts w:ascii="Times New Roman"/>
          <w:b w:val="false"/>
          <w:i w:val="false"/>
          <w:color w:val="000000"/>
          <w:sz w:val="28"/>
        </w:rPr>
        <w:t>
</w:t>
      </w:r>
      <w:r>
        <w:rPr>
          <w:rFonts w:ascii="Times New Roman"/>
          <w:b w:val="false"/>
          <w:i w:val="false"/>
          <w:color w:val="000000"/>
          <w:sz w:val="28"/>
        </w:rPr>
        <w:t>
      6) арнаулы су пайдалану су қорын пайдалану және қорғау саласындағы өңірлік уәкілетті мемлекеттік органның коды.</w:t>
      </w:r>
      <w:r>
        <w:br/>
      </w:r>
      <w:r>
        <w:rPr>
          <w:rFonts w:ascii="Times New Roman"/>
          <w:b w:val="false"/>
          <w:i w:val="false"/>
          <w:color w:val="000000"/>
          <w:sz w:val="28"/>
        </w:rPr>
        <w:t>
</w:t>
      </w:r>
      <w:r>
        <w:rPr>
          <w:rFonts w:ascii="Times New Roman"/>
          <w:b w:val="false"/>
          <w:i w:val="false"/>
          <w:color w:val="000000"/>
          <w:sz w:val="28"/>
        </w:rPr>
        <w:t>
      Жер үсті көздерінің су ресурстарын пайдаланғаны үшін төлемақы алу объектілерінің орналасқан орны бойынша арнаулы су пайдалану су қорын пайдалану және қорғау саласындағы өңірлік уәкілетті мемлекеттік органның коды көрсетіледі;</w:t>
      </w:r>
      <w:r>
        <w:br/>
      </w:r>
      <w:r>
        <w:rPr>
          <w:rFonts w:ascii="Times New Roman"/>
          <w:b w:val="false"/>
          <w:i w:val="false"/>
          <w:color w:val="000000"/>
          <w:sz w:val="28"/>
        </w:rPr>
        <w:t>
</w:t>
      </w:r>
      <w:r>
        <w:rPr>
          <w:rFonts w:ascii="Times New Roman"/>
          <w:b w:val="false"/>
          <w:i w:val="false"/>
          <w:color w:val="000000"/>
          <w:sz w:val="28"/>
        </w:rPr>
        <w:t>
      7)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8)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2-тармағына сәйкес Декларацияның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9)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10)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483"/>
    <w:bookmarkStart w:name="z8236" w:id="484"/>
    <w:p>
      <w:pPr>
        <w:spacing w:after="0"/>
        <w:ind w:left="0"/>
        <w:jc w:val="left"/>
      </w:pPr>
      <w:r>
        <w:rPr>
          <w:rFonts w:ascii="Times New Roman"/>
          <w:b/>
          <w:i w:val="false"/>
          <w:color w:val="000000"/>
        </w:rPr>
        <w:t xml:space="preserve"> 
3. 860.01-нысанын жасау</w:t>
      </w:r>
    </w:p>
    <w:bookmarkEnd w:id="484"/>
    <w:bookmarkStart w:name="z8237" w:id="485"/>
    <w:p>
      <w:pPr>
        <w:spacing w:after="0"/>
        <w:ind w:left="0"/>
        <w:jc w:val="both"/>
      </w:pPr>
      <w:r>
        <w:rPr>
          <w:rFonts w:ascii="Times New Roman"/>
          <w:b w:val="false"/>
          <w:i w:val="false"/>
          <w:color w:val="000000"/>
          <w:sz w:val="28"/>
        </w:rPr>
        <w:t>
      18. 860.01-нысаны салық кезеңі үшін әрбір арнаулы су пайдалану түрі бойынша жер үсті көздерінің су ресурстарын пайдаланғаны үшін төлемақы сомаларын есептеу туралы ақпараттарды көрсетуге арналған және әрбір арнаулы су пайдалану түрі бөлек толтырылады.</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xml:space="preserve">
      1) арнаулы су пайдалануға рұқсат құжаты болған кезде А торкөзінде рұқсат құжатының берілген күні, В торкөзінде рұқсат құжатының нөмірі көрсетіледі; </w:t>
      </w:r>
      <w:r>
        <w:br/>
      </w:r>
      <w:r>
        <w:rPr>
          <w:rFonts w:ascii="Times New Roman"/>
          <w:b w:val="false"/>
          <w:i w:val="false"/>
          <w:color w:val="000000"/>
          <w:sz w:val="28"/>
        </w:rPr>
        <w:t>
</w:t>
      </w:r>
      <w:r>
        <w:rPr>
          <w:rFonts w:ascii="Times New Roman"/>
          <w:b w:val="false"/>
          <w:i w:val="false"/>
          <w:color w:val="000000"/>
          <w:sz w:val="28"/>
        </w:rPr>
        <w:t xml:space="preserve">
      2) арнаулы су пайдалану түрі. </w:t>
      </w:r>
      <w:r>
        <w:br/>
      </w:r>
      <w:r>
        <w:rPr>
          <w:rFonts w:ascii="Times New Roman"/>
          <w:b w:val="false"/>
          <w:i w:val="false"/>
          <w:color w:val="000000"/>
          <w:sz w:val="28"/>
        </w:rPr>
        <w:t>
</w:t>
      </w:r>
      <w:r>
        <w:rPr>
          <w:rFonts w:ascii="Times New Roman"/>
          <w:b w:val="false"/>
          <w:i w:val="false"/>
          <w:color w:val="000000"/>
          <w:sz w:val="28"/>
        </w:rPr>
        <w:t>
      Қазақстан Республикасының су заңнамасында белгіленген арнаулы су пайдалану түріне қарай бір торкөз белгіленеді;</w:t>
      </w:r>
      <w:r>
        <w:br/>
      </w:r>
      <w:r>
        <w:rPr>
          <w:rFonts w:ascii="Times New Roman"/>
          <w:b w:val="false"/>
          <w:i w:val="false"/>
          <w:color w:val="000000"/>
          <w:sz w:val="28"/>
        </w:rPr>
        <w:t>
</w:t>
      </w:r>
      <w:r>
        <w:rPr>
          <w:rFonts w:ascii="Times New Roman"/>
          <w:b w:val="false"/>
          <w:i w:val="false"/>
          <w:color w:val="000000"/>
          <w:sz w:val="28"/>
        </w:rPr>
        <w:t>
      3) суды пайдаланудың өлшем бірлігі.</w:t>
      </w:r>
      <w:r>
        <w:br/>
      </w:r>
      <w:r>
        <w:rPr>
          <w:rFonts w:ascii="Times New Roman"/>
          <w:b w:val="false"/>
          <w:i w:val="false"/>
          <w:color w:val="000000"/>
          <w:sz w:val="28"/>
        </w:rPr>
        <w:t>
</w:t>
      </w:r>
      <w:r>
        <w:rPr>
          <w:rFonts w:ascii="Times New Roman"/>
          <w:b w:val="false"/>
          <w:i w:val="false"/>
          <w:color w:val="000000"/>
          <w:sz w:val="28"/>
        </w:rPr>
        <w:t>
      «Арнаулы су пайдалану түрі» жолында көрсетілген жүргізілетін арнаулы су пайдаланудың өлшем бірлігі белгіленеді.</w:t>
      </w:r>
      <w:r>
        <w:br/>
      </w:r>
      <w:r>
        <w:rPr>
          <w:rFonts w:ascii="Times New Roman"/>
          <w:b w:val="false"/>
          <w:i w:val="false"/>
          <w:color w:val="000000"/>
          <w:sz w:val="28"/>
        </w:rPr>
        <w:t>
</w:t>
      </w:r>
      <w:r>
        <w:rPr>
          <w:rFonts w:ascii="Times New Roman"/>
          <w:b w:val="false"/>
          <w:i w:val="false"/>
          <w:color w:val="000000"/>
          <w:sz w:val="28"/>
        </w:rPr>
        <w:t>
      20. «Төлемақы есептеу үшін су пайдалану көлемі туралы мәліметтер» бөлімі 6-жолда көрсетілген су пайдалану өлшем бірліктерінде толтырылады:</w:t>
      </w:r>
      <w:r>
        <w:br/>
      </w:r>
      <w:r>
        <w:rPr>
          <w:rFonts w:ascii="Times New Roman"/>
          <w:b w:val="false"/>
          <w:i w:val="false"/>
          <w:color w:val="000000"/>
          <w:sz w:val="28"/>
        </w:rPr>
        <w:t>
</w:t>
      </w:r>
      <w:r>
        <w:rPr>
          <w:rFonts w:ascii="Times New Roman"/>
          <w:b w:val="false"/>
          <w:i w:val="false"/>
          <w:color w:val="000000"/>
          <w:sz w:val="28"/>
        </w:rPr>
        <w:t>
      1) 860.01.001 І, 860.01.001 ІІ, 860.01.001 ІІІ жолдарында салық кезеңінің әрбір айы үшін белгіленген лимит (есепті салық кезеңі үшін есептен) көрсетіледі;</w:t>
      </w:r>
      <w:r>
        <w:br/>
      </w:r>
      <w:r>
        <w:rPr>
          <w:rFonts w:ascii="Times New Roman"/>
          <w:b w:val="false"/>
          <w:i w:val="false"/>
          <w:color w:val="000000"/>
          <w:sz w:val="28"/>
        </w:rPr>
        <w:t>
</w:t>
      </w:r>
      <w:r>
        <w:rPr>
          <w:rFonts w:ascii="Times New Roman"/>
          <w:b w:val="false"/>
          <w:i w:val="false"/>
          <w:color w:val="000000"/>
          <w:sz w:val="28"/>
        </w:rPr>
        <w:t>
      2) 860.01.002 І, 860.01.002 ІІ, 860.01.002 ІІІ жолдарында салық кезеңінің әрбір айы үшін су пайдаланудың нақты көлемі көрсетіледі;</w:t>
      </w:r>
      <w:r>
        <w:br/>
      </w:r>
      <w:r>
        <w:rPr>
          <w:rFonts w:ascii="Times New Roman"/>
          <w:b w:val="false"/>
          <w:i w:val="false"/>
          <w:color w:val="000000"/>
          <w:sz w:val="28"/>
        </w:rPr>
        <w:t>
</w:t>
      </w:r>
      <w:r>
        <w:rPr>
          <w:rFonts w:ascii="Times New Roman"/>
          <w:b w:val="false"/>
          <w:i w:val="false"/>
          <w:color w:val="000000"/>
          <w:sz w:val="28"/>
        </w:rPr>
        <w:t>
      3) 860.01.003 І, 860.01.003 ІІ, 860.01.003 ІІІ жолдарында 860.01.002 және 860.01.001 жолдарының әртүрлі түрінде есептелетін, салық кезеңінің әрбір айы үшін белгіленген лимиттен артық арнаулы су пайдалану көлемі көрсетіледі.</w:t>
      </w:r>
      <w:r>
        <w:br/>
      </w:r>
      <w:r>
        <w:rPr>
          <w:rFonts w:ascii="Times New Roman"/>
          <w:b w:val="false"/>
          <w:i w:val="false"/>
          <w:color w:val="000000"/>
          <w:sz w:val="28"/>
        </w:rPr>
        <w:t>
</w:t>
      </w:r>
      <w:r>
        <w:rPr>
          <w:rFonts w:ascii="Times New Roman"/>
          <w:b w:val="false"/>
          <w:i w:val="false"/>
          <w:color w:val="000000"/>
          <w:sz w:val="28"/>
        </w:rPr>
        <w:t>
      860.01.003 ІV жолында салық кезеңі (тоқсан) үшін белгіленген лимиттен жоғары арнаулы су пайдалану көлемі көрсетіледі.</w:t>
      </w:r>
      <w:r>
        <w:br/>
      </w:r>
      <w:r>
        <w:rPr>
          <w:rFonts w:ascii="Times New Roman"/>
          <w:b w:val="false"/>
          <w:i w:val="false"/>
          <w:color w:val="000000"/>
          <w:sz w:val="28"/>
        </w:rPr>
        <w:t>
</w:t>
      </w:r>
      <w:r>
        <w:rPr>
          <w:rFonts w:ascii="Times New Roman"/>
          <w:b w:val="false"/>
          <w:i w:val="false"/>
          <w:color w:val="000000"/>
          <w:sz w:val="28"/>
        </w:rPr>
        <w:t>
      21. «Төлемақыны есептеу үшін белгіленген ставкалар туралы мәліметтер» бөлімінде:</w:t>
      </w:r>
      <w:r>
        <w:br/>
      </w:r>
      <w:r>
        <w:rPr>
          <w:rFonts w:ascii="Times New Roman"/>
          <w:b w:val="false"/>
          <w:i w:val="false"/>
          <w:color w:val="000000"/>
          <w:sz w:val="28"/>
        </w:rPr>
        <w:t>
</w:t>
      </w:r>
      <w:r>
        <w:rPr>
          <w:rFonts w:ascii="Times New Roman"/>
          <w:b w:val="false"/>
          <w:i w:val="false"/>
          <w:color w:val="000000"/>
          <w:sz w:val="28"/>
        </w:rPr>
        <w:t>
      1) 860.01.004 жолында Салық кодексінің 487-бабы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(республикалық маңызы бар қаланың, астананың) жергілікті өкілді орган бекіткен лимит шегінде жер үсті көздерінің су ресурстарын пайдаланғаны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2) 860.01.005 жолында Салық кодексінің 487-бабы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төлемақы ставкаларын (860.01.004) бес есеге ұлғайта отырып айқындалатын, белгіленген лимиттен жоғары жер үсті көздерінің су ресурстарын пайдаланғаны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22. «Бюджетке төленуге жататын төлемақыны есептеу» бөлімінде:</w:t>
      </w:r>
      <w:r>
        <w:br/>
      </w:r>
      <w:r>
        <w:rPr>
          <w:rFonts w:ascii="Times New Roman"/>
          <w:b w:val="false"/>
          <w:i w:val="false"/>
          <w:color w:val="000000"/>
          <w:sz w:val="28"/>
        </w:rPr>
        <w:t>
</w:t>
      </w:r>
      <w:r>
        <w:rPr>
          <w:rFonts w:ascii="Times New Roman"/>
          <w:b w:val="false"/>
          <w:i w:val="false"/>
          <w:color w:val="000000"/>
          <w:sz w:val="28"/>
        </w:rPr>
        <w:t>
      1) 860.01.006 жолында бюджетке төленуге жататын салық кезеңі үшін белгіленген лимит шегінде жер үсті көздерінің су ресурстарын пайдаланғаны үшін төлемақының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Мысалы:</w:t>
      </w:r>
      <w:r>
        <w:br/>
      </w:r>
      <w:r>
        <w:rPr>
          <w:rFonts w:ascii="Times New Roman"/>
          <w:b w:val="false"/>
          <w:i w:val="false"/>
          <w:color w:val="000000"/>
          <w:sz w:val="28"/>
        </w:rPr>
        <w:t>
</w:t>
      </w:r>
      <w:r>
        <w:rPr>
          <w:rFonts w:ascii="Times New Roman"/>
          <w:b w:val="false"/>
          <w:i w:val="false"/>
          <w:color w:val="000000"/>
          <w:sz w:val="28"/>
        </w:rPr>
        <w:t>
      Егер салық кезеңі үшін белгіленген лимит салық кезеңінің әрбір айы үшін 2 мыңды, ал бірінші айда су пайдаланудың нақты көлемі 1 мың 800 болса, екінші айда 3 мың және үшінші айда 2 мыңды құраса, онда 860.01.006 жол былайша есептеледі:</w:t>
      </w:r>
      <w:r>
        <w:br/>
      </w:r>
      <w:r>
        <w:rPr>
          <w:rFonts w:ascii="Times New Roman"/>
          <w:b w:val="false"/>
          <w:i w:val="false"/>
          <w:color w:val="000000"/>
          <w:sz w:val="28"/>
        </w:rPr>
        <w:t>
</w:t>
      </w:r>
      <w:r>
        <w:rPr>
          <w:rFonts w:ascii="Times New Roman"/>
          <w:b w:val="false"/>
          <w:i w:val="false"/>
          <w:color w:val="000000"/>
          <w:sz w:val="28"/>
        </w:rPr>
        <w:t>
      (1 мың 800 х 860.01.004 + 2 мың х 860.01.004 + 2 мың х 860.01.004). Екінші айда белгіленген лимиттің 1 мыңнан асып кетуіне байланысты, белгіленген лимиттен жоғары төлемақы сомасы 860.01.007 жолда есептелетін және көрсетілетін болады;</w:t>
      </w:r>
      <w:r>
        <w:br/>
      </w:r>
      <w:r>
        <w:rPr>
          <w:rFonts w:ascii="Times New Roman"/>
          <w:b w:val="false"/>
          <w:i w:val="false"/>
          <w:color w:val="000000"/>
          <w:sz w:val="28"/>
        </w:rPr>
        <w:t>
</w:t>
      </w:r>
      <w:r>
        <w:rPr>
          <w:rFonts w:ascii="Times New Roman"/>
          <w:b w:val="false"/>
          <w:i w:val="false"/>
          <w:color w:val="000000"/>
          <w:sz w:val="28"/>
        </w:rPr>
        <w:t>
      2) 860.01.007 жолда бюджетке төленуге жататын, салық кезеңі үшін белгіленген лимиттен жоғары жер үсті көздерінің су ресурстарын пайдаланғаны үшін төлемақының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860.01.007 жолы 860.01.003 IV және 860.01.005 жолдарының туындысы (860.01.003 IV х 860.01.005) ретінде айқындалады.</w:t>
      </w:r>
    </w:p>
    <w:bookmarkEnd w:id="485"/>
    <w:bookmarkStart w:name="z1555" w:id="48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486"/>
    <w:bookmarkStart w:name="z8264" w:id="487"/>
    <w:p>
      <w:pPr>
        <w:spacing w:after="0"/>
        <w:ind w:left="0"/>
        <w:jc w:val="left"/>
      </w:pPr>
      <w:r>
        <w:rPr>
          <w:rFonts w:ascii="Times New Roman"/>
          <w:b/>
          <w:i w:val="false"/>
          <w:color w:val="000000"/>
        </w:rPr>
        <w:t xml:space="preserve"> 
Қоршаған ортаға эмиссия үшін төлемақы бойынша салық есептілігін (декларацияны) жасау қағидалары (870.00-нысан)</w:t>
      </w:r>
    </w:p>
    <w:bookmarkEnd w:id="487"/>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265" w:id="488"/>
    <w:p>
      <w:pPr>
        <w:spacing w:after="0"/>
        <w:ind w:left="0"/>
        <w:jc w:val="left"/>
      </w:pPr>
      <w:r>
        <w:rPr>
          <w:rFonts w:ascii="Times New Roman"/>
          <w:b/>
          <w:i w:val="false"/>
          <w:color w:val="000000"/>
        </w:rPr>
        <w:t xml:space="preserve"> 
1. Жалпы ережелер</w:t>
      </w:r>
    </w:p>
    <w:bookmarkEnd w:id="488"/>
    <w:bookmarkStart w:name="z8266" w:id="489"/>
    <w:p>
      <w:pPr>
        <w:spacing w:after="0"/>
        <w:ind w:left="0"/>
        <w:jc w:val="both"/>
      </w:pPr>
      <w:r>
        <w:rPr>
          <w:rFonts w:ascii="Times New Roman"/>
          <w:b w:val="false"/>
          <w:i w:val="false"/>
          <w:color w:val="000000"/>
          <w:sz w:val="28"/>
        </w:rPr>
        <w:t>
      1. Осы қоршаған ортаға эмиссия үшін төлемақы бойынша салық есептілігін (декларацияны) жасау қағидалары (870.00-нысан) (бұдан әрі –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қоршаған ортаға эмиссия үшін төлемақыны есептеуге арналған қоршаған ортаға эмиссия үшін төлемақы бойынша салық есептілігі нысанын (декларацияны)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493-бабында белгіленген төлемақы төлеушілер жасайды.</w:t>
      </w:r>
      <w:r>
        <w:br/>
      </w:r>
      <w:r>
        <w:rPr>
          <w:rFonts w:ascii="Times New Roman"/>
          <w:b w:val="false"/>
          <w:i w:val="false"/>
          <w:color w:val="000000"/>
          <w:sz w:val="28"/>
        </w:rPr>
        <w:t>
</w:t>
      </w:r>
      <w:r>
        <w:rPr>
          <w:rFonts w:ascii="Times New Roman"/>
          <w:b w:val="false"/>
          <w:i w:val="false"/>
          <w:color w:val="000000"/>
          <w:sz w:val="28"/>
        </w:rPr>
        <w:t>
      2. Декларация Салық кодексінің </w:t>
      </w:r>
      <w:r>
        <w:rPr>
          <w:rFonts w:ascii="Times New Roman"/>
          <w:b w:val="false"/>
          <w:i w:val="false"/>
          <w:color w:val="000000"/>
          <w:sz w:val="28"/>
        </w:rPr>
        <w:t>498-бабына</w:t>
      </w:r>
      <w:r>
        <w:rPr>
          <w:rFonts w:ascii="Times New Roman"/>
          <w:b w:val="false"/>
          <w:i w:val="false"/>
          <w:color w:val="000000"/>
          <w:sz w:val="28"/>
        </w:rPr>
        <w:t xml:space="preserve"> сәйкес жасалады, Декларацияның өзінен (870.00-нысан) және салық міндеттемесін есептеу туралы ақпаратты егжей-тегжейлі көрсетуге арналған оған қосымшадан (870.01 нысан) тұрады.</w:t>
      </w:r>
      <w:r>
        <w:br/>
      </w:r>
      <w:r>
        <w:rPr>
          <w:rFonts w:ascii="Times New Roman"/>
          <w:b w:val="false"/>
          <w:i w:val="false"/>
          <w:color w:val="000000"/>
          <w:sz w:val="28"/>
        </w:rPr>
        <w:t>
</w:t>
      </w:r>
      <w:r>
        <w:rPr>
          <w:rFonts w:ascii="Times New Roman"/>
          <w:b w:val="false"/>
          <w:i w:val="false"/>
          <w:color w:val="000000"/>
          <w:sz w:val="28"/>
        </w:rPr>
        <w:t>
      3. Декларацияны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Декларацияның тиісті торкөзі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r>
        <w:br/>
      </w:r>
      <w:r>
        <w:rPr>
          <w:rFonts w:ascii="Times New Roman"/>
          <w:b w:val="false"/>
          <w:i w:val="false"/>
          <w:color w:val="000000"/>
          <w:sz w:val="28"/>
        </w:rPr>
        <w:t>
</w:t>
      </w:r>
      <w:r>
        <w:rPr>
          <w:rFonts w:ascii="Times New Roman"/>
          <w:b w:val="false"/>
          <w:i w:val="false"/>
          <w:color w:val="000000"/>
          <w:sz w:val="28"/>
        </w:rPr>
        <w:t>
      6. Декларацияға қосымша онда көрсетілуге тиіс деректер болмаған жағдайда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электрондық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 </w:t>
      </w:r>
      <w:r>
        <w:br/>
      </w:r>
      <w:r>
        <w:rPr>
          <w:rFonts w:ascii="Times New Roman"/>
          <w:b w:val="false"/>
          <w:i w:val="false"/>
          <w:color w:val="000000"/>
          <w:sz w:val="28"/>
        </w:rPr>
        <w:t>
</w:t>
      </w:r>
      <w:r>
        <w:rPr>
          <w:rFonts w:ascii="Times New Roman"/>
          <w:b w:val="false"/>
          <w:i w:val="false"/>
          <w:color w:val="000000"/>
          <w:sz w:val="28"/>
        </w:rPr>
        <w:t>
      11. Декларацияға Салық кодексінің 61-бабының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оның өкілі қол қояды және Қазақстан Республикасының заңнамасында белгіленген жағдайларда өзінің атауы жазылған мөрі бар салық төлеушінің мөрімен не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беру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қағаз тасығышта хабарламасы бар тапсырыс хатпен пошта арқылы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қызметі органдарының салық есептілігін қабылдау жүйесімен салық есептілігін қабылдағаны не қабылдамағаны туралы хабарламасын алады.</w:t>
      </w:r>
      <w:r>
        <w:br/>
      </w:r>
      <w:r>
        <w:rPr>
          <w:rFonts w:ascii="Times New Roman"/>
          <w:b w:val="false"/>
          <w:i w:val="false"/>
          <w:color w:val="000000"/>
          <w:sz w:val="28"/>
        </w:rPr>
        <w:t>
</w:t>
      </w:r>
      <w:r>
        <w:rPr>
          <w:rFonts w:ascii="Times New Roman"/>
          <w:b w:val="false"/>
          <w:i w:val="false"/>
          <w:color w:val="000000"/>
          <w:sz w:val="28"/>
        </w:rPr>
        <w:t>
      13. Декларацияға қосымшаның «Салық төлеуші туралы жалпы ақпарат» бөлімінде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 </w:t>
      </w:r>
    </w:p>
    <w:bookmarkEnd w:id="489"/>
    <w:bookmarkStart w:name="z8287" w:id="490"/>
    <w:p>
      <w:pPr>
        <w:spacing w:after="0"/>
        <w:ind w:left="0"/>
        <w:jc w:val="left"/>
      </w:pPr>
      <w:r>
        <w:rPr>
          <w:rFonts w:ascii="Times New Roman"/>
          <w:b/>
          <w:i w:val="false"/>
          <w:color w:val="000000"/>
        </w:rPr>
        <w:t xml:space="preserve"> 
2. Декларацияны жасау (870.00-нысан)</w:t>
      </w:r>
    </w:p>
    <w:bookmarkEnd w:id="490"/>
    <w:bookmarkStart w:name="z8288" w:id="491"/>
    <w:p>
      <w:pPr>
        <w:spacing w:after="0"/>
        <w:ind w:left="0"/>
        <w:jc w:val="both"/>
      </w:pPr>
      <w:r>
        <w:rPr>
          <w:rFonts w:ascii="Times New Roman"/>
          <w:b w:val="false"/>
          <w:i w:val="false"/>
          <w:color w:val="000000"/>
          <w:sz w:val="28"/>
        </w:rPr>
        <w:t xml:space="preserve">
      15.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w:t>
      </w:r>
      <w:r>
        <w:rPr>
          <w:rFonts w:ascii="Times New Roman"/>
          <w:b w:val="false"/>
          <w:i w:val="false"/>
          <w:color w:val="000000"/>
          <w:sz w:val="28"/>
        </w:rPr>
        <w:t>
      1) Салық кодексінің </w:t>
      </w:r>
      <w:r>
        <w:rPr>
          <w:rFonts w:ascii="Times New Roman"/>
          <w:b w:val="false"/>
          <w:i w:val="false"/>
          <w:color w:val="000000"/>
          <w:sz w:val="28"/>
        </w:rPr>
        <w:t>493-бабына</w:t>
      </w:r>
      <w:r>
        <w:rPr>
          <w:rFonts w:ascii="Times New Roman"/>
          <w:b w:val="false"/>
          <w:i w:val="false"/>
          <w:color w:val="000000"/>
          <w:sz w:val="28"/>
        </w:rPr>
        <w:t xml:space="preserve"> сәйкес қоршаған ортаға эмиссия үшін төлемақы төлеушінің СТН;</w:t>
      </w:r>
      <w:r>
        <w:br/>
      </w:r>
      <w:r>
        <w:rPr>
          <w:rFonts w:ascii="Times New Roman"/>
          <w:b w:val="false"/>
          <w:i w:val="false"/>
          <w:color w:val="000000"/>
          <w:sz w:val="28"/>
        </w:rPr>
        <w:t>
</w:t>
      </w:r>
      <w:r>
        <w:rPr>
          <w:rFonts w:ascii="Times New Roman"/>
          <w:b w:val="false"/>
          <w:i w:val="false"/>
          <w:color w:val="000000"/>
          <w:sz w:val="28"/>
        </w:rPr>
        <w:t xml:space="preserve">
      2) қоршаған ортаға эмиссия үшін төлемақы төлеушінің ЖСН/БСН; </w:t>
      </w:r>
      <w:r>
        <w:br/>
      </w:r>
      <w:r>
        <w:rPr>
          <w:rFonts w:ascii="Times New Roman"/>
          <w:b w:val="false"/>
          <w:i w:val="false"/>
          <w:color w:val="000000"/>
          <w:sz w:val="28"/>
        </w:rPr>
        <w:t>
</w:t>
      </w:r>
      <w:r>
        <w:rPr>
          <w:rFonts w:ascii="Times New Roman"/>
          <w:b w:val="false"/>
          <w:i w:val="false"/>
          <w:color w:val="000000"/>
          <w:sz w:val="28"/>
        </w:rPr>
        <w:t>
      3) құрылымдық бөлімшесі филиал, өкілдік болып табылатын заңды тұлғаның СТН.</w:t>
      </w:r>
      <w:r>
        <w:br/>
      </w:r>
      <w:r>
        <w:rPr>
          <w:rFonts w:ascii="Times New Roman"/>
          <w:b w:val="false"/>
          <w:i w:val="false"/>
          <w:color w:val="000000"/>
          <w:sz w:val="28"/>
        </w:rPr>
        <w:t>
</w:t>
      </w:r>
      <w:r>
        <w:rPr>
          <w:rFonts w:ascii="Times New Roman"/>
          <w:b w:val="false"/>
          <w:i w:val="false"/>
          <w:color w:val="000000"/>
          <w:sz w:val="28"/>
        </w:rPr>
        <w:t xml:space="preserve">
      Бұл жол егер 1-жолда қоршаған ортаға эмиссия үшін төлемақыны дербес төлеуші ретінде танылған құрылымдық бөлімшенің СТН көрсетілсе толтырылады; </w:t>
      </w:r>
      <w:r>
        <w:br/>
      </w:r>
      <w:r>
        <w:rPr>
          <w:rFonts w:ascii="Times New Roman"/>
          <w:b w:val="false"/>
          <w:i w:val="false"/>
          <w:color w:val="000000"/>
          <w:sz w:val="28"/>
        </w:rPr>
        <w:t>
</w:t>
      </w:r>
      <w:r>
        <w:rPr>
          <w:rFonts w:ascii="Times New Roman"/>
          <w:b w:val="false"/>
          <w:i w:val="false"/>
          <w:color w:val="000000"/>
          <w:sz w:val="28"/>
        </w:rPr>
        <w:t xml:space="preserve">
      4) филиал, өкілдік құрылымдық бөлімшесі болып табылатын заңды тұлғаның БСН; </w:t>
      </w:r>
      <w:r>
        <w:br/>
      </w:r>
      <w:r>
        <w:rPr>
          <w:rFonts w:ascii="Times New Roman"/>
          <w:b w:val="false"/>
          <w:i w:val="false"/>
          <w:color w:val="000000"/>
          <w:sz w:val="28"/>
        </w:rPr>
        <w:t>
</w:t>
      </w:r>
      <w:r>
        <w:rPr>
          <w:rFonts w:ascii="Times New Roman"/>
          <w:b w:val="false"/>
          <w:i w:val="false"/>
          <w:color w:val="000000"/>
          <w:sz w:val="28"/>
        </w:rPr>
        <w:t>
      5) салық есептілігі табыс етілетін салық кезеңі (тоқсан, жыл) – Декларация табыс етілетін есепті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6) салық төлеушінің атауы.</w:t>
      </w:r>
      <w:r>
        <w:br/>
      </w:r>
      <w:r>
        <w:rPr>
          <w:rFonts w:ascii="Times New Roman"/>
          <w:b w:val="false"/>
          <w:i w:val="false"/>
          <w:color w:val="000000"/>
          <w:sz w:val="28"/>
        </w:rPr>
        <w:t>
</w:t>
      </w:r>
      <w:r>
        <w:rPr>
          <w:rFonts w:ascii="Times New Roman"/>
          <w:b w:val="false"/>
          <w:i w:val="false"/>
          <w:color w:val="000000"/>
          <w:sz w:val="28"/>
        </w:rPr>
        <w:t>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r>
        <w:br/>
      </w:r>
      <w:r>
        <w:rPr>
          <w:rFonts w:ascii="Times New Roman"/>
          <w:b w:val="false"/>
          <w:i w:val="false"/>
          <w:color w:val="000000"/>
          <w:sz w:val="28"/>
        </w:rPr>
        <w:t>
</w:t>
      </w:r>
      <w:r>
        <w:rPr>
          <w:rFonts w:ascii="Times New Roman"/>
          <w:b w:val="false"/>
          <w:i w:val="false"/>
          <w:color w:val="000000"/>
          <w:sz w:val="28"/>
        </w:rPr>
        <w:t xml:space="preserve">
      7) Декларация түрі. </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Декларацияның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8) хабарламаның нөмірі мен күні.</w:t>
      </w:r>
      <w:r>
        <w:br/>
      </w:r>
      <w:r>
        <w:rPr>
          <w:rFonts w:ascii="Times New Roman"/>
          <w:b w:val="false"/>
          <w:i w:val="false"/>
          <w:color w:val="000000"/>
          <w:sz w:val="28"/>
        </w:rPr>
        <w:t>
</w:t>
      </w:r>
      <w:r>
        <w:rPr>
          <w:rFonts w:ascii="Times New Roman"/>
          <w:b w:val="false"/>
          <w:i w:val="false"/>
          <w:color w:val="000000"/>
          <w:sz w:val="28"/>
        </w:rPr>
        <w:t>
      Жолдар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белгіленеді;</w:t>
      </w:r>
      <w:r>
        <w:br/>
      </w:r>
      <w:r>
        <w:rPr>
          <w:rFonts w:ascii="Times New Roman"/>
          <w:b w:val="false"/>
          <w:i w:val="false"/>
          <w:color w:val="000000"/>
          <w:sz w:val="28"/>
        </w:rPr>
        <w:t>
</w:t>
      </w:r>
      <w:r>
        <w:rPr>
          <w:rFonts w:ascii="Times New Roman"/>
          <w:b w:val="false"/>
          <w:i w:val="false"/>
          <w:color w:val="000000"/>
          <w:sz w:val="28"/>
        </w:rPr>
        <w:t>
      9) 9 жол егер Декларацияны қоршаған ортаға эмиссия үшін төлемақы төлеуші жылдық жиынтық көлемі 100 айлық есептік көрсеткішке (АЕК) дейін төлем көлемімен жасаған және табыс еткен жағдайда толтырылады. Қоршаған ортаға эмиссияға экологиялық рұқсат болған кезде А торкөзінде рұқсат нөмірі, В торкөзінде рұқсаттың берілген күні көрсетіледі;</w:t>
      </w:r>
      <w:r>
        <w:br/>
      </w:r>
      <w:r>
        <w:rPr>
          <w:rFonts w:ascii="Times New Roman"/>
          <w:b w:val="false"/>
          <w:i w:val="false"/>
          <w:color w:val="000000"/>
          <w:sz w:val="28"/>
        </w:rPr>
        <w:t>
</w:t>
      </w:r>
      <w:r>
        <w:rPr>
          <w:rFonts w:ascii="Times New Roman"/>
          <w:b w:val="false"/>
          <w:i w:val="false"/>
          <w:color w:val="000000"/>
          <w:sz w:val="28"/>
        </w:rPr>
        <w:t>
      10) 10 жолда қоршаған ортаға эмиссия үшін төлемақы төлеушілердің санаты көрсетіледі:</w:t>
      </w:r>
      <w:r>
        <w:br/>
      </w:r>
      <w:r>
        <w:rPr>
          <w:rFonts w:ascii="Times New Roman"/>
          <w:b w:val="false"/>
          <w:i w:val="false"/>
          <w:color w:val="000000"/>
          <w:sz w:val="28"/>
        </w:rPr>
        <w:t>
</w:t>
      </w:r>
      <w:r>
        <w:rPr>
          <w:rFonts w:ascii="Times New Roman"/>
          <w:b w:val="false"/>
          <w:i w:val="false"/>
          <w:color w:val="000000"/>
          <w:sz w:val="28"/>
        </w:rPr>
        <w:t>
      10 I жол егер Декларацияны коммуналдық қызметтер көрсету кезінде қалыптасатын эмиссия көлемі үшін табиғи монополия субъектісі болып табылатын қоршаған ортаға эмиссия үшін төлемақы төлеуші және Қазақстан Республикасының энергия өндіруші ұйымдары жасаған және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10 II жол егер Декларацияны коммуналдық қалдықтарды орналастыруды жүзеге асыратын полигондардың иесі болып табылатын қоршаған ортаға эмиссия үшін төлемақы төлеуші тұрғылықты жері бойынша жеке тұлғалардан жиналған тұрмыстық қатты қалдықтардың көлемі үшін жасаған және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11)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12) валюта коды.</w:t>
      </w:r>
      <w:r>
        <w:br/>
      </w:r>
      <w:r>
        <w:rPr>
          <w:rFonts w:ascii="Times New Roman"/>
          <w:b w:val="false"/>
          <w:i w:val="false"/>
          <w:color w:val="000000"/>
          <w:sz w:val="28"/>
        </w:rPr>
        <w:t>
</w:t>
      </w: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xml:space="preserve">
      13) қосымшалар саны. </w:t>
      </w:r>
      <w:r>
        <w:br/>
      </w:r>
      <w:r>
        <w:rPr>
          <w:rFonts w:ascii="Times New Roman"/>
          <w:b w:val="false"/>
          <w:i w:val="false"/>
          <w:color w:val="000000"/>
          <w:sz w:val="28"/>
        </w:rPr>
        <w:t>
</w:t>
      </w:r>
      <w:r>
        <w:rPr>
          <w:rFonts w:ascii="Times New Roman"/>
          <w:b w:val="false"/>
          <w:i w:val="false"/>
          <w:color w:val="000000"/>
          <w:sz w:val="28"/>
        </w:rPr>
        <w:t>
      Табыс етілген қосымшалардың саны көрсетіледі.</w:t>
      </w:r>
      <w:r>
        <w:br/>
      </w:r>
      <w:r>
        <w:rPr>
          <w:rFonts w:ascii="Times New Roman"/>
          <w:b w:val="false"/>
          <w:i w:val="false"/>
          <w:color w:val="000000"/>
          <w:sz w:val="28"/>
        </w:rPr>
        <w:t>
</w:t>
      </w:r>
      <w:r>
        <w:rPr>
          <w:rFonts w:ascii="Times New Roman"/>
          <w:b w:val="false"/>
          <w:i w:val="false"/>
          <w:color w:val="000000"/>
          <w:sz w:val="28"/>
        </w:rPr>
        <w:t>
      16. «Бюджетке төленуге жататын қоршаған ортаға эмиссия үшін төлемақы» бөлімінде:</w:t>
      </w:r>
      <w:r>
        <w:br/>
      </w:r>
      <w:r>
        <w:rPr>
          <w:rFonts w:ascii="Times New Roman"/>
          <w:b w:val="false"/>
          <w:i w:val="false"/>
          <w:color w:val="000000"/>
          <w:sz w:val="28"/>
        </w:rPr>
        <w:t>
</w:t>
      </w:r>
      <w:r>
        <w:rPr>
          <w:rFonts w:ascii="Times New Roman"/>
          <w:b w:val="false"/>
          <w:i w:val="false"/>
          <w:color w:val="000000"/>
          <w:sz w:val="28"/>
        </w:rPr>
        <w:t>
      870.00.001 жолда 870.01-нысанының барлық қосымшалары бойынша 870.01.012 және 870.01.013 жолдарының сомасы ретінде айқындалатын, арнаулы табиғат пайдаланудың барлық түрлері бойынша бюджетке төленуге жататын салық кезеңі үшін есептелген қоршаған ортаға эмиссия үшін төлемақының жалпы сомасы көрсетіледі.</w:t>
      </w:r>
      <w:r>
        <w:br/>
      </w:r>
      <w:r>
        <w:rPr>
          <w:rFonts w:ascii="Times New Roman"/>
          <w:b w:val="false"/>
          <w:i w:val="false"/>
          <w:color w:val="000000"/>
          <w:sz w:val="28"/>
        </w:rPr>
        <w:t>
</w:t>
      </w:r>
      <w:r>
        <w:rPr>
          <w:rFonts w:ascii="Times New Roman"/>
          <w:b w:val="false"/>
          <w:i w:val="false"/>
          <w:color w:val="000000"/>
          <w:sz w:val="28"/>
        </w:rPr>
        <w:t>
      17.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Декларацияны жеке тұлға тапсырған жағдайда, жолда жеке басын куәландыратын құжаттарға сәйкес төлемақы төлеушінің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Салық органына Декларацияның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Ластау объектісі (стационарлық ластау көздері бойынша) орналасқан орын бойынша немесе жылжымалы көздерiн мемлекеттік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тапсырылған күні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491"/>
    <w:bookmarkStart w:name="z8327" w:id="492"/>
    <w:p>
      <w:pPr>
        <w:spacing w:after="0"/>
        <w:ind w:left="0"/>
        <w:jc w:val="left"/>
      </w:pPr>
      <w:r>
        <w:rPr>
          <w:rFonts w:ascii="Times New Roman"/>
          <w:b/>
          <w:i w:val="false"/>
          <w:color w:val="000000"/>
        </w:rPr>
        <w:t xml:space="preserve"> 
3. 870.01-нысанын жасау </w:t>
      </w:r>
    </w:p>
    <w:bookmarkEnd w:id="492"/>
    <w:bookmarkStart w:name="z8328" w:id="493"/>
    <w:p>
      <w:pPr>
        <w:spacing w:after="0"/>
        <w:ind w:left="0"/>
        <w:jc w:val="both"/>
      </w:pPr>
      <w:r>
        <w:rPr>
          <w:rFonts w:ascii="Times New Roman"/>
          <w:b w:val="false"/>
          <w:i w:val="false"/>
          <w:color w:val="000000"/>
          <w:sz w:val="28"/>
        </w:rPr>
        <w:t>
      18. 870.01-нысаны салық кезеңі үшін арнайы табиғат пайдаланудың әрбір түрі бойынша қоршаған ортаға эмиссия үшін төлемақы сомасының есептелуі туралы ақпаратты көрсетуге арналған және ластаудың (арнаулы табиғат пайдаланудың) әрбір түрі үшін бөлек толтырылады.</w:t>
      </w:r>
      <w:r>
        <w:br/>
      </w:r>
      <w:r>
        <w:rPr>
          <w:rFonts w:ascii="Times New Roman"/>
          <w:b w:val="false"/>
          <w:i w:val="false"/>
          <w:color w:val="000000"/>
          <w:sz w:val="28"/>
        </w:rPr>
        <w:t>
</w:t>
      </w:r>
      <w:r>
        <w:rPr>
          <w:rFonts w:ascii="Times New Roman"/>
          <w:b w:val="false"/>
          <w:i w:val="false"/>
          <w:color w:val="000000"/>
          <w:sz w:val="28"/>
        </w:rPr>
        <w:t>
      19.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xml:space="preserve">
      1) қоршаған ортаға эмиссияға экологиялық рұқсат болған кезде А торкөзінде рұқсаттың нөмірі көрсетіледі, В торкөзінде рұқсаттың берілген күні көрсетіледі, С торкөзінде объектілердің санаты (I, II, III, IV) көрсетіледі, D торкөзінде рұқсатты алған күні және рұқсаттың қолданыс мерзімінің нақты аяқталу күні көрсетіледі; </w:t>
      </w:r>
      <w:r>
        <w:br/>
      </w:r>
      <w:r>
        <w:rPr>
          <w:rFonts w:ascii="Times New Roman"/>
          <w:b w:val="false"/>
          <w:i w:val="false"/>
          <w:color w:val="000000"/>
          <w:sz w:val="28"/>
        </w:rPr>
        <w:t>
</w:t>
      </w:r>
      <w:r>
        <w:rPr>
          <w:rFonts w:ascii="Times New Roman"/>
          <w:b w:val="false"/>
          <w:i w:val="false"/>
          <w:color w:val="000000"/>
          <w:sz w:val="28"/>
        </w:rPr>
        <w:t xml:space="preserve">
      2) арнаулы табиғат пайдаланудың түрі. </w:t>
      </w:r>
      <w:r>
        <w:br/>
      </w:r>
      <w:r>
        <w:rPr>
          <w:rFonts w:ascii="Times New Roman"/>
          <w:b w:val="false"/>
          <w:i w:val="false"/>
          <w:color w:val="000000"/>
          <w:sz w:val="28"/>
        </w:rPr>
        <w:t>
</w:t>
      </w:r>
      <w:r>
        <w:rPr>
          <w:rFonts w:ascii="Times New Roman"/>
          <w:b w:val="false"/>
          <w:i w:val="false"/>
          <w:color w:val="000000"/>
          <w:sz w:val="28"/>
        </w:rPr>
        <w:t>
      Қазақстан Республикасының экологиялық заңнамасында белгіленген арнайы табиғат пайдаланудың түріне қарай бір торкөз белгіленеді;</w:t>
      </w:r>
      <w:r>
        <w:br/>
      </w:r>
      <w:r>
        <w:rPr>
          <w:rFonts w:ascii="Times New Roman"/>
          <w:b w:val="false"/>
          <w:i w:val="false"/>
          <w:color w:val="000000"/>
          <w:sz w:val="28"/>
        </w:rPr>
        <w:t>
</w:t>
      </w:r>
      <w:r>
        <w:rPr>
          <w:rFonts w:ascii="Times New Roman"/>
          <w:b w:val="false"/>
          <w:i w:val="false"/>
          <w:color w:val="000000"/>
          <w:sz w:val="28"/>
        </w:rPr>
        <w:t>
      3) ластайтын заттың түрі.</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495-бабы</w:t>
      </w:r>
      <w:r>
        <w:rPr>
          <w:rFonts w:ascii="Times New Roman"/>
          <w:b w:val="false"/>
          <w:i w:val="false"/>
          <w:color w:val="000000"/>
          <w:sz w:val="28"/>
        </w:rPr>
        <w:t xml:space="preserve"> тиісті тармағының тармақшасының нөмірі көрсетіледі.</w:t>
      </w:r>
      <w:r>
        <w:br/>
      </w:r>
      <w:r>
        <w:rPr>
          <w:rFonts w:ascii="Times New Roman"/>
          <w:b w:val="false"/>
          <w:i w:val="false"/>
          <w:color w:val="000000"/>
          <w:sz w:val="28"/>
        </w:rPr>
        <w:t>
</w:t>
      </w:r>
      <w:r>
        <w:rPr>
          <w:rFonts w:ascii="Times New Roman"/>
          <w:b w:val="false"/>
          <w:i w:val="false"/>
          <w:color w:val="000000"/>
          <w:sz w:val="28"/>
        </w:rPr>
        <w:t>
      Мысалы, техникалық және элементарлық күкірт бойынша 870.01 қосымшасын толтырған кезде бұл торкөзде Салық кодексінің 495-бабы </w:t>
      </w:r>
      <w:r>
        <w:rPr>
          <w:rFonts w:ascii="Times New Roman"/>
          <w:b w:val="false"/>
          <w:i w:val="false"/>
          <w:color w:val="000000"/>
          <w:sz w:val="28"/>
        </w:rPr>
        <w:t>6-тармағының</w:t>
      </w:r>
      <w:r>
        <w:rPr>
          <w:rFonts w:ascii="Times New Roman"/>
          <w:b w:val="false"/>
          <w:i w:val="false"/>
          <w:color w:val="000000"/>
          <w:sz w:val="28"/>
        </w:rPr>
        <w:t xml:space="preserve"> 1.3.7 тармақшасының нөмірі көрсетіледі;</w:t>
      </w:r>
      <w:r>
        <w:br/>
      </w:r>
      <w:r>
        <w:rPr>
          <w:rFonts w:ascii="Times New Roman"/>
          <w:b w:val="false"/>
          <w:i w:val="false"/>
          <w:color w:val="000000"/>
          <w:sz w:val="28"/>
        </w:rPr>
        <w:t>
</w:t>
      </w:r>
      <w:r>
        <w:rPr>
          <w:rFonts w:ascii="Times New Roman"/>
          <w:b w:val="false"/>
          <w:i w:val="false"/>
          <w:color w:val="000000"/>
          <w:sz w:val="28"/>
        </w:rPr>
        <w:t>
      4) табиғатты пайдаланудың өлшем бірлігі.</w:t>
      </w:r>
      <w:r>
        <w:br/>
      </w:r>
      <w:r>
        <w:rPr>
          <w:rFonts w:ascii="Times New Roman"/>
          <w:b w:val="false"/>
          <w:i w:val="false"/>
          <w:color w:val="000000"/>
          <w:sz w:val="28"/>
        </w:rPr>
        <w:t>
</w:t>
      </w:r>
      <w:r>
        <w:rPr>
          <w:rFonts w:ascii="Times New Roman"/>
          <w:b w:val="false"/>
          <w:i w:val="false"/>
          <w:color w:val="000000"/>
          <w:sz w:val="28"/>
        </w:rPr>
        <w:t>
      «Арнаулы табиғат пайдаланудың түрі» жолында көрсетілген арнаулы табиғат пайдалану жүргізілетін өлшем бірліктің тиісті торкөзі белгіленеді.</w:t>
      </w:r>
      <w:r>
        <w:br/>
      </w:r>
      <w:r>
        <w:rPr>
          <w:rFonts w:ascii="Times New Roman"/>
          <w:b w:val="false"/>
          <w:i w:val="false"/>
          <w:color w:val="000000"/>
          <w:sz w:val="28"/>
        </w:rPr>
        <w:t>
</w:t>
      </w:r>
      <w:r>
        <w:rPr>
          <w:rFonts w:ascii="Times New Roman"/>
          <w:b w:val="false"/>
          <w:i w:val="false"/>
          <w:color w:val="000000"/>
          <w:sz w:val="28"/>
        </w:rPr>
        <w:t>
      20. «Қоршаған ортаға эмиссия үшін төлемақы есептеу үшін 9-жолда көрсетілген өлшем бірліктерде ластау көлемдері туралы мәліметтер» бөлімінде:</w:t>
      </w:r>
      <w:r>
        <w:br/>
      </w:r>
      <w:r>
        <w:rPr>
          <w:rFonts w:ascii="Times New Roman"/>
          <w:b w:val="false"/>
          <w:i w:val="false"/>
          <w:color w:val="000000"/>
          <w:sz w:val="28"/>
        </w:rPr>
        <w:t>
</w:t>
      </w:r>
      <w:r>
        <w:rPr>
          <w:rFonts w:ascii="Times New Roman"/>
          <w:b w:val="false"/>
          <w:i w:val="false"/>
          <w:color w:val="000000"/>
          <w:sz w:val="28"/>
        </w:rPr>
        <w:t>
      1) 870.01.001 жолында тоқсанның басына лимит қалдығы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r>
        <w:br/>
      </w:r>
      <w:r>
        <w:rPr>
          <w:rFonts w:ascii="Times New Roman"/>
          <w:b w:val="false"/>
          <w:i w:val="false"/>
          <w:color w:val="000000"/>
          <w:sz w:val="28"/>
        </w:rPr>
        <w:t>
</w:t>
      </w:r>
      <w:r>
        <w:rPr>
          <w:rFonts w:ascii="Times New Roman"/>
          <w:b w:val="false"/>
          <w:i w:val="false"/>
          <w:color w:val="000000"/>
          <w:sz w:val="28"/>
        </w:rPr>
        <w:t>
      Декларация күнтізбелік жылдың бірінші тоқсаны үшін жасалған кезде 870.01.001 жолда белгіленген жылдық лимиттің шамасы көрсетіледі.</w:t>
      </w:r>
      <w:r>
        <w:br/>
      </w:r>
      <w:r>
        <w:rPr>
          <w:rFonts w:ascii="Times New Roman"/>
          <w:b w:val="false"/>
          <w:i w:val="false"/>
          <w:color w:val="000000"/>
          <w:sz w:val="28"/>
        </w:rPr>
        <w:t>
</w:t>
      </w:r>
      <w:r>
        <w:rPr>
          <w:rFonts w:ascii="Times New Roman"/>
          <w:b w:val="false"/>
          <w:i w:val="false"/>
          <w:color w:val="000000"/>
          <w:sz w:val="28"/>
        </w:rPr>
        <w:t>
      Декларация күнтізбелік жылдың екінші – төртінші тоқсандары үшін жасалған кезде тоқсандар арасындағы айырма көрсетіледі;</w:t>
      </w:r>
      <w:r>
        <w:br/>
      </w:r>
      <w:r>
        <w:rPr>
          <w:rFonts w:ascii="Times New Roman"/>
          <w:b w:val="false"/>
          <w:i w:val="false"/>
          <w:color w:val="000000"/>
          <w:sz w:val="28"/>
        </w:rPr>
        <w:t>
</w:t>
      </w:r>
      <w:r>
        <w:rPr>
          <w:rFonts w:ascii="Times New Roman"/>
          <w:b w:val="false"/>
          <w:i w:val="false"/>
          <w:color w:val="000000"/>
          <w:sz w:val="28"/>
        </w:rPr>
        <w:t>
      Мысалы:</w:t>
      </w:r>
      <w:r>
        <w:br/>
      </w:r>
      <w:r>
        <w:rPr>
          <w:rFonts w:ascii="Times New Roman"/>
          <w:b w:val="false"/>
          <w:i w:val="false"/>
          <w:color w:val="000000"/>
          <w:sz w:val="28"/>
        </w:rPr>
        <w:t>
</w:t>
      </w:r>
      <w:r>
        <w:rPr>
          <w:rFonts w:ascii="Times New Roman"/>
          <w:b w:val="false"/>
          <w:i w:val="false"/>
          <w:color w:val="000000"/>
          <w:sz w:val="28"/>
        </w:rPr>
        <w:t>
      Егер жылдық лимит 1 млн. 500 мың болып белгіленген болса және бірінші тоқсанда 500 мың мөлшерде лимит пайдаланылса, онда екінші тоқсанда 870.01.001 жолда белгіленген лимит пен бірінші тоқсанда пайдаланылған лимит арасындағы айырма, яғни 1 млн. көрсетіледі.</w:t>
      </w:r>
      <w:r>
        <w:br/>
      </w:r>
      <w:r>
        <w:rPr>
          <w:rFonts w:ascii="Times New Roman"/>
          <w:b w:val="false"/>
          <w:i w:val="false"/>
          <w:color w:val="000000"/>
          <w:sz w:val="28"/>
        </w:rPr>
        <w:t>
</w:t>
      </w:r>
      <w:r>
        <w:rPr>
          <w:rFonts w:ascii="Times New Roman"/>
          <w:b w:val="false"/>
          <w:i w:val="false"/>
          <w:color w:val="000000"/>
          <w:sz w:val="28"/>
        </w:rPr>
        <w:t>
      Салық кезеңінің үшінші, төртінші тоқсандары үшін лимит қалдығы да осыған ұқсас айқындалады;</w:t>
      </w:r>
      <w:r>
        <w:br/>
      </w:r>
      <w:r>
        <w:rPr>
          <w:rFonts w:ascii="Times New Roman"/>
          <w:b w:val="false"/>
          <w:i w:val="false"/>
          <w:color w:val="000000"/>
          <w:sz w:val="28"/>
        </w:rPr>
        <w:t>
</w:t>
      </w:r>
      <w:r>
        <w:rPr>
          <w:rFonts w:ascii="Times New Roman"/>
          <w:b w:val="false"/>
          <w:i w:val="false"/>
          <w:color w:val="000000"/>
          <w:sz w:val="28"/>
        </w:rPr>
        <w:t>
      2) 870.01.002 жолында тоқсанның басына лимиттің асып кетуі көрсетіледі. Бұл жолды төлем көлемі жылдық жиынтық көлемде 100 АЕК дейін болатын төлемақы төлеушілерді қоспағанда, қоршаған ортаға эмиссия үшін төлемақы төлеушілер толтырады.</w:t>
      </w:r>
      <w:r>
        <w:br/>
      </w:r>
      <w:r>
        <w:rPr>
          <w:rFonts w:ascii="Times New Roman"/>
          <w:b w:val="false"/>
          <w:i w:val="false"/>
          <w:color w:val="000000"/>
          <w:sz w:val="28"/>
        </w:rPr>
        <w:t>
</w:t>
      </w:r>
      <w:r>
        <w:rPr>
          <w:rFonts w:ascii="Times New Roman"/>
          <w:b w:val="false"/>
          <w:i w:val="false"/>
          <w:color w:val="000000"/>
          <w:sz w:val="28"/>
        </w:rPr>
        <w:t>
      3) 870.01.003 жолында қоршаған ортаға эмиссияға сатып алынған лимиттің көлемі көрсетіледі. Бұл жолды төлем көлемі 870.00 Декларациясының 9 жолында белгіленген жылдық жиынтық көлемде 100 АЕК дейін болатын қоршаған ортаға эмиссия үшін төлемақы төлеушілер толтырады. Бұл ретте 870.01.003 жолының мәні 870.01.004 жолына көшіріледі;</w:t>
      </w:r>
      <w:r>
        <w:br/>
      </w:r>
      <w:r>
        <w:rPr>
          <w:rFonts w:ascii="Times New Roman"/>
          <w:b w:val="false"/>
          <w:i w:val="false"/>
          <w:color w:val="000000"/>
          <w:sz w:val="28"/>
        </w:rPr>
        <w:t>
</w:t>
      </w:r>
      <w:r>
        <w:rPr>
          <w:rFonts w:ascii="Times New Roman"/>
          <w:b w:val="false"/>
          <w:i w:val="false"/>
          <w:color w:val="000000"/>
          <w:sz w:val="28"/>
        </w:rPr>
        <w:t>
      4) 870.01.004 жолында белгіленген нормативтер шегінде салық кезеңі үшін қоршаған ортаға эмиссиялардың нақты көлемі көрсетіледі;</w:t>
      </w:r>
      <w:r>
        <w:br/>
      </w:r>
      <w:r>
        <w:rPr>
          <w:rFonts w:ascii="Times New Roman"/>
          <w:b w:val="false"/>
          <w:i w:val="false"/>
          <w:color w:val="000000"/>
          <w:sz w:val="28"/>
        </w:rPr>
        <w:t>
</w:t>
      </w:r>
      <w:r>
        <w:rPr>
          <w:rFonts w:ascii="Times New Roman"/>
          <w:b w:val="false"/>
          <w:i w:val="false"/>
          <w:color w:val="000000"/>
          <w:sz w:val="28"/>
        </w:rPr>
        <w:t>
      5) 870.01.005 жолында белгіленген нормативтерден жоғары (ол болған жағдайда) қоршаған ортаға эмиссиялардың нақты көлемі көрсетіледі.</w:t>
      </w:r>
      <w:r>
        <w:br/>
      </w:r>
      <w:r>
        <w:rPr>
          <w:rFonts w:ascii="Times New Roman"/>
          <w:b w:val="false"/>
          <w:i w:val="false"/>
          <w:color w:val="000000"/>
          <w:sz w:val="28"/>
        </w:rPr>
        <w:t>
</w:t>
      </w:r>
      <w:r>
        <w:rPr>
          <w:rFonts w:ascii="Times New Roman"/>
          <w:b w:val="false"/>
          <w:i w:val="false"/>
          <w:color w:val="000000"/>
          <w:sz w:val="28"/>
        </w:rPr>
        <w:t>
      21. «Қоршаған ортаға эмиссия үшін төлемақы есептеу үшін белгіленген ставкалар туралы мәліметтер» бөлімінде:</w:t>
      </w:r>
      <w:r>
        <w:br/>
      </w:r>
      <w:r>
        <w:rPr>
          <w:rFonts w:ascii="Times New Roman"/>
          <w:b w:val="false"/>
          <w:i w:val="false"/>
          <w:color w:val="000000"/>
          <w:sz w:val="28"/>
        </w:rPr>
        <w:t>
</w:t>
      </w:r>
      <w:r>
        <w:rPr>
          <w:rFonts w:ascii="Times New Roman"/>
          <w:b w:val="false"/>
          <w:i w:val="false"/>
          <w:color w:val="000000"/>
          <w:sz w:val="28"/>
        </w:rPr>
        <w:t>
      1) 870.01.006 жолында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лимит шегінде қоршаған ортаға эмиссия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Мысалы, дизель отыны бойынша 870.01-қосымша толтырылған кезде Салық кодексінің 495-бабы 4-тармағының 2) тармақшасына сәйкес пайдаланылған отынның 1 тоннасы үшін 0,45 АЕК ставкасы қолданылады;</w:t>
      </w:r>
      <w:r>
        <w:br/>
      </w:r>
      <w:r>
        <w:rPr>
          <w:rFonts w:ascii="Times New Roman"/>
          <w:b w:val="false"/>
          <w:i w:val="false"/>
          <w:color w:val="000000"/>
          <w:sz w:val="28"/>
        </w:rPr>
        <w:t>
</w:t>
      </w:r>
      <w:r>
        <w:rPr>
          <w:rFonts w:ascii="Times New Roman"/>
          <w:b w:val="false"/>
          <w:i w:val="false"/>
          <w:color w:val="000000"/>
          <w:sz w:val="28"/>
        </w:rPr>
        <w:t>
      2) 870.01.007 жолында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ставкасының асып кету мөлшері көрсетіледі.</w:t>
      </w:r>
      <w:r>
        <w:br/>
      </w:r>
      <w:r>
        <w:rPr>
          <w:rFonts w:ascii="Times New Roman"/>
          <w:b w:val="false"/>
          <w:i w:val="false"/>
          <w:color w:val="000000"/>
          <w:sz w:val="28"/>
        </w:rPr>
        <w:t>
</w:t>
      </w:r>
      <w:r>
        <w:rPr>
          <w:rFonts w:ascii="Times New Roman"/>
          <w:b w:val="false"/>
          <w:i w:val="false"/>
          <w:color w:val="000000"/>
          <w:sz w:val="28"/>
        </w:rPr>
        <w:t>
      Мысалы, меркаптан бойынша (Салық кодексінің 495-бабы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 870.01-қосымшасын толтырған кезде жергілікті өкілді органдары төлемақы ставкаларының мөлшерін жиырма еседен аспайтындай арттыруға құқығы бар;</w:t>
      </w:r>
      <w:r>
        <w:br/>
      </w:r>
      <w:r>
        <w:rPr>
          <w:rFonts w:ascii="Times New Roman"/>
          <w:b w:val="false"/>
          <w:i w:val="false"/>
          <w:color w:val="000000"/>
          <w:sz w:val="28"/>
        </w:rPr>
        <w:t>
</w:t>
      </w:r>
      <w:r>
        <w:rPr>
          <w:rFonts w:ascii="Times New Roman"/>
          <w:b w:val="false"/>
          <w:i w:val="false"/>
          <w:color w:val="000000"/>
          <w:sz w:val="28"/>
        </w:rPr>
        <w:t>
      3) 870.01.008 жолында 870.01.006 және 870.01.007 жолдарының туындысы ретінде айқындалатын жергілікті өкілді органдардың шешімі бойынша ставканың арту мөлшері ескеріле отырып, белгіленген лимит шегіндегі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4) 870.01.009 жолында Салық кодексінің 495-бабында көзделген төлемақы ставкаларын немесе жергілікті өкілді органдардың шешіміне сәйкес төлемақы ставкаларының асып кету мөлшері ескерілген төлемақы ставкаларын он есеге көбейтіліп (870.01.006 х 10) немесе (870.01.008 х 10) айқындалатын белгіленген лимиттен артық қоршаған ортаға эмиссия үшін төлемақы ставкасы көрсетіледі. Бұл ретте белгіленген лимиттен артық ставкаларды айқындау кезінде 870.01.010 жолда көрсетілген коэффициент ескерілмейді;</w:t>
      </w:r>
      <w:r>
        <w:br/>
      </w:r>
      <w:r>
        <w:rPr>
          <w:rFonts w:ascii="Times New Roman"/>
          <w:b w:val="false"/>
          <w:i w:val="false"/>
          <w:color w:val="000000"/>
          <w:sz w:val="28"/>
        </w:rPr>
        <w:t>
</w:t>
      </w:r>
      <w:r>
        <w:rPr>
          <w:rFonts w:ascii="Times New Roman"/>
          <w:b w:val="false"/>
          <w:i w:val="false"/>
          <w:color w:val="000000"/>
          <w:sz w:val="28"/>
        </w:rPr>
        <w:t>
      5) 870.01.010 жолында Салық кодексінің 495-бабы </w:t>
      </w:r>
      <w:r>
        <w:rPr>
          <w:rFonts w:ascii="Times New Roman"/>
          <w:b w:val="false"/>
          <w:i w:val="false"/>
          <w:color w:val="000000"/>
          <w:sz w:val="28"/>
        </w:rPr>
        <w:t>7-тармағына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 Бұл ретте, Салық кодексінде салық төлеушілердің санатына қарай ставкаларға мынадай коэффициенттер белгіленген:</w:t>
      </w:r>
      <w:r>
        <w:br/>
      </w:r>
      <w:r>
        <w:rPr>
          <w:rFonts w:ascii="Times New Roman"/>
          <w:b w:val="false"/>
          <w:i w:val="false"/>
          <w:color w:val="000000"/>
          <w:sz w:val="28"/>
        </w:rPr>
        <w:t>
</w:t>
      </w:r>
      <w:r>
        <w:rPr>
          <w:rFonts w:ascii="Times New Roman"/>
          <w:b w:val="false"/>
          <w:i w:val="false"/>
          <w:color w:val="000000"/>
          <w:sz w:val="28"/>
        </w:rPr>
        <w:t>
      коммуналдық қызметтер көрсету кезінде қалыптасқан эмиссия көлемі үшін табиғи монополия субъектілері мен Қазақстан Республикасының энергия өндіруші ұйымдары үшін:</w:t>
      </w:r>
      <w:r>
        <w:br/>
      </w:r>
      <w:r>
        <w:rPr>
          <w:rFonts w:ascii="Times New Roman"/>
          <w:b w:val="false"/>
          <w:i w:val="false"/>
          <w:color w:val="000000"/>
          <w:sz w:val="28"/>
        </w:rPr>
        <w:t>
</w:t>
      </w:r>
      <w:r>
        <w:rPr>
          <w:rFonts w:ascii="Times New Roman"/>
          <w:b w:val="false"/>
          <w:i w:val="false"/>
          <w:color w:val="000000"/>
          <w:sz w:val="28"/>
        </w:rPr>
        <w:t>
      А торкөзінде стационарлық көздерден ластағыш заттардың шығарындылары үшін коэффициент көрсетіледі – 0,3;</w:t>
      </w:r>
      <w:r>
        <w:br/>
      </w:r>
      <w:r>
        <w:rPr>
          <w:rFonts w:ascii="Times New Roman"/>
          <w:b w:val="false"/>
          <w:i w:val="false"/>
          <w:color w:val="000000"/>
          <w:sz w:val="28"/>
        </w:rPr>
        <w:t>
</w:t>
      </w:r>
      <w:r>
        <w:rPr>
          <w:rFonts w:ascii="Times New Roman"/>
          <w:b w:val="false"/>
          <w:i w:val="false"/>
          <w:color w:val="000000"/>
          <w:sz w:val="28"/>
        </w:rPr>
        <w:t>
      С торкөзінде ластағыш заттардың төгінділері үшін коэффициент көрсетіледі – 0,43;</w:t>
      </w:r>
      <w:r>
        <w:br/>
      </w:r>
      <w:r>
        <w:rPr>
          <w:rFonts w:ascii="Times New Roman"/>
          <w:b w:val="false"/>
          <w:i w:val="false"/>
          <w:color w:val="000000"/>
          <w:sz w:val="28"/>
        </w:rPr>
        <w:t>
</w:t>
      </w:r>
      <w:r>
        <w:rPr>
          <w:rFonts w:ascii="Times New Roman"/>
          <w:b w:val="false"/>
          <w:i w:val="false"/>
          <w:color w:val="000000"/>
          <w:sz w:val="28"/>
        </w:rPr>
        <w:t>
      D торкөзінде күл мен күлшлактар қалдықтары бойынша өндіріс және тұтыну қалдықтарын орналастырғаны үшін коэффициент көрсетіледі – 0,05;</w:t>
      </w:r>
      <w:r>
        <w:br/>
      </w:r>
      <w:r>
        <w:rPr>
          <w:rFonts w:ascii="Times New Roman"/>
          <w:b w:val="false"/>
          <w:i w:val="false"/>
          <w:color w:val="000000"/>
          <w:sz w:val="28"/>
        </w:rPr>
        <w:t>
</w:t>
      </w:r>
      <w:r>
        <w:rPr>
          <w:rFonts w:ascii="Times New Roman"/>
          <w:b w:val="false"/>
          <w:i w:val="false"/>
          <w:color w:val="000000"/>
          <w:sz w:val="28"/>
        </w:rPr>
        <w:t>
      – тұрғылықты жері бойынша жеке тұлғалардан жиналған тұрмыстық қатты қалдықтардың көлемі үшін коммуналдық қалдықтарды орналастыруды жүзеге асыратын полигондар үшін:</w:t>
      </w:r>
      <w:r>
        <w:br/>
      </w:r>
      <w:r>
        <w:rPr>
          <w:rFonts w:ascii="Times New Roman"/>
          <w:b w:val="false"/>
          <w:i w:val="false"/>
          <w:color w:val="000000"/>
          <w:sz w:val="28"/>
        </w:rPr>
        <w:t>
</w:t>
      </w:r>
      <w:r>
        <w:rPr>
          <w:rFonts w:ascii="Times New Roman"/>
          <w:b w:val="false"/>
          <w:i w:val="false"/>
          <w:color w:val="000000"/>
          <w:sz w:val="28"/>
        </w:rPr>
        <w:t>
      В торкөзінде коммуналдық қалдықтарды (тұрмыстық қатты қалдықтар, кәріздік немесе тазарту құрылыстары) орналастырғаны үшін коэффициент көрсетіледі – 0,2;</w:t>
      </w:r>
      <w:r>
        <w:br/>
      </w:r>
      <w:r>
        <w:rPr>
          <w:rFonts w:ascii="Times New Roman"/>
          <w:b w:val="false"/>
          <w:i w:val="false"/>
          <w:color w:val="000000"/>
          <w:sz w:val="28"/>
        </w:rPr>
        <w:t>
</w:t>
      </w:r>
      <w:r>
        <w:rPr>
          <w:rFonts w:ascii="Times New Roman"/>
          <w:b w:val="false"/>
          <w:i w:val="false"/>
          <w:color w:val="000000"/>
          <w:sz w:val="28"/>
        </w:rPr>
        <w:t>
      6) 870.01.011 жолында 870.01.006 және 870.01.010 А (В, С немесе D) жолдарының туындысы (870.01.006 х 870.01.010 А (В,С немесе D) немесе 870.01.008 және 870.01.010 А (В, С немесе D) жолдарының туындысы (870.01.008 х 870.01.010 А (В,С немесе D) ретінде айқындалатын Салық кодексінің 495-бабы 9-тармағына сәйкес жергілікті органдардың шешімі бойынша төлемақы ставкаларының мөлшері және Салық кодексінің 495-бабы 7-тармағына сәйкес төлемақы төлеушілерге қолданылатын коэффициенттер ескеріле отырып, қоршаған ортаға эмиссия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22. «Бюджетке төленуге тиіс қоршаған ортаға эмиссия үшін төлемақыны есептеу» бөлімінде:</w:t>
      </w:r>
      <w:r>
        <w:br/>
      </w:r>
      <w:r>
        <w:rPr>
          <w:rFonts w:ascii="Times New Roman"/>
          <w:b w:val="false"/>
          <w:i w:val="false"/>
          <w:color w:val="000000"/>
          <w:sz w:val="28"/>
        </w:rPr>
        <w:t>
</w:t>
      </w:r>
      <w:r>
        <w:rPr>
          <w:rFonts w:ascii="Times New Roman"/>
          <w:b w:val="false"/>
          <w:i w:val="false"/>
          <w:color w:val="000000"/>
          <w:sz w:val="28"/>
        </w:rPr>
        <w:t>
      1) 870.01.012 жолында 870.01.004 және 870.01.008, немесе 870.01.004 және 870.01.006, немесе 870.01.004 және 870.01.011 жолдарының туындысы (870.01.004 х 870.01.006 (870.01.008 немесе 870.01.011)) ретінде айқындалатын салық кезеңі үшін белгіленген лимит шегінде қоршаған ортаға эмиссия үшін төлемақының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Егер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органдардың шешімі бойынша төлемақы ставкасы жоғарылатылған болса, онда 870.01.004 х 870.01.008 формуласы қолданылады.</w:t>
      </w:r>
      <w:r>
        <w:br/>
      </w:r>
      <w:r>
        <w:rPr>
          <w:rFonts w:ascii="Times New Roman"/>
          <w:b w:val="false"/>
          <w:i w:val="false"/>
          <w:color w:val="000000"/>
          <w:sz w:val="28"/>
        </w:rPr>
        <w:t>
</w:t>
      </w:r>
      <w:r>
        <w:rPr>
          <w:rFonts w:ascii="Times New Roman"/>
          <w:b w:val="false"/>
          <w:i w:val="false"/>
          <w:color w:val="000000"/>
          <w:sz w:val="28"/>
        </w:rPr>
        <w:t>
      Егер төлемақы ставкасы Салық кодексінің 495-бабы 9-тармағына сәйкес коэффициенттері қолданыла отырып, лимит шегінде болса, онда 870.01.004 х 870.01.011 формуласы қолданылады.</w:t>
      </w:r>
      <w:r>
        <w:br/>
      </w:r>
      <w:r>
        <w:rPr>
          <w:rFonts w:ascii="Times New Roman"/>
          <w:b w:val="false"/>
          <w:i w:val="false"/>
          <w:color w:val="000000"/>
          <w:sz w:val="28"/>
        </w:rPr>
        <w:t>
</w:t>
      </w:r>
      <w:r>
        <w:rPr>
          <w:rFonts w:ascii="Times New Roman"/>
          <w:b w:val="false"/>
          <w:i w:val="false"/>
          <w:color w:val="000000"/>
          <w:sz w:val="28"/>
        </w:rPr>
        <w:t>
      2) 870.01.013 жолында 870.01.005 және 870.01.009 жолдарының туындысы (870.01.005 х 870.01.009) ретінде айқындалатын салық кезеңі үшін белгіленген лимиттен артық қоршаған ортаға эмиссия үшін төлемақының есептелген сомасы көрсетіледі.</w:t>
      </w:r>
    </w:p>
    <w:bookmarkEnd w:id="493"/>
    <w:bookmarkStart w:name="z1578" w:id="49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494"/>
    <w:bookmarkStart w:name="z8374" w:id="495"/>
    <w:p>
      <w:pPr>
        <w:spacing w:after="0"/>
        <w:ind w:left="0"/>
        <w:jc w:val="left"/>
      </w:pPr>
      <w:r>
        <w:rPr>
          <w:rFonts w:ascii="Times New Roman"/>
          <w:b/>
          <w:i w:val="false"/>
          <w:color w:val="000000"/>
        </w:rPr>
        <w:t xml:space="preserve"> 
Жалға (пайдалануға) беру шарттарының тізілімі – салық есептілігін жасау қағидалары (871.00-нысан)</w:t>
      </w:r>
    </w:p>
    <w:bookmarkEnd w:id="49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375" w:id="496"/>
    <w:p>
      <w:pPr>
        <w:spacing w:after="0"/>
        <w:ind w:left="0"/>
        <w:jc w:val="left"/>
      </w:pPr>
      <w:r>
        <w:rPr>
          <w:rFonts w:ascii="Times New Roman"/>
          <w:b/>
          <w:i w:val="false"/>
          <w:color w:val="000000"/>
        </w:rPr>
        <w:t xml:space="preserve"> 
1. Жалпы ережелер</w:t>
      </w:r>
    </w:p>
    <w:bookmarkEnd w:id="496"/>
    <w:bookmarkStart w:name="z8376" w:id="497"/>
    <w:p>
      <w:pPr>
        <w:spacing w:after="0"/>
        <w:ind w:left="0"/>
        <w:jc w:val="both"/>
      </w:pPr>
      <w:r>
        <w:rPr>
          <w:rFonts w:ascii="Times New Roman"/>
          <w:b w:val="false"/>
          <w:i w:val="false"/>
          <w:color w:val="000000"/>
          <w:sz w:val="28"/>
        </w:rPr>
        <w:t>
      1. Осы жалға (пайдалануға) беру шарттарының тізілімі – салық есептілігін жасау қағидалары (871.00-нысан) (бұдан әрі – Қағидалар)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Енгізу туралы заң) сәйкес әзірленген және біржолғы талон негізінде бюджетпен есеп айырысуды жүзеге асыратын тұлғаларға сауда рыноктарында сауда объектілерін, сауда орындарын жалға (пайдалануға) беретін заңды тұлғалар мен дара кәсіпкерлер табыс ететін жалға (пайдалануға) беру шарттарының тізілімі (бұдан әрі – Тізілім) салық есептілігі нысанын жасау тәртібін айқындайды. </w:t>
      </w:r>
      <w:r>
        <w:br/>
      </w:r>
      <w:r>
        <w:rPr>
          <w:rFonts w:ascii="Times New Roman"/>
          <w:b w:val="false"/>
          <w:i w:val="false"/>
          <w:color w:val="000000"/>
          <w:sz w:val="28"/>
        </w:rPr>
        <w:t>
</w:t>
      </w:r>
      <w:r>
        <w:rPr>
          <w:rFonts w:ascii="Times New Roman"/>
          <w:b w:val="false"/>
          <w:i w:val="false"/>
          <w:color w:val="000000"/>
          <w:sz w:val="28"/>
        </w:rPr>
        <w:t>
      2. Тізілім осы Тізілімнің өзінен (871.00-нысан) және оған жалға (пайдалануға) беру шарттары бойынша мәліметтерді көрсетуге арналған қосымшадан (871.01-нысан) тұрады.</w:t>
      </w:r>
      <w:r>
        <w:br/>
      </w:r>
      <w:r>
        <w:rPr>
          <w:rFonts w:ascii="Times New Roman"/>
          <w:b w:val="false"/>
          <w:i w:val="false"/>
          <w:color w:val="000000"/>
          <w:sz w:val="28"/>
        </w:rPr>
        <w:t>
</w:t>
      </w:r>
      <w:r>
        <w:rPr>
          <w:rFonts w:ascii="Times New Roman"/>
          <w:b w:val="false"/>
          <w:i w:val="false"/>
          <w:color w:val="000000"/>
          <w:sz w:val="28"/>
        </w:rPr>
        <w:t>
      3. Тізілімді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Тізілім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Тізілімдегі тиісті көрсеткіштерді ашуды талап ететін жолдарды толтыру кезінде Тізілімге қосымша міндетті түрде толтырлады.</w:t>
      </w:r>
      <w:r>
        <w:br/>
      </w:r>
      <w:r>
        <w:rPr>
          <w:rFonts w:ascii="Times New Roman"/>
          <w:b w:val="false"/>
          <w:i w:val="false"/>
          <w:color w:val="000000"/>
          <w:sz w:val="28"/>
        </w:rPr>
        <w:t>
</w:t>
      </w:r>
      <w:r>
        <w:rPr>
          <w:rFonts w:ascii="Times New Roman"/>
          <w:b w:val="false"/>
          <w:i w:val="false"/>
          <w:color w:val="000000"/>
          <w:sz w:val="28"/>
        </w:rPr>
        <w:t>
      6. Тізілімге қосымша парағында бар жолдарда көрсеткіштер саны асып кеткен жағдайда Тізілімге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7. Осы Қағидаларда мынадай арифметикалық белгілер қолданылады: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xml:space="preserve">
      8. Соманың теріс мәні Тізілімнің тиісті жолының (бағанының) бірінші сол жақтағы торкөзінде «–» белгісімен белгіленеді. </w:t>
      </w:r>
      <w:r>
        <w:br/>
      </w:r>
      <w:r>
        <w:rPr>
          <w:rFonts w:ascii="Times New Roman"/>
          <w:b w:val="false"/>
          <w:i w:val="false"/>
          <w:color w:val="000000"/>
          <w:sz w:val="28"/>
        </w:rPr>
        <w:t>
</w:t>
      </w:r>
      <w:r>
        <w:rPr>
          <w:rFonts w:ascii="Times New Roman"/>
          <w:b w:val="false"/>
          <w:i w:val="false"/>
          <w:color w:val="000000"/>
          <w:sz w:val="28"/>
        </w:rPr>
        <w:t>
      9. Тізілімді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түрде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10. Тізілімге Салық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11. Тізілімді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12. Қосымшаның «Салық төлеуші туралы жалпы ақпарат» бөлімінде Тізілімнің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13. «Сәйкестендіру нөмірлерінің ұлттық тізілімдері туралы» Қазақстан Республикасының 2007 жылдың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Тізілімді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p>
    <w:bookmarkEnd w:id="497"/>
    <w:bookmarkStart w:name="z8397" w:id="498"/>
    <w:p>
      <w:pPr>
        <w:spacing w:after="0"/>
        <w:ind w:left="0"/>
        <w:jc w:val="left"/>
      </w:pPr>
      <w:r>
        <w:rPr>
          <w:rFonts w:ascii="Times New Roman"/>
          <w:b/>
          <w:i w:val="false"/>
          <w:color w:val="000000"/>
        </w:rPr>
        <w:t xml:space="preserve"> 
2. Тізілімді жасау (871.00-нысаны)</w:t>
      </w:r>
    </w:p>
    <w:bookmarkEnd w:id="498"/>
    <w:bookmarkStart w:name="z8398" w:id="499"/>
    <w:p>
      <w:pPr>
        <w:spacing w:after="0"/>
        <w:ind w:left="0"/>
        <w:jc w:val="both"/>
      </w:pPr>
      <w:r>
        <w:rPr>
          <w:rFonts w:ascii="Times New Roman"/>
          <w:b w:val="false"/>
          <w:i w:val="false"/>
          <w:color w:val="000000"/>
          <w:sz w:val="28"/>
        </w:rPr>
        <w:t>
      14. «Салық төлеуші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СТН – біржолғы талон негізінде бюджетпен есеп айырысуды жүзеге асыратын тұлғаларға сауда рыноктарында сауда объектілерін, сауда орындарын жалға (пайдалануға) беретін дара кәсіпкердің және заңды тұлғаның салық төлеуші тіркеу нөмірі;</w:t>
      </w:r>
      <w:r>
        <w:br/>
      </w:r>
      <w:r>
        <w:rPr>
          <w:rFonts w:ascii="Times New Roman"/>
          <w:b w:val="false"/>
          <w:i w:val="false"/>
          <w:color w:val="000000"/>
          <w:sz w:val="28"/>
        </w:rPr>
        <w:t>
</w:t>
      </w:r>
      <w:r>
        <w:rPr>
          <w:rFonts w:ascii="Times New Roman"/>
          <w:b w:val="false"/>
          <w:i w:val="false"/>
          <w:color w:val="000000"/>
          <w:sz w:val="28"/>
        </w:rPr>
        <w:t>
      2) БСН – біржолғы талон негізінде бюджетпен есеп айырысуды жүзеге асыратын тұлғаларға сауда рыноктарында сауда объектілерін, сауда орындарын жалға (пайдалануға) беретін дара кәсіпкердің және заңды тұлғаның бизнес-сәйкестендіру нөмірі;</w:t>
      </w:r>
      <w:r>
        <w:br/>
      </w:r>
      <w:r>
        <w:rPr>
          <w:rFonts w:ascii="Times New Roman"/>
          <w:b w:val="false"/>
          <w:i w:val="false"/>
          <w:color w:val="000000"/>
          <w:sz w:val="28"/>
        </w:rPr>
        <w:t>
</w:t>
      </w:r>
      <w:r>
        <w:rPr>
          <w:rFonts w:ascii="Times New Roman"/>
          <w:b w:val="false"/>
          <w:i w:val="false"/>
          <w:color w:val="000000"/>
          <w:sz w:val="28"/>
        </w:rPr>
        <w:t>
      3) біржолғы талон негізінде бюджетпен есеп айырысуды жүзеге асыратын тұлғаларға сауда рыноктарында сауда объектілерін, сауда орындарын жалға (пайдалануға) беретін дара кәсіпкердің тегі, аты, әкесінің аты (ол болған жағдайда) немесе заңды тұлғаның атауы.</w:t>
      </w:r>
      <w:r>
        <w:br/>
      </w:r>
      <w:r>
        <w:rPr>
          <w:rFonts w:ascii="Times New Roman"/>
          <w:b w:val="false"/>
          <w:i w:val="false"/>
          <w:color w:val="000000"/>
          <w:sz w:val="28"/>
        </w:rPr>
        <w:t>
</w:t>
      </w:r>
      <w:r>
        <w:rPr>
          <w:rFonts w:ascii="Times New Roman"/>
          <w:b w:val="false"/>
          <w:i w:val="false"/>
          <w:color w:val="000000"/>
          <w:sz w:val="28"/>
        </w:rPr>
        <w:t>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жағдайда) немесе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4) салық есептілігі (Тізілім) табыс етілетін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5)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Тізілім түрі;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 А және В торкөздері Салық кодексінің 63-бабының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хабарлама бойынша Тізілім табыс етілген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7) біржолғы талон негізінде бюджетпен есеп айырысуды жүзеге асыратын тұлғаларға сауда рыноктарында сауда объектілерін, сауда орындарын жалға (пайдалануға) беретін дара кәсіпкердің және заңды тұлғаның санаты. </w:t>
      </w:r>
      <w:r>
        <w:br/>
      </w:r>
      <w:r>
        <w:rPr>
          <w:rFonts w:ascii="Times New Roman"/>
          <w:b w:val="false"/>
          <w:i w:val="false"/>
          <w:color w:val="000000"/>
          <w:sz w:val="28"/>
        </w:rPr>
        <w:t>
</w:t>
      </w:r>
      <w:r>
        <w:rPr>
          <w:rFonts w:ascii="Times New Roman"/>
          <w:b w:val="false"/>
          <w:i w:val="false"/>
          <w:color w:val="000000"/>
          <w:sz w:val="28"/>
        </w:rPr>
        <w:t>
      Торкөздер егер салық төлеуші А немесе В торкөздерінде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8) валюта коды.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 жіктеуіші» қосымшасына сәйкес валюта коды;</w:t>
      </w:r>
      <w:r>
        <w:br/>
      </w:r>
      <w:r>
        <w:rPr>
          <w:rFonts w:ascii="Times New Roman"/>
          <w:b w:val="false"/>
          <w:i w:val="false"/>
          <w:color w:val="000000"/>
          <w:sz w:val="28"/>
        </w:rPr>
        <w:t>
</w:t>
      </w:r>
      <w:r>
        <w:rPr>
          <w:rFonts w:ascii="Times New Roman"/>
          <w:b w:val="false"/>
          <w:i w:val="false"/>
          <w:color w:val="000000"/>
          <w:sz w:val="28"/>
        </w:rPr>
        <w:t>
      9) қосымша беттерінің саны көрсетіледі.</w:t>
      </w:r>
      <w:r>
        <w:br/>
      </w:r>
      <w:r>
        <w:rPr>
          <w:rFonts w:ascii="Times New Roman"/>
          <w:b w:val="false"/>
          <w:i w:val="false"/>
          <w:color w:val="000000"/>
          <w:sz w:val="28"/>
        </w:rPr>
        <w:t>
</w:t>
      </w:r>
      <w:r>
        <w:rPr>
          <w:rFonts w:ascii="Times New Roman"/>
          <w:b w:val="false"/>
          <w:i w:val="false"/>
          <w:color w:val="000000"/>
          <w:sz w:val="28"/>
        </w:rPr>
        <w:t>
      15. «Сауда рыноктары бойынша мәліметтер» бөлімінде:</w:t>
      </w:r>
      <w:r>
        <w:br/>
      </w:r>
      <w:r>
        <w:rPr>
          <w:rFonts w:ascii="Times New Roman"/>
          <w:b w:val="false"/>
          <w:i w:val="false"/>
          <w:color w:val="000000"/>
          <w:sz w:val="28"/>
        </w:rPr>
        <w:t>
</w:t>
      </w:r>
      <w:r>
        <w:rPr>
          <w:rFonts w:ascii="Times New Roman"/>
          <w:b w:val="false"/>
          <w:i w:val="false"/>
          <w:color w:val="000000"/>
          <w:sz w:val="28"/>
        </w:rPr>
        <w:t>
      1) 871.00.001 жолында сауда рыноктарының саны көрсетіледі;</w:t>
      </w:r>
      <w:r>
        <w:br/>
      </w:r>
      <w:r>
        <w:rPr>
          <w:rFonts w:ascii="Times New Roman"/>
          <w:b w:val="false"/>
          <w:i w:val="false"/>
          <w:color w:val="000000"/>
          <w:sz w:val="28"/>
        </w:rPr>
        <w:t>
</w:t>
      </w:r>
      <w:r>
        <w:rPr>
          <w:rFonts w:ascii="Times New Roman"/>
          <w:b w:val="false"/>
          <w:i w:val="false"/>
          <w:color w:val="000000"/>
          <w:sz w:val="28"/>
        </w:rPr>
        <w:t>
      2) 871.00.002 жолында барлық рыноктар бойынша сауда объектілері мен сауда орындарын жалға алушылардың жалпы саны көрсетіледі.</w:t>
      </w:r>
      <w:r>
        <w:br/>
      </w:r>
      <w:r>
        <w:rPr>
          <w:rFonts w:ascii="Times New Roman"/>
          <w:b w:val="false"/>
          <w:i w:val="false"/>
          <w:color w:val="000000"/>
          <w:sz w:val="28"/>
        </w:rPr>
        <w:t>
</w:t>
      </w:r>
      <w:r>
        <w:rPr>
          <w:rFonts w:ascii="Times New Roman"/>
          <w:b w:val="false"/>
          <w:i w:val="false"/>
          <w:color w:val="000000"/>
          <w:sz w:val="28"/>
        </w:rPr>
        <w:t>
      А, В және С жолдарында жалға алушылардың – жеке тұлғалардың, дара кәсіпкерлердің және заңды тұлғалардың тиісінше саны көрсетіледі.</w:t>
      </w:r>
      <w:r>
        <w:br/>
      </w:r>
      <w:r>
        <w:rPr>
          <w:rFonts w:ascii="Times New Roman"/>
          <w:b w:val="false"/>
          <w:i w:val="false"/>
          <w:color w:val="000000"/>
          <w:sz w:val="28"/>
        </w:rPr>
        <w:t>
</w:t>
      </w:r>
      <w:r>
        <w:rPr>
          <w:rFonts w:ascii="Times New Roman"/>
          <w:b w:val="false"/>
          <w:i w:val="false"/>
          <w:color w:val="000000"/>
          <w:sz w:val="28"/>
        </w:rPr>
        <w:t>
      16.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біржолғы талон негізінде бюджетпен есеп айырысуды жүзеге асыратын тұлғаларға сауда рыноктарында сауда объектілерін, сауда орындарын жалға (пайдалануға) беретін дара кәсіпкердің аты, әкесінің аты (ол болған жағдайда) немесе құрылтай құжаттарына сәйкес заңды тұлғаның атауы;</w:t>
      </w:r>
      <w:r>
        <w:br/>
      </w:r>
      <w:r>
        <w:rPr>
          <w:rFonts w:ascii="Times New Roman"/>
          <w:b w:val="false"/>
          <w:i w:val="false"/>
          <w:color w:val="000000"/>
          <w:sz w:val="28"/>
        </w:rPr>
        <w:t>
</w:t>
      </w:r>
      <w:r>
        <w:rPr>
          <w:rFonts w:ascii="Times New Roman"/>
          <w:b w:val="false"/>
          <w:i w:val="false"/>
          <w:color w:val="000000"/>
          <w:sz w:val="28"/>
        </w:rPr>
        <w:t>
      2) Тізілімнің салық органына тапсырылған күні көрсетіледі;</w:t>
      </w:r>
      <w:r>
        <w:br/>
      </w:r>
      <w:r>
        <w:rPr>
          <w:rFonts w:ascii="Times New Roman"/>
          <w:b w:val="false"/>
          <w:i w:val="false"/>
          <w:color w:val="000000"/>
          <w:sz w:val="28"/>
        </w:rPr>
        <w:t>
</w:t>
      </w:r>
      <w:r>
        <w:rPr>
          <w:rFonts w:ascii="Times New Roman"/>
          <w:b w:val="false"/>
          <w:i w:val="false"/>
          <w:color w:val="000000"/>
          <w:sz w:val="28"/>
        </w:rPr>
        <w:t>
      3) біржолғы талон негізінде бюджетпен есеп айырысуды жүзеге асыратын тұлғаларға сауда рыноктарында сауда объектілерін, сауда орындарын жалға (пайдалануға) беретін дара кәсіпкердің немесе заңды тұлғаның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«Тізілімді қабылдаған лауазымды адамның аты-жөні» жолында Тізілімді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Тізілім қабылданған күн көрсетіледі;</w:t>
      </w:r>
      <w:r>
        <w:br/>
      </w:r>
      <w:r>
        <w:rPr>
          <w:rFonts w:ascii="Times New Roman"/>
          <w:b w:val="false"/>
          <w:i w:val="false"/>
          <w:color w:val="000000"/>
          <w:sz w:val="28"/>
        </w:rPr>
        <w:t>
</w:t>
      </w:r>
      <w:r>
        <w:rPr>
          <w:rFonts w:ascii="Times New Roman"/>
          <w:b w:val="false"/>
          <w:i w:val="false"/>
          <w:color w:val="000000"/>
          <w:sz w:val="28"/>
        </w:rPr>
        <w:t>
      6) Тізілімнің кіріс нөмірі көрсетіледі. Салық органы беретін Тізілімнің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немесе өзге байланыс ұйымы қойған пошта штемпелінің күні көрсетіледі.</w:t>
      </w:r>
    </w:p>
    <w:bookmarkEnd w:id="499"/>
    <w:bookmarkStart w:name="z8422" w:id="500"/>
    <w:p>
      <w:pPr>
        <w:spacing w:after="0"/>
        <w:ind w:left="0"/>
        <w:jc w:val="left"/>
      </w:pPr>
      <w:r>
        <w:rPr>
          <w:rFonts w:ascii="Times New Roman"/>
          <w:b/>
          <w:i w:val="false"/>
          <w:color w:val="000000"/>
        </w:rPr>
        <w:t xml:space="preserve"> 
3. 871.01-нысанын жасау</w:t>
      </w:r>
    </w:p>
    <w:bookmarkEnd w:id="500"/>
    <w:bookmarkStart w:name="z8423" w:id="501"/>
    <w:p>
      <w:pPr>
        <w:spacing w:after="0"/>
        <w:ind w:left="0"/>
        <w:jc w:val="both"/>
      </w:pPr>
      <w:r>
        <w:rPr>
          <w:rFonts w:ascii="Times New Roman"/>
          <w:b w:val="false"/>
          <w:i w:val="false"/>
          <w:color w:val="000000"/>
          <w:sz w:val="28"/>
        </w:rPr>
        <w:t>
      17. 871.01-нысаны біржолғы талон негізінде бюджетпен есеп айырысуды жүзеге асыратын тұлғаларға сауда рыноктарында сауда объектілерін, сауда орындарын жалға (пайдалануға) беретін дара кәсіпкердің немесе заңды тұлғаның Енгізу туралы заңның 11-2-бабы 1-тармағына сәйкес есепті тоқсан үшін жалға (пайдалануға) беру шарттары бойынша мәліметтерді көрсетуіне арналған.</w:t>
      </w:r>
      <w:r>
        <w:br/>
      </w:r>
      <w:r>
        <w:rPr>
          <w:rFonts w:ascii="Times New Roman"/>
          <w:b w:val="false"/>
          <w:i w:val="false"/>
          <w:color w:val="000000"/>
          <w:sz w:val="28"/>
        </w:rPr>
        <w:t>
</w:t>
      </w:r>
      <w:r>
        <w:rPr>
          <w:rFonts w:ascii="Times New Roman"/>
          <w:b w:val="false"/>
          <w:i w:val="false"/>
          <w:color w:val="000000"/>
          <w:sz w:val="28"/>
        </w:rPr>
        <w:t>
      Дара кәсіпкерде немесе заңды тұлғада бірнеше сауда рыноктары ол болған кезде 871.01-нысаны бойынша қосымша әр сауда рыногы бойынша бөлек толтырылады.</w:t>
      </w:r>
      <w:r>
        <w:br/>
      </w:r>
      <w:r>
        <w:rPr>
          <w:rFonts w:ascii="Times New Roman"/>
          <w:b w:val="false"/>
          <w:i w:val="false"/>
          <w:color w:val="000000"/>
          <w:sz w:val="28"/>
        </w:rPr>
        <w:t>
</w:t>
      </w:r>
      <w:r>
        <w:rPr>
          <w:rFonts w:ascii="Times New Roman"/>
          <w:b w:val="false"/>
          <w:i w:val="false"/>
          <w:color w:val="000000"/>
          <w:sz w:val="28"/>
        </w:rPr>
        <w:t>
      18. «Салық төлеуші (салық агенті) туралы жалпы ақпарат» бөлімінде:</w:t>
      </w:r>
      <w:r>
        <w:br/>
      </w:r>
      <w:r>
        <w:rPr>
          <w:rFonts w:ascii="Times New Roman"/>
          <w:b w:val="false"/>
          <w:i w:val="false"/>
          <w:color w:val="000000"/>
          <w:sz w:val="28"/>
        </w:rPr>
        <w:t>
</w:t>
      </w:r>
      <w:r>
        <w:rPr>
          <w:rFonts w:ascii="Times New Roman"/>
          <w:b w:val="false"/>
          <w:i w:val="false"/>
          <w:color w:val="000000"/>
          <w:sz w:val="28"/>
        </w:rPr>
        <w:t>
      1) 3 жолында сауда рыногының атауы;</w:t>
      </w:r>
      <w:r>
        <w:br/>
      </w:r>
      <w:r>
        <w:rPr>
          <w:rFonts w:ascii="Times New Roman"/>
          <w:b w:val="false"/>
          <w:i w:val="false"/>
          <w:color w:val="000000"/>
          <w:sz w:val="28"/>
        </w:rPr>
        <w:t>
</w:t>
      </w:r>
      <w:r>
        <w:rPr>
          <w:rFonts w:ascii="Times New Roman"/>
          <w:b w:val="false"/>
          <w:i w:val="false"/>
          <w:color w:val="000000"/>
          <w:sz w:val="28"/>
        </w:rPr>
        <w:t>
      2) 4 жолында сауда рыногы орналасқан жердің мекенжайы;</w:t>
      </w:r>
      <w:r>
        <w:br/>
      </w:r>
      <w:r>
        <w:rPr>
          <w:rFonts w:ascii="Times New Roman"/>
          <w:b w:val="false"/>
          <w:i w:val="false"/>
          <w:color w:val="000000"/>
          <w:sz w:val="28"/>
        </w:rPr>
        <w:t>
</w:t>
      </w:r>
      <w:r>
        <w:rPr>
          <w:rFonts w:ascii="Times New Roman"/>
          <w:b w:val="false"/>
          <w:i w:val="false"/>
          <w:color w:val="000000"/>
          <w:sz w:val="28"/>
        </w:rPr>
        <w:t>
      3) 5 жолында салық есептілігі табыс етілетін кезең көрсетіледі.</w:t>
      </w:r>
      <w:r>
        <w:br/>
      </w:r>
      <w:r>
        <w:rPr>
          <w:rFonts w:ascii="Times New Roman"/>
          <w:b w:val="false"/>
          <w:i w:val="false"/>
          <w:color w:val="000000"/>
          <w:sz w:val="28"/>
        </w:rPr>
        <w:t>
</w:t>
      </w:r>
      <w:r>
        <w:rPr>
          <w:rFonts w:ascii="Times New Roman"/>
          <w:b w:val="false"/>
          <w:i w:val="false"/>
          <w:color w:val="000000"/>
          <w:sz w:val="28"/>
        </w:rPr>
        <w:t>
      19. «Жалға алушылар бойынша мәліметтер» бөлімінде:</w:t>
      </w:r>
      <w:r>
        <w:br/>
      </w:r>
      <w:r>
        <w:rPr>
          <w:rFonts w:ascii="Times New Roman"/>
          <w:b w:val="false"/>
          <w:i w:val="false"/>
          <w:color w:val="000000"/>
          <w:sz w:val="28"/>
        </w:rPr>
        <w:t>
</w:t>
      </w:r>
      <w:r>
        <w:rPr>
          <w:rFonts w:ascii="Times New Roman"/>
          <w:b w:val="false"/>
          <w:i w:val="false"/>
          <w:color w:val="000000"/>
          <w:sz w:val="28"/>
        </w:rPr>
        <w:t>
      1) А бағанында кезекті реттік нөмір көрсетіледі;</w:t>
      </w:r>
      <w:r>
        <w:br/>
      </w:r>
      <w:r>
        <w:rPr>
          <w:rFonts w:ascii="Times New Roman"/>
          <w:b w:val="false"/>
          <w:i w:val="false"/>
          <w:color w:val="000000"/>
          <w:sz w:val="28"/>
        </w:rPr>
        <w:t>
</w:t>
      </w:r>
      <w:r>
        <w:rPr>
          <w:rFonts w:ascii="Times New Roman"/>
          <w:b w:val="false"/>
          <w:i w:val="false"/>
          <w:color w:val="000000"/>
          <w:sz w:val="28"/>
        </w:rPr>
        <w:t>
      2) В бағанында жалға алушының тегі, аты, әкесінің аты көрсетіледі. Енгізу туралы заңның 11-1-бабы 2-тармағына сәйкес сауда рыноктарында сауда объектілерін, сауда орындарын жалға алушы (пайдалануға алушы) тұлға жалға алушы болып танылады;</w:t>
      </w:r>
      <w:r>
        <w:br/>
      </w:r>
      <w:r>
        <w:rPr>
          <w:rFonts w:ascii="Times New Roman"/>
          <w:b w:val="false"/>
          <w:i w:val="false"/>
          <w:color w:val="000000"/>
          <w:sz w:val="28"/>
        </w:rPr>
        <w:t>
</w:t>
      </w:r>
      <w:r>
        <w:rPr>
          <w:rFonts w:ascii="Times New Roman"/>
          <w:b w:val="false"/>
          <w:i w:val="false"/>
          <w:color w:val="000000"/>
          <w:sz w:val="28"/>
        </w:rPr>
        <w:t>
      3) С бағанында жалға алушының мынадай мәртебелерінің бірі көрсетіледі:</w:t>
      </w:r>
      <w:r>
        <w:br/>
      </w:r>
      <w:r>
        <w:rPr>
          <w:rFonts w:ascii="Times New Roman"/>
          <w:b w:val="false"/>
          <w:i w:val="false"/>
          <w:color w:val="000000"/>
          <w:sz w:val="28"/>
        </w:rPr>
        <w:t>
</w:t>
      </w:r>
      <w:r>
        <w:rPr>
          <w:rFonts w:ascii="Times New Roman"/>
          <w:b w:val="false"/>
          <w:i w:val="false"/>
          <w:color w:val="000000"/>
          <w:sz w:val="28"/>
        </w:rPr>
        <w:t>
      1 саны, егер жалға алушы жеке тұлға болып табылса;</w:t>
      </w:r>
      <w:r>
        <w:br/>
      </w:r>
      <w:r>
        <w:rPr>
          <w:rFonts w:ascii="Times New Roman"/>
          <w:b w:val="false"/>
          <w:i w:val="false"/>
          <w:color w:val="000000"/>
          <w:sz w:val="28"/>
        </w:rPr>
        <w:t>
</w:t>
      </w:r>
      <w:r>
        <w:rPr>
          <w:rFonts w:ascii="Times New Roman"/>
          <w:b w:val="false"/>
          <w:i w:val="false"/>
          <w:color w:val="000000"/>
          <w:sz w:val="28"/>
        </w:rPr>
        <w:t>
      2 саны, егер жалға алушы дара кәсіпкер болып табылса;</w:t>
      </w:r>
      <w:r>
        <w:br/>
      </w:r>
      <w:r>
        <w:rPr>
          <w:rFonts w:ascii="Times New Roman"/>
          <w:b w:val="false"/>
          <w:i w:val="false"/>
          <w:color w:val="000000"/>
          <w:sz w:val="28"/>
        </w:rPr>
        <w:t>
</w:t>
      </w:r>
      <w:r>
        <w:rPr>
          <w:rFonts w:ascii="Times New Roman"/>
          <w:b w:val="false"/>
          <w:i w:val="false"/>
          <w:color w:val="000000"/>
          <w:sz w:val="28"/>
        </w:rPr>
        <w:t>
      3 саны, егер жалға алушы заңды тұлға болып табылса;</w:t>
      </w:r>
      <w:r>
        <w:br/>
      </w:r>
      <w:r>
        <w:rPr>
          <w:rFonts w:ascii="Times New Roman"/>
          <w:b w:val="false"/>
          <w:i w:val="false"/>
          <w:color w:val="000000"/>
          <w:sz w:val="28"/>
        </w:rPr>
        <w:t>
</w:t>
      </w:r>
      <w:r>
        <w:rPr>
          <w:rFonts w:ascii="Times New Roman"/>
          <w:b w:val="false"/>
          <w:i w:val="false"/>
          <w:color w:val="000000"/>
          <w:sz w:val="28"/>
        </w:rPr>
        <w:t>
      4) D бағанында жалға алушының СТН көрсетіледі;</w:t>
      </w:r>
      <w:r>
        <w:br/>
      </w:r>
      <w:r>
        <w:rPr>
          <w:rFonts w:ascii="Times New Roman"/>
          <w:b w:val="false"/>
          <w:i w:val="false"/>
          <w:color w:val="000000"/>
          <w:sz w:val="28"/>
        </w:rPr>
        <w:t>
</w:t>
      </w:r>
      <w:r>
        <w:rPr>
          <w:rFonts w:ascii="Times New Roman"/>
          <w:b w:val="false"/>
          <w:i w:val="false"/>
          <w:color w:val="000000"/>
          <w:sz w:val="28"/>
        </w:rPr>
        <w:t>
      5) Е бағанында жалға алушының ЖСН/БСН көрсетіледі;</w:t>
      </w:r>
      <w:r>
        <w:br/>
      </w:r>
      <w:r>
        <w:rPr>
          <w:rFonts w:ascii="Times New Roman"/>
          <w:b w:val="false"/>
          <w:i w:val="false"/>
          <w:color w:val="000000"/>
          <w:sz w:val="28"/>
        </w:rPr>
        <w:t>
</w:t>
      </w:r>
      <w:r>
        <w:rPr>
          <w:rFonts w:ascii="Times New Roman"/>
          <w:b w:val="false"/>
          <w:i w:val="false"/>
          <w:color w:val="000000"/>
          <w:sz w:val="28"/>
        </w:rPr>
        <w:t>
      6) F бағанында жеке тұлғаның жеке куәлігінің нөмірі көрсетіледі;</w:t>
      </w:r>
      <w:r>
        <w:br/>
      </w:r>
      <w:r>
        <w:rPr>
          <w:rFonts w:ascii="Times New Roman"/>
          <w:b w:val="false"/>
          <w:i w:val="false"/>
          <w:color w:val="000000"/>
          <w:sz w:val="28"/>
        </w:rPr>
        <w:t>
</w:t>
      </w:r>
      <w:r>
        <w:rPr>
          <w:rFonts w:ascii="Times New Roman"/>
          <w:b w:val="false"/>
          <w:i w:val="false"/>
          <w:color w:val="000000"/>
          <w:sz w:val="28"/>
        </w:rPr>
        <w:t>
      7) G бағанында жеке тұлғаның жеке куәлігінің берілген күні көрсетіледі;</w:t>
      </w:r>
      <w:r>
        <w:br/>
      </w:r>
      <w:r>
        <w:rPr>
          <w:rFonts w:ascii="Times New Roman"/>
          <w:b w:val="false"/>
          <w:i w:val="false"/>
          <w:color w:val="000000"/>
          <w:sz w:val="28"/>
        </w:rPr>
        <w:t>
</w:t>
      </w:r>
      <w:r>
        <w:rPr>
          <w:rFonts w:ascii="Times New Roman"/>
          <w:b w:val="false"/>
          <w:i w:val="false"/>
          <w:color w:val="000000"/>
          <w:sz w:val="28"/>
        </w:rPr>
        <w:t>
      8) Н бағанында жалға (пайдалануға) беру шартының нөмірі көрсетіледі;</w:t>
      </w:r>
      <w:r>
        <w:br/>
      </w:r>
      <w:r>
        <w:rPr>
          <w:rFonts w:ascii="Times New Roman"/>
          <w:b w:val="false"/>
          <w:i w:val="false"/>
          <w:color w:val="000000"/>
          <w:sz w:val="28"/>
        </w:rPr>
        <w:t>
</w:t>
      </w:r>
      <w:r>
        <w:rPr>
          <w:rFonts w:ascii="Times New Roman"/>
          <w:b w:val="false"/>
          <w:i w:val="false"/>
          <w:color w:val="000000"/>
          <w:sz w:val="28"/>
        </w:rPr>
        <w:t>
      9) І бағанында жалға (пайдалануға) беру шартының жасасқан күні көрсетіледі;</w:t>
      </w:r>
      <w:r>
        <w:br/>
      </w:r>
      <w:r>
        <w:rPr>
          <w:rFonts w:ascii="Times New Roman"/>
          <w:b w:val="false"/>
          <w:i w:val="false"/>
          <w:color w:val="000000"/>
          <w:sz w:val="28"/>
        </w:rPr>
        <w:t>
</w:t>
      </w:r>
      <w:r>
        <w:rPr>
          <w:rFonts w:ascii="Times New Roman"/>
          <w:b w:val="false"/>
          <w:i w:val="false"/>
          <w:color w:val="000000"/>
          <w:sz w:val="28"/>
        </w:rPr>
        <w:t>
      10) J бағанында сауда орнының мақсаты (аспаздық, өнеркәсіптік тауарлар, фотоөндіріс және т.б.) көрсетіледі;</w:t>
      </w:r>
      <w:r>
        <w:br/>
      </w:r>
      <w:r>
        <w:rPr>
          <w:rFonts w:ascii="Times New Roman"/>
          <w:b w:val="false"/>
          <w:i w:val="false"/>
          <w:color w:val="000000"/>
          <w:sz w:val="28"/>
        </w:rPr>
        <w:t>
</w:t>
      </w:r>
      <w:r>
        <w:rPr>
          <w:rFonts w:ascii="Times New Roman"/>
          <w:b w:val="false"/>
          <w:i w:val="false"/>
          <w:color w:val="000000"/>
          <w:sz w:val="28"/>
        </w:rPr>
        <w:t>
      11) К бағанында сауда рыногындағы орналасқан орны (нөмірі, сауда объектісінің орналасуы немесе орны);</w:t>
      </w:r>
      <w:r>
        <w:br/>
      </w:r>
      <w:r>
        <w:rPr>
          <w:rFonts w:ascii="Times New Roman"/>
          <w:b w:val="false"/>
          <w:i w:val="false"/>
          <w:color w:val="000000"/>
          <w:sz w:val="28"/>
        </w:rPr>
        <w:t>
</w:t>
      </w:r>
      <w:r>
        <w:rPr>
          <w:rFonts w:ascii="Times New Roman"/>
          <w:b w:val="false"/>
          <w:i w:val="false"/>
          <w:color w:val="000000"/>
          <w:sz w:val="28"/>
        </w:rPr>
        <w:t>
      12) L бағанында сауда объектісінің жалға (пайдалануға) берілу мерзімі көрсетіледі;</w:t>
      </w:r>
      <w:r>
        <w:br/>
      </w:r>
      <w:r>
        <w:rPr>
          <w:rFonts w:ascii="Times New Roman"/>
          <w:b w:val="false"/>
          <w:i w:val="false"/>
          <w:color w:val="000000"/>
          <w:sz w:val="28"/>
        </w:rPr>
        <w:t>
</w:t>
      </w:r>
      <w:r>
        <w:rPr>
          <w:rFonts w:ascii="Times New Roman"/>
          <w:b w:val="false"/>
          <w:i w:val="false"/>
          <w:color w:val="000000"/>
          <w:sz w:val="28"/>
        </w:rPr>
        <w:t>
      13) М бағанында жалға алу төлемақысының сомасы және (немесе) өтелетін шығыстар сомасы.</w:t>
      </w:r>
    </w:p>
    <w:bookmarkEnd w:id="501"/>
    <w:bookmarkStart w:name="z1584" w:id="50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502"/>
    <w:bookmarkStart w:name="z8451" w:id="503"/>
    <w:p>
      <w:pPr>
        <w:spacing w:after="0"/>
        <w:ind w:left="0"/>
        <w:jc w:val="left"/>
      </w:pPr>
      <w:r>
        <w:rPr>
          <w:rFonts w:ascii="Times New Roman"/>
          <w:b/>
          <w:i w:val="false"/>
          <w:color w:val="000000"/>
        </w:rPr>
        <w:t xml:space="preserve"> 
Кеме жүзетін су жолдарын пайдаланғаны үшiн төлемақы бойынша салық есептілігін (декларацияны) жасау қағидалары (890.00-нысан)</w:t>
      </w:r>
    </w:p>
    <w:bookmarkEnd w:id="50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452" w:id="504"/>
    <w:p>
      <w:pPr>
        <w:spacing w:after="0"/>
        <w:ind w:left="0"/>
        <w:jc w:val="left"/>
      </w:pPr>
      <w:r>
        <w:rPr>
          <w:rFonts w:ascii="Times New Roman"/>
          <w:b/>
          <w:i w:val="false"/>
          <w:color w:val="000000"/>
        </w:rPr>
        <w:t xml:space="preserve"> 
1. Жалпы ережелер</w:t>
      </w:r>
    </w:p>
    <w:bookmarkEnd w:id="504"/>
    <w:bookmarkStart w:name="z8453" w:id="505"/>
    <w:p>
      <w:pPr>
        <w:spacing w:after="0"/>
        <w:ind w:left="0"/>
        <w:jc w:val="both"/>
      </w:pPr>
      <w:r>
        <w:rPr>
          <w:rFonts w:ascii="Times New Roman"/>
          <w:b w:val="false"/>
          <w:i w:val="false"/>
          <w:color w:val="000000"/>
          <w:sz w:val="28"/>
        </w:rPr>
        <w:t>
      1. Осы кеме жүзетін су жолдарын пайдаланғаны үшiн төлемақы бойынша салық есептілігін (декларацияны) жасау қағидалары (890.00-нысан) (бұдан әрі – Қағида)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кеме жүзетін су жолдарын пайдаланғаны үшiн төлемақы бойынша салық есептілігін (декларация) жасау тәртібін (бұдан әрі – Декларация) айқындайды. Декларацияны Салық кодексінің </w:t>
      </w:r>
      <w:r>
        <w:rPr>
          <w:rFonts w:ascii="Times New Roman"/>
          <w:b w:val="false"/>
          <w:i w:val="false"/>
          <w:color w:val="000000"/>
          <w:sz w:val="28"/>
        </w:rPr>
        <w:t>525-бабына</w:t>
      </w:r>
      <w:r>
        <w:rPr>
          <w:rFonts w:ascii="Times New Roman"/>
          <w:b w:val="false"/>
          <w:i w:val="false"/>
          <w:color w:val="000000"/>
          <w:sz w:val="28"/>
        </w:rPr>
        <w:t xml:space="preserve"> сәйкес мемлекеттік мекемелерді қоспағанда, Қазақстан Республикасының кеме жүзетін су жолдарын пайдаланатын жеке және заңды тұлғалар жасайды.</w:t>
      </w:r>
      <w:r>
        <w:br/>
      </w:r>
      <w:r>
        <w:rPr>
          <w:rFonts w:ascii="Times New Roman"/>
          <w:b w:val="false"/>
          <w:i w:val="false"/>
          <w:color w:val="000000"/>
          <w:sz w:val="28"/>
        </w:rPr>
        <w:t>
</w:t>
      </w:r>
      <w:r>
        <w:rPr>
          <w:rFonts w:ascii="Times New Roman"/>
          <w:b w:val="false"/>
          <w:i w:val="false"/>
          <w:color w:val="000000"/>
          <w:sz w:val="28"/>
        </w:rPr>
        <w:t>
      2. Декларация Салық кодексінің 527-бабы 8-тармағына сәйкес жасалады.</w:t>
      </w:r>
      <w:r>
        <w:br/>
      </w:r>
      <w:r>
        <w:rPr>
          <w:rFonts w:ascii="Times New Roman"/>
          <w:b w:val="false"/>
          <w:i w:val="false"/>
          <w:color w:val="000000"/>
          <w:sz w:val="28"/>
        </w:rPr>
        <w:t>
</w:t>
      </w:r>
      <w:r>
        <w:rPr>
          <w:rFonts w:ascii="Times New Roman"/>
          <w:b w:val="false"/>
          <w:i w:val="false"/>
          <w:color w:val="000000"/>
          <w:sz w:val="28"/>
        </w:rPr>
        <w:t xml:space="preserve">
      3. Декларация толтыру кезінде түзетуге, өшіруге және тазалауға жол берілмейді. </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6. Соманың теріс мәні Декларацияның тиісті жолының (бағанының) бірінші сол жақтағы торкөзінде « – » белгісімен белгіленеді.</w:t>
      </w:r>
      <w:r>
        <w:br/>
      </w:r>
      <w:r>
        <w:rPr>
          <w:rFonts w:ascii="Times New Roman"/>
          <w:b w:val="false"/>
          <w:i w:val="false"/>
          <w:color w:val="000000"/>
          <w:sz w:val="28"/>
        </w:rPr>
        <w:t>
</w:t>
      </w:r>
      <w:r>
        <w:rPr>
          <w:rFonts w:ascii="Times New Roman"/>
          <w:b w:val="false"/>
          <w:i w:val="false"/>
          <w:color w:val="000000"/>
          <w:sz w:val="28"/>
        </w:rPr>
        <w:t>
      7.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xml:space="preserve">
      2) электрондық тасығышта – нысандар Салық кодексінің 68-бабына сәйкес толтырылады. </w:t>
      </w:r>
      <w:r>
        <w:br/>
      </w:r>
      <w:r>
        <w:rPr>
          <w:rFonts w:ascii="Times New Roman"/>
          <w:b w:val="false"/>
          <w:i w:val="false"/>
          <w:color w:val="000000"/>
          <w:sz w:val="28"/>
        </w:rPr>
        <w:t>
</w:t>
      </w:r>
      <w:r>
        <w:rPr>
          <w:rFonts w:ascii="Times New Roman"/>
          <w:b w:val="false"/>
          <w:i w:val="false"/>
          <w:color w:val="000000"/>
          <w:sz w:val="28"/>
        </w:rPr>
        <w:t>
      8.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9.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10. «Сәйкестендіру нөмірлерінің ұлттық тізілімдері туралы» Қазақстан Республикасының 2007 жылғы 12 қаңтардағы Заңына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xml:space="preserve">
      ЖСН/БСН – Ұлттық тізілімдер туралы заңның 3-бабы 4-тармағының 4) тармақшасы қолданысқа енгізілген күннен бастап жеке сәйкестендіру нөмірі (бизнес-сәйкестендіру нөмірі) міндетті түрде толтыруы тиіс. </w:t>
      </w:r>
    </w:p>
    <w:bookmarkEnd w:id="505"/>
    <w:bookmarkStart w:name="z8470" w:id="506"/>
    <w:p>
      <w:pPr>
        <w:spacing w:after="0"/>
        <w:ind w:left="0"/>
        <w:jc w:val="left"/>
      </w:pPr>
      <w:r>
        <w:rPr>
          <w:rFonts w:ascii="Times New Roman"/>
          <w:b/>
          <w:i w:val="false"/>
          <w:color w:val="000000"/>
        </w:rPr>
        <w:t xml:space="preserve"> 
2. Декларацияны жасау (890.00–нысаны) </w:t>
      </w:r>
    </w:p>
    <w:bookmarkEnd w:id="506"/>
    <w:bookmarkStart w:name="z8471" w:id="507"/>
    <w:p>
      <w:pPr>
        <w:spacing w:after="0"/>
        <w:ind w:left="0"/>
        <w:jc w:val="both"/>
      </w:pPr>
      <w:r>
        <w:rPr>
          <w:rFonts w:ascii="Times New Roman"/>
          <w:b w:val="false"/>
          <w:i w:val="false"/>
          <w:color w:val="000000"/>
          <w:sz w:val="28"/>
        </w:rPr>
        <w:t>
      11.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кеме жүзетін су жолдарын пайдаланғаны үшiн төлемақы төлеушінің СТН;</w:t>
      </w:r>
      <w:r>
        <w:br/>
      </w:r>
      <w:r>
        <w:rPr>
          <w:rFonts w:ascii="Times New Roman"/>
          <w:b w:val="false"/>
          <w:i w:val="false"/>
          <w:color w:val="000000"/>
          <w:sz w:val="28"/>
        </w:rPr>
        <w:t>
</w:t>
      </w:r>
      <w:r>
        <w:rPr>
          <w:rFonts w:ascii="Times New Roman"/>
          <w:b w:val="false"/>
          <w:i w:val="false"/>
          <w:color w:val="000000"/>
          <w:sz w:val="28"/>
        </w:rPr>
        <w:t xml:space="preserve">
      2) кеме жүpетін су жолдарын пайдаланғаны үшiн төлемақы төлеушінің ЖСН/БСН; </w:t>
      </w:r>
      <w:r>
        <w:br/>
      </w:r>
      <w:r>
        <w:rPr>
          <w:rFonts w:ascii="Times New Roman"/>
          <w:b w:val="false"/>
          <w:i w:val="false"/>
          <w:color w:val="000000"/>
          <w:sz w:val="28"/>
        </w:rPr>
        <w:t>
</w:t>
      </w:r>
      <w:r>
        <w:rPr>
          <w:rFonts w:ascii="Times New Roman"/>
          <w:b w:val="false"/>
          <w:i w:val="false"/>
          <w:color w:val="000000"/>
          <w:sz w:val="28"/>
        </w:rPr>
        <w:t>
      3) салық есептілігі табыс етілетін салық кезеңі (тоқсан, жыл) – Декларация табыс етілетін есепті салық кезеңі (араб цифрларымен көрсетіледі);</w:t>
      </w:r>
      <w:r>
        <w:br/>
      </w:r>
      <w:r>
        <w:rPr>
          <w:rFonts w:ascii="Times New Roman"/>
          <w:b w:val="false"/>
          <w:i w:val="false"/>
          <w:color w:val="000000"/>
          <w:sz w:val="28"/>
        </w:rPr>
        <w:t>
</w:t>
      </w:r>
      <w:r>
        <w:rPr>
          <w:rFonts w:ascii="Times New Roman"/>
          <w:b w:val="false"/>
          <w:i w:val="false"/>
          <w:color w:val="000000"/>
          <w:sz w:val="28"/>
        </w:rPr>
        <w:t>
      4) салық төлеушінің атауы.</w:t>
      </w:r>
      <w:r>
        <w:br/>
      </w:r>
      <w:r>
        <w:rPr>
          <w:rFonts w:ascii="Times New Roman"/>
          <w:b w:val="false"/>
          <w:i w:val="false"/>
          <w:color w:val="000000"/>
          <w:sz w:val="28"/>
        </w:rPr>
        <w:t>
</w:t>
      </w:r>
      <w:r>
        <w:rPr>
          <w:rFonts w:ascii="Times New Roman"/>
          <w:b w:val="false"/>
          <w:i w:val="false"/>
          <w:color w:val="000000"/>
          <w:sz w:val="28"/>
        </w:rPr>
        <w:t>
      Жеке кәсіпкердің тегі, аты, әкесінің аты (ол болған жағдайда) және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болған жағдайда) немесе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xml:space="preserve">
      5) Декларация түрі. </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63-бабында</w:t>
      </w:r>
      <w:r>
        <w:rPr>
          <w:rFonts w:ascii="Times New Roman"/>
          <w:b w:val="false"/>
          <w:i w:val="false"/>
          <w:color w:val="000000"/>
          <w:sz w:val="28"/>
        </w:rPr>
        <w:t xml:space="preserve"> көрсетілген салық есептілігінің түріне Декларацияны жатқызуды ескере отырып, тиісті торкөздер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w:t>
      </w:r>
      <w:r>
        <w:br/>
      </w:r>
      <w:r>
        <w:rPr>
          <w:rFonts w:ascii="Times New Roman"/>
          <w:b w:val="false"/>
          <w:i w:val="false"/>
          <w:color w:val="000000"/>
          <w:sz w:val="28"/>
        </w:rPr>
        <w:t>
</w:t>
      </w:r>
      <w:r>
        <w:rPr>
          <w:rFonts w:ascii="Times New Roman"/>
          <w:b w:val="false"/>
          <w:i w:val="false"/>
          <w:color w:val="000000"/>
          <w:sz w:val="28"/>
        </w:rPr>
        <w:t xml:space="preserve">
      Жол Салық кодексінің 63-бабы 3-тармағы 4) тармақшасында көзделген Декларация түрін табыс еткен жағдайда толтырылады. </w:t>
      </w:r>
      <w:r>
        <w:br/>
      </w:r>
      <w:r>
        <w:rPr>
          <w:rFonts w:ascii="Times New Roman"/>
          <w:b w:val="false"/>
          <w:i w:val="false"/>
          <w:color w:val="000000"/>
          <w:sz w:val="28"/>
        </w:rPr>
        <w:t>
</w:t>
      </w:r>
      <w:r>
        <w:rPr>
          <w:rFonts w:ascii="Times New Roman"/>
          <w:b w:val="false"/>
          <w:i w:val="false"/>
          <w:color w:val="000000"/>
          <w:sz w:val="28"/>
        </w:rPr>
        <w:t>
      7) салық төлеушінің санаты.</w:t>
      </w:r>
      <w:r>
        <w:br/>
      </w:r>
      <w:r>
        <w:rPr>
          <w:rFonts w:ascii="Times New Roman"/>
          <w:b w:val="false"/>
          <w:i w:val="false"/>
          <w:color w:val="000000"/>
          <w:sz w:val="28"/>
        </w:rPr>
        <w:t>
</w:t>
      </w:r>
      <w:r>
        <w:rPr>
          <w:rFonts w:ascii="Times New Roman"/>
          <w:b w:val="false"/>
          <w:i w:val="false"/>
          <w:color w:val="000000"/>
          <w:sz w:val="28"/>
        </w:rPr>
        <w:t>
      Торкөздер, егер төлеуші А немесе B жолда көрсетілген санаттардың біріне жататын болса белгіленеді;</w:t>
      </w:r>
      <w:r>
        <w:br/>
      </w:r>
      <w:r>
        <w:rPr>
          <w:rFonts w:ascii="Times New Roman"/>
          <w:b w:val="false"/>
          <w:i w:val="false"/>
          <w:color w:val="000000"/>
          <w:sz w:val="28"/>
        </w:rPr>
        <w:t>
</w:t>
      </w:r>
      <w:r>
        <w:rPr>
          <w:rFonts w:ascii="Times New Roman"/>
          <w:b w:val="false"/>
          <w:i w:val="false"/>
          <w:color w:val="000000"/>
          <w:sz w:val="28"/>
        </w:rPr>
        <w:t>
      8) валюта коды.</w:t>
      </w:r>
      <w:r>
        <w:br/>
      </w:r>
      <w:r>
        <w:rPr>
          <w:rFonts w:ascii="Times New Roman"/>
          <w:b w:val="false"/>
          <w:i w:val="false"/>
          <w:color w:val="000000"/>
          <w:sz w:val="28"/>
        </w:rPr>
        <w:t>
</w:t>
      </w:r>
      <w:r>
        <w:rPr>
          <w:rFonts w:ascii="Times New Roman"/>
          <w:b w:val="false"/>
          <w:i w:val="false"/>
          <w:color w:val="000000"/>
          <w:sz w:val="28"/>
        </w:rPr>
        <w:t xml:space="preserve">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12. «Бюджетке төленуге жататын, кеме жүзетін су жолдарын пайдаланғаны үшiн төлемақыны есептеу үшін мәліметтер» бөлімінде:</w:t>
      </w:r>
      <w:r>
        <w:br/>
      </w:r>
      <w:r>
        <w:rPr>
          <w:rFonts w:ascii="Times New Roman"/>
          <w:b w:val="false"/>
          <w:i w:val="false"/>
          <w:color w:val="000000"/>
          <w:sz w:val="28"/>
        </w:rPr>
        <w:t>
</w:t>
      </w:r>
      <w:r>
        <w:rPr>
          <w:rFonts w:ascii="Times New Roman"/>
          <w:b w:val="false"/>
          <w:i w:val="false"/>
          <w:color w:val="000000"/>
          <w:sz w:val="28"/>
        </w:rPr>
        <w:t>
      1) 890.00.001 жолында кеменің атау көрсетіледі;</w:t>
      </w:r>
      <w:r>
        <w:br/>
      </w:r>
      <w:r>
        <w:rPr>
          <w:rFonts w:ascii="Times New Roman"/>
          <w:b w:val="false"/>
          <w:i w:val="false"/>
          <w:color w:val="000000"/>
          <w:sz w:val="28"/>
        </w:rPr>
        <w:t>
</w:t>
      </w:r>
      <w:r>
        <w:rPr>
          <w:rFonts w:ascii="Times New Roman"/>
          <w:b w:val="false"/>
          <w:i w:val="false"/>
          <w:color w:val="000000"/>
          <w:sz w:val="28"/>
        </w:rPr>
        <w:t>
      2) 890.00.002 жолында кеменің түрі көрсетіледі;</w:t>
      </w:r>
      <w:r>
        <w:br/>
      </w:r>
      <w:r>
        <w:rPr>
          <w:rFonts w:ascii="Times New Roman"/>
          <w:b w:val="false"/>
          <w:i w:val="false"/>
          <w:color w:val="000000"/>
          <w:sz w:val="28"/>
        </w:rPr>
        <w:t>
</w:t>
      </w:r>
      <w:r>
        <w:rPr>
          <w:rFonts w:ascii="Times New Roman"/>
          <w:b w:val="false"/>
          <w:i w:val="false"/>
          <w:color w:val="000000"/>
          <w:sz w:val="28"/>
        </w:rPr>
        <w:t>
      3) 890.00.003 жолында кемені мемлекеттік тіркеу туралы нөмірі мен күні көрсетіледі;</w:t>
      </w:r>
      <w:r>
        <w:br/>
      </w:r>
      <w:r>
        <w:rPr>
          <w:rFonts w:ascii="Times New Roman"/>
          <w:b w:val="false"/>
          <w:i w:val="false"/>
          <w:color w:val="000000"/>
          <w:sz w:val="28"/>
        </w:rPr>
        <w:t>
</w:t>
      </w:r>
      <w:r>
        <w:rPr>
          <w:rFonts w:ascii="Times New Roman"/>
          <w:b w:val="false"/>
          <w:i w:val="false"/>
          <w:color w:val="000000"/>
          <w:sz w:val="28"/>
        </w:rPr>
        <w:t>
      4) 890.00.004 жолында ағымдағы жылға көлік саласындағы уәкілетті органның деректеріне сәйкес кеменің (тіркелімдік тоннамен) жалпы сыйымдылығы (көлемі) көрсетіледі;</w:t>
      </w:r>
      <w:r>
        <w:br/>
      </w:r>
      <w:r>
        <w:rPr>
          <w:rFonts w:ascii="Times New Roman"/>
          <w:b w:val="false"/>
          <w:i w:val="false"/>
          <w:color w:val="000000"/>
          <w:sz w:val="28"/>
        </w:rPr>
        <w:t>
</w:t>
      </w:r>
      <w:r>
        <w:rPr>
          <w:rFonts w:ascii="Times New Roman"/>
          <w:b w:val="false"/>
          <w:i w:val="false"/>
          <w:color w:val="000000"/>
          <w:sz w:val="28"/>
        </w:rPr>
        <w:t>
      5) 890.00.005 жолында айларда, ағымдағы жылға көлік саласындағы уәкілетті органы белгілейтін навигацияның кезеңі көрсетіледі.</w:t>
      </w:r>
      <w:r>
        <w:br/>
      </w:r>
      <w:r>
        <w:rPr>
          <w:rFonts w:ascii="Times New Roman"/>
          <w:b w:val="false"/>
          <w:i w:val="false"/>
          <w:color w:val="000000"/>
          <w:sz w:val="28"/>
        </w:rPr>
        <w:t>
</w:t>
      </w:r>
      <w:r>
        <w:rPr>
          <w:rFonts w:ascii="Times New Roman"/>
          <w:b w:val="false"/>
          <w:i w:val="false"/>
          <w:color w:val="000000"/>
          <w:sz w:val="28"/>
        </w:rPr>
        <w:t>
      13. «Бюджетке төленуге жататын, кеме жүзетін су жолдарын пайдаланғаны үшiн төлемақы» бөлімінде:</w:t>
      </w:r>
      <w:r>
        <w:br/>
      </w:r>
      <w:r>
        <w:rPr>
          <w:rFonts w:ascii="Times New Roman"/>
          <w:b w:val="false"/>
          <w:i w:val="false"/>
          <w:color w:val="000000"/>
          <w:sz w:val="28"/>
        </w:rPr>
        <w:t>
</w:t>
      </w:r>
      <w:r>
        <w:rPr>
          <w:rFonts w:ascii="Times New Roman"/>
          <w:b w:val="false"/>
          <w:i w:val="false"/>
          <w:color w:val="000000"/>
          <w:sz w:val="28"/>
        </w:rPr>
        <w:t>
      1) 890.00.006 жолында кеме жүзетін су жолдарын пайдаланғаны үшiн төлемақының ставкасы көрсетіледі, ол республикалық бюджет туралы заңмен белгіленген айлық есептік көрсеткіштің 0,26 есебінен және тиісті қаржы жылының 1 қаңтарына қолданатын жалпы тіркелімдік 1 тоннасы үшін (0,26 х АЕК) есебінен айқындалады. Егер төлемақының сомасы 0,5 және одан жоғары бөлшек мәнін құраған жағдайда, онда мұндай мән бүтін бірлікке дейін дөңгелектеуге жатады, егер 0,5 кем болса – дөңгелектеуге жатпайды;</w:t>
      </w:r>
      <w:r>
        <w:br/>
      </w:r>
      <w:r>
        <w:rPr>
          <w:rFonts w:ascii="Times New Roman"/>
          <w:b w:val="false"/>
          <w:i w:val="false"/>
          <w:color w:val="000000"/>
          <w:sz w:val="28"/>
        </w:rPr>
        <w:t>
</w:t>
      </w:r>
      <w:r>
        <w:rPr>
          <w:rFonts w:ascii="Times New Roman"/>
          <w:b w:val="false"/>
          <w:i w:val="false"/>
          <w:color w:val="000000"/>
          <w:sz w:val="28"/>
        </w:rPr>
        <w:t>
      2) 890.00.007 жолында көлік саласындағы уәкілетті органның деректеріне және оны жүргізу ережесі Қазақстан Республикасы Көлік және коммуникациялар министрінің 2005 жылғы 10 ақпандағы № 72-І бұйрығымен бекітілген Кеме журналына сәйкес кеме жүзетін су жолдарын нақты пайдалану мерзімі көрсетіледі;</w:t>
      </w:r>
      <w:r>
        <w:br/>
      </w:r>
      <w:r>
        <w:rPr>
          <w:rFonts w:ascii="Times New Roman"/>
          <w:b w:val="false"/>
          <w:i w:val="false"/>
          <w:color w:val="000000"/>
          <w:sz w:val="28"/>
        </w:rPr>
        <w:t>
</w:t>
      </w:r>
      <w:r>
        <w:rPr>
          <w:rFonts w:ascii="Times New Roman"/>
          <w:b w:val="false"/>
          <w:i w:val="false"/>
          <w:color w:val="000000"/>
          <w:sz w:val="28"/>
        </w:rPr>
        <w:t>
      3) 890.00.008 жолында төлемақының ставкасынан, тіркелімдік тоннада кеменің жалпы сыйымдылығына және кеме жүзетін су жолдарын нақты пайдаланудың, бірақ бір күнтізбелік ай үшін төлемақы мерзімінен кем емес мерзіммен айқындалатын, кеме жүзетін су жолдарын пайдаланғаны үшiн төлемақының жылдық сомасы көрсетіледі (890.00.006 жол х 890.00.004 жол х 890.00.007 жол);</w:t>
      </w:r>
      <w:r>
        <w:br/>
      </w:r>
      <w:r>
        <w:rPr>
          <w:rFonts w:ascii="Times New Roman"/>
          <w:b w:val="false"/>
          <w:i w:val="false"/>
          <w:color w:val="000000"/>
          <w:sz w:val="28"/>
        </w:rPr>
        <w:t>
</w:t>
      </w:r>
      <w:r>
        <w:rPr>
          <w:rFonts w:ascii="Times New Roman"/>
          <w:b w:val="false"/>
          <w:i w:val="false"/>
          <w:color w:val="000000"/>
          <w:sz w:val="28"/>
        </w:rPr>
        <w:t>
      4) 890.00.009 жолында ағымдағы жылға көлік саласындағы уәкілетті органы белгілейтін навигацияның кезеңіне кеме жүзетін су жолдарын пайдаланғаны үшiн төлемақының есептелген жылдық сомасын бөлу жолымен айқындалатын кеме жүзетін су жолдарын пайдаланғаны үшiн ай сайынғы төлемақының мөлшері көрсетіледі (890.00.008 жол/ 890.00.005 жол);</w:t>
      </w:r>
      <w:r>
        <w:br/>
      </w:r>
      <w:r>
        <w:rPr>
          <w:rFonts w:ascii="Times New Roman"/>
          <w:b w:val="false"/>
          <w:i w:val="false"/>
          <w:color w:val="000000"/>
          <w:sz w:val="28"/>
        </w:rPr>
        <w:t>
</w:t>
      </w:r>
      <w:r>
        <w:rPr>
          <w:rFonts w:ascii="Times New Roman"/>
          <w:b w:val="false"/>
          <w:i w:val="false"/>
          <w:color w:val="000000"/>
          <w:sz w:val="28"/>
        </w:rPr>
        <w:t>
      5) 890.00.010 жолында кеме жүзетін су жолдарын нақты пайдаланған мерзіміне кеме жүзетін су жолдарын пайдаланғаны үшiн төлемақының ай сайынғы сомасының мөлшерін көбейту жолымен, бюджетке төленуге жататын төлемақының нақты сомасы көрсетіледі (890.00.009 жол х 890.00.007 жол).</w:t>
      </w:r>
      <w:r>
        <w:br/>
      </w:r>
      <w:r>
        <w:rPr>
          <w:rFonts w:ascii="Times New Roman"/>
          <w:b w:val="false"/>
          <w:i w:val="false"/>
          <w:color w:val="000000"/>
          <w:sz w:val="28"/>
        </w:rPr>
        <w:t>
</w:t>
      </w:r>
      <w:r>
        <w:rPr>
          <w:rFonts w:ascii="Times New Roman"/>
          <w:b w:val="false"/>
          <w:i w:val="false"/>
          <w:color w:val="000000"/>
          <w:sz w:val="28"/>
        </w:rPr>
        <w:t xml:space="preserve">
      Бұл ретте шетелдіктер немесе азаматтығы жоқ адамдар, резидент емес шетелдік заңды тұлғалар бір жолғы кеме кіретін кезде бюджетке төлемақының бір айлық ставкасы мөлшерінде кеме жүзетін су жолдарын пайдаланғаны үшiн төлемақы төлейді. Олар Қазақстан Республикасының кеме жүзетін су жолдарында бір айдан астам мерзімде болған кезде, олар төлемақыны бюджетке Салық кодексінің 527-бабында белгіленген тәртіпте төлейді; </w:t>
      </w:r>
      <w:r>
        <w:br/>
      </w:r>
      <w:r>
        <w:rPr>
          <w:rFonts w:ascii="Times New Roman"/>
          <w:b w:val="false"/>
          <w:i w:val="false"/>
          <w:color w:val="000000"/>
          <w:sz w:val="28"/>
        </w:rPr>
        <w:t>
</w:t>
      </w:r>
      <w:r>
        <w:rPr>
          <w:rFonts w:ascii="Times New Roman"/>
          <w:b w:val="false"/>
          <w:i w:val="false"/>
          <w:color w:val="000000"/>
          <w:sz w:val="28"/>
        </w:rPr>
        <w:t>
      6) 890.00.011 жолында пайдалану айлары бойынша жолдарда бюджетке төлеуге жататын төлем сомасы көрсетіледі.</w:t>
      </w:r>
      <w:r>
        <w:br/>
      </w:r>
      <w:r>
        <w:rPr>
          <w:rFonts w:ascii="Times New Roman"/>
          <w:b w:val="false"/>
          <w:i w:val="false"/>
          <w:color w:val="000000"/>
          <w:sz w:val="28"/>
        </w:rPr>
        <w:t>
</w:t>
      </w:r>
      <w:r>
        <w:rPr>
          <w:rFonts w:ascii="Times New Roman"/>
          <w:b w:val="false"/>
          <w:i w:val="false"/>
          <w:color w:val="000000"/>
          <w:sz w:val="28"/>
        </w:rPr>
        <w:t>
      14.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жолда құрылтай құжаттарына сәйкес басшының тегі, аты, әкесінің аты (ол болған жағдайда) көрсетіледі. Егер Декларацияны жеке тұлға өткізетін болса,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xml:space="preserve">
      2) Декларацияның тапсырған күні. </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салық органының коды.</w:t>
      </w:r>
      <w:r>
        <w:br/>
      </w:r>
      <w:r>
        <w:rPr>
          <w:rFonts w:ascii="Times New Roman"/>
          <w:b w:val="false"/>
          <w:i w:val="false"/>
          <w:color w:val="000000"/>
          <w:sz w:val="28"/>
        </w:rPr>
        <w:t>
</w:t>
      </w:r>
      <w:r>
        <w:rPr>
          <w:rFonts w:ascii="Times New Roman"/>
          <w:b w:val="false"/>
          <w:i w:val="false"/>
          <w:color w:val="000000"/>
          <w:sz w:val="28"/>
        </w:rPr>
        <w:t>
      Салық салу объектісінің орналасқан орны (тұрақты ластау көздері бойынша) немесе жылжымалы көздерiн мемлекеттік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«Декларацияны қабылдаған лауазымды адамының аты-жөні» жолда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5)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2-тармағына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6) құжаттың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7)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507"/>
    <w:bookmarkStart w:name="z1618" w:id="50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508"/>
    <w:bookmarkStart w:name="z8518" w:id="509"/>
    <w:p>
      <w:pPr>
        <w:spacing w:after="0"/>
        <w:ind w:left="0"/>
        <w:jc w:val="left"/>
      </w:pPr>
      <w:r>
        <w:rPr>
          <w:rFonts w:ascii="Times New Roman"/>
          <w:b/>
          <w:i w:val="false"/>
          <w:color w:val="000000"/>
        </w:rPr>
        <w:t xml:space="preserve"> 
Шағын бизнес субъектілері үшін оңайлатылған салық есептігін (оңайлатылған декларацияны) жасау қағидалары (910.00-нысан)</w:t>
      </w:r>
    </w:p>
    <w:bookmarkEnd w:id="50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519" w:id="510"/>
    <w:p>
      <w:pPr>
        <w:spacing w:after="0"/>
        <w:ind w:left="0"/>
        <w:jc w:val="left"/>
      </w:pPr>
      <w:r>
        <w:rPr>
          <w:rFonts w:ascii="Times New Roman"/>
          <w:b/>
          <w:i w:val="false"/>
          <w:color w:val="000000"/>
        </w:rPr>
        <w:t xml:space="preserve"> 
1. Жалпы ережелер</w:t>
      </w:r>
    </w:p>
    <w:bookmarkEnd w:id="510"/>
    <w:bookmarkStart w:name="z8520" w:id="511"/>
    <w:p>
      <w:pPr>
        <w:spacing w:after="0"/>
        <w:ind w:left="0"/>
        <w:jc w:val="both"/>
      </w:pPr>
      <w:r>
        <w:rPr>
          <w:rFonts w:ascii="Times New Roman"/>
          <w:b w:val="false"/>
          <w:i w:val="false"/>
          <w:color w:val="000000"/>
          <w:sz w:val="28"/>
        </w:rPr>
        <w:t>
      1. Осы шағын бизнес субъектілері үшін оңайлатылған салық есептігін (оңайлатылған декларацияны) жасау қағидалары (910.00-нысан) (бұдан әрі – Ереже)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жеке (корпоративтік) табыс салығын және әлеуметтік салықтарды, төлем көзінен ұсталатын жеке табыс салығын, әлеуметтік аударымдар мен міндетті зейнетақы жарналарын есептеуге арналған шағын бизнес субъектілері үшін оңайлатылған салық есептілігі (оңайлатылған декларация) нысанын (бұдан әрі – Декларация) жасау тәртібін айқындайды. Декларацияны оңайлатылған декларация негізінде арнаулы салық режимін қолданатын шағын бизнес субъектілері жасайды. </w:t>
      </w:r>
      <w:r>
        <w:br/>
      </w:r>
      <w:r>
        <w:rPr>
          <w:rFonts w:ascii="Times New Roman"/>
          <w:b w:val="false"/>
          <w:i w:val="false"/>
          <w:color w:val="000000"/>
          <w:sz w:val="28"/>
        </w:rPr>
        <w:t>
</w:t>
      </w:r>
      <w:r>
        <w:rPr>
          <w:rFonts w:ascii="Times New Roman"/>
          <w:b w:val="false"/>
          <w:i w:val="false"/>
          <w:color w:val="000000"/>
          <w:sz w:val="28"/>
        </w:rPr>
        <w:t>
      2. Декларацияны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3. Соманың теріс мәні Декларацияның тиісті жолының сол жақ бірінші торкөзінде «–» белгісімен көрсетіледі.</w:t>
      </w:r>
      <w:r>
        <w:br/>
      </w:r>
      <w:r>
        <w:rPr>
          <w:rFonts w:ascii="Times New Roman"/>
          <w:b w:val="false"/>
          <w:i w:val="false"/>
          <w:color w:val="000000"/>
          <w:sz w:val="28"/>
        </w:rPr>
        <w:t>
</w:t>
      </w:r>
      <w:r>
        <w:rPr>
          <w:rFonts w:ascii="Times New Roman"/>
          <w:b w:val="false"/>
          <w:i w:val="false"/>
          <w:color w:val="000000"/>
          <w:sz w:val="28"/>
        </w:rPr>
        <w:t>
      4.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xml:space="preserve">
      2) электрондық тасығышта – нысандар Салық кодексінің 68-бабына сәйкес толтырылады. </w:t>
      </w:r>
      <w:r>
        <w:br/>
      </w:r>
      <w:r>
        <w:rPr>
          <w:rFonts w:ascii="Times New Roman"/>
          <w:b w:val="false"/>
          <w:i w:val="false"/>
          <w:color w:val="000000"/>
          <w:sz w:val="28"/>
        </w:rPr>
        <w:t>
</w:t>
      </w:r>
      <w:r>
        <w:rPr>
          <w:rFonts w:ascii="Times New Roman"/>
          <w:b w:val="false"/>
          <w:i w:val="false"/>
          <w:color w:val="000000"/>
          <w:sz w:val="28"/>
        </w:rPr>
        <w:t>
      5. Декларацияға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6.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хабарламасы бар тапсырыс хатпен қағаз тасығышта – салық төлеуші почта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есептілігін салық қызметі органдарының салық есептілігін қабылдау жүйесінің электронды түрде қабылданғаны немесе қабылданбағаны туралы хабарлама алады.</w:t>
      </w:r>
      <w:r>
        <w:br/>
      </w:r>
      <w:r>
        <w:rPr>
          <w:rFonts w:ascii="Times New Roman"/>
          <w:b w:val="false"/>
          <w:i w:val="false"/>
          <w:color w:val="000000"/>
          <w:sz w:val="28"/>
        </w:rPr>
        <w:t>
</w:t>
      </w:r>
      <w:r>
        <w:rPr>
          <w:rFonts w:ascii="Times New Roman"/>
          <w:b w:val="false"/>
          <w:i w:val="false"/>
          <w:color w:val="000000"/>
          <w:sz w:val="28"/>
        </w:rPr>
        <w:t>
      7.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 (бизнес-сәйкестендіру) нөмірі міндетті түрде толтыруы тиіс. </w:t>
      </w:r>
    </w:p>
    <w:bookmarkEnd w:id="511"/>
    <w:bookmarkStart w:name="z8534" w:id="512"/>
    <w:p>
      <w:pPr>
        <w:spacing w:after="0"/>
        <w:ind w:left="0"/>
        <w:jc w:val="left"/>
      </w:pPr>
      <w:r>
        <w:rPr>
          <w:rFonts w:ascii="Times New Roman"/>
          <w:b/>
          <w:i w:val="false"/>
          <w:color w:val="000000"/>
        </w:rPr>
        <w:t xml:space="preserve"> 
2. Декларацияны жасау (910.00–нысан)</w:t>
      </w:r>
    </w:p>
    <w:bookmarkEnd w:id="512"/>
    <w:bookmarkStart w:name="z8535" w:id="513"/>
    <w:p>
      <w:pPr>
        <w:spacing w:after="0"/>
        <w:ind w:left="0"/>
        <w:jc w:val="both"/>
      </w:pPr>
      <w:r>
        <w:rPr>
          <w:rFonts w:ascii="Times New Roman"/>
          <w:b w:val="false"/>
          <w:i w:val="false"/>
          <w:color w:val="000000"/>
          <w:sz w:val="28"/>
        </w:rPr>
        <w:t>
      8. «Салық төлеуші (салық агенті) туралы жалпы ақпарат» бөлімінде салық төлеуші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(салық агентінің) тіркеу нөмірі;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(салық агентінің) жеке сәйкестендіру нөмері (бизнес-сәйкестендіру нөмері); </w:t>
      </w:r>
      <w:r>
        <w:br/>
      </w:r>
      <w:r>
        <w:rPr>
          <w:rFonts w:ascii="Times New Roman"/>
          <w:b w:val="false"/>
          <w:i w:val="false"/>
          <w:color w:val="000000"/>
          <w:sz w:val="28"/>
        </w:rPr>
        <w:t>
</w:t>
      </w:r>
      <w:r>
        <w:rPr>
          <w:rFonts w:ascii="Times New Roman"/>
          <w:b w:val="false"/>
          <w:i w:val="false"/>
          <w:color w:val="000000"/>
          <w:sz w:val="28"/>
        </w:rPr>
        <w:t>
      3) жеке кәсіпкердің тегі, аты, әкесінің аты (ол бар болса) немесе құрылтай құжаттарына сәйкес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Мүлікті сенімгерлікпен басқару шарты бойынша – сенімгерлікпен басқарушы құрылтайшысының не сенімгерлікпен басқару туындайтын өзге жағдайларда пайда алушының салық міндетін орындау мезетте, жолда сенімді басқарушы жеке тұлғаның тегі, аты, әкесінің аты (ол бар болса) немесе құрылтай құжаттарына сәйкес заңды тұлғаның (немесе заңды тұлғаның шешімі бойынша құрылымдық бөлімшенің) атауы көрсетіледі;</w:t>
      </w:r>
      <w:r>
        <w:br/>
      </w:r>
      <w:r>
        <w:rPr>
          <w:rFonts w:ascii="Times New Roman"/>
          <w:b w:val="false"/>
          <w:i w:val="false"/>
          <w:color w:val="000000"/>
          <w:sz w:val="28"/>
        </w:rPr>
        <w:t>
</w:t>
      </w:r>
      <w:r>
        <w:rPr>
          <w:rFonts w:ascii="Times New Roman"/>
          <w:b w:val="false"/>
          <w:i w:val="false"/>
          <w:color w:val="000000"/>
          <w:sz w:val="28"/>
        </w:rPr>
        <w:t>
      4) салық есептілігі тапсырылатын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5) салық төлеуші санаты.</w:t>
      </w:r>
      <w:r>
        <w:br/>
      </w:r>
      <w:r>
        <w:rPr>
          <w:rFonts w:ascii="Times New Roman"/>
          <w:b w:val="false"/>
          <w:i w:val="false"/>
          <w:color w:val="000000"/>
          <w:sz w:val="28"/>
        </w:rPr>
        <w:t>
</w:t>
      </w:r>
      <w:r>
        <w:rPr>
          <w:rFonts w:ascii="Times New Roman"/>
          <w:b w:val="false"/>
          <w:i w:val="false"/>
          <w:color w:val="000000"/>
          <w:sz w:val="28"/>
        </w:rPr>
        <w:t>
      Торкөз, егер салық төлеуші А немесе В жолда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6) Декларацияның түрі.</w:t>
      </w:r>
      <w:r>
        <w:br/>
      </w:r>
      <w:r>
        <w:rPr>
          <w:rFonts w:ascii="Times New Roman"/>
          <w:b w:val="false"/>
          <w:i w:val="false"/>
          <w:color w:val="000000"/>
          <w:sz w:val="28"/>
        </w:rPr>
        <w:t>
</w:t>
      </w:r>
      <w:r>
        <w:rPr>
          <w:rFonts w:ascii="Times New Roman"/>
          <w:b w:val="false"/>
          <w:i w:val="false"/>
          <w:color w:val="000000"/>
          <w:sz w:val="28"/>
        </w:rPr>
        <w:t>
      Тиісті торкөздер Декларацияны Салық кодексінің 63-бабында көрсетілген салық есептілігі түріне жатқызу есебімен белгіленеді;</w:t>
      </w:r>
      <w:r>
        <w:br/>
      </w:r>
      <w:r>
        <w:rPr>
          <w:rFonts w:ascii="Times New Roman"/>
          <w:b w:val="false"/>
          <w:i w:val="false"/>
          <w:color w:val="000000"/>
          <w:sz w:val="28"/>
        </w:rPr>
        <w:t>
</w:t>
      </w:r>
      <w:r>
        <w:rPr>
          <w:rFonts w:ascii="Times New Roman"/>
          <w:b w:val="false"/>
          <w:i w:val="false"/>
          <w:color w:val="000000"/>
          <w:sz w:val="28"/>
        </w:rPr>
        <w:t>
      7) хабарламаның нөмірі мен күні.</w:t>
      </w:r>
      <w:r>
        <w:br/>
      </w:r>
      <w:r>
        <w:rPr>
          <w:rFonts w:ascii="Times New Roman"/>
          <w:b w:val="false"/>
          <w:i w:val="false"/>
          <w:color w:val="000000"/>
          <w:sz w:val="28"/>
        </w:rPr>
        <w:t>
</w:t>
      </w:r>
      <w:r>
        <w:rPr>
          <w:rFonts w:ascii="Times New Roman"/>
          <w:b w:val="false"/>
          <w:i w:val="false"/>
          <w:color w:val="000000"/>
          <w:sz w:val="28"/>
        </w:rPr>
        <w:t>
      Торкөздер Салық кодексінің 63-бабы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көрсетіледі; </w:t>
      </w:r>
      <w:r>
        <w:br/>
      </w:r>
      <w:r>
        <w:rPr>
          <w:rFonts w:ascii="Times New Roman"/>
          <w:b w:val="false"/>
          <w:i w:val="false"/>
          <w:color w:val="000000"/>
          <w:sz w:val="28"/>
        </w:rPr>
        <w:t>
</w:t>
      </w:r>
      <w:r>
        <w:rPr>
          <w:rFonts w:ascii="Times New Roman"/>
          <w:b w:val="false"/>
          <w:i w:val="false"/>
          <w:color w:val="000000"/>
          <w:sz w:val="28"/>
        </w:rPr>
        <w:t>
      9) резиденттік белгісі:</w:t>
      </w:r>
      <w:r>
        <w:br/>
      </w:r>
      <w:r>
        <w:rPr>
          <w:rFonts w:ascii="Times New Roman"/>
          <w:b w:val="false"/>
          <w:i w:val="false"/>
          <w:color w:val="000000"/>
          <w:sz w:val="28"/>
        </w:rPr>
        <w:t>
</w:t>
      </w:r>
      <w:r>
        <w:rPr>
          <w:rFonts w:ascii="Times New Roman"/>
          <w:b w:val="false"/>
          <w:i w:val="false"/>
          <w:color w:val="000000"/>
          <w:sz w:val="28"/>
        </w:rPr>
        <w:t>
      А торкөзін Қазақстан Республикасының резидент салық төлеушісі белгілейді;</w:t>
      </w:r>
      <w:r>
        <w:br/>
      </w:r>
      <w:r>
        <w:rPr>
          <w:rFonts w:ascii="Times New Roman"/>
          <w:b w:val="false"/>
          <w:i w:val="false"/>
          <w:color w:val="000000"/>
          <w:sz w:val="28"/>
        </w:rPr>
        <w:t>
</w:t>
      </w:r>
      <w:r>
        <w:rPr>
          <w:rFonts w:ascii="Times New Roman"/>
          <w:b w:val="false"/>
          <w:i w:val="false"/>
          <w:color w:val="000000"/>
          <w:sz w:val="28"/>
        </w:rPr>
        <w:t>
      В торкөзін Қазақстан Республикасының резидент емес салық төлеушісі белгілейді.</w:t>
      </w:r>
      <w:r>
        <w:br/>
      </w:r>
      <w:r>
        <w:rPr>
          <w:rFonts w:ascii="Times New Roman"/>
          <w:b w:val="false"/>
          <w:i w:val="false"/>
          <w:color w:val="000000"/>
          <w:sz w:val="28"/>
        </w:rPr>
        <w:t>
</w:t>
      </w:r>
      <w:r>
        <w:rPr>
          <w:rFonts w:ascii="Times New Roman"/>
          <w:b w:val="false"/>
          <w:i w:val="false"/>
          <w:color w:val="000000"/>
          <w:sz w:val="28"/>
        </w:rPr>
        <w:t>
      9. «Салықтарды есептеу» бөлімінде:</w:t>
      </w:r>
      <w:r>
        <w:br/>
      </w:r>
      <w:r>
        <w:rPr>
          <w:rFonts w:ascii="Times New Roman"/>
          <w:b w:val="false"/>
          <w:i w:val="false"/>
          <w:color w:val="000000"/>
          <w:sz w:val="28"/>
        </w:rPr>
        <w:t>
</w:t>
      </w:r>
      <w:r>
        <w:rPr>
          <w:rFonts w:ascii="Times New Roman"/>
          <w:b w:val="false"/>
          <w:i w:val="false"/>
          <w:color w:val="000000"/>
          <w:sz w:val="28"/>
        </w:rPr>
        <w:t>
      1) 910.00.001 жолында Салық кодексінің 427-бабы 3-тармағына сәйкес белгіленген табыс көрсетіледі;</w:t>
      </w:r>
      <w:r>
        <w:br/>
      </w:r>
      <w:r>
        <w:rPr>
          <w:rFonts w:ascii="Times New Roman"/>
          <w:b w:val="false"/>
          <w:i w:val="false"/>
          <w:color w:val="000000"/>
          <w:sz w:val="28"/>
        </w:rPr>
        <w:t>
</w:t>
      </w:r>
      <w:r>
        <w:rPr>
          <w:rFonts w:ascii="Times New Roman"/>
          <w:b w:val="false"/>
          <w:i w:val="false"/>
          <w:color w:val="000000"/>
          <w:sz w:val="28"/>
        </w:rPr>
        <w:t>
      2) 910.00.002 жолында «Трансферттік баға белгілеу туралы» Қазақстан Республикасының 2008 жылғы 5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Трансферттік баға белгілеу туралы Заң) сәйкес айқындалатын табыс көрсетіледі; </w:t>
      </w:r>
      <w:r>
        <w:br/>
      </w:r>
      <w:r>
        <w:rPr>
          <w:rFonts w:ascii="Times New Roman"/>
          <w:b w:val="false"/>
          <w:i w:val="false"/>
          <w:color w:val="000000"/>
          <w:sz w:val="28"/>
        </w:rPr>
        <w:t>
</w:t>
      </w:r>
      <w:r>
        <w:rPr>
          <w:rFonts w:ascii="Times New Roman"/>
          <w:b w:val="false"/>
          <w:i w:val="false"/>
          <w:color w:val="000000"/>
          <w:sz w:val="28"/>
        </w:rPr>
        <w:t xml:space="preserve">
      3) 910.00.003 А, 910.00.003 В, 910.00.003 С жолдарында салық кезеңінің әрбір айы үшін қызметкерлердің саны көрсетіледі; </w:t>
      </w:r>
      <w:r>
        <w:br/>
      </w:r>
      <w:r>
        <w:rPr>
          <w:rFonts w:ascii="Times New Roman"/>
          <w:b w:val="false"/>
          <w:i w:val="false"/>
          <w:color w:val="000000"/>
          <w:sz w:val="28"/>
        </w:rPr>
        <w:t>
</w:t>
      </w:r>
      <w:r>
        <w:rPr>
          <w:rFonts w:ascii="Times New Roman"/>
          <w:b w:val="false"/>
          <w:i w:val="false"/>
          <w:color w:val="000000"/>
          <w:sz w:val="28"/>
        </w:rPr>
        <w:t>
      4) 910.00.004 жолында ((910.00.003 А + 910.00.003 В + 910.00.003 С)/3) формуласы бойынша айқындалатын, салық кезеңі үшін қызметкерлердің орташа тізімдік саны көрсетіледі.</w:t>
      </w:r>
      <w:r>
        <w:br/>
      </w:r>
      <w:r>
        <w:rPr>
          <w:rFonts w:ascii="Times New Roman"/>
          <w:b w:val="false"/>
          <w:i w:val="false"/>
          <w:color w:val="000000"/>
          <w:sz w:val="28"/>
        </w:rPr>
        <w:t>
</w:t>
      </w: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бұндай сан толық бірлікке дейін дөңгелектеуге жатады, ал 0,5-тен төмен сан құраса дөңгелектеуге жатпайды;</w:t>
      </w:r>
      <w:r>
        <w:br/>
      </w:r>
      <w:r>
        <w:rPr>
          <w:rFonts w:ascii="Times New Roman"/>
          <w:b w:val="false"/>
          <w:i w:val="false"/>
          <w:color w:val="000000"/>
          <w:sz w:val="28"/>
        </w:rPr>
        <w:t>
</w:t>
      </w:r>
      <w:r>
        <w:rPr>
          <w:rFonts w:ascii="Times New Roman"/>
          <w:b w:val="false"/>
          <w:i w:val="false"/>
          <w:color w:val="000000"/>
          <w:sz w:val="28"/>
        </w:rPr>
        <w:t>
      5) 910.00.005 жолында ((910.00.003А + 910.00.003 В + 910.00.003 С)/3 + 1) формуласы бойынша айқындалатын дара кәсіпкерді қоса алғанда, қызметкерлердің орташа тізімдік санын көрсететін дара кәсіпкерлердің толтыруына арналған;</w:t>
      </w:r>
      <w:r>
        <w:br/>
      </w:r>
      <w:r>
        <w:rPr>
          <w:rFonts w:ascii="Times New Roman"/>
          <w:b w:val="false"/>
          <w:i w:val="false"/>
          <w:color w:val="000000"/>
          <w:sz w:val="28"/>
        </w:rPr>
        <w:t>
</w:t>
      </w:r>
      <w:r>
        <w:rPr>
          <w:rFonts w:ascii="Times New Roman"/>
          <w:b w:val="false"/>
          <w:i w:val="false"/>
          <w:color w:val="000000"/>
          <w:sz w:val="28"/>
        </w:rPr>
        <w:t>
      6) 910.00.006 жолында Салық кодексінің 433-бабында белгіленген шектен асатын қызметкерлердің орташа тізімдік саны көрсетіледі;</w:t>
      </w:r>
      <w:r>
        <w:br/>
      </w:r>
      <w:r>
        <w:rPr>
          <w:rFonts w:ascii="Times New Roman"/>
          <w:b w:val="false"/>
          <w:i w:val="false"/>
          <w:color w:val="000000"/>
          <w:sz w:val="28"/>
        </w:rPr>
        <w:t>
</w:t>
      </w:r>
      <w:r>
        <w:rPr>
          <w:rFonts w:ascii="Times New Roman"/>
          <w:b w:val="false"/>
          <w:i w:val="false"/>
          <w:color w:val="000000"/>
          <w:sz w:val="28"/>
        </w:rPr>
        <w:t>
      7) 910.00.007 жолда салық кезеңі үшін бір қызметкерге орташа айлық еңбекақысы көрсетіледі;</w:t>
      </w:r>
      <w:r>
        <w:br/>
      </w:r>
      <w:r>
        <w:rPr>
          <w:rFonts w:ascii="Times New Roman"/>
          <w:b w:val="false"/>
          <w:i w:val="false"/>
          <w:color w:val="000000"/>
          <w:sz w:val="28"/>
        </w:rPr>
        <w:t>
</w:t>
      </w:r>
      <w:r>
        <w:rPr>
          <w:rFonts w:ascii="Times New Roman"/>
          <w:b w:val="false"/>
          <w:i w:val="false"/>
          <w:color w:val="000000"/>
          <w:sz w:val="28"/>
        </w:rPr>
        <w:t>
      8) 910.00.008 жолында (910.00.001 х 3%) формуласы бойынша айқындалатын, Салық кодексінің 436-бабы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ставка бойынша есептелген салықтардың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9) 910.00.009 жолында Салық кодексінің 433-бабында белгіленген табыстың шекті сомасынан асатын табыстан салықтардың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10) 910.00.010 жолында ((910.00.008 – 910.00.009) х (910.00.004 – 910.00.006) х 0,015) формуласы бойынша айқындалатын, қызметкерлердің орташа тізімдік санына байланысты заңды тұлғаның салық сомасын кемітуі көрсетіледі. </w:t>
      </w:r>
      <w:r>
        <w:br/>
      </w:r>
      <w:r>
        <w:rPr>
          <w:rFonts w:ascii="Times New Roman"/>
          <w:b w:val="false"/>
          <w:i w:val="false"/>
          <w:color w:val="000000"/>
          <w:sz w:val="28"/>
        </w:rPr>
        <w:t>
</w:t>
      </w:r>
      <w:r>
        <w:rPr>
          <w:rFonts w:ascii="Times New Roman"/>
          <w:b w:val="false"/>
          <w:i w:val="false"/>
          <w:color w:val="000000"/>
          <w:sz w:val="28"/>
        </w:rPr>
        <w:t>
      Бұл жол егер заңды тұлғаларда салық кезеңінің қорытындысы бойынша бір қызметкердің орташа айлық еңбекақысы Салық кодексінің 436-бабының </w:t>
      </w:r>
      <w:r>
        <w:rPr>
          <w:rFonts w:ascii="Times New Roman"/>
          <w:b w:val="false"/>
          <w:i w:val="false"/>
          <w:color w:val="000000"/>
          <w:sz w:val="28"/>
        </w:rPr>
        <w:t>2-тармағына</w:t>
      </w:r>
      <w:r>
        <w:rPr>
          <w:rFonts w:ascii="Times New Roman"/>
          <w:b w:val="false"/>
          <w:i w:val="false"/>
          <w:color w:val="000000"/>
          <w:sz w:val="28"/>
        </w:rPr>
        <w:t xml:space="preserve"> сәйкес 2,5 еселенген ең аз мөлшерінен кем болмаған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
      11) 910.00.011 жолында ((910.00.008 – 910.00.009) х (910.00.005 – 910.00.006) х 0,015) формуласы бойынша айқындалатын қызметкерлердің орташа тізімдік санына байланысты дара кәсіпкердің салық сомасын кемітуі көрсетіледі. </w:t>
      </w:r>
      <w:r>
        <w:br/>
      </w:r>
      <w:r>
        <w:rPr>
          <w:rFonts w:ascii="Times New Roman"/>
          <w:b w:val="false"/>
          <w:i w:val="false"/>
          <w:color w:val="000000"/>
          <w:sz w:val="28"/>
        </w:rPr>
        <w:t>
</w:t>
      </w:r>
      <w:r>
        <w:rPr>
          <w:rFonts w:ascii="Times New Roman"/>
          <w:b w:val="false"/>
          <w:i w:val="false"/>
          <w:color w:val="000000"/>
          <w:sz w:val="28"/>
        </w:rPr>
        <w:t>
      Бұл жол егер дара кәсіпкерлерде салық кезеңінің қорытындысы бойынша бір қызметкердің орташа айлық еңбекақысы Салық кодексінің 436-бабының 2-тармағына сәйкес 2 еселенген ең аз мөлшерінен кем емес болған жағдайда толтырылады;</w:t>
      </w:r>
      <w:r>
        <w:br/>
      </w:r>
      <w:r>
        <w:rPr>
          <w:rFonts w:ascii="Times New Roman"/>
          <w:b w:val="false"/>
          <w:i w:val="false"/>
          <w:color w:val="000000"/>
          <w:sz w:val="28"/>
        </w:rPr>
        <w:t>
</w:t>
      </w:r>
      <w:r>
        <w:rPr>
          <w:rFonts w:ascii="Times New Roman"/>
          <w:b w:val="false"/>
          <w:i w:val="false"/>
          <w:color w:val="000000"/>
          <w:sz w:val="28"/>
        </w:rPr>
        <w:t>
      12) 910.00.012 жолында заңды тұлғалар (910.00.008 – 910.00.010) формуласы бойынша, дара кәсіпкерлер (910.00.008 – 910.00.011) формуласы бойынша айқындайтын түзетуден кейінгі салықтардың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13) 910.00.013 жолында (910.00.012 х 0,5) декларация бойынша есептелген салық сомасынан Ң мөлшерінде бюджетке төлеуге жататын жеке (корпоративтік) табыс салығының сомасы көрсетіледі.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 </w:t>
      </w:r>
      <w:r>
        <w:br/>
      </w:r>
      <w:r>
        <w:rPr>
          <w:rFonts w:ascii="Times New Roman"/>
          <w:b w:val="false"/>
          <w:i w:val="false"/>
          <w:color w:val="000000"/>
          <w:sz w:val="28"/>
        </w:rPr>
        <w:t>
</w:t>
      </w:r>
      <w:r>
        <w:rPr>
          <w:rFonts w:ascii="Times New Roman"/>
          <w:b w:val="false"/>
          <w:i w:val="false"/>
          <w:color w:val="000000"/>
          <w:sz w:val="28"/>
        </w:rPr>
        <w:t xml:space="preserve">
      14) 910.00.014 жолда ((910.00.012 х 0,5) – 910.00.016 – 910.00.030) формуласы бойынша айқындалатын, Мемлекеттік әлеуметтік сақтандыру қорына есептелген әлеуметтік аударымдар сомасын алып тастағаннан кейінгі декларация бойынша есептелген салық сомасынан Ң мөлшеріндегі бюджетке төлеуге жататын әлеуметтік салық сомасы көрсетіледі. </w:t>
      </w:r>
      <w:r>
        <w:br/>
      </w:r>
      <w:r>
        <w:rPr>
          <w:rFonts w:ascii="Times New Roman"/>
          <w:b w:val="false"/>
          <w:i w:val="false"/>
          <w:color w:val="000000"/>
          <w:sz w:val="28"/>
        </w:rPr>
        <w:t>
</w:t>
      </w:r>
      <w:r>
        <w:rPr>
          <w:rFonts w:ascii="Times New Roman"/>
          <w:b w:val="false"/>
          <w:i w:val="false"/>
          <w:color w:val="000000"/>
          <w:sz w:val="28"/>
        </w:rPr>
        <w:t>
      Бұл ретте, есептелген салық сомасы 1 теңгеге дейін дөңгелектеуге жатады: 50-ден және одан жоғары тиын сомасы бір теңге болып қабылданады, 50-ден кем тиын сомасы Декларацияға қабылданбайды.</w:t>
      </w:r>
      <w:r>
        <w:br/>
      </w:r>
      <w:r>
        <w:rPr>
          <w:rFonts w:ascii="Times New Roman"/>
          <w:b w:val="false"/>
          <w:i w:val="false"/>
          <w:color w:val="000000"/>
          <w:sz w:val="28"/>
        </w:rPr>
        <w:t>
</w:t>
      </w:r>
      <w:r>
        <w:rPr>
          <w:rFonts w:ascii="Times New Roman"/>
          <w:b w:val="false"/>
          <w:i w:val="false"/>
          <w:color w:val="000000"/>
          <w:sz w:val="28"/>
        </w:rPr>
        <w:t>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есептелген Мемлекеттік әлеуметтік сақтандыру қорына әлеуметтік аударымдар сомасы әлеуметтік салық сомасынан асып түскен кезде 910.00.014 жолда Салық кодексінің 437-бабы 2-тармағына сәйкес нөлге тең әлеуметтік салық сомасы көрсетіледі.</w:t>
      </w:r>
      <w:r>
        <w:br/>
      </w:r>
      <w:r>
        <w:rPr>
          <w:rFonts w:ascii="Times New Roman"/>
          <w:b w:val="false"/>
          <w:i w:val="false"/>
          <w:color w:val="000000"/>
          <w:sz w:val="28"/>
        </w:rPr>
        <w:t>
</w:t>
      </w:r>
      <w:r>
        <w:rPr>
          <w:rFonts w:ascii="Times New Roman"/>
          <w:b w:val="false"/>
          <w:i w:val="false"/>
          <w:color w:val="000000"/>
          <w:sz w:val="28"/>
        </w:rPr>
        <w:t>
      10. «Дара кәсіпкерлер үшін әлеуметтік аударымдар мен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910.00.015 жолында Міндетті әлеуметтік сақтандыру туралы Заңға сәйкес дара кәсіпкер үшін әлеуметтік аударымдар есептелетін табыс көрсетіледі;</w:t>
      </w:r>
      <w:r>
        <w:br/>
      </w:r>
      <w:r>
        <w:rPr>
          <w:rFonts w:ascii="Times New Roman"/>
          <w:b w:val="false"/>
          <w:i w:val="false"/>
          <w:color w:val="000000"/>
          <w:sz w:val="28"/>
        </w:rPr>
        <w:t>
</w:t>
      </w:r>
      <w:r>
        <w:rPr>
          <w:rFonts w:ascii="Times New Roman"/>
          <w:b w:val="false"/>
          <w:i w:val="false"/>
          <w:color w:val="000000"/>
          <w:sz w:val="28"/>
        </w:rPr>
        <w:t>
      2) 910.00.016 жолында Міндетті әлеуметтік сақтандыру туралы Заңға сәйкес есептелген дара кәсіпкер үшін әлеуметтік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3) 910.00.017 жолында дара кәсіпкер үшін міндетті зейнетақы жарналары есептелетін табыс көрсетіледі;</w:t>
      </w:r>
      <w:r>
        <w:br/>
      </w:r>
      <w:r>
        <w:rPr>
          <w:rFonts w:ascii="Times New Roman"/>
          <w:b w:val="false"/>
          <w:i w:val="false"/>
          <w:color w:val="000000"/>
          <w:sz w:val="28"/>
        </w:rPr>
        <w:t>
</w:t>
      </w:r>
      <w:r>
        <w:rPr>
          <w:rFonts w:ascii="Times New Roman"/>
          <w:b w:val="false"/>
          <w:i w:val="false"/>
          <w:color w:val="000000"/>
          <w:sz w:val="28"/>
        </w:rPr>
        <w:t>
      4) 910.00.018 жолында дара кәсіпкер үшін міндетті зейнетақы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11. Мысалы, 2011 жыл үшін жоғарыда көрсетілген жолдарды толтыру былайша жүргізіледі:</w:t>
      </w:r>
      <w:r>
        <w:br/>
      </w:r>
      <w:r>
        <w:rPr>
          <w:rFonts w:ascii="Times New Roman"/>
          <w:b w:val="false"/>
          <w:i w:val="false"/>
          <w:color w:val="000000"/>
          <w:sz w:val="28"/>
        </w:rPr>
        <w:t>
</w:t>
      </w:r>
      <w:r>
        <w:rPr>
          <w:rFonts w:ascii="Times New Roman"/>
          <w:b w:val="false"/>
          <w:i w:val="false"/>
          <w:color w:val="000000"/>
          <w:sz w:val="28"/>
        </w:rPr>
        <w:t>
      1) 910.00.001 жолы бойынша дара кәсіпкердің салық кезеңі үшін табысы 12 000 000 теңгені құрады;</w:t>
      </w:r>
      <w:r>
        <w:br/>
      </w:r>
      <w:r>
        <w:rPr>
          <w:rFonts w:ascii="Times New Roman"/>
          <w:b w:val="false"/>
          <w:i w:val="false"/>
          <w:color w:val="000000"/>
          <w:sz w:val="28"/>
        </w:rPr>
        <w:t>
</w:t>
      </w:r>
      <w:r>
        <w:rPr>
          <w:rFonts w:ascii="Times New Roman"/>
          <w:b w:val="false"/>
          <w:i w:val="false"/>
          <w:color w:val="000000"/>
          <w:sz w:val="28"/>
        </w:rPr>
        <w:t>
      2) 910.00.002 жолы бойынша Трансферттік баға белгілеу туралы Заңына сәйкес айқындалатын табыс 1 000 000 теңгені құрады;</w:t>
      </w:r>
      <w:r>
        <w:br/>
      </w:r>
      <w:r>
        <w:rPr>
          <w:rFonts w:ascii="Times New Roman"/>
          <w:b w:val="false"/>
          <w:i w:val="false"/>
          <w:color w:val="000000"/>
          <w:sz w:val="28"/>
        </w:rPr>
        <w:t>
</w:t>
      </w:r>
      <w:r>
        <w:rPr>
          <w:rFonts w:ascii="Times New Roman"/>
          <w:b w:val="false"/>
          <w:i w:val="false"/>
          <w:color w:val="000000"/>
          <w:sz w:val="28"/>
        </w:rPr>
        <w:t xml:space="preserve">
      3) 910.00.003 А жолы бойынша салық кезеңінің бірінші айында қызметкерлердің саны 28 адам құрады; </w:t>
      </w:r>
      <w:r>
        <w:br/>
      </w:r>
      <w:r>
        <w:rPr>
          <w:rFonts w:ascii="Times New Roman"/>
          <w:b w:val="false"/>
          <w:i w:val="false"/>
          <w:color w:val="000000"/>
          <w:sz w:val="28"/>
        </w:rPr>
        <w:t>
</w:t>
      </w:r>
      <w:r>
        <w:rPr>
          <w:rFonts w:ascii="Times New Roman"/>
          <w:b w:val="false"/>
          <w:i w:val="false"/>
          <w:color w:val="000000"/>
          <w:sz w:val="28"/>
        </w:rPr>
        <w:t xml:space="preserve">
      4) 910.00.003 В жолы бойынша салық кезеңінің екінші айында қызметкерлердің саны 25 адам құрады; </w:t>
      </w:r>
      <w:r>
        <w:br/>
      </w:r>
      <w:r>
        <w:rPr>
          <w:rFonts w:ascii="Times New Roman"/>
          <w:b w:val="false"/>
          <w:i w:val="false"/>
          <w:color w:val="000000"/>
          <w:sz w:val="28"/>
        </w:rPr>
        <w:t>
</w:t>
      </w:r>
      <w:r>
        <w:rPr>
          <w:rFonts w:ascii="Times New Roman"/>
          <w:b w:val="false"/>
          <w:i w:val="false"/>
          <w:color w:val="000000"/>
          <w:sz w:val="28"/>
        </w:rPr>
        <w:t xml:space="preserve">
      5) 910.00.003 В жолы бойынша салық кезеңінің үшінші айында қызметкерлердің саны 25 адам құрады; </w:t>
      </w:r>
      <w:r>
        <w:br/>
      </w:r>
      <w:r>
        <w:rPr>
          <w:rFonts w:ascii="Times New Roman"/>
          <w:b w:val="false"/>
          <w:i w:val="false"/>
          <w:color w:val="000000"/>
          <w:sz w:val="28"/>
        </w:rPr>
        <w:t>
</w:t>
      </w:r>
      <w:r>
        <w:rPr>
          <w:rFonts w:ascii="Times New Roman"/>
          <w:b w:val="false"/>
          <w:i w:val="false"/>
          <w:color w:val="000000"/>
          <w:sz w:val="28"/>
        </w:rPr>
        <w:t>
      6) 910.00.004 жолы бойынша қызметкерлердің орташа тізімдік саны ((28 + 25 + 25) /3 ай) 27 адам құрады;</w:t>
      </w:r>
      <w:r>
        <w:br/>
      </w:r>
      <w:r>
        <w:rPr>
          <w:rFonts w:ascii="Times New Roman"/>
          <w:b w:val="false"/>
          <w:i w:val="false"/>
          <w:color w:val="000000"/>
          <w:sz w:val="28"/>
        </w:rPr>
        <w:t>
</w:t>
      </w:r>
      <w:r>
        <w:rPr>
          <w:rFonts w:ascii="Times New Roman"/>
          <w:b w:val="false"/>
          <w:i w:val="false"/>
          <w:color w:val="000000"/>
          <w:sz w:val="28"/>
        </w:rPr>
        <w:t>
      7) 910.00.005 жолы бойынша дара кәсіпкердің өзін қоса, қызметкерлердің орташа тізімдік саны ((28 + 25 + 25) /3 ай + 1) 27 адам құрады;</w:t>
      </w:r>
      <w:r>
        <w:br/>
      </w:r>
      <w:r>
        <w:rPr>
          <w:rFonts w:ascii="Times New Roman"/>
          <w:b w:val="false"/>
          <w:i w:val="false"/>
          <w:color w:val="000000"/>
          <w:sz w:val="28"/>
        </w:rPr>
        <w:t>
</w:t>
      </w:r>
      <w:r>
        <w:rPr>
          <w:rFonts w:ascii="Times New Roman"/>
          <w:b w:val="false"/>
          <w:i w:val="false"/>
          <w:color w:val="000000"/>
          <w:sz w:val="28"/>
        </w:rPr>
        <w:t>
      8) 910.00.006 жол бойынша шекті санынан асатын орташа тізімдік саны 2 адам құрады (27 – 25), онда Салық кодексінің 433-бабының 1) тармақшасында белгіленген 27 адам – нақты орташа тізімдік саны, 25 адам – шекті саны;</w:t>
      </w:r>
      <w:r>
        <w:br/>
      </w:r>
      <w:r>
        <w:rPr>
          <w:rFonts w:ascii="Times New Roman"/>
          <w:b w:val="false"/>
          <w:i w:val="false"/>
          <w:color w:val="000000"/>
          <w:sz w:val="28"/>
        </w:rPr>
        <w:t>
</w:t>
      </w:r>
      <w:r>
        <w:rPr>
          <w:rFonts w:ascii="Times New Roman"/>
          <w:b w:val="false"/>
          <w:i w:val="false"/>
          <w:color w:val="000000"/>
          <w:sz w:val="28"/>
        </w:rPr>
        <w:t>
      9) 910.00.007 жолы бойынша салық кезеңі үшін бір қызметкерге орташа айлық еңбекақы 38512 теңгені құрады:</w:t>
      </w:r>
      <w:r>
        <w:br/>
      </w:r>
      <w:r>
        <w:rPr>
          <w:rFonts w:ascii="Times New Roman"/>
          <w:b w:val="false"/>
          <w:i w:val="false"/>
          <w:color w:val="000000"/>
          <w:sz w:val="28"/>
        </w:rPr>
        <w:t>
</w:t>
      </w:r>
      <w:r>
        <w:rPr>
          <w:rFonts w:ascii="Times New Roman"/>
          <w:b w:val="false"/>
          <w:i w:val="false"/>
          <w:color w:val="000000"/>
          <w:sz w:val="28"/>
        </w:rPr>
        <w:t>
      салық кезеңінің бірінші айы үшін қызметкерлердің есептелген еңбекақының барлық сомасы 1 051 000 теңге (125 000 теңге + 800 000 + 126 000), оның ішінде:</w:t>
      </w:r>
      <w:r>
        <w:br/>
      </w:r>
      <w:r>
        <w:rPr>
          <w:rFonts w:ascii="Times New Roman"/>
          <w:b w:val="false"/>
          <w:i w:val="false"/>
          <w:color w:val="000000"/>
          <w:sz w:val="28"/>
        </w:rPr>
        <w:t>
</w:t>
      </w:r>
      <w:r>
        <w:rPr>
          <w:rFonts w:ascii="Times New Roman"/>
          <w:b w:val="false"/>
          <w:i w:val="false"/>
          <w:color w:val="000000"/>
          <w:sz w:val="28"/>
        </w:rPr>
        <w:t>
      бес адамның еңбекақысы 25000 теңгеден 125 000 теңге (5 х 25 000 теңге) құрады;</w:t>
      </w:r>
      <w:r>
        <w:br/>
      </w:r>
      <w:r>
        <w:rPr>
          <w:rFonts w:ascii="Times New Roman"/>
          <w:b w:val="false"/>
          <w:i w:val="false"/>
          <w:color w:val="000000"/>
          <w:sz w:val="28"/>
        </w:rPr>
        <w:t>
</w:t>
      </w:r>
      <w:r>
        <w:rPr>
          <w:rFonts w:ascii="Times New Roman"/>
          <w:b w:val="false"/>
          <w:i w:val="false"/>
          <w:color w:val="000000"/>
          <w:sz w:val="28"/>
        </w:rPr>
        <w:t xml:space="preserve">
      жиырма адамның еңбекақысы 40 000 теңгеден 800 000 теңге (20 х 40 000 теңге) құрады; </w:t>
      </w:r>
      <w:r>
        <w:br/>
      </w:r>
      <w:r>
        <w:rPr>
          <w:rFonts w:ascii="Times New Roman"/>
          <w:b w:val="false"/>
          <w:i w:val="false"/>
          <w:color w:val="000000"/>
          <w:sz w:val="28"/>
        </w:rPr>
        <w:t>
</w:t>
      </w:r>
      <w:r>
        <w:rPr>
          <w:rFonts w:ascii="Times New Roman"/>
          <w:b w:val="false"/>
          <w:i w:val="false"/>
          <w:color w:val="000000"/>
          <w:sz w:val="28"/>
        </w:rPr>
        <w:t>
      үш адамның еңбекақысы 42 000 теңгеден 126 000 теңге (3 х 42 000 теңге) құрады.</w:t>
      </w:r>
      <w:r>
        <w:br/>
      </w:r>
      <w:r>
        <w:rPr>
          <w:rFonts w:ascii="Times New Roman"/>
          <w:b w:val="false"/>
          <w:i w:val="false"/>
          <w:color w:val="000000"/>
          <w:sz w:val="28"/>
        </w:rPr>
        <w:t>
</w:t>
      </w:r>
      <w:r>
        <w:rPr>
          <w:rFonts w:ascii="Times New Roman"/>
          <w:b w:val="false"/>
          <w:i w:val="false"/>
          <w:color w:val="000000"/>
          <w:sz w:val="28"/>
        </w:rPr>
        <w:t>
      Яғни, салық кезеңінің бірінші айы үшін бір қызметкерге орташа айлық еңбекақы 37 536 теңге (1 051 000/28 адам) құрады, онда 28 адам – салық кезеңінің бірінші айындағы қызметкерлердің саны.</w:t>
      </w:r>
      <w:r>
        <w:br/>
      </w:r>
      <w:r>
        <w:rPr>
          <w:rFonts w:ascii="Times New Roman"/>
          <w:b w:val="false"/>
          <w:i w:val="false"/>
          <w:color w:val="000000"/>
          <w:sz w:val="28"/>
        </w:rPr>
        <w:t>
</w:t>
      </w:r>
      <w:r>
        <w:rPr>
          <w:rFonts w:ascii="Times New Roman"/>
          <w:b w:val="false"/>
          <w:i w:val="false"/>
          <w:color w:val="000000"/>
          <w:sz w:val="28"/>
        </w:rPr>
        <w:t>
      Салық кезеңінің екінші және үшінші айлары үшін бір қызметкерге еңбекақының орташа айлық сомасы тап осыған ұқсас жолмен айқындалады.</w:t>
      </w:r>
      <w:r>
        <w:br/>
      </w:r>
      <w:r>
        <w:rPr>
          <w:rFonts w:ascii="Times New Roman"/>
          <w:b w:val="false"/>
          <w:i w:val="false"/>
          <w:color w:val="000000"/>
          <w:sz w:val="28"/>
        </w:rPr>
        <w:t>
</w:t>
      </w:r>
      <w:r>
        <w:rPr>
          <w:rFonts w:ascii="Times New Roman"/>
          <w:b w:val="false"/>
          <w:i w:val="false"/>
          <w:color w:val="000000"/>
          <w:sz w:val="28"/>
        </w:rPr>
        <w:t>
      Айталық, бір қызметкерге салық кезеңінің екінші айында еңбекақы сомасы – 36 000 теңге, үшіншіде – 42 000 теңге құрады.</w:t>
      </w:r>
      <w:r>
        <w:br/>
      </w:r>
      <w:r>
        <w:rPr>
          <w:rFonts w:ascii="Times New Roman"/>
          <w:b w:val="false"/>
          <w:i w:val="false"/>
          <w:color w:val="000000"/>
          <w:sz w:val="28"/>
        </w:rPr>
        <w:t>
</w:t>
      </w:r>
      <w:r>
        <w:rPr>
          <w:rFonts w:ascii="Times New Roman"/>
          <w:b w:val="false"/>
          <w:i w:val="false"/>
          <w:color w:val="000000"/>
          <w:sz w:val="28"/>
        </w:rPr>
        <w:t>
      Онда, салық кезеңі үшін бір қызметкерге еңбекақының орташа айлық сомасы 38 512 теңге ((37 536 теңге + 36 000 теңге + 42 000 / 3 ай) құрады.</w:t>
      </w:r>
      <w:r>
        <w:br/>
      </w:r>
      <w:r>
        <w:rPr>
          <w:rFonts w:ascii="Times New Roman"/>
          <w:b w:val="false"/>
          <w:i w:val="false"/>
          <w:color w:val="000000"/>
          <w:sz w:val="28"/>
        </w:rPr>
        <w:t>
</w:t>
      </w:r>
      <w:r>
        <w:rPr>
          <w:rFonts w:ascii="Times New Roman"/>
          <w:b w:val="false"/>
          <w:i w:val="false"/>
          <w:color w:val="000000"/>
          <w:sz w:val="28"/>
        </w:rPr>
        <w:t>
      Бұл мысалда 2011 жылға арналған «Республикалық бюджет туралы» Қазақстан Республикасының 2010 жылғы 10 қарашадағы Заңымен (бұдан әрі – Республикалық бюджет туралы Заң) белгіленген еңбекақының екі еселік орташа ең аз айлық мөлшері 31 998 теңге (15999 теңге х 2) құрады. Салық кезеңінің жиынтығы бойынша бір қызметкерге орташа айлық еңбекақы ең төменгі еңбекақының екі еселік мөлшерінен асқандықтан, Салық кодексінің 436-бабының 2-тармағында көзделген қызметкерлердің орташа тізімдік санын ескере отырып, салық кезеңіне есептелген салық сомасына түзету жүргізіледі;</w:t>
      </w:r>
      <w:r>
        <w:br/>
      </w:r>
      <w:r>
        <w:rPr>
          <w:rFonts w:ascii="Times New Roman"/>
          <w:b w:val="false"/>
          <w:i w:val="false"/>
          <w:color w:val="000000"/>
          <w:sz w:val="28"/>
        </w:rPr>
        <w:t>
</w:t>
      </w:r>
      <w:r>
        <w:rPr>
          <w:rFonts w:ascii="Times New Roman"/>
          <w:b w:val="false"/>
          <w:i w:val="false"/>
          <w:color w:val="000000"/>
          <w:sz w:val="28"/>
        </w:rPr>
        <w:t>
      10) 910.00.008 жолы бойынша Салық кодексінің 436-бабының 1-тармағына сәйкес есептелген салық сомасы 360 000 теңге (120 000 000 теңге х 3%) құрайды;</w:t>
      </w:r>
      <w:r>
        <w:br/>
      </w:r>
      <w:r>
        <w:rPr>
          <w:rFonts w:ascii="Times New Roman"/>
          <w:b w:val="false"/>
          <w:i w:val="false"/>
          <w:color w:val="000000"/>
          <w:sz w:val="28"/>
        </w:rPr>
        <w:t>
</w:t>
      </w:r>
      <w:r>
        <w:rPr>
          <w:rFonts w:ascii="Times New Roman"/>
          <w:b w:val="false"/>
          <w:i w:val="false"/>
          <w:color w:val="000000"/>
          <w:sz w:val="28"/>
        </w:rPr>
        <w:t>
      11) 910.00.009 жолы бойынша Салық кодексінің 433-бабының 1) тармақшасында белгіленген табыстың шекті сомасынан асатын табыстың салық сомасы 60 000 теңге ((12 000 000 теңге – 10 000 000 теңге) х 3%) құрайды;</w:t>
      </w:r>
      <w:r>
        <w:br/>
      </w:r>
      <w:r>
        <w:rPr>
          <w:rFonts w:ascii="Times New Roman"/>
          <w:b w:val="false"/>
          <w:i w:val="false"/>
          <w:color w:val="000000"/>
          <w:sz w:val="28"/>
        </w:rPr>
        <w:t>
</w:t>
      </w:r>
      <w:r>
        <w:rPr>
          <w:rFonts w:ascii="Times New Roman"/>
          <w:b w:val="false"/>
          <w:i w:val="false"/>
          <w:color w:val="000000"/>
          <w:sz w:val="28"/>
        </w:rPr>
        <w:t>
      12) 910.00.010 жолын дара кәсіпкерлер толтырмайды;</w:t>
      </w:r>
      <w:r>
        <w:br/>
      </w:r>
      <w:r>
        <w:rPr>
          <w:rFonts w:ascii="Times New Roman"/>
          <w:b w:val="false"/>
          <w:i w:val="false"/>
          <w:color w:val="000000"/>
          <w:sz w:val="28"/>
        </w:rPr>
        <w:t>
</w:t>
      </w:r>
      <w:r>
        <w:rPr>
          <w:rFonts w:ascii="Times New Roman"/>
          <w:b w:val="false"/>
          <w:i w:val="false"/>
          <w:color w:val="000000"/>
          <w:sz w:val="28"/>
        </w:rPr>
        <w:t>
      13) 910.00.011 жолы бойынша бойынша қызметкерлердің орташа тізімдік санына байланысты азайтылған салық сомасы 112 500 теңге құрады ((360 000 теңге – 60 000 теңге) х (27 адам – 2 адам) х 0,015), мұндағы 0,015 – қызметкерлердің орташа тізімдік санын ескере отырып әрбір қызметкер үшін салық сомасын түзету коэффициенті;</w:t>
      </w:r>
      <w:r>
        <w:br/>
      </w:r>
      <w:r>
        <w:rPr>
          <w:rFonts w:ascii="Times New Roman"/>
          <w:b w:val="false"/>
          <w:i w:val="false"/>
          <w:color w:val="000000"/>
          <w:sz w:val="28"/>
        </w:rPr>
        <w:t>
</w:t>
      </w:r>
      <w:r>
        <w:rPr>
          <w:rFonts w:ascii="Times New Roman"/>
          <w:b w:val="false"/>
          <w:i w:val="false"/>
          <w:color w:val="000000"/>
          <w:sz w:val="28"/>
        </w:rPr>
        <w:t>
      14) 910.00.012 жолы бойынша азайтуға жатқызылған түзетуден кейінгі салық сомасы 247 500 теңге құрайды (360 000 теңге – 112 500 теңге);</w:t>
      </w:r>
      <w:r>
        <w:br/>
      </w:r>
      <w:r>
        <w:rPr>
          <w:rFonts w:ascii="Times New Roman"/>
          <w:b w:val="false"/>
          <w:i w:val="false"/>
          <w:color w:val="000000"/>
          <w:sz w:val="28"/>
        </w:rPr>
        <w:t>
</w:t>
      </w:r>
      <w:r>
        <w:rPr>
          <w:rFonts w:ascii="Times New Roman"/>
          <w:b w:val="false"/>
          <w:i w:val="false"/>
          <w:color w:val="000000"/>
          <w:sz w:val="28"/>
        </w:rPr>
        <w:t>
      15) 910.00.013 жолы бойынша салық кезеңі үшін бюджетке төленуге жататын жеке табыс салығы 123 750 теңгені құрайды (247 500 теңге х 0,5);</w:t>
      </w:r>
      <w:r>
        <w:br/>
      </w:r>
      <w:r>
        <w:rPr>
          <w:rFonts w:ascii="Times New Roman"/>
          <w:b w:val="false"/>
          <w:i w:val="false"/>
          <w:color w:val="000000"/>
          <w:sz w:val="28"/>
        </w:rPr>
        <w:t>
</w:t>
      </w:r>
      <w:r>
        <w:rPr>
          <w:rFonts w:ascii="Times New Roman"/>
          <w:b w:val="false"/>
          <w:i w:val="false"/>
          <w:color w:val="000000"/>
          <w:sz w:val="28"/>
        </w:rPr>
        <w:t>
      16) 910.00.014 жолы бойынша салық кезеңі үшін бюджетке төлеуге жататын, есептелген әлеуметтік салық сомасы 1207 теңгені құрайды ((247 500 теңге х 0,5) – 120 300 теңге – 2243 теңге), бұнда 120 300 теңге – қызметкерлер үшін әлеуметтік аударымдар сомасы (910.00.022), 2243 теңге – дара кәсіпкер үшін әлеуметтік аударымдар сомасы (910.00.015);</w:t>
      </w:r>
      <w:r>
        <w:br/>
      </w:r>
      <w:r>
        <w:rPr>
          <w:rFonts w:ascii="Times New Roman"/>
          <w:b w:val="false"/>
          <w:i w:val="false"/>
          <w:color w:val="000000"/>
          <w:sz w:val="28"/>
        </w:rPr>
        <w:t>
</w:t>
      </w:r>
      <w:r>
        <w:rPr>
          <w:rFonts w:ascii="Times New Roman"/>
          <w:b w:val="false"/>
          <w:i w:val="false"/>
          <w:color w:val="000000"/>
          <w:sz w:val="28"/>
        </w:rPr>
        <w:t xml:space="preserve">
      17) 910.00.015 жолы бойынша дара кәсіпкер үшін әлеуметтік аударымдардан есептелген кірістің сомасы 47 997 теңгені құрады (15 999 теңге х 3 ай), бұнда 15 999 теңге – 2010 жылғы 29 қарашасындағы Республикалық бюджет туралы Заңмен белгіленген 2011 жылғы (бұдан әрі – Республикалық бюджет туралы Заң) ең төменгі еңбекақының мөлшері; </w:t>
      </w:r>
      <w:r>
        <w:br/>
      </w:r>
      <w:r>
        <w:rPr>
          <w:rFonts w:ascii="Times New Roman"/>
          <w:b w:val="false"/>
          <w:i w:val="false"/>
          <w:color w:val="000000"/>
          <w:sz w:val="28"/>
        </w:rPr>
        <w:t>
</w:t>
      </w:r>
      <w:r>
        <w:rPr>
          <w:rFonts w:ascii="Times New Roman"/>
          <w:b w:val="false"/>
          <w:i w:val="false"/>
          <w:color w:val="000000"/>
          <w:sz w:val="28"/>
        </w:rPr>
        <w:t>
      18) 910.00.016 жолы бойынша дара кәсіпкер үшін әлеуметтік аударымдар сомасы 2400 теңге (47997 х 5 %), бұнда 5 % – 2011 жылғы әлеуметтік аударымдар ставкасы;</w:t>
      </w:r>
      <w:r>
        <w:br/>
      </w:r>
      <w:r>
        <w:rPr>
          <w:rFonts w:ascii="Times New Roman"/>
          <w:b w:val="false"/>
          <w:i w:val="false"/>
          <w:color w:val="000000"/>
          <w:sz w:val="28"/>
        </w:rPr>
        <w:t>
</w:t>
      </w:r>
      <w:r>
        <w:rPr>
          <w:rFonts w:ascii="Times New Roman"/>
          <w:b w:val="false"/>
          <w:i w:val="false"/>
          <w:color w:val="000000"/>
          <w:sz w:val="28"/>
        </w:rPr>
        <w:t>
      19) 910.00.017 жолы бойынша дара кәсіпкер үшін міндетті зейнетақы жарналарынан есептелген кірістің сомасы 47 997 теңгені құрады (15 999 теңге х 3 ай), бұнда 15 999 теңге – Республикалық бюджет туралы Заңмен белгіленген 2011 жылғы ең төменгі еңбекақының мөлшері;</w:t>
      </w:r>
      <w:r>
        <w:br/>
      </w:r>
      <w:r>
        <w:rPr>
          <w:rFonts w:ascii="Times New Roman"/>
          <w:b w:val="false"/>
          <w:i w:val="false"/>
          <w:color w:val="000000"/>
          <w:sz w:val="28"/>
        </w:rPr>
        <w:t>
</w:t>
      </w:r>
      <w:r>
        <w:rPr>
          <w:rFonts w:ascii="Times New Roman"/>
          <w:b w:val="false"/>
          <w:i w:val="false"/>
          <w:color w:val="000000"/>
          <w:sz w:val="28"/>
        </w:rPr>
        <w:t>
      20) 910.00.018 жолы бойынша дара кәсіпкер үшін міндетті зейнетақы жарналарының сомасы 4 800 теңгені құрады (47997 х 10%), бұнда 10% – міндетті зейнетақы жарналарының ставкасы.</w:t>
      </w:r>
      <w:r>
        <w:br/>
      </w:r>
      <w:r>
        <w:rPr>
          <w:rFonts w:ascii="Times New Roman"/>
          <w:b w:val="false"/>
          <w:i w:val="false"/>
          <w:color w:val="000000"/>
          <w:sz w:val="28"/>
        </w:rPr>
        <w:t>
</w:t>
      </w:r>
      <w:r>
        <w:rPr>
          <w:rFonts w:ascii="Times New Roman"/>
          <w:b w:val="false"/>
          <w:i w:val="false"/>
          <w:color w:val="000000"/>
          <w:sz w:val="28"/>
        </w:rPr>
        <w:t>
      12. «Жеке тұлғалардың табысынан жеке табыс салығын, әлеуметтік аударымдар мен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910.00.019 жолында салық агенті Қазақстан Республикасының азаматтарына салық кезеңі үшін есептеген, Салық кодексінің </w:t>
      </w:r>
      <w:r>
        <w:rPr>
          <w:rFonts w:ascii="Times New Roman"/>
          <w:b w:val="false"/>
          <w:i w:val="false"/>
          <w:color w:val="000000"/>
          <w:sz w:val="28"/>
        </w:rPr>
        <w:t>160-бабына</w:t>
      </w:r>
      <w:r>
        <w:rPr>
          <w:rFonts w:ascii="Times New Roman"/>
          <w:b w:val="false"/>
          <w:i w:val="false"/>
          <w:color w:val="000000"/>
          <w:sz w:val="28"/>
        </w:rPr>
        <w:t xml:space="preserve"> сәйкес төлем көзіне салынатын табыстардың сомасы көрсетіледі. 910.00.019 жол оның ішінде 910.00.019 А және 910.00.019 В жолдарының сомасын қосып алады.</w:t>
      </w:r>
      <w:r>
        <w:br/>
      </w:r>
      <w:r>
        <w:rPr>
          <w:rFonts w:ascii="Times New Roman"/>
          <w:b w:val="false"/>
          <w:i w:val="false"/>
          <w:color w:val="000000"/>
          <w:sz w:val="28"/>
        </w:rPr>
        <w:t>
</w:t>
      </w:r>
      <w:r>
        <w:rPr>
          <w:rFonts w:ascii="Times New Roman"/>
          <w:b w:val="false"/>
          <w:i w:val="false"/>
          <w:color w:val="000000"/>
          <w:sz w:val="28"/>
        </w:rPr>
        <w:t>
      910.00.019 А жолында Қазақстан Республикасының азаматтарына салық кезеңі үшін есептеген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910.00.019 В жолда Қазақстан Республикасының азаматтарына салық кезеңі үшін дивидендтер, сыйақылар, ұтыстар түрінде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2) 910.00.020 жолында салық кезеңінің әрбір айында Қазақстан Республикасы азаматтары – жеке тұлғаларға есептелген, табысынан есепке жатқызылған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3) 910.00.021 жолда салық кезеңі үшін шет елдіктер мен азаматтығы жоқ тұлғаларға есептелген, төлем көзінен ұсталатын табыстардың сомасы көрсетіледі. 910.00.021 жол оның ішінде 910.00.021 А және 910.00.021 В жолдарының сомасын қосып алады.</w:t>
      </w:r>
      <w:r>
        <w:br/>
      </w:r>
      <w:r>
        <w:rPr>
          <w:rFonts w:ascii="Times New Roman"/>
          <w:b w:val="false"/>
          <w:i w:val="false"/>
          <w:color w:val="000000"/>
          <w:sz w:val="28"/>
        </w:rPr>
        <w:t>
</w:t>
      </w:r>
      <w:r>
        <w:rPr>
          <w:rFonts w:ascii="Times New Roman"/>
          <w:b w:val="false"/>
          <w:i w:val="false"/>
          <w:color w:val="000000"/>
          <w:sz w:val="28"/>
        </w:rPr>
        <w:t>
      910.00.021 А жолында салық кезеңі үшін шет елдіктер мен азаматтығы жоқ тұлғаларға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910.00.021 В жолда салық кезеңі үшін шет елдіктер мен азаматтығы жоқ тұлғаларға дивидендтер, сыйақылар, ұтыстар түрінде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4) 910.00.022 жолында салық кезеңінің әрбір айында шет елдіктер мен азаматтығы жоқ тұлғаларға есептелген, табысынан есепке жатқызылған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910.00.023 жолында салық агенті жеке тұлғалар салық кезеңінің соңына дейін міндетті, ерікті зейнетақы және ерікті кәсіптік зейнетақы жарналарын, сақтандыру сыйақыларына және жеке табыс салықтарына кірістер бойынша есептелген бірақ төленбеген берешектердің сомасын көрсетіледі;</w:t>
      </w:r>
      <w:r>
        <w:br/>
      </w:r>
      <w:r>
        <w:rPr>
          <w:rFonts w:ascii="Times New Roman"/>
          <w:b w:val="false"/>
          <w:i w:val="false"/>
          <w:color w:val="000000"/>
          <w:sz w:val="28"/>
        </w:rPr>
        <w:t>
</w:t>
      </w:r>
      <w:r>
        <w:rPr>
          <w:rFonts w:ascii="Times New Roman"/>
          <w:b w:val="false"/>
          <w:i w:val="false"/>
          <w:color w:val="000000"/>
          <w:sz w:val="28"/>
        </w:rPr>
        <w:t>
      6) 910.00.024 жолында салық кезеңінің әрбір айында жеке тұлғаларға төленген табыстарының сомасы көрсетіледі;</w:t>
      </w:r>
      <w:r>
        <w:br/>
      </w:r>
      <w:r>
        <w:rPr>
          <w:rFonts w:ascii="Times New Roman"/>
          <w:b w:val="false"/>
          <w:i w:val="false"/>
          <w:color w:val="000000"/>
          <w:sz w:val="28"/>
        </w:rPr>
        <w:t>
</w:t>
      </w:r>
      <w:r>
        <w:rPr>
          <w:rFonts w:ascii="Times New Roman"/>
          <w:b w:val="false"/>
          <w:i w:val="false"/>
          <w:color w:val="000000"/>
          <w:sz w:val="28"/>
        </w:rPr>
        <w:t>
      7) 910.00.025 жолында жеке тұлғаларға төленген, Қазақстан Республикасы азаматтары табысынан есепке жатқызылған және салық кезеңі үшін бюджетке аударуға жататын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8) 910.00.026 жолында жеке тұлғаларға төленген, шет елдіктер мен азаматтығы жоқ тұлғалардың табысынан есепке жатқызылған және салық кезеңі үшін бюджетке аударуға жататын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 910.00.027 жолында салық кезеңінің әрбір айы ұсталатын (есептелетін) жеке тұлғаларға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10) 910.00.028 жолында жеке тұлғаларға төленген табыстардан есептелген және салық кезеңі үшін жинақтаушы зейнетақы қорына аударуға жататын міндетті зейнетақы жарнасының сомасы көрсетіледі;</w:t>
      </w:r>
      <w:r>
        <w:br/>
      </w:r>
      <w:r>
        <w:rPr>
          <w:rFonts w:ascii="Times New Roman"/>
          <w:b w:val="false"/>
          <w:i w:val="false"/>
          <w:color w:val="000000"/>
          <w:sz w:val="28"/>
        </w:rPr>
        <w:t>
</w:t>
      </w:r>
      <w:r>
        <w:rPr>
          <w:rFonts w:ascii="Times New Roman"/>
          <w:b w:val="false"/>
          <w:i w:val="false"/>
          <w:color w:val="000000"/>
          <w:sz w:val="28"/>
        </w:rPr>
        <w:t>
      11) 910.00.029 жолында Міндетті әлеуметтік сақтандыру туралы заңға сәйкес салық кезеңі үшін табыстар түрінде жеке тұлғаларға төленетін жұмыс беруші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Бұл ретте әлеуметтік аударым міндетті әлеуметтік сақтандыру туралы заңнамада бекітілген әлеуметтік аударымдар объектісінен есептелінген мөлшерде жүргізіледі. Әлеуметтік аударымдарды есептеуге қабылданған республикалық бюджет туралы Қазақстан Республикасының Заңымен бекітілген ай сайынғы табыс, ең төменгі еңбек ақының он есе мөлшерінен артық болмауы керек;</w:t>
      </w:r>
      <w:r>
        <w:br/>
      </w:r>
      <w:r>
        <w:rPr>
          <w:rFonts w:ascii="Times New Roman"/>
          <w:b w:val="false"/>
          <w:i w:val="false"/>
          <w:color w:val="000000"/>
          <w:sz w:val="28"/>
        </w:rPr>
        <w:t>
</w:t>
      </w:r>
      <w:r>
        <w:rPr>
          <w:rFonts w:ascii="Times New Roman"/>
          <w:b w:val="false"/>
          <w:i w:val="false"/>
          <w:color w:val="000000"/>
          <w:sz w:val="28"/>
        </w:rPr>
        <w:t>
      12) 910.00.030 жолда Міндетті әлеуметтік сақтандыру туралы заңға сәйкес есептелген және салық кезеңі үшін төлеуге жататын әлеуметтік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13. «Салық төлеушінің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(ол болған жағдайда) басшының тегі, аты, әкесінің аты көрсетіледі. Егер Декларацияны жеке тұлға өткізетін болса, деректер жеке басын куәландыратын құжаттарға сәйкес толтырылады;</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 көрсетіледі.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Салық төлеушінің орналасқан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Бұл ретте, дара кәсіпкердің орналасқан жері салық органында дара кәсіпкер ретінде тіркеу есебіне қою кезінде мәлімделген дара кәсіпкердің қызметінің басым бөлігін жүзеге асыратын орны болып танылады.</w:t>
      </w:r>
      <w:r>
        <w:br/>
      </w:r>
      <w:r>
        <w:rPr>
          <w:rFonts w:ascii="Times New Roman"/>
          <w:b w:val="false"/>
          <w:i w:val="false"/>
          <w:color w:val="000000"/>
          <w:sz w:val="28"/>
        </w:rPr>
        <w:t>
</w:t>
      </w:r>
      <w:r>
        <w:rPr>
          <w:rFonts w:ascii="Times New Roman"/>
          <w:b w:val="false"/>
          <w:i w:val="false"/>
          <w:color w:val="000000"/>
          <w:sz w:val="28"/>
        </w:rPr>
        <w:t>
      Резидент заңды тұлғаның орналасқан жері құрылтай құжаттарында көрсетілген оның тұрақты жұмыс істейтін органының орналасқан жері болып танылады.</w:t>
      </w:r>
      <w:r>
        <w:br/>
      </w:r>
      <w:r>
        <w:rPr>
          <w:rFonts w:ascii="Times New Roman"/>
          <w:b w:val="false"/>
          <w:i w:val="false"/>
          <w:color w:val="000000"/>
          <w:sz w:val="28"/>
        </w:rPr>
        <w:t>
</w:t>
      </w:r>
      <w:r>
        <w:rPr>
          <w:rFonts w:ascii="Times New Roman"/>
          <w:b w:val="false"/>
          <w:i w:val="false"/>
          <w:color w:val="000000"/>
          <w:sz w:val="28"/>
        </w:rPr>
        <w:t>
      Филиал, өкілдік ашпай, қызметін тұрақты мекеме арқылы жүзеге асыратын резидент емес заңды тұлғаның орналасқан жері салық органында салық төлеуші ретінде тіркеу кезінде мәлімделген Қазақстан Республикасындағы қызметін жүзеге асыратын жері болып танылады;</w:t>
      </w:r>
      <w:r>
        <w:br/>
      </w:r>
      <w:r>
        <w:rPr>
          <w:rFonts w:ascii="Times New Roman"/>
          <w:b w:val="false"/>
          <w:i w:val="false"/>
          <w:color w:val="000000"/>
          <w:sz w:val="28"/>
        </w:rPr>
        <w:t>
</w:t>
      </w:r>
      <w:r>
        <w:rPr>
          <w:rFonts w:ascii="Times New Roman"/>
          <w:b w:val="false"/>
          <w:i w:val="false"/>
          <w:color w:val="000000"/>
          <w:sz w:val="28"/>
        </w:rPr>
        <w:t>
      4) Жеке тұлғаның тұрғылықты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Бұл ретте, жеке тұлғаның тұрғылықты жері азаматтарды тіркеу туралы Қазақстан Республикасының заңнамасына сәйкес азаматты тіркеу орны болып танылады;</w:t>
      </w:r>
      <w:r>
        <w:br/>
      </w:r>
      <w:r>
        <w:rPr>
          <w:rFonts w:ascii="Times New Roman"/>
          <w:b w:val="false"/>
          <w:i w:val="false"/>
          <w:color w:val="000000"/>
          <w:sz w:val="28"/>
        </w:rPr>
        <w:t>
</w:t>
      </w:r>
      <w:r>
        <w:rPr>
          <w:rFonts w:ascii="Times New Roman"/>
          <w:b w:val="false"/>
          <w:i w:val="false"/>
          <w:color w:val="000000"/>
          <w:sz w:val="28"/>
        </w:rPr>
        <w:t>
      5)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6) Салық кодексінің 584-бабының 2-тармағына сәйкес лауазымды адам Декларацияны қабылдаған күн көрсетіледі;</w:t>
      </w:r>
      <w:r>
        <w:br/>
      </w:r>
      <w:r>
        <w:rPr>
          <w:rFonts w:ascii="Times New Roman"/>
          <w:b w:val="false"/>
          <w:i w:val="false"/>
          <w:color w:val="000000"/>
          <w:sz w:val="28"/>
        </w:rPr>
        <w:t>
</w:t>
      </w:r>
      <w:r>
        <w:rPr>
          <w:rFonts w:ascii="Times New Roman"/>
          <w:b w:val="false"/>
          <w:i w:val="false"/>
          <w:color w:val="000000"/>
          <w:sz w:val="28"/>
        </w:rPr>
        <w:t>
      7) Салық органы беретін Декларацияның кіріс нөмірі көрсетіледі;</w:t>
      </w:r>
      <w:r>
        <w:br/>
      </w:r>
      <w:r>
        <w:rPr>
          <w:rFonts w:ascii="Times New Roman"/>
          <w:b w:val="false"/>
          <w:i w:val="false"/>
          <w:color w:val="000000"/>
          <w:sz w:val="28"/>
        </w:rPr>
        <w:t>
</w:t>
      </w:r>
      <w:r>
        <w:rPr>
          <w:rFonts w:ascii="Times New Roman"/>
          <w:b w:val="false"/>
          <w:i w:val="false"/>
          <w:color w:val="000000"/>
          <w:sz w:val="28"/>
        </w:rPr>
        <w:t>
      8) Пошта немесе өзге байланыс ұйымымен қойған пошта штемпелінің күні көрсетіледі.</w:t>
      </w:r>
    </w:p>
    <w:bookmarkEnd w:id="513"/>
    <w:bookmarkStart w:name="z1662" w:id="5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14"/>
    <w:bookmarkStart w:name="z8644" w:id="515"/>
    <w:p>
      <w:pPr>
        <w:spacing w:after="0"/>
        <w:ind w:left="0"/>
        <w:jc w:val="left"/>
      </w:pPr>
      <w:r>
        <w:rPr>
          <w:rFonts w:ascii="Times New Roman"/>
          <w:b/>
          <w:i w:val="false"/>
          <w:color w:val="000000"/>
        </w:rPr>
        <w:t xml:space="preserve"> 
Патент алу үшін салық есептілігін (есебін) жасау қағидалары (911.00-нысан)</w:t>
      </w:r>
    </w:p>
    <w:bookmarkEnd w:id="515"/>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645" w:id="516"/>
    <w:p>
      <w:pPr>
        <w:spacing w:after="0"/>
        <w:ind w:left="0"/>
        <w:jc w:val="left"/>
      </w:pPr>
      <w:r>
        <w:rPr>
          <w:rFonts w:ascii="Times New Roman"/>
          <w:b/>
          <w:i w:val="false"/>
          <w:color w:val="000000"/>
        </w:rPr>
        <w:t xml:space="preserve"> 
1. Жалпы ережелер</w:t>
      </w:r>
    </w:p>
    <w:bookmarkEnd w:id="516"/>
    <w:bookmarkStart w:name="z8646" w:id="517"/>
    <w:p>
      <w:pPr>
        <w:spacing w:after="0"/>
        <w:ind w:left="0"/>
        <w:jc w:val="both"/>
      </w:pPr>
      <w:r>
        <w:rPr>
          <w:rFonts w:ascii="Times New Roman"/>
          <w:b w:val="false"/>
          <w:i w:val="false"/>
          <w:color w:val="000000"/>
          <w:sz w:val="28"/>
        </w:rPr>
        <w:t>
      1. Осы патент алу үшін салық есептілігін (есебін) жасау қағидалары (911.00-нысан)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патент құнын есептеуге арналған патент алу үшін салық есептілігі нысанын (есепті) (бұдан әрі – Есеп) жасау тәртібін айқындайды. Патент құнына жеке табыс және әлеуметтік салықтар кіреді. Есепті патент негізіндегі арнаулы салық режимін қолданатын дара кәсіпкерлер жасайды.</w:t>
      </w:r>
      <w:r>
        <w:br/>
      </w:r>
      <w:r>
        <w:rPr>
          <w:rFonts w:ascii="Times New Roman"/>
          <w:b w:val="false"/>
          <w:i w:val="false"/>
          <w:color w:val="000000"/>
          <w:sz w:val="28"/>
        </w:rPr>
        <w:t>
</w:t>
      </w:r>
      <w:r>
        <w:rPr>
          <w:rFonts w:ascii="Times New Roman"/>
          <w:b w:val="false"/>
          <w:i w:val="false"/>
          <w:color w:val="000000"/>
          <w:sz w:val="28"/>
        </w:rPr>
        <w:t>
      2. Есеп Есептің өзінен (911.00-нысан) және оған патентті алу үшін қажетті ақпаратты көрсетуге арналған қосымшадан (911.01-нысан) тұрады.</w:t>
      </w:r>
      <w:r>
        <w:br/>
      </w:r>
      <w:r>
        <w:rPr>
          <w:rFonts w:ascii="Times New Roman"/>
          <w:b w:val="false"/>
          <w:i w:val="false"/>
          <w:color w:val="000000"/>
          <w:sz w:val="28"/>
        </w:rPr>
        <w:t>
</w:t>
      </w:r>
      <w:r>
        <w:rPr>
          <w:rFonts w:ascii="Times New Roman"/>
          <w:b w:val="false"/>
          <w:i w:val="false"/>
          <w:color w:val="000000"/>
          <w:sz w:val="28"/>
        </w:rPr>
        <w:t>
      3. Есепті толтыру кезінде түзетулерге,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Есептің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Есепке қосымша Есепте тиісті көрсеткіштерді ашуды талап ететін жолдар толтырылған кезде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Есепке қосымшалардың парағында бар жолдардағы көрсеткіштердің саны асып кеткен жағдайда Есепке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7. Осы Қағидаларда мынадай арифметикалық таңбалар қолданылады: «–» – алу; «х» – көбейту.</w:t>
      </w:r>
      <w:r>
        <w:br/>
      </w:r>
      <w:r>
        <w:rPr>
          <w:rFonts w:ascii="Times New Roman"/>
          <w:b w:val="false"/>
          <w:i w:val="false"/>
          <w:color w:val="000000"/>
          <w:sz w:val="28"/>
        </w:rPr>
        <w:t>
</w:t>
      </w:r>
      <w:r>
        <w:rPr>
          <w:rFonts w:ascii="Times New Roman"/>
          <w:b w:val="false"/>
          <w:i w:val="false"/>
          <w:color w:val="000000"/>
          <w:sz w:val="28"/>
        </w:rPr>
        <w:t>
      8. Соманың теріс мәні Есептің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9. Есепті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68-бабына сәйкес толтырылады.</w:t>
      </w:r>
      <w:r>
        <w:br/>
      </w:r>
      <w:r>
        <w:rPr>
          <w:rFonts w:ascii="Times New Roman"/>
          <w:b w:val="false"/>
          <w:i w:val="false"/>
          <w:color w:val="000000"/>
          <w:sz w:val="28"/>
        </w:rPr>
        <w:t>
</w:t>
      </w:r>
      <w:r>
        <w:rPr>
          <w:rFonts w:ascii="Times New Roman"/>
          <w:b w:val="false"/>
          <w:i w:val="false"/>
          <w:color w:val="000000"/>
          <w:sz w:val="28"/>
        </w:rPr>
        <w:t>
      10. Есепке Салық кодексінің 61-бабы 3-тармағына сәйкес салық төлеуші не болмаса өкілі қол қояды және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11. Есепті табыс ету кезінде:</w:t>
      </w:r>
      <w:r>
        <w:br/>
      </w:r>
      <w:r>
        <w:rPr>
          <w:rFonts w:ascii="Times New Roman"/>
          <w:b w:val="false"/>
          <w:i w:val="false"/>
          <w:color w:val="000000"/>
          <w:sz w:val="28"/>
        </w:rPr>
        <w:t>
</w:t>
      </w:r>
      <w:r>
        <w:rPr>
          <w:rFonts w:ascii="Times New Roman"/>
          <w:b w:val="false"/>
          <w:i w:val="false"/>
          <w:color w:val="000000"/>
          <w:sz w:val="28"/>
        </w:rPr>
        <w:t>
      1)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12. Қосымшалардың «Салық төлеуші туралы жалпы ақпарат» бөлімдерінде Есептің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13. «Сәйкестендіру нөмірлерінің ұлттық тізілімдері туралы» Қазақстан Республикасының 2007 жылғы 12 қаңтардағы Заңына (бұдан әрі – Ұлттық тізілімдер туралы заң) сәйкес Есепті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 – Ұлттық тізілімдер туралы заңның 3-бабы 4-тармағының 4) тармақшасы қолданысқа енгізілген күннен бастап жеке сәйкестендіру нөмірін міндетті түрде толтыруы тиіс.</w:t>
      </w:r>
    </w:p>
    <w:bookmarkEnd w:id="517"/>
    <w:bookmarkStart w:name="z8666" w:id="518"/>
    <w:p>
      <w:pPr>
        <w:spacing w:after="0"/>
        <w:ind w:left="0"/>
        <w:jc w:val="left"/>
      </w:pPr>
      <w:r>
        <w:rPr>
          <w:rFonts w:ascii="Times New Roman"/>
          <w:b/>
          <w:i w:val="false"/>
          <w:color w:val="000000"/>
        </w:rPr>
        <w:t xml:space="preserve"> 
2. Есепті жасау (911.00-нысан)</w:t>
      </w:r>
    </w:p>
    <w:bookmarkEnd w:id="518"/>
    <w:bookmarkStart w:name="z8667" w:id="519"/>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СТН – салық төлеушінің (салық агентінің) тіркеу нөмірі;</w:t>
      </w:r>
      <w:r>
        <w:br/>
      </w:r>
      <w:r>
        <w:rPr>
          <w:rFonts w:ascii="Times New Roman"/>
          <w:b w:val="false"/>
          <w:i w:val="false"/>
          <w:color w:val="000000"/>
          <w:sz w:val="28"/>
        </w:rPr>
        <w:t>
</w:t>
      </w:r>
      <w:r>
        <w:rPr>
          <w:rFonts w:ascii="Times New Roman"/>
          <w:b w:val="false"/>
          <w:i w:val="false"/>
          <w:color w:val="000000"/>
          <w:sz w:val="28"/>
        </w:rPr>
        <w:t>
      2) ЖСН – салық төлеушінің жеке сәйкестендіру нөмірі;</w:t>
      </w:r>
      <w:r>
        <w:br/>
      </w:r>
      <w:r>
        <w:rPr>
          <w:rFonts w:ascii="Times New Roman"/>
          <w:b w:val="false"/>
          <w:i w:val="false"/>
          <w:color w:val="000000"/>
          <w:sz w:val="28"/>
        </w:rPr>
        <w:t>
</w:t>
      </w:r>
      <w:r>
        <w:rPr>
          <w:rFonts w:ascii="Times New Roman"/>
          <w:b w:val="false"/>
          <w:i w:val="false"/>
          <w:color w:val="000000"/>
          <w:sz w:val="28"/>
        </w:rPr>
        <w:t>
      3) дара кәсіпкердің тегі, аты, әкесінің аты (ол болған жағдай) немесе атауы.</w:t>
      </w:r>
      <w:r>
        <w:br/>
      </w:r>
      <w:r>
        <w:rPr>
          <w:rFonts w:ascii="Times New Roman"/>
          <w:b w:val="false"/>
          <w:i w:val="false"/>
          <w:color w:val="000000"/>
          <w:sz w:val="28"/>
        </w:rPr>
        <w:t>
</w:t>
      </w:r>
      <w:r>
        <w:rPr>
          <w:rFonts w:ascii="Times New Roman"/>
          <w:b w:val="false"/>
          <w:i w:val="false"/>
          <w:color w:val="000000"/>
          <w:sz w:val="28"/>
        </w:rPr>
        <w:t xml:space="preserve">
      Салық міндеттемесін мүлікті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сенімгерлікпен басқарушы жеке тұлғаның тегі, аты, әкесінің аты (ол болған жағдай) немесе құрылтай құжаттарына сәйкес сенімгерлікпен басқарушы заңды тұлғаның атауы көрсетіледі;      </w:t>
      </w:r>
      <w:r>
        <w:br/>
      </w:r>
      <w:r>
        <w:rPr>
          <w:rFonts w:ascii="Times New Roman"/>
          <w:b w:val="false"/>
          <w:i w:val="false"/>
          <w:color w:val="000000"/>
          <w:sz w:val="28"/>
        </w:rPr>
        <w:t>
</w:t>
      </w:r>
      <w:r>
        <w:rPr>
          <w:rFonts w:ascii="Times New Roman"/>
          <w:b w:val="false"/>
          <w:i w:val="false"/>
          <w:color w:val="000000"/>
          <w:sz w:val="28"/>
        </w:rPr>
        <w:t>
      4) салық есептілігі (Есеп) табыс етілетін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5) Есеп түрі. Тиісті торкөздер Есептің Салық кодексінің 63-бабында көрсетілген салық есептілігінің түрлеріне жатқызылуы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 Торкөздер Салық кодексінің 63-бабы 3-тармағының 4) тармақшасында көзделген хабарлама бойынша табыс етілген жағдайда белгіленеді;</w:t>
      </w:r>
      <w:r>
        <w:br/>
      </w:r>
      <w:r>
        <w:rPr>
          <w:rFonts w:ascii="Times New Roman"/>
          <w:b w:val="false"/>
          <w:i w:val="false"/>
          <w:color w:val="000000"/>
          <w:sz w:val="28"/>
        </w:rPr>
        <w:t>
</w:t>
      </w:r>
      <w:r>
        <w:rPr>
          <w:rFonts w:ascii="Times New Roman"/>
          <w:b w:val="false"/>
          <w:i w:val="false"/>
          <w:color w:val="000000"/>
          <w:sz w:val="28"/>
        </w:rPr>
        <w:t>
      7) салық төлеушінің санаты. Торкөздер егер салық төлеуші А немесе В торкөздерінде көрсетілген санаттардың біріне жатқан жағдайда белгіленеді;</w:t>
      </w:r>
      <w:r>
        <w:br/>
      </w:r>
      <w:r>
        <w:rPr>
          <w:rFonts w:ascii="Times New Roman"/>
          <w:b w:val="false"/>
          <w:i w:val="false"/>
          <w:color w:val="000000"/>
          <w:sz w:val="28"/>
        </w:rPr>
        <w:t>
</w:t>
      </w: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r>
        <w:br/>
      </w:r>
      <w:r>
        <w:rPr>
          <w:rFonts w:ascii="Times New Roman"/>
          <w:b w:val="false"/>
          <w:i w:val="false"/>
          <w:color w:val="000000"/>
          <w:sz w:val="28"/>
        </w:rPr>
        <w:t>
</w:t>
      </w:r>
      <w:r>
        <w:rPr>
          <w:rFonts w:ascii="Times New Roman"/>
          <w:b w:val="false"/>
          <w:i w:val="false"/>
          <w:color w:val="000000"/>
          <w:sz w:val="28"/>
        </w:rPr>
        <w:t>
      9) торкөз Есеп электронды түрде табыс етілген кезде белгіленеді;</w:t>
      </w:r>
      <w:r>
        <w:br/>
      </w:r>
      <w:r>
        <w:rPr>
          <w:rFonts w:ascii="Times New Roman"/>
          <w:b w:val="false"/>
          <w:i w:val="false"/>
          <w:color w:val="000000"/>
          <w:sz w:val="28"/>
        </w:rPr>
        <w:t>
</w:t>
      </w:r>
      <w:r>
        <w:rPr>
          <w:rFonts w:ascii="Times New Roman"/>
          <w:b w:val="false"/>
          <w:i w:val="false"/>
          <w:color w:val="000000"/>
          <w:sz w:val="28"/>
        </w:rPr>
        <w:t>
      10) табыс етілген қосымшалардың саны.</w:t>
      </w:r>
      <w:r>
        <w:br/>
      </w:r>
      <w:r>
        <w:rPr>
          <w:rFonts w:ascii="Times New Roman"/>
          <w:b w:val="false"/>
          <w:i w:val="false"/>
          <w:color w:val="000000"/>
          <w:sz w:val="28"/>
        </w:rPr>
        <w:t>
</w:t>
      </w:r>
      <w:r>
        <w:rPr>
          <w:rFonts w:ascii="Times New Roman"/>
          <w:b w:val="false"/>
          <w:i w:val="false"/>
          <w:color w:val="000000"/>
          <w:sz w:val="28"/>
        </w:rPr>
        <w:t>
      15. «Патент құнын есептеу үшін мәліметтер» бөлімінде:</w:t>
      </w:r>
      <w:r>
        <w:br/>
      </w:r>
      <w:r>
        <w:rPr>
          <w:rFonts w:ascii="Times New Roman"/>
          <w:b w:val="false"/>
          <w:i w:val="false"/>
          <w:color w:val="000000"/>
          <w:sz w:val="28"/>
        </w:rPr>
        <w:t>
</w:t>
      </w:r>
      <w:r>
        <w:rPr>
          <w:rFonts w:ascii="Times New Roman"/>
          <w:b w:val="false"/>
          <w:i w:val="false"/>
          <w:color w:val="000000"/>
          <w:sz w:val="28"/>
        </w:rPr>
        <w:t>
      1) 911.00.001 жолында табыс сомасы көрсетіледі;</w:t>
      </w:r>
      <w:r>
        <w:br/>
      </w:r>
      <w:r>
        <w:rPr>
          <w:rFonts w:ascii="Times New Roman"/>
          <w:b w:val="false"/>
          <w:i w:val="false"/>
          <w:color w:val="000000"/>
          <w:sz w:val="28"/>
        </w:rPr>
        <w:t>
</w:t>
      </w:r>
      <w:r>
        <w:rPr>
          <w:rFonts w:ascii="Times New Roman"/>
          <w:b w:val="false"/>
          <w:i w:val="false"/>
          <w:color w:val="000000"/>
          <w:sz w:val="28"/>
        </w:rPr>
        <w:t>
      2) 911.00.002 жолында 911.00.001 жолы мен Салық кодексінің 432-бабы 1-тармағында белгіленген ставкасының туындысы (911.00.001 х 2%) ретінде айқындалатын бюджетке төленуге тиіс есептелген салық сомасы көрсетіледі;</w:t>
      </w:r>
      <w:r>
        <w:br/>
      </w:r>
      <w:r>
        <w:rPr>
          <w:rFonts w:ascii="Times New Roman"/>
          <w:b w:val="false"/>
          <w:i w:val="false"/>
          <w:color w:val="000000"/>
          <w:sz w:val="28"/>
        </w:rPr>
        <w:t>
</w:t>
      </w:r>
      <w:r>
        <w:rPr>
          <w:rFonts w:ascii="Times New Roman"/>
          <w:b w:val="false"/>
          <w:i w:val="false"/>
          <w:color w:val="000000"/>
          <w:sz w:val="28"/>
        </w:rPr>
        <w:t>
      3) 911.00.003 жолында есептелген салықтардың бір бөлігінің 1/2 мөлшерінде айқындалатын (911.00.002 х 0,5) бюджетке төленуге тиіс жеке табыс салығы сомасы көрсетіледі. Бұл ретте есептелген салық сомасы 1 теңгеге дейін дөңгелектенуі тиіс: 50 және одан көп тиындағы сома бір теңге ретінде қабылданады, 50 тиыннан төмен сома Есепке қабылданбайды;</w:t>
      </w:r>
      <w:r>
        <w:br/>
      </w:r>
      <w:r>
        <w:rPr>
          <w:rFonts w:ascii="Times New Roman"/>
          <w:b w:val="false"/>
          <w:i w:val="false"/>
          <w:color w:val="000000"/>
          <w:sz w:val="28"/>
        </w:rPr>
        <w:t>
</w:t>
      </w:r>
      <w:r>
        <w:rPr>
          <w:rFonts w:ascii="Times New Roman"/>
          <w:b w:val="false"/>
          <w:i w:val="false"/>
          <w:color w:val="000000"/>
          <w:sz w:val="28"/>
        </w:rPr>
        <w:t>
      4) 911.00.004 жолында «Міндетті әлеуметтік сақтандыру туралы» Қазақстан Республикасының Заңына сәйкес есептелген әлеуметтік аударымдар алына отырып, есептелген салықтардың бір бөлігінің Ң мөлшерінде айқындалатын бюджетке төленуге жататын әлеуметтік салық сомасы көрсетіледі ((911.00.002 х 0,5) – 911.00.005). Бұл ретте есептелген салық сомасын 1 теңгеге дейін дөңгелектенуі тиіс: 50 және одан көп тиындағы сома бір теңге ретінде қабылданады, 50 тиыннан төмен сома Есепке қабылданбайды.</w:t>
      </w:r>
      <w:r>
        <w:br/>
      </w:r>
      <w:r>
        <w:rPr>
          <w:rFonts w:ascii="Times New Roman"/>
          <w:b w:val="false"/>
          <w:i w:val="false"/>
          <w:color w:val="000000"/>
          <w:sz w:val="28"/>
        </w:rPr>
        <w:t>
</w:t>
      </w:r>
      <w:r>
        <w:rPr>
          <w:rFonts w:ascii="Times New Roman"/>
          <w:b w:val="false"/>
          <w:i w:val="false"/>
          <w:color w:val="000000"/>
          <w:sz w:val="28"/>
        </w:rPr>
        <w:t>
      Міндетті әлеуметтік сақтандыру туралы заңнамаға сәйкес есептелген әлеуметтік аударымдар сомасы әлеуметтік салық сомасынан асып кеткен жағдайда бұл жолда нөлге тең әлеуметтік салық сомасы көрсетіледі;</w:t>
      </w:r>
      <w:r>
        <w:br/>
      </w:r>
      <w:r>
        <w:rPr>
          <w:rFonts w:ascii="Times New Roman"/>
          <w:b w:val="false"/>
          <w:i w:val="false"/>
          <w:color w:val="000000"/>
          <w:sz w:val="28"/>
        </w:rPr>
        <w:t>
</w:t>
      </w:r>
      <w:r>
        <w:rPr>
          <w:rFonts w:ascii="Times New Roman"/>
          <w:b w:val="false"/>
          <w:i w:val="false"/>
          <w:color w:val="000000"/>
          <w:sz w:val="28"/>
        </w:rPr>
        <w:t>
      5) 911.00.005 жолында Міндетті әлеуметтік сақтандыру туралы заңнамаға сәйкес есептелген әлеуметтік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6) 911.00.006 жолында Қазақстан Республикасының Зейнетақымен қамсыздандыру туралы заңнамасында белгіленген тәртіпте айқындалатын жинақтаушы зейнетақы қорларына міндетті зейнетақы жарналарын есептеу үшін мәлімделген табыс көрсетіледі;</w:t>
      </w:r>
      <w:r>
        <w:br/>
      </w:r>
      <w:r>
        <w:rPr>
          <w:rFonts w:ascii="Times New Roman"/>
          <w:b w:val="false"/>
          <w:i w:val="false"/>
          <w:color w:val="000000"/>
          <w:sz w:val="28"/>
        </w:rPr>
        <w:t>
</w:t>
      </w:r>
      <w:r>
        <w:rPr>
          <w:rFonts w:ascii="Times New Roman"/>
          <w:b w:val="false"/>
          <w:i w:val="false"/>
          <w:color w:val="000000"/>
          <w:sz w:val="28"/>
        </w:rPr>
        <w:t>
      7) 911.00.007 жолында Қазақстан Республикасының зейнетақы заңнамасында белгіленген тәртіпте айқындалатын жинақтаушы зейнетақы қорларына міндетті зейнетақы жарналарының сомасы көрсетіледі.</w:t>
      </w:r>
      <w:r>
        <w:br/>
      </w:r>
      <w:r>
        <w:rPr>
          <w:rFonts w:ascii="Times New Roman"/>
          <w:b w:val="false"/>
          <w:i w:val="false"/>
          <w:color w:val="000000"/>
          <w:sz w:val="28"/>
        </w:rPr>
        <w:t>
</w:t>
      </w:r>
      <w:r>
        <w:rPr>
          <w:rFonts w:ascii="Times New Roman"/>
          <w:b w:val="false"/>
          <w:i w:val="false"/>
          <w:color w:val="000000"/>
          <w:sz w:val="28"/>
        </w:rPr>
        <w:t>
      16. Есеп электронды түрде берілген кезде «Патент құнының, әлеуметтік аударымдардың және міндетті зейнетақы жарналарының төленгені туралы мәліметтер» бөлімінде 911.00.008 А, 911.00.008 В, 911.00.008 С, 911.00.008 D, 911.00.008 Е жолдарында Салық кодексінің 431-бабы 1-тармағына сәйкес патент алынғанға дейін төленген жеке табыс және әлеуметтік салықтар, әлеуметтік аударымдар мен міндетті зейнетақы жарналары бойынша мәліметтер (төлемнің атауы, БСК (бюджет сыныптамасының коды), төлем құжатының нөмірі, төленген күні, сомасы) көрсетіледі.</w:t>
      </w:r>
      <w:r>
        <w:br/>
      </w:r>
      <w:r>
        <w:rPr>
          <w:rFonts w:ascii="Times New Roman"/>
          <w:b w:val="false"/>
          <w:i w:val="false"/>
          <w:color w:val="000000"/>
          <w:sz w:val="28"/>
        </w:rPr>
        <w:t>
</w:t>
      </w:r>
      <w:r>
        <w:rPr>
          <w:rFonts w:ascii="Times New Roman"/>
          <w:b w:val="false"/>
          <w:i w:val="false"/>
          <w:color w:val="000000"/>
          <w:sz w:val="28"/>
        </w:rPr>
        <w:t>
      17. «Салық төлеушiнiң жауапкершiлiгi» бөлімінде:</w:t>
      </w:r>
      <w:r>
        <w:br/>
      </w:r>
      <w:r>
        <w:rPr>
          <w:rFonts w:ascii="Times New Roman"/>
          <w:b w:val="false"/>
          <w:i w:val="false"/>
          <w:color w:val="000000"/>
          <w:sz w:val="28"/>
        </w:rPr>
        <w:t>
</w:t>
      </w:r>
      <w:r>
        <w:rPr>
          <w:rFonts w:ascii="Times New Roman"/>
          <w:b w:val="false"/>
          <w:i w:val="false"/>
          <w:color w:val="000000"/>
          <w:sz w:val="28"/>
        </w:rPr>
        <w:t>
      1) «Салық төлеушінің аты-жөні» жолында жеке басын куәландыратын құжаттарға сәйкес дара кәсіпкердің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Есептің салық органына тапсырған күні көрсетіледі.</w:t>
      </w:r>
      <w:r>
        <w:br/>
      </w:r>
      <w:r>
        <w:rPr>
          <w:rFonts w:ascii="Times New Roman"/>
          <w:b w:val="false"/>
          <w:i w:val="false"/>
          <w:color w:val="000000"/>
          <w:sz w:val="28"/>
        </w:rPr>
        <w:t>
</w:t>
      </w:r>
      <w:r>
        <w:rPr>
          <w:rFonts w:ascii="Times New Roman"/>
          <w:b w:val="false"/>
          <w:i w:val="false"/>
          <w:color w:val="000000"/>
          <w:sz w:val="28"/>
        </w:rPr>
        <w:t>
      3) орналасқан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Бұл ретте салық органында дара кәсіпкер ретінде тіркеу есебіне қою кезінде мәлімдеген дара кәсіпкердің қызметінің басым бөлігі жүзеге асырылатын орын дара кәсіпкердің орналасқан орны болып танылады;</w:t>
      </w:r>
      <w:r>
        <w:br/>
      </w:r>
      <w:r>
        <w:rPr>
          <w:rFonts w:ascii="Times New Roman"/>
          <w:b w:val="false"/>
          <w:i w:val="false"/>
          <w:color w:val="000000"/>
          <w:sz w:val="28"/>
        </w:rPr>
        <w:t>
</w:t>
      </w:r>
      <w:r>
        <w:rPr>
          <w:rFonts w:ascii="Times New Roman"/>
          <w:b w:val="false"/>
          <w:i w:val="false"/>
          <w:color w:val="000000"/>
          <w:sz w:val="28"/>
        </w:rPr>
        <w:t>
      4) тұрғылықты жері бойынша салық органының коды.</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r>
        <w:br/>
      </w:r>
      <w:r>
        <w:rPr>
          <w:rFonts w:ascii="Times New Roman"/>
          <w:b w:val="false"/>
          <w:i w:val="false"/>
          <w:color w:val="000000"/>
          <w:sz w:val="28"/>
        </w:rPr>
        <w:t>
</w:t>
      </w:r>
      <w:r>
        <w:rPr>
          <w:rFonts w:ascii="Times New Roman"/>
          <w:b w:val="false"/>
          <w:i w:val="false"/>
          <w:color w:val="000000"/>
          <w:sz w:val="28"/>
        </w:rPr>
        <w:t>
      5) «Есепті қабылдаған лауазымды адамның аты-жөні» жолында Есепті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6) Салық кодексінің 584-бабы 2-тармағына сәйкес Есептің қабылданған күні көрсетіледі;</w:t>
      </w:r>
      <w:r>
        <w:br/>
      </w:r>
      <w:r>
        <w:rPr>
          <w:rFonts w:ascii="Times New Roman"/>
          <w:b w:val="false"/>
          <w:i w:val="false"/>
          <w:color w:val="000000"/>
          <w:sz w:val="28"/>
        </w:rPr>
        <w:t>
</w:t>
      </w:r>
      <w:r>
        <w:rPr>
          <w:rFonts w:ascii="Times New Roman"/>
          <w:b w:val="false"/>
          <w:i w:val="false"/>
          <w:color w:val="000000"/>
          <w:sz w:val="28"/>
        </w:rPr>
        <w:t>
      7) салық органы берген Есептің кіріс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 қойған пошта штемпелінің күні көрсетіледі.</w:t>
      </w:r>
    </w:p>
    <w:bookmarkEnd w:id="519"/>
    <w:bookmarkStart w:name="z8701" w:id="520"/>
    <w:p>
      <w:pPr>
        <w:spacing w:after="0"/>
        <w:ind w:left="0"/>
        <w:jc w:val="left"/>
      </w:pPr>
      <w:r>
        <w:rPr>
          <w:rFonts w:ascii="Times New Roman"/>
          <w:b/>
          <w:i w:val="false"/>
          <w:color w:val="000000"/>
        </w:rPr>
        <w:t xml:space="preserve"> 
3. 911.01-нысанын жасау</w:t>
      </w:r>
    </w:p>
    <w:bookmarkEnd w:id="520"/>
    <w:bookmarkStart w:name="z8702" w:id="521"/>
    <w:p>
      <w:pPr>
        <w:spacing w:after="0"/>
        <w:ind w:left="0"/>
        <w:jc w:val="both"/>
      </w:pPr>
      <w:r>
        <w:rPr>
          <w:rFonts w:ascii="Times New Roman"/>
          <w:b w:val="false"/>
          <w:i w:val="false"/>
          <w:color w:val="000000"/>
          <w:sz w:val="28"/>
        </w:rPr>
        <w:t>
      18. 911.00 нысаны патент алу үшін қажетті ақпаратты көрсетуге арналған және дара кәсіпкердің міндетті тәртіпте толтыруы тиіс.</w:t>
      </w:r>
      <w:r>
        <w:br/>
      </w:r>
      <w:r>
        <w:rPr>
          <w:rFonts w:ascii="Times New Roman"/>
          <w:b w:val="false"/>
          <w:i w:val="false"/>
          <w:color w:val="000000"/>
          <w:sz w:val="28"/>
        </w:rPr>
        <w:t>
</w:t>
      </w:r>
      <w:r>
        <w:rPr>
          <w:rFonts w:ascii="Times New Roman"/>
          <w:b w:val="false"/>
          <w:i w:val="false"/>
          <w:color w:val="000000"/>
          <w:sz w:val="28"/>
        </w:rPr>
        <w:t>
      19. «Патент алу үшін мәліметтер» бөлімінде:</w:t>
      </w:r>
      <w:r>
        <w:br/>
      </w:r>
      <w:r>
        <w:rPr>
          <w:rFonts w:ascii="Times New Roman"/>
          <w:b w:val="false"/>
          <w:i w:val="false"/>
          <w:color w:val="000000"/>
          <w:sz w:val="28"/>
        </w:rPr>
        <w:t>
</w:t>
      </w:r>
      <w:r>
        <w:rPr>
          <w:rFonts w:ascii="Times New Roman"/>
          <w:b w:val="false"/>
          <w:i w:val="false"/>
          <w:color w:val="000000"/>
          <w:sz w:val="28"/>
        </w:rPr>
        <w:t>
      1) 911.01.001 жолында алатын патент бойынша қызметті жүзеге асыру мерзімі көрсетіледі;</w:t>
      </w:r>
      <w:r>
        <w:br/>
      </w:r>
      <w:r>
        <w:rPr>
          <w:rFonts w:ascii="Times New Roman"/>
          <w:b w:val="false"/>
          <w:i w:val="false"/>
          <w:color w:val="000000"/>
          <w:sz w:val="28"/>
        </w:rPr>
        <w:t>
</w:t>
      </w:r>
      <w:r>
        <w:rPr>
          <w:rFonts w:ascii="Times New Roman"/>
          <w:b w:val="false"/>
          <w:i w:val="false"/>
          <w:color w:val="000000"/>
          <w:sz w:val="28"/>
        </w:rPr>
        <w:t>
      2) 911.01.002 жолында жүзеге асырылып жатқан кәсіпкерлік қызметтің түрі көрсетіледі;</w:t>
      </w:r>
      <w:r>
        <w:br/>
      </w:r>
      <w:r>
        <w:rPr>
          <w:rFonts w:ascii="Times New Roman"/>
          <w:b w:val="false"/>
          <w:i w:val="false"/>
          <w:color w:val="000000"/>
          <w:sz w:val="28"/>
        </w:rPr>
        <w:t>
</w:t>
      </w:r>
      <w:r>
        <w:rPr>
          <w:rFonts w:ascii="Times New Roman"/>
          <w:b w:val="false"/>
          <w:i w:val="false"/>
          <w:color w:val="000000"/>
          <w:sz w:val="28"/>
        </w:rPr>
        <w:t>
      3) 911.01.003 А, 911.01.003 В, 911.01.003 С, 911.01.003 D, 911.01.003 Е, 911.01.003 F жолдарында алынатын патент бойынша кәсіпкерлік қызметті жүзеге асыру орны (облыс, қала немесе аудан т.б.атаулары) көрсетіледі.</w:t>
      </w:r>
      <w:r>
        <w:br/>
      </w:r>
      <w:r>
        <w:rPr>
          <w:rFonts w:ascii="Times New Roman"/>
          <w:b w:val="false"/>
          <w:i w:val="false"/>
          <w:color w:val="000000"/>
          <w:sz w:val="28"/>
        </w:rPr>
        <w:t>
</w:t>
      </w:r>
      <w:r>
        <w:rPr>
          <w:rFonts w:ascii="Times New Roman"/>
          <w:b w:val="false"/>
          <w:i w:val="false"/>
          <w:color w:val="000000"/>
          <w:sz w:val="28"/>
        </w:rPr>
        <w:t>
      911.01.003 G жолында әмбебап дүкені, супермаркет және т.б. атаулары, әмбебап дүкендерінде, супермаркеттерде және т.б. кәсіпкерлік қызметті жүзеге асыру кезінде бөлімнің нөмірі немесе атауы көрсетіледі. Кәсіпкерлік қызметті автомобильмен жолаушылар және жүк тасымалдау саласында жүзеге асырған жағдайда 911.01.003 G жолында нөмірі мен жүру бағыты көрсетіледі;</w:t>
      </w:r>
      <w:r>
        <w:br/>
      </w:r>
      <w:r>
        <w:rPr>
          <w:rFonts w:ascii="Times New Roman"/>
          <w:b w:val="false"/>
          <w:i w:val="false"/>
          <w:color w:val="000000"/>
          <w:sz w:val="28"/>
        </w:rPr>
        <w:t>
</w:t>
      </w:r>
      <w:r>
        <w:rPr>
          <w:rFonts w:ascii="Times New Roman"/>
          <w:b w:val="false"/>
          <w:i w:val="false"/>
          <w:color w:val="000000"/>
          <w:sz w:val="28"/>
        </w:rPr>
        <w:t>
      4) мүлікті жалға беру бойынша қызметін әртүрлі елді мекендерде жүзеге асырған жағдайда қосымша мына жолдар толтырылады:</w:t>
      </w:r>
      <w:r>
        <w:br/>
      </w:r>
      <w:r>
        <w:rPr>
          <w:rFonts w:ascii="Times New Roman"/>
          <w:b w:val="false"/>
          <w:i w:val="false"/>
          <w:color w:val="000000"/>
          <w:sz w:val="28"/>
        </w:rPr>
        <w:t>
</w:t>
      </w:r>
      <w:r>
        <w:rPr>
          <w:rFonts w:ascii="Times New Roman"/>
          <w:b w:val="false"/>
          <w:i w:val="false"/>
          <w:color w:val="000000"/>
          <w:sz w:val="28"/>
        </w:rPr>
        <w:t>
      911.01.004 –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911.01.005 – дара кәсіпкер орналасқан (тіркеу) орнынан бөлек кәсіпкерлік қызметті жүзеге асырудың өзге орны.</w:t>
      </w:r>
    </w:p>
    <w:bookmarkEnd w:id="521"/>
    <w:bookmarkStart w:name="z1665" w:id="5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22"/>
    <w:bookmarkStart w:name="z8716" w:id="523"/>
    <w:p>
      <w:pPr>
        <w:spacing w:after="0"/>
        <w:ind w:left="0"/>
        <w:jc w:val="left"/>
      </w:pPr>
      <w:r>
        <w:rPr>
          <w:rFonts w:ascii="Times New Roman"/>
          <w:b/>
          <w:i w:val="false"/>
          <w:color w:val="000000"/>
        </w:rPr>
        <w:t xml:space="preserve"> 
Бірыңғай жер салығын төлеушілерге арналған бойынша салық есептілігін (декларацияны) жасау қағидалары (920.00-нысан)</w:t>
      </w:r>
    </w:p>
    <w:bookmarkEnd w:id="52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Нысан РҚАО РМК</w:t>
      </w:r>
      <w:r>
        <w:rPr>
          <w:rFonts w:ascii="Times New Roman"/>
          <w:b w:val="false"/>
          <w:i w:val="false"/>
          <w:color w:val="ff0000"/>
          <w:sz w:val="28"/>
        </w:rPr>
        <w:t> </w:t>
      </w:r>
      <w:r>
        <w:rPr>
          <w:rFonts w:ascii="Times New Roman"/>
          <w:b w:val="false"/>
          <w:i w:val="false"/>
          <w:color w:val="000000"/>
          <w:sz w:val="28"/>
          <w:u w:val="single"/>
        </w:rPr>
        <w:t>http://rkao.kz/fnoforms</w:t>
      </w:r>
      <w:r>
        <w:rPr>
          <w:rFonts w:ascii="Times New Roman"/>
          <w:b w:val="false"/>
          <w:i w:val="false"/>
          <w:color w:val="000000"/>
          <w:sz w:val="28"/>
        </w:rPr>
        <w:t> </w:t>
      </w:r>
      <w:r>
        <w:rPr>
          <w:rFonts w:ascii="Times New Roman"/>
          <w:b w:val="false"/>
          <w:i w:val="false"/>
          <w:color w:val="ff0000"/>
          <w:sz w:val="28"/>
        </w:rPr>
        <w:t>сайтында орналастырылған; қажет болған жағдайда нысанды электронды түрде РҚАО РМК-дан алуға болады.</w:t>
      </w:r>
    </w:p>
    <w:bookmarkStart w:name="z8717" w:id="524"/>
    <w:p>
      <w:pPr>
        <w:spacing w:after="0"/>
        <w:ind w:left="0"/>
        <w:jc w:val="left"/>
      </w:pPr>
      <w:r>
        <w:rPr>
          <w:rFonts w:ascii="Times New Roman"/>
          <w:b/>
          <w:i w:val="false"/>
          <w:color w:val="000000"/>
        </w:rPr>
        <w:t xml:space="preserve"> 
1. Жалпы ережелер </w:t>
      </w:r>
    </w:p>
    <w:bookmarkEnd w:id="524"/>
    <w:bookmarkStart w:name="z8718" w:id="525"/>
    <w:p>
      <w:pPr>
        <w:spacing w:after="0"/>
        <w:ind w:left="0"/>
        <w:jc w:val="both"/>
      </w:pPr>
      <w:r>
        <w:rPr>
          <w:rFonts w:ascii="Times New Roman"/>
          <w:b w:val="false"/>
          <w:i w:val="false"/>
          <w:color w:val="000000"/>
          <w:sz w:val="28"/>
        </w:rPr>
        <w:t>
      1. Осы бірыңғай жер салығын төлеушілерге арналған бойынша салық есептілігін (декларацияны) жасау қағидалары (920.00-нысан) (бұдан әрі – Қағидалар) «Салық және бюджетке төленетін басқа да міндетті төлемдер туралы» Қазақстан Республикасының 2008 жылғы 10 желтоқсандағы Кодексіне (Салық кодексі) сәйкес әзірленген және бірыңғай жер және әлеуметтік салықтарды, төлем көзінен ұсталатын жеке табыс салығын, жер үстi көздерiнiң су ресурстарын пайдаланғаны үшiн төлемақыны, қоршаған ортаға эмиссия үшін төлемақыны, сондай-ақ міндетті зейнетақы жарналары мен әлеуметтік аударымдарды есептеуге арналған бірыңғай жер салығын (бұдан әрі – Декларация) төлеушілерге арналған салық есептілігі нысанын (декларация) жасау тәртібін айқындайды. Декларацияны шаруа және фермер шаруашылықтарына арналған арнаулы салық режимін қолданатын салық төлеушілер жасайды.</w:t>
      </w:r>
      <w:r>
        <w:br/>
      </w:r>
      <w:r>
        <w:rPr>
          <w:rFonts w:ascii="Times New Roman"/>
          <w:b w:val="false"/>
          <w:i w:val="false"/>
          <w:color w:val="000000"/>
          <w:sz w:val="28"/>
        </w:rPr>
        <w:t>
</w:t>
      </w:r>
      <w:r>
        <w:rPr>
          <w:rFonts w:ascii="Times New Roman"/>
          <w:b w:val="false"/>
          <w:i w:val="false"/>
          <w:color w:val="000000"/>
          <w:sz w:val="28"/>
        </w:rPr>
        <w:t>
      2. Декларация Декларацияның өзінен (920.00-нысан) және оған салық міндеттемесін есептеу туралы ақпаратты егжей-тегжейлі көрсетуге арналған қосымшалардан (920.01-ден 920.03-ке дейінгі нысандар) тұрады.</w:t>
      </w:r>
      <w:r>
        <w:br/>
      </w:r>
      <w:r>
        <w:rPr>
          <w:rFonts w:ascii="Times New Roman"/>
          <w:b w:val="false"/>
          <w:i w:val="false"/>
          <w:color w:val="000000"/>
          <w:sz w:val="28"/>
        </w:rPr>
        <w:t>
</w:t>
      </w:r>
      <w:r>
        <w:rPr>
          <w:rFonts w:ascii="Times New Roman"/>
          <w:b w:val="false"/>
          <w:i w:val="false"/>
          <w:color w:val="000000"/>
          <w:sz w:val="28"/>
        </w:rPr>
        <w:t>
      3. Декларация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4. Көрсеткіштер болмаған кезде тиісті торкөздері толтырылмайды.</w:t>
      </w:r>
      <w:r>
        <w:br/>
      </w:r>
      <w:r>
        <w:rPr>
          <w:rFonts w:ascii="Times New Roman"/>
          <w:b w:val="false"/>
          <w:i w:val="false"/>
          <w:color w:val="000000"/>
          <w:sz w:val="28"/>
        </w:rPr>
        <w:t>
</w:t>
      </w: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r>
        <w:br/>
      </w:r>
      <w:r>
        <w:rPr>
          <w:rFonts w:ascii="Times New Roman"/>
          <w:b w:val="false"/>
          <w:i w:val="false"/>
          <w:color w:val="000000"/>
          <w:sz w:val="28"/>
        </w:rPr>
        <w:t>
</w:t>
      </w:r>
      <w:r>
        <w:rPr>
          <w:rFonts w:ascii="Times New Roman"/>
          <w:b w:val="false"/>
          <w:i w:val="false"/>
          <w:color w:val="000000"/>
          <w:sz w:val="28"/>
        </w:rPr>
        <w:t>
      6. Декларацияға қосымшалар оларда көрсетілуі тиіс деректер болмаған кезде жасалмайды.</w:t>
      </w:r>
      <w:r>
        <w:br/>
      </w:r>
      <w:r>
        <w:rPr>
          <w:rFonts w:ascii="Times New Roman"/>
          <w:b w:val="false"/>
          <w:i w:val="false"/>
          <w:color w:val="000000"/>
          <w:sz w:val="28"/>
        </w:rPr>
        <w:t>
</w:t>
      </w:r>
      <w:r>
        <w:rPr>
          <w:rFonts w:ascii="Times New Roman"/>
          <w:b w:val="false"/>
          <w:i w:val="false"/>
          <w:color w:val="000000"/>
          <w:sz w:val="28"/>
        </w:rPr>
        <w:t>
      7. Декларацияға қосымшаның парағында бар жолдардағы көрсеткіштердің саны асып кеткен жағдайда Декларацияға қосымшаның осындай парағы қосымша толтырылады.</w:t>
      </w:r>
      <w:r>
        <w:br/>
      </w:r>
      <w:r>
        <w:rPr>
          <w:rFonts w:ascii="Times New Roman"/>
          <w:b w:val="false"/>
          <w:i w:val="false"/>
          <w:color w:val="000000"/>
          <w:sz w:val="28"/>
        </w:rPr>
        <w:t>
</w:t>
      </w:r>
      <w:r>
        <w:rPr>
          <w:rFonts w:ascii="Times New Roman"/>
          <w:b w:val="false"/>
          <w:i w:val="false"/>
          <w:color w:val="000000"/>
          <w:sz w:val="28"/>
        </w:rPr>
        <w:t>
      8. Осы Қағидаларда арифметикалық белгілер қолданылады: «+» – қосу; «–» – алу; «х» – көбейту; «/» – бөлу; «=» – тең.</w:t>
      </w:r>
      <w:r>
        <w:br/>
      </w:r>
      <w:r>
        <w:rPr>
          <w:rFonts w:ascii="Times New Roman"/>
          <w:b w:val="false"/>
          <w:i w:val="false"/>
          <w:color w:val="000000"/>
          <w:sz w:val="28"/>
        </w:rPr>
        <w:t>
</w:t>
      </w:r>
      <w:r>
        <w:rPr>
          <w:rFonts w:ascii="Times New Roman"/>
          <w:b w:val="false"/>
          <w:i w:val="false"/>
          <w:color w:val="000000"/>
          <w:sz w:val="28"/>
        </w:rPr>
        <w:t>
      9. Соманың теріс мәні Декларацияның тиісті жолының (бағанының) бірінші сол жақтағы торкөзінде «–» белгісімен белгіленеді.</w:t>
      </w:r>
      <w:r>
        <w:br/>
      </w:r>
      <w:r>
        <w:rPr>
          <w:rFonts w:ascii="Times New Roman"/>
          <w:b w:val="false"/>
          <w:i w:val="false"/>
          <w:color w:val="000000"/>
          <w:sz w:val="28"/>
        </w:rPr>
        <w:t>
</w:t>
      </w:r>
      <w:r>
        <w:rPr>
          <w:rFonts w:ascii="Times New Roman"/>
          <w:b w:val="false"/>
          <w:i w:val="false"/>
          <w:color w:val="000000"/>
          <w:sz w:val="28"/>
        </w:rPr>
        <w:t>
      10. Декларация жасау кезінде:</w:t>
      </w:r>
      <w:r>
        <w:br/>
      </w:r>
      <w:r>
        <w:rPr>
          <w:rFonts w:ascii="Times New Roman"/>
          <w:b w:val="false"/>
          <w:i w:val="false"/>
          <w:color w:val="000000"/>
          <w:sz w:val="28"/>
        </w:rPr>
        <w:t>
</w:t>
      </w:r>
      <w:r>
        <w:rPr>
          <w:rFonts w:ascii="Times New Roman"/>
          <w:b w:val="false"/>
          <w:i w:val="false"/>
          <w:color w:val="000000"/>
          <w:sz w:val="28"/>
        </w:rPr>
        <w:t>
      1) қағаз тасығышта – қара немесе көк сиялы қаламмен немесе қаламұшпен, баспаханалық бас әріптермен немесе баспа құрылғысын пайдалана отырып толтырылады;</w:t>
      </w:r>
      <w:r>
        <w:br/>
      </w:r>
      <w:r>
        <w:rPr>
          <w:rFonts w:ascii="Times New Roman"/>
          <w:b w:val="false"/>
          <w:i w:val="false"/>
          <w:color w:val="000000"/>
          <w:sz w:val="28"/>
        </w:rPr>
        <w:t>
</w:t>
      </w:r>
      <w:r>
        <w:rPr>
          <w:rFonts w:ascii="Times New Roman"/>
          <w:b w:val="false"/>
          <w:i w:val="false"/>
          <w:color w:val="000000"/>
          <w:sz w:val="28"/>
        </w:rPr>
        <w:t>
      2) электронды тасығышта –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толтырылады.</w:t>
      </w:r>
      <w:r>
        <w:br/>
      </w:r>
      <w:r>
        <w:rPr>
          <w:rFonts w:ascii="Times New Roman"/>
          <w:b w:val="false"/>
          <w:i w:val="false"/>
          <w:color w:val="000000"/>
          <w:sz w:val="28"/>
        </w:rPr>
        <w:t>
</w:t>
      </w:r>
      <w:r>
        <w:rPr>
          <w:rFonts w:ascii="Times New Roman"/>
          <w:b w:val="false"/>
          <w:i w:val="false"/>
          <w:color w:val="000000"/>
          <w:sz w:val="28"/>
        </w:rPr>
        <w:t>
      11. Декларацияға салық төлеуші не болмаса өкілі қол қояды және Салық кодексінің 61-бабы 3-тармағына сәйкес Қазақстан Республикасының заңнамасында белгіленген жағдайларда оның атауы жазылған мөрі бар салық төлеушінің не болмаса оның өкілінің мөрімен куәландырылады.</w:t>
      </w:r>
      <w:r>
        <w:br/>
      </w:r>
      <w:r>
        <w:rPr>
          <w:rFonts w:ascii="Times New Roman"/>
          <w:b w:val="false"/>
          <w:i w:val="false"/>
          <w:color w:val="000000"/>
          <w:sz w:val="28"/>
        </w:rPr>
        <w:t>
</w:t>
      </w:r>
      <w:r>
        <w:rPr>
          <w:rFonts w:ascii="Times New Roman"/>
          <w:b w:val="false"/>
          <w:i w:val="false"/>
          <w:color w:val="000000"/>
          <w:sz w:val="28"/>
        </w:rPr>
        <w:t>
      12. Декларацияны табыс ету кезінде:</w:t>
      </w:r>
      <w:r>
        <w:br/>
      </w:r>
      <w:r>
        <w:rPr>
          <w:rFonts w:ascii="Times New Roman"/>
          <w:b w:val="false"/>
          <w:i w:val="false"/>
          <w:color w:val="000000"/>
          <w:sz w:val="28"/>
        </w:rPr>
        <w:t>
</w:t>
      </w:r>
      <w:r>
        <w:rPr>
          <w:rFonts w:ascii="Times New Roman"/>
          <w:b w:val="false"/>
          <w:i w:val="false"/>
          <w:color w:val="000000"/>
          <w:sz w:val="28"/>
        </w:rPr>
        <w:t>
      1) декларация қағаз түрінде келу тәртібінде қағаз тасығышта –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2) пошта арқылы хабарламасы бар тапсырыс хатпен қағаз тасығышта – салық төлеуші пошта немесе өзгелей байланыс ұйымының хабарламасын алады;</w:t>
      </w:r>
      <w:r>
        <w:br/>
      </w:r>
      <w:r>
        <w:rPr>
          <w:rFonts w:ascii="Times New Roman"/>
          <w:b w:val="false"/>
          <w:i w:val="false"/>
          <w:color w:val="000000"/>
          <w:sz w:val="28"/>
        </w:rPr>
        <w:t>
</w:t>
      </w:r>
      <w:r>
        <w:rPr>
          <w:rFonts w:ascii="Times New Roman"/>
          <w:b w:val="false"/>
          <w:i w:val="false"/>
          <w:color w:val="000000"/>
          <w:sz w:val="28"/>
        </w:rPr>
        <w:t>
      3) электронды түрде – салық төлеуші (салық агенті) салық есептілігінің салық қызметі органдарының салық есептілігін қабылдау жүйесімен қабылданғандығы немесе қабылданбағандығы туралы хабарлама алады.</w:t>
      </w:r>
      <w:r>
        <w:br/>
      </w:r>
      <w:r>
        <w:rPr>
          <w:rFonts w:ascii="Times New Roman"/>
          <w:b w:val="false"/>
          <w:i w:val="false"/>
          <w:color w:val="000000"/>
          <w:sz w:val="28"/>
        </w:rPr>
        <w:t>
</w:t>
      </w:r>
      <w:r>
        <w:rPr>
          <w:rFonts w:ascii="Times New Roman"/>
          <w:b w:val="false"/>
          <w:i w:val="false"/>
          <w:color w:val="000000"/>
          <w:sz w:val="28"/>
        </w:rPr>
        <w:t>
      13. Қосымшаның «Салық төлеуші (салық агенті) туралы жалпы ақпарат» бөлімдерінде Декларацияның «Салық төлеуші туралы жалпы ақпарат» бөлімінде көрсетілген тиісті деректер көрсетіледі.</w:t>
      </w:r>
      <w:r>
        <w:br/>
      </w:r>
      <w:r>
        <w:rPr>
          <w:rFonts w:ascii="Times New Roman"/>
          <w:b w:val="false"/>
          <w:i w:val="false"/>
          <w:color w:val="000000"/>
          <w:sz w:val="28"/>
        </w:rPr>
        <w:t>
</w:t>
      </w:r>
      <w:r>
        <w:rPr>
          <w:rFonts w:ascii="Times New Roman"/>
          <w:b w:val="false"/>
          <w:i w:val="false"/>
          <w:color w:val="000000"/>
          <w:sz w:val="28"/>
        </w:rPr>
        <w:t>
      14. «Сәйкестендіру нөмірлерінің ұлттық тізілімдері туралы» Қазақстан Республикасының 2007 жылдың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Декларация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 </w:t>
      </w:r>
    </w:p>
    <w:bookmarkEnd w:id="525"/>
    <w:bookmarkStart w:name="z8739" w:id="526"/>
    <w:p>
      <w:pPr>
        <w:spacing w:after="0"/>
        <w:ind w:left="0"/>
        <w:jc w:val="left"/>
      </w:pPr>
      <w:r>
        <w:rPr>
          <w:rFonts w:ascii="Times New Roman"/>
          <w:b/>
          <w:i w:val="false"/>
          <w:color w:val="000000"/>
        </w:rPr>
        <w:t xml:space="preserve"> 
2. Декларацияны жасау (920.00-нысан)</w:t>
      </w:r>
    </w:p>
    <w:bookmarkEnd w:id="526"/>
    <w:bookmarkStart w:name="z8740" w:id="527"/>
    <w:p>
      <w:pPr>
        <w:spacing w:after="0"/>
        <w:ind w:left="0"/>
        <w:jc w:val="both"/>
      </w:pPr>
      <w:r>
        <w:rPr>
          <w:rFonts w:ascii="Times New Roman"/>
          <w:b w:val="false"/>
          <w:i w:val="false"/>
          <w:color w:val="000000"/>
          <w:sz w:val="28"/>
        </w:rPr>
        <w:t>
      15. «Салық төлеуші (салық агенті) туралы жалпы ақпарат» бөлімінде салық төлеуші (салық агенті)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xml:space="preserve">
      1) СТН – салық төлеушінің тіркеу нөмірі; </w:t>
      </w:r>
      <w:r>
        <w:br/>
      </w:r>
      <w:r>
        <w:rPr>
          <w:rFonts w:ascii="Times New Roman"/>
          <w:b w:val="false"/>
          <w:i w:val="false"/>
          <w:color w:val="000000"/>
          <w:sz w:val="28"/>
        </w:rPr>
        <w:t>
</w:t>
      </w:r>
      <w:r>
        <w:rPr>
          <w:rFonts w:ascii="Times New Roman"/>
          <w:b w:val="false"/>
          <w:i w:val="false"/>
          <w:color w:val="000000"/>
          <w:sz w:val="28"/>
        </w:rPr>
        <w:t xml:space="preserve">
      2) ЖСН/БСН – салық төлеушінің жеке сәйкестендіру нөмірі (бизнес-сәйкестендіру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
      3) салық төлеушінің атауы. </w:t>
      </w:r>
      <w:r>
        <w:br/>
      </w:r>
      <w:r>
        <w:rPr>
          <w:rFonts w:ascii="Times New Roman"/>
          <w:b w:val="false"/>
          <w:i w:val="false"/>
          <w:color w:val="000000"/>
          <w:sz w:val="28"/>
        </w:rPr>
        <w:t>
</w:t>
      </w:r>
      <w:r>
        <w:rPr>
          <w:rFonts w:ascii="Times New Roman"/>
          <w:b w:val="false"/>
          <w:i w:val="false"/>
          <w:color w:val="000000"/>
          <w:sz w:val="28"/>
        </w:rPr>
        <w:t xml:space="preserve">
      Жеке тұлғаның тегі, аты, әкесінің аты (ол болған жағдайда) және шаруа және фермер шаруашылықтарының атауы (ол болған жағдайда) көрсетіледі. </w:t>
      </w:r>
      <w:r>
        <w:br/>
      </w:r>
      <w:r>
        <w:rPr>
          <w:rFonts w:ascii="Times New Roman"/>
          <w:b w:val="false"/>
          <w:i w:val="false"/>
          <w:color w:val="000000"/>
          <w:sz w:val="28"/>
        </w:rPr>
        <w:t>
</w:t>
      </w: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(ол болған жағдайда) немесе құрылтай құжаттарына сәйкес сенімгерлікпен басқарушы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4) салық есептілігі тапсырылатын салық кезеңі (араб сандарымен көрсетіледі);</w:t>
      </w:r>
      <w:r>
        <w:br/>
      </w:r>
      <w:r>
        <w:rPr>
          <w:rFonts w:ascii="Times New Roman"/>
          <w:b w:val="false"/>
          <w:i w:val="false"/>
          <w:color w:val="000000"/>
          <w:sz w:val="28"/>
        </w:rPr>
        <w:t>
</w:t>
      </w:r>
      <w:r>
        <w:rPr>
          <w:rFonts w:ascii="Times New Roman"/>
          <w:b w:val="false"/>
          <w:i w:val="false"/>
          <w:color w:val="000000"/>
          <w:sz w:val="28"/>
        </w:rPr>
        <w:t>
      5) Декларация түрі. Тиісті торкөздер Салық кодексінің 63-бабында көрсетілген салық есептілігінің түрлеріне Декларацияны жатқызу ескеріле отырып, белгіленеді;</w:t>
      </w:r>
      <w:r>
        <w:br/>
      </w:r>
      <w:r>
        <w:rPr>
          <w:rFonts w:ascii="Times New Roman"/>
          <w:b w:val="false"/>
          <w:i w:val="false"/>
          <w:color w:val="000000"/>
          <w:sz w:val="28"/>
        </w:rPr>
        <w:t>
</w:t>
      </w:r>
      <w:r>
        <w:rPr>
          <w:rFonts w:ascii="Times New Roman"/>
          <w:b w:val="false"/>
          <w:i w:val="false"/>
          <w:color w:val="000000"/>
          <w:sz w:val="28"/>
        </w:rPr>
        <w:t>
      6) хабарламаның нөмірі мен күні. А немесе В торкөздері Салық кодексінің 63-бабы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 </w:t>
      </w:r>
      <w:r>
        <w:br/>
      </w:r>
      <w:r>
        <w:rPr>
          <w:rFonts w:ascii="Times New Roman"/>
          <w:b w:val="false"/>
          <w:i w:val="false"/>
          <w:color w:val="000000"/>
          <w:sz w:val="28"/>
        </w:rPr>
        <w:t>
</w:t>
      </w:r>
      <w:r>
        <w:rPr>
          <w:rFonts w:ascii="Times New Roman"/>
          <w:b w:val="false"/>
          <w:i w:val="false"/>
          <w:color w:val="000000"/>
          <w:sz w:val="28"/>
        </w:rPr>
        <w:t>
      7) салық төлеуші санаты. Торкөздер, егер салық төлеуші А немесе В жолда көрсетілген санаттардың біріне жататын жағдайда белгіленеді;</w:t>
      </w:r>
      <w:r>
        <w:br/>
      </w:r>
      <w:r>
        <w:rPr>
          <w:rFonts w:ascii="Times New Roman"/>
          <w:b w:val="false"/>
          <w:i w:val="false"/>
          <w:color w:val="000000"/>
          <w:sz w:val="28"/>
        </w:rPr>
        <w:t>
</w:t>
      </w:r>
      <w:r>
        <w:rPr>
          <w:rFonts w:ascii="Times New Roman"/>
          <w:b w:val="false"/>
          <w:i w:val="false"/>
          <w:color w:val="000000"/>
          <w:sz w:val="28"/>
        </w:rPr>
        <w:t xml:space="preserve">
      8)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 </w:t>
      </w:r>
      <w:r>
        <w:br/>
      </w:r>
      <w:r>
        <w:rPr>
          <w:rFonts w:ascii="Times New Roman"/>
          <w:b w:val="false"/>
          <w:i w:val="false"/>
          <w:color w:val="000000"/>
          <w:sz w:val="28"/>
        </w:rPr>
        <w:t>
</w:t>
      </w:r>
      <w:r>
        <w:rPr>
          <w:rFonts w:ascii="Times New Roman"/>
          <w:b w:val="false"/>
          <w:i w:val="false"/>
          <w:color w:val="000000"/>
          <w:sz w:val="28"/>
        </w:rPr>
        <w:t xml:space="preserve">
      9) тиісті торкөзде табыс етілген қосымшалардың саны. </w:t>
      </w:r>
      <w:r>
        <w:br/>
      </w:r>
      <w:r>
        <w:rPr>
          <w:rFonts w:ascii="Times New Roman"/>
          <w:b w:val="false"/>
          <w:i w:val="false"/>
          <w:color w:val="000000"/>
          <w:sz w:val="28"/>
        </w:rPr>
        <w:t>
</w:t>
      </w:r>
      <w:r>
        <w:rPr>
          <w:rFonts w:ascii="Times New Roman"/>
          <w:b w:val="false"/>
          <w:i w:val="false"/>
          <w:color w:val="000000"/>
          <w:sz w:val="28"/>
        </w:rPr>
        <w:t>
      16. «Бірыңғай жер салығын есептеу» бөлімінде:</w:t>
      </w:r>
      <w:r>
        <w:br/>
      </w:r>
      <w:r>
        <w:rPr>
          <w:rFonts w:ascii="Times New Roman"/>
          <w:b w:val="false"/>
          <w:i w:val="false"/>
          <w:color w:val="000000"/>
          <w:sz w:val="28"/>
        </w:rPr>
        <w:t>
</w:t>
      </w:r>
      <w:r>
        <w:rPr>
          <w:rFonts w:ascii="Times New Roman"/>
          <w:b w:val="false"/>
          <w:i w:val="false"/>
          <w:color w:val="000000"/>
          <w:sz w:val="28"/>
        </w:rPr>
        <w:t>
      1) 920.00.001 А жолында салық кезеңі үшін бүкіл Қазақстан Республикасы бойынша шаруа және фермер шаруашылықтарында бар егiстiктердің ауданы көрсетіледі.</w:t>
      </w:r>
      <w:r>
        <w:br/>
      </w:r>
      <w:r>
        <w:rPr>
          <w:rFonts w:ascii="Times New Roman"/>
          <w:b w:val="false"/>
          <w:i w:val="false"/>
          <w:color w:val="000000"/>
          <w:sz w:val="28"/>
        </w:rPr>
        <w:t>
</w:t>
      </w:r>
      <w:r>
        <w:rPr>
          <w:rFonts w:ascii="Times New Roman"/>
          <w:b w:val="false"/>
          <w:i w:val="false"/>
          <w:color w:val="000000"/>
          <w:sz w:val="28"/>
        </w:rPr>
        <w:t>
      920.00.001 В жолында салық кезеңі үшін бүкіл Қазақстан Республикасы бойынша шаруа және фермер шаруашылықтарында бар жайылымдардың, табиғи шабындықтар мен басқа да жер учаскелерінің жиынтық ауданы көрсетіледі;</w:t>
      </w:r>
      <w:r>
        <w:br/>
      </w:r>
      <w:r>
        <w:rPr>
          <w:rFonts w:ascii="Times New Roman"/>
          <w:b w:val="false"/>
          <w:i w:val="false"/>
          <w:color w:val="000000"/>
          <w:sz w:val="28"/>
        </w:rPr>
        <w:t>
</w:t>
      </w:r>
      <w:r>
        <w:rPr>
          <w:rFonts w:ascii="Times New Roman"/>
          <w:b w:val="false"/>
          <w:i w:val="false"/>
          <w:color w:val="000000"/>
          <w:sz w:val="28"/>
        </w:rPr>
        <w:t xml:space="preserve">
      2) 920.00.002 А жолында салық кезеңі үшін бүкіл Қазақстан Республикасы бойынша шаруа және фермер шаруашылықтарында бар егістіктердің жиынтық бағалау құны көрсетіледі. </w:t>
      </w:r>
      <w:r>
        <w:br/>
      </w:r>
      <w:r>
        <w:rPr>
          <w:rFonts w:ascii="Times New Roman"/>
          <w:b w:val="false"/>
          <w:i w:val="false"/>
          <w:color w:val="000000"/>
          <w:sz w:val="28"/>
        </w:rPr>
        <w:t>
</w:t>
      </w:r>
      <w:r>
        <w:rPr>
          <w:rFonts w:ascii="Times New Roman"/>
          <w:b w:val="false"/>
          <w:i w:val="false"/>
          <w:color w:val="000000"/>
          <w:sz w:val="28"/>
        </w:rPr>
        <w:t>
      920.00.002 В жолында салық кезеңі үшін бүкіл Қазақстан Республикасы бойынша шаруа және фермер шаруашылықтарында бар жайылымдардың, табиғи шабындықтар мен басқа да жер учаскелерінің жиынтық бағалау құны көрсетіледі;</w:t>
      </w:r>
      <w:r>
        <w:br/>
      </w:r>
      <w:r>
        <w:rPr>
          <w:rFonts w:ascii="Times New Roman"/>
          <w:b w:val="false"/>
          <w:i w:val="false"/>
          <w:color w:val="000000"/>
          <w:sz w:val="28"/>
        </w:rPr>
        <w:t>
</w:t>
      </w:r>
      <w:r>
        <w:rPr>
          <w:rFonts w:ascii="Times New Roman"/>
          <w:b w:val="false"/>
          <w:i w:val="false"/>
          <w:color w:val="000000"/>
          <w:sz w:val="28"/>
        </w:rPr>
        <w:t xml:space="preserve">
      3) 920.00.003 А жолында салық кезеңі үшін бүкіл Қазақстан Республикасы бойынша шаруа және фермер шаруашылықтарында бар егістіктер бойынша бірыңғай жер салығының есептелген сомасы көрсетіледі. </w:t>
      </w:r>
      <w:r>
        <w:br/>
      </w:r>
      <w:r>
        <w:rPr>
          <w:rFonts w:ascii="Times New Roman"/>
          <w:b w:val="false"/>
          <w:i w:val="false"/>
          <w:color w:val="000000"/>
          <w:sz w:val="28"/>
        </w:rPr>
        <w:t>
</w:t>
      </w:r>
      <w:r>
        <w:rPr>
          <w:rFonts w:ascii="Times New Roman"/>
          <w:b w:val="false"/>
          <w:i w:val="false"/>
          <w:color w:val="000000"/>
          <w:sz w:val="28"/>
        </w:rPr>
        <w:t>
      920.00.003 В жолында салық кезеңі үшін бүкіл Қазақстан Республикасы бойынша шаруа және фермер шаруашылықтарында бар жайылымдар, табиғи шабындықтар мен басқа да жер учаскелері бойынша есептелген бірыңғай жер салығының сомасы көрсетіледі;</w:t>
      </w:r>
      <w:r>
        <w:br/>
      </w:r>
      <w:r>
        <w:rPr>
          <w:rFonts w:ascii="Times New Roman"/>
          <w:b w:val="false"/>
          <w:i w:val="false"/>
          <w:color w:val="000000"/>
          <w:sz w:val="28"/>
        </w:rPr>
        <w:t>
</w:t>
      </w:r>
      <w:r>
        <w:rPr>
          <w:rFonts w:ascii="Times New Roman"/>
          <w:b w:val="false"/>
          <w:i w:val="false"/>
          <w:color w:val="000000"/>
          <w:sz w:val="28"/>
        </w:rPr>
        <w:t>
      4) 920.00.004 жолда 920.00.004 А және 920.00.004 В жолдарының сомасы ретінде айқындалатын, салық кезеңі үшін шаруа және фермер шаруашылықта бар егістіктер мен жайылым, табиғи шабындық және басқа да жер учаскелерінің мекенжайы бойынша есептелген бірыңғай жер салығы сомасының жалпы сомасы көрсетіледі.</w:t>
      </w:r>
      <w:r>
        <w:br/>
      </w:r>
      <w:r>
        <w:rPr>
          <w:rFonts w:ascii="Times New Roman"/>
          <w:b w:val="false"/>
          <w:i w:val="false"/>
          <w:color w:val="000000"/>
          <w:sz w:val="28"/>
        </w:rPr>
        <w:t>
</w:t>
      </w:r>
      <w:r>
        <w:rPr>
          <w:rFonts w:ascii="Times New Roman"/>
          <w:b w:val="false"/>
          <w:i w:val="false"/>
          <w:color w:val="000000"/>
          <w:sz w:val="28"/>
        </w:rPr>
        <w:t>
      Бұл ретте 920.00.004 жолының сомасы 920.00.005 А және 920.00.005 В жолдарының сомасына тең келеді.</w:t>
      </w:r>
      <w:r>
        <w:br/>
      </w:r>
      <w:r>
        <w:rPr>
          <w:rFonts w:ascii="Times New Roman"/>
          <w:b w:val="false"/>
          <w:i w:val="false"/>
          <w:color w:val="000000"/>
          <w:sz w:val="28"/>
        </w:rPr>
        <w:t>
</w:t>
      </w:r>
      <w:r>
        <w:rPr>
          <w:rFonts w:ascii="Times New Roman"/>
          <w:b w:val="false"/>
          <w:i w:val="false"/>
          <w:color w:val="000000"/>
          <w:sz w:val="28"/>
        </w:rPr>
        <w:t>
      920.00.004 А жолда 920.01 барлық нысаны бойынша 920.01.007 жолының сомасы ретінде айқындалатын, салық кезеңі үшін егістіктің мекенжайы бойынша есептелген бірыңғай жер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920.00.004 В жолда 920.01 барлық нысаны бойынша 920.01.014 жолының сомасы ретінде айқындалатын, салық кезеңі үшін егістіктің, табиғи шабындықтар мен басқа да жер учаскелерінің мекенжайы бойынша есептелген бірыңғай жер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920.00.005 А жолда ағымдағы салық кезеңінің 1 қаңтарынан бастап 1 қазанға дейін салық кезеңі үшін және ағымдағы салық кезеңі үшін 10 қарашасынан кешіктірмей, жер учаскелерінің орналасқан мекенжайы бойынша бюджетке төлеуге жататын бірыңғай жер салығының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920.00.005 В жолда ағымдағы салық кезеңінің 1 қазаннан 1 желтоқсанға дейін салық кезеңі үшін және есепті салық кезеңінен кейінгі салық кезеңнің 10 сәуірінен кешіктірмей, жер учаскелерінің орналасқан мекенжайы бойынша бюджетке төлеуге жататын бірыңғай жер салығының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920.00.005 А және 920.00.005 В жолдарының сомасы 920.00.004 жолының сомасына тең келеді.</w:t>
      </w:r>
      <w:r>
        <w:br/>
      </w:r>
      <w:r>
        <w:rPr>
          <w:rFonts w:ascii="Times New Roman"/>
          <w:b w:val="false"/>
          <w:i w:val="false"/>
          <w:color w:val="000000"/>
          <w:sz w:val="28"/>
        </w:rPr>
        <w:t>
</w:t>
      </w:r>
      <w:r>
        <w:rPr>
          <w:rFonts w:ascii="Times New Roman"/>
          <w:b w:val="false"/>
          <w:i w:val="false"/>
          <w:color w:val="000000"/>
          <w:sz w:val="28"/>
        </w:rPr>
        <w:t xml:space="preserve">
      17. «Әлеуметтік салықты есептеу» бөлімінде: </w:t>
      </w:r>
      <w:r>
        <w:br/>
      </w:r>
      <w:r>
        <w:rPr>
          <w:rFonts w:ascii="Times New Roman"/>
          <w:b w:val="false"/>
          <w:i w:val="false"/>
          <w:color w:val="000000"/>
          <w:sz w:val="28"/>
        </w:rPr>
        <w:t>
</w:t>
      </w:r>
      <w:r>
        <w:rPr>
          <w:rFonts w:ascii="Times New Roman"/>
          <w:b w:val="false"/>
          <w:i w:val="false"/>
          <w:color w:val="000000"/>
          <w:sz w:val="28"/>
        </w:rPr>
        <w:t>
      1) 920.00.006 жолының А бағанында салық кезеңнің әрбір айы үшін шаруашылық басшысын қоса, шаруашылық мүшелерінің саны көрсетіледі;</w:t>
      </w:r>
      <w:r>
        <w:br/>
      </w:r>
      <w:r>
        <w:rPr>
          <w:rFonts w:ascii="Times New Roman"/>
          <w:b w:val="false"/>
          <w:i w:val="false"/>
          <w:color w:val="000000"/>
          <w:sz w:val="28"/>
        </w:rPr>
        <w:t>
</w:t>
      </w:r>
      <w:r>
        <w:rPr>
          <w:rFonts w:ascii="Times New Roman"/>
          <w:b w:val="false"/>
          <w:i w:val="false"/>
          <w:color w:val="000000"/>
          <w:sz w:val="28"/>
        </w:rPr>
        <w:t>
      2) 920.00.006 жолының В бағанында салық кезеңнің әрбір айы үшін шаруашылық қызметкерлерінің саны көрсетіледі;</w:t>
      </w:r>
      <w:r>
        <w:br/>
      </w:r>
      <w:r>
        <w:rPr>
          <w:rFonts w:ascii="Times New Roman"/>
          <w:b w:val="false"/>
          <w:i w:val="false"/>
          <w:color w:val="000000"/>
          <w:sz w:val="28"/>
        </w:rPr>
        <w:t>
</w:t>
      </w:r>
      <w:r>
        <w:rPr>
          <w:rFonts w:ascii="Times New Roman"/>
          <w:b w:val="false"/>
          <w:i w:val="false"/>
          <w:color w:val="000000"/>
          <w:sz w:val="28"/>
        </w:rPr>
        <w:t>
      3) 920.00.006 жолының С бағанында әрбір айы үшін мыналар көрсетіледі.</w:t>
      </w:r>
      <w:r>
        <w:br/>
      </w:r>
      <w:r>
        <w:rPr>
          <w:rFonts w:ascii="Times New Roman"/>
          <w:b w:val="false"/>
          <w:i w:val="false"/>
          <w:color w:val="000000"/>
          <w:sz w:val="28"/>
        </w:rPr>
        <w:t>
</w:t>
      </w:r>
      <w:r>
        <w:rPr>
          <w:rFonts w:ascii="Times New Roman"/>
          <w:b w:val="false"/>
          <w:i w:val="false"/>
          <w:color w:val="000000"/>
          <w:sz w:val="28"/>
        </w:rPr>
        <w:t>
      Салық кодексінің 445-бабында белгіленген, әлеуметтік салық ставкасына 920.00.006 жолының А және В бағандары сомасының туындысы ретінде айқындалатын, салық кезеңнің әрбір айы үшін әлеуметтік салықтың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«Салық кезеңі үшін барлығы» жолында салық кезеңнің барлық айлары үшін 920.00.006 жолы С бағанының көрсеткіштерін қосумен айқындалатын әлеуметтік салықтың есептелген жиынтық сомасы көрсетіледі;</w:t>
      </w:r>
      <w:r>
        <w:br/>
      </w:r>
      <w:r>
        <w:rPr>
          <w:rFonts w:ascii="Times New Roman"/>
          <w:b w:val="false"/>
          <w:i w:val="false"/>
          <w:color w:val="000000"/>
          <w:sz w:val="28"/>
        </w:rPr>
        <w:t>
</w:t>
      </w:r>
      <w:r>
        <w:rPr>
          <w:rFonts w:ascii="Times New Roman"/>
          <w:b w:val="false"/>
          <w:i w:val="false"/>
          <w:color w:val="000000"/>
          <w:sz w:val="28"/>
        </w:rPr>
        <w:t>
      4) 920.00.007 А жолында ағымдағы салық кезеңінің 10 қарашасынан кешіктірмей, жер учаскелерінің орналасқан мекенжайы бойынша бюджетке төлеуге жататын, шаруашылық басшысы мен мүшелері үшін әлеуметтік салықтың сомасы көрсетіледі. Салық кодексінің </w:t>
      </w:r>
      <w:r>
        <w:rPr>
          <w:rFonts w:ascii="Times New Roman"/>
          <w:b w:val="false"/>
          <w:i w:val="false"/>
          <w:color w:val="000000"/>
          <w:sz w:val="28"/>
        </w:rPr>
        <w:t>445-бабына</w:t>
      </w:r>
      <w:r>
        <w:rPr>
          <w:rFonts w:ascii="Times New Roman"/>
          <w:b w:val="false"/>
          <w:i w:val="false"/>
          <w:color w:val="000000"/>
          <w:sz w:val="28"/>
        </w:rPr>
        <w:t xml:space="preserve"> сәйкес бұл жол салық кезеңінің 1 қаңтарынан бастап 1 қазан кезеңі үшін есептелген әлеуметтік салықтың сомасы мен 920.00.015 А және 920.00.019 А жолдардың сомасының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920.00.007 В жолында есепті салық кезеңінен кейінгі салық кезеңнің 10 сәуірінен кешіктірмей жер учаскелерінің орналасқан мекенжайы бойынша бюджетке төлеуге жататын, шаруашылық басшысы мен мүшелері үшін әлеуметтік салықтың сомасы көрсетіледі. Салық кодексінің 445-бабына сәйкес бұл жол салық кезеңінің 1 қазанынан бастап 31 желтоқсан кезеңі үшін есептелген әлеуметтік салықтың сомасы мен 920.00.015 В және 920.00.019 В жолдардың сомасының айырмашылығы ретінде айқындалады.</w:t>
      </w:r>
      <w:r>
        <w:br/>
      </w:r>
      <w:r>
        <w:rPr>
          <w:rFonts w:ascii="Times New Roman"/>
          <w:b w:val="false"/>
          <w:i w:val="false"/>
          <w:color w:val="000000"/>
          <w:sz w:val="28"/>
        </w:rPr>
        <w:t>
</w:t>
      </w:r>
      <w:r>
        <w:rPr>
          <w:rFonts w:ascii="Times New Roman"/>
          <w:b w:val="false"/>
          <w:i w:val="false"/>
          <w:color w:val="000000"/>
          <w:sz w:val="28"/>
        </w:rPr>
        <w:t>
      Әлеуметтік аударымдар сомасының әлеуметтік салық сомасынан асып кеткен кезде әлеуметтік салық сомасы нөлге теңеледі.</w:t>
      </w:r>
      <w:r>
        <w:br/>
      </w:r>
      <w:r>
        <w:rPr>
          <w:rFonts w:ascii="Times New Roman"/>
          <w:b w:val="false"/>
          <w:i w:val="false"/>
          <w:color w:val="000000"/>
          <w:sz w:val="28"/>
        </w:rPr>
        <w:t>
</w:t>
      </w:r>
      <w:r>
        <w:rPr>
          <w:rFonts w:ascii="Times New Roman"/>
          <w:b w:val="false"/>
          <w:i w:val="false"/>
          <w:color w:val="000000"/>
          <w:sz w:val="28"/>
        </w:rPr>
        <w:t>
      18. «Жеке тұлғалардың табысынан жеке табыс салығын, әлеуметтік аударымдар мен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920.00.008, 920.00.008 I, 920.00.008 II жолдарында салық кезеңі үшін салық агенті есептеген, Салық кодексінің 160-бабына сәйкес төлем көзіне салынатын табыстардың сомасы көрсетіледі. 920.00.008 жол 920.00.008 I және 920.00.008 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Бұл ретте 920.00.008 I жолында салық кезеңінің 1 қаңтарынан бастап 1 қазанына дейінгі кезең үшін, ал 920.00.008 II жолда 1 қазаннан бастап 31 желтоқсанға дейінгі кезең үшін салық агенті есептеген, төлем көзіне салынатын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2) 920.00.008 А, 920.00.008 А I, 920.00.008 А II жолдарында салық кезеңі үшін қызметкерлерге есептеген табыстардың сомасы көрсетіледі. </w:t>
      </w:r>
      <w:r>
        <w:br/>
      </w:r>
      <w:r>
        <w:rPr>
          <w:rFonts w:ascii="Times New Roman"/>
          <w:b w:val="false"/>
          <w:i w:val="false"/>
          <w:color w:val="000000"/>
          <w:sz w:val="28"/>
        </w:rPr>
        <w:t>
</w:t>
      </w:r>
      <w:r>
        <w:rPr>
          <w:rFonts w:ascii="Times New Roman"/>
          <w:b w:val="false"/>
          <w:i w:val="false"/>
          <w:color w:val="000000"/>
          <w:sz w:val="28"/>
        </w:rPr>
        <w:t>
      920.00.008 А жолының сомасы 920.00.008 А I және 920.00.008 А 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xml:space="preserve">
      Бұл ретте 920.00.008 А I жолында салық кезеңінің 1 қаңтарынан бастап 1 қазанына дейінгі кезең үшін, ал 920.00.008 А II жолда 1 қазаннан бастап 31 желтоқсанға дейінгі кезең үшін қызметкерлерге есептеген табыстардың сомасы көрсетіледі; </w:t>
      </w:r>
      <w:r>
        <w:br/>
      </w:r>
      <w:r>
        <w:rPr>
          <w:rFonts w:ascii="Times New Roman"/>
          <w:b w:val="false"/>
          <w:i w:val="false"/>
          <w:color w:val="000000"/>
          <w:sz w:val="28"/>
        </w:rPr>
        <w:t>
</w:t>
      </w:r>
      <w:r>
        <w:rPr>
          <w:rFonts w:ascii="Times New Roman"/>
          <w:b w:val="false"/>
          <w:i w:val="false"/>
          <w:color w:val="000000"/>
          <w:sz w:val="28"/>
        </w:rPr>
        <w:t>
      3) 920.00.008 В, 920.00.008 В I, 920.00.008 В II жолдарында салық кезеңі үшін дивидендтер, сыйақылар, ұтыстар түрінде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920.00.008 В жолының сомасы 920.00.008 В I және 920.00.008 В II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Бұл ретте 920.00.008 В I жолында салық кезеңінің 1 қаңтарынан бастап 1 қазанына дейінгі кезең үшін, ал 920.00.008 В II жолда 1 қазаннан бастап 31 желтоқсанға дейінгі кезең үшін дивидендтер, сыйақылар, ұтыстар түрінде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4) 920.00.009, 920.00.009 А, 920.00.009 В жолдарында салық кезеңі үшін жеке тұлғаларға есептелген табыстардан есептелген жеке табыс салығының сомасы көрсетіледі. 920.00.009 жолдың сомасы 920.00.009 А және 920.00.009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Бұл ретте 920.00.009 А жолында салық кезеңінің 1 қаңтарынан бастап 1 қазанына дейінгі кезең үшін, ал 920.00.009 В жолында 1 қазаннан бастап 31 желтоқсанға дейінгі кезең үшін есептелген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5) 920.00.010 жолында салық агенті жеке тұлғаларға салық кезеңінің соңына дейін міндетті, ерікті зейнетақы және ерікті кәсіптік зейнетақы жарналарын, сақтандыру сыйақыларына және жеке табыс салықтарына кірістер бойынша есептелген, бірақ төленбеген берешектердің сомасы көрсетіледі. 920.00.010 жолының сомасы 920.00.010 А және 920.00.010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Бұл ретте 920.00.010 А жолында салық кезеңінің 1 қаңтарынан бастап 1 қазанына дейінгі кезең үшін, ал 920.00.010 В жолда 1 қазаннан бастап 31 желтоқсанға дейінгі кезең үшін салық агенті жеке тұлғаларға есептеген, бірақ төленбеген берешектердің сомасы көрсетіледі;</w:t>
      </w:r>
      <w:r>
        <w:br/>
      </w:r>
      <w:r>
        <w:rPr>
          <w:rFonts w:ascii="Times New Roman"/>
          <w:b w:val="false"/>
          <w:i w:val="false"/>
          <w:color w:val="000000"/>
          <w:sz w:val="28"/>
        </w:rPr>
        <w:t>
</w:t>
      </w:r>
      <w:r>
        <w:rPr>
          <w:rFonts w:ascii="Times New Roman"/>
          <w:b w:val="false"/>
          <w:i w:val="false"/>
          <w:color w:val="000000"/>
          <w:sz w:val="28"/>
        </w:rPr>
        <w:t xml:space="preserve">
      6) 920.00.011, 920.00.011 А, 920.00.011 В жолдарында салық кезеңі үшін жеке тұлғаларға төленген табыстардың сомасы көрсетіледі. </w:t>
      </w:r>
      <w:r>
        <w:br/>
      </w:r>
      <w:r>
        <w:rPr>
          <w:rFonts w:ascii="Times New Roman"/>
          <w:b w:val="false"/>
          <w:i w:val="false"/>
          <w:color w:val="000000"/>
          <w:sz w:val="28"/>
        </w:rPr>
        <w:t>
</w:t>
      </w:r>
      <w:r>
        <w:rPr>
          <w:rFonts w:ascii="Times New Roman"/>
          <w:b w:val="false"/>
          <w:i w:val="false"/>
          <w:color w:val="000000"/>
          <w:sz w:val="28"/>
        </w:rPr>
        <w:t>
      920.00.011 жолының сомасы 920.00.011 А және 920.00.011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Бұл ретте 920.00.011 А жолында салық кезеңінің 1 қаңтарынан бастап 1 қазанына дейінгі кезең үшін, ал 920.00.011 В жолда 1 қазаннан бастап 31 желтоқсанға дейінгі кезең үшін жеке тұлғаларға төленген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7) 920.00.012, 920.00.012 А, 920.00.012 В жолдарында жеке тұлғаларға – Қазақстан Республикасы азаматтарына төленген табысынан есептелген және салық кезеңі үшін бюджетке аударуға жататын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920.00.012 жолдың сомасы 920.00.012 А және 920.00.012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Бұл ретте 920.00.012 А жолында салық кезеңінің 1 қаңтарынан бастап 1 қазанына дейінгі кезең үшін жеке тұлғаларға – Қазақстан Республикасы азаматтарына төленген табысынан есептелген және ағымдағы салық кезеңі үшін 10 қарашасынан кешіктірмей, жер учаскелерінің орналасқан мекенжайы бойынша бюджетке төлеуге жататын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920.00.012 В жолында 1 қазаннан бастап 31 желтоқсанға дейінгі кезең үшін жеке тұлғаларға – Қазақстан Республикасы азаматтарына төленген табысынан есептелген және есепті салық кезеңінен кейінгі салық кезеңінің 10 сәуірінен кешіктірмейтін мерзімде бюджетке жататын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8) 920.00.013, 920.00.013 А, 920.00.013 В жолдарында Салық кодексінің 189, 190-баптарына сәйкес Қазақстан Республикасының резиденті және резиденті емес болып табылатын, жеке тұлғалар – шет елдіктер мен азаматтығы жоқ тұлғалардың табысынан есептелген және салық кезеңі үшін бюджетке аударуға жататын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920.00.013 жолының сомасы 920.00.013 А және 920.00.013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Бұл ретте 920.00.013 А жолда салық кезеңінің 1 қаңтарынан бастап 1 қазанына дейінгі кезең үшін жеке тұлғалар – шет елдіктер мен азаматтығы жоқ тұлғалардың табысынан және ағымдағы салық кезеңі үшін 10 қарашасынан кешіктірмей, жер учаскелерінің орналасқан мекенжайы бойынша бюджетке төлеуге жататын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920.00.013 В жолында 1 қазаннан бастап 31 желтоқсанға дейінгі кезең үшін жеке тұлғалар – шетелдіктер мен азаматтығы жоқ тұлғалардың табысынан төленген табысынан есептелген және есепті салық кезеңінен кейінгі салық кезеңінің 10 сәуірінен кешіктірмейтін мерзімде бюджетке жататын жеке табыс салығының сомасы көрсетіледі;</w:t>
      </w:r>
      <w:r>
        <w:br/>
      </w:r>
      <w:r>
        <w:rPr>
          <w:rFonts w:ascii="Times New Roman"/>
          <w:b w:val="false"/>
          <w:i w:val="false"/>
          <w:color w:val="000000"/>
          <w:sz w:val="28"/>
        </w:rPr>
        <w:t>
</w:t>
      </w:r>
      <w:r>
        <w:rPr>
          <w:rFonts w:ascii="Times New Roman"/>
          <w:b w:val="false"/>
          <w:i w:val="false"/>
          <w:color w:val="000000"/>
          <w:sz w:val="28"/>
        </w:rPr>
        <w:t>
      9) 920.00.014, 920.00.014 А, 920.00.014 В жолдарында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салық кезеңі үшін табыстар түрінде жеке тұлғаларға төленетін жұмыс беруші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Бұл ретте 920.00.014 А жолында салық кезеңінің 1 қаңтарынан бастап 1 қазанына дейінгі кезең үшін, ал 920.00.014 В жолда 1 қазаннан бастап 31 желтоқсанға дейінгі кезең үшін жұмыс беруші шығыстарының сомасы көрсетіледі.</w:t>
      </w:r>
      <w:r>
        <w:br/>
      </w:r>
      <w:r>
        <w:rPr>
          <w:rFonts w:ascii="Times New Roman"/>
          <w:b w:val="false"/>
          <w:i w:val="false"/>
          <w:color w:val="000000"/>
          <w:sz w:val="28"/>
        </w:rPr>
        <w:t>
</w:t>
      </w:r>
      <w:r>
        <w:rPr>
          <w:rFonts w:ascii="Times New Roman"/>
          <w:b w:val="false"/>
          <w:i w:val="false"/>
          <w:color w:val="000000"/>
          <w:sz w:val="28"/>
        </w:rPr>
        <w:t>
      Әлеуметтік аударым Міндетті әлеуметтік сақтандыру туралы заңда бекітілген әлеуметтік аударымдар объектісінен есептелінген мөлшерде жүргізіледі. Әлеуметтік аударымдарды есептеуге қабылданған республикалық бюджет туралы заңда бекітілген ай сайынғы табыс, ең төменгі еңбек ақының он есе мөлшерінен артық болмауы тиіс;</w:t>
      </w:r>
      <w:r>
        <w:br/>
      </w:r>
      <w:r>
        <w:rPr>
          <w:rFonts w:ascii="Times New Roman"/>
          <w:b w:val="false"/>
          <w:i w:val="false"/>
          <w:color w:val="000000"/>
          <w:sz w:val="28"/>
        </w:rPr>
        <w:t>
</w:t>
      </w:r>
      <w:r>
        <w:rPr>
          <w:rFonts w:ascii="Times New Roman"/>
          <w:b w:val="false"/>
          <w:i w:val="false"/>
          <w:color w:val="000000"/>
          <w:sz w:val="28"/>
        </w:rPr>
        <w:t>
      10) 920.00.015, 920.00.015 А, 920.00.015 В жолдарында Міндетті әлеуметтік сақтандыру туралы заңға сәйкес есептелген, салық кезеңі үшін әлеуметтік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920.00.015 жолының сомасы 920.00.015 А және 920.00.015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920.00.015 А жолында салық кезеңінің 1 қаңтарынан бастап 1 қазанына дейінгі кезең үшін және ағымдағы салық кезеңі үшін 10 қарашасынан кешіктірмей әлеуметтік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920.00.015 В жолында 1 қазаннан бастап 31 желтоқсанға дейінгі кезең үшін және есепті салық кезеңінен кейінгі салық кезеңінің 10 сәуірінен кешіктірмейтін мерзімде бюджетке жататын әлеуметтік аударымдар сомасы көрсетіледі;</w:t>
      </w:r>
      <w:r>
        <w:br/>
      </w:r>
      <w:r>
        <w:rPr>
          <w:rFonts w:ascii="Times New Roman"/>
          <w:b w:val="false"/>
          <w:i w:val="false"/>
          <w:color w:val="000000"/>
          <w:sz w:val="28"/>
        </w:rPr>
        <w:t>
</w:t>
      </w:r>
      <w:r>
        <w:rPr>
          <w:rFonts w:ascii="Times New Roman"/>
          <w:b w:val="false"/>
          <w:i w:val="false"/>
          <w:color w:val="000000"/>
          <w:sz w:val="28"/>
        </w:rPr>
        <w:t>
      11) 920.00.016, 920.00.016 А, 920.00.016 В жолдарында Зейнетақы туралы заңға сәйкес салық кезеңі үшін жеке тұлғаларға ұсталатын (есептелетін) міндетті зейнетақы жарналарынан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920.00.016 жолының сомасы 920.00.016 А және 920.00.016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Бұл ретте 920.00.016 А жолында салық кезеңінің 1 қаңтарынан бастап 1 қазанына дейінгі кезең үшін, ал 920.00.016 В жолында 1 қазаннан бастап 31 желтоқсанға дейінгі кезең үшін жеке тұлғаларға ұсталатын (есептелетін) міндетті зейнетақы жарналарынан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12) 920.00.017, 920.00.017 А, 920.00.017 В жолдарында жеке тұлғалардың төленген табыстарынан есептелген және Зейнетақы туралы заңға сәйкес салық кезеңі үшін жинақтаушы зейнетақы қорларына аударуға жататын міндетті зейнетақы жарнасының сомасы көрсетіледі;</w:t>
      </w:r>
      <w:r>
        <w:br/>
      </w:r>
      <w:r>
        <w:rPr>
          <w:rFonts w:ascii="Times New Roman"/>
          <w:b w:val="false"/>
          <w:i w:val="false"/>
          <w:color w:val="000000"/>
          <w:sz w:val="28"/>
        </w:rPr>
        <w:t>
</w:t>
      </w:r>
      <w:r>
        <w:rPr>
          <w:rFonts w:ascii="Times New Roman"/>
          <w:b w:val="false"/>
          <w:i w:val="false"/>
          <w:color w:val="000000"/>
          <w:sz w:val="28"/>
        </w:rPr>
        <w:t>
      920.00.017 жолының сомасы 920.00.017 А және 920.00.017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920.00.017 А жолында бюджетке төленуі тиіс салық кезеңінен кейінгі салық кезеңі үшін 10 қарашаға мерзімінен кешіктірмей салық кезеңінің 1 қаңтарынан бастап 1 қазанына дейінгі кезеңде жинақтаушы зейнетақы қорына есептелген міндетті зейнетақы жарнасының сомасы көрсетіледі.</w:t>
      </w:r>
      <w:r>
        <w:br/>
      </w:r>
      <w:r>
        <w:rPr>
          <w:rFonts w:ascii="Times New Roman"/>
          <w:b w:val="false"/>
          <w:i w:val="false"/>
          <w:color w:val="000000"/>
          <w:sz w:val="28"/>
        </w:rPr>
        <w:t>
</w:t>
      </w:r>
      <w:r>
        <w:rPr>
          <w:rFonts w:ascii="Times New Roman"/>
          <w:b w:val="false"/>
          <w:i w:val="false"/>
          <w:color w:val="000000"/>
          <w:sz w:val="28"/>
        </w:rPr>
        <w:t>
      920.00.017 В жолында бюджетке төленуі тиіс салық кезеңінен кейінгі салық кезеңі үшін 10 сәуір мерзімінен кешіктірмей салық кезеңінің 1 қазаннан 31 желтоқсан мерзімі бойынша жинақтаушы зейнетақы қорына есептелген міндетті зейнетақы жарнасының сомасы көрсетіледі.</w:t>
      </w:r>
      <w:r>
        <w:br/>
      </w:r>
      <w:r>
        <w:rPr>
          <w:rFonts w:ascii="Times New Roman"/>
          <w:b w:val="false"/>
          <w:i w:val="false"/>
          <w:color w:val="000000"/>
          <w:sz w:val="28"/>
        </w:rPr>
        <w:t>
</w:t>
      </w:r>
      <w:r>
        <w:rPr>
          <w:rFonts w:ascii="Times New Roman"/>
          <w:b w:val="false"/>
          <w:i w:val="false"/>
          <w:color w:val="000000"/>
          <w:sz w:val="28"/>
        </w:rPr>
        <w:t>
      19. «Шаруашылық басшысы мен мүшелері үшін әлеуметтік аударымдар мен міндетті зейнетақы жарналарын есептеу» бөлімінде:</w:t>
      </w:r>
      <w:r>
        <w:br/>
      </w:r>
      <w:r>
        <w:rPr>
          <w:rFonts w:ascii="Times New Roman"/>
          <w:b w:val="false"/>
          <w:i w:val="false"/>
          <w:color w:val="000000"/>
          <w:sz w:val="28"/>
        </w:rPr>
        <w:t>
</w:t>
      </w:r>
      <w:r>
        <w:rPr>
          <w:rFonts w:ascii="Times New Roman"/>
          <w:b w:val="false"/>
          <w:i w:val="false"/>
          <w:color w:val="000000"/>
          <w:sz w:val="28"/>
        </w:rPr>
        <w:t>
      1) 920.00.018, 920.00.018 А және 920.00.018 В жолдарында Міндетті әлеуметтік сақтандыру туралы заңға сәйкес шаруашылық басшысы мен мүшелері үшін табысынан есептелетін әлеуметтік аударымдар көрсетіледі;</w:t>
      </w:r>
      <w:r>
        <w:br/>
      </w:r>
      <w:r>
        <w:rPr>
          <w:rFonts w:ascii="Times New Roman"/>
          <w:b w:val="false"/>
          <w:i w:val="false"/>
          <w:color w:val="000000"/>
          <w:sz w:val="28"/>
        </w:rPr>
        <w:t>
</w:t>
      </w:r>
      <w:r>
        <w:rPr>
          <w:rFonts w:ascii="Times New Roman"/>
          <w:b w:val="false"/>
          <w:i w:val="false"/>
          <w:color w:val="000000"/>
          <w:sz w:val="28"/>
        </w:rPr>
        <w:t>
      920.00.018 жолының сомасы 920.00.018 А және 920.00.018 В жолдарының сомасына тең келеді.</w:t>
      </w:r>
      <w:r>
        <w:br/>
      </w:r>
      <w:r>
        <w:rPr>
          <w:rFonts w:ascii="Times New Roman"/>
          <w:b w:val="false"/>
          <w:i w:val="false"/>
          <w:color w:val="000000"/>
          <w:sz w:val="28"/>
        </w:rPr>
        <w:t>
</w:t>
      </w:r>
      <w:r>
        <w:rPr>
          <w:rFonts w:ascii="Times New Roman"/>
          <w:b w:val="false"/>
          <w:i w:val="false"/>
          <w:color w:val="000000"/>
          <w:sz w:val="28"/>
        </w:rPr>
        <w:t>
      920.00.018 А жолында салық кезеңінің 1 қаңтарынан бастап 1 қазанына дейінгі кезең үшін, ал 920.00.018 В жолда 1 қазаннан бастап 31 желтоқсанға дейінгі кезең үшін шаруашылық басшысы мен мүшелері үшін табысынан есептелетін әлеуметтік аударымдар көрсетіледі.</w:t>
      </w:r>
      <w:r>
        <w:br/>
      </w:r>
      <w:r>
        <w:rPr>
          <w:rFonts w:ascii="Times New Roman"/>
          <w:b w:val="false"/>
          <w:i w:val="false"/>
          <w:color w:val="000000"/>
          <w:sz w:val="28"/>
        </w:rPr>
        <w:t>
</w:t>
      </w:r>
      <w:r>
        <w:rPr>
          <w:rFonts w:ascii="Times New Roman"/>
          <w:b w:val="false"/>
          <w:i w:val="false"/>
          <w:color w:val="000000"/>
          <w:sz w:val="28"/>
        </w:rPr>
        <w:t>
      2) 920.00.019, 920.00.019 А және 920.00.019 В жолдарында Міндетті әлеуметтік сақтандыру туралы заңымен айқындалатын салық кезеңі үшін шаруашылық басшысы мен мүшелері үшін әлеуметтік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920.00.019 жолы 920.00.019 А және 920.00.019 В жолдарының сомасы ретінде айқындалады.</w:t>
      </w:r>
      <w:r>
        <w:br/>
      </w:r>
      <w:r>
        <w:rPr>
          <w:rFonts w:ascii="Times New Roman"/>
          <w:b w:val="false"/>
          <w:i w:val="false"/>
          <w:color w:val="000000"/>
          <w:sz w:val="28"/>
        </w:rPr>
        <w:t>
</w:t>
      </w:r>
      <w:r>
        <w:rPr>
          <w:rFonts w:ascii="Times New Roman"/>
          <w:b w:val="false"/>
          <w:i w:val="false"/>
          <w:color w:val="000000"/>
          <w:sz w:val="28"/>
        </w:rPr>
        <w:t>
      920.00.019 А жолында салық кезеңінің 1 қаңтарынан бастап 1 қазанына дейінгі кезең үшін, ал 920.00.019 В жолда 1 қазаннан бастап 31 желтоқсанға дейінгі кезең үшін шаруашылық басшысы мен мүшелері үшін табысынан есептелетін әлеуметтік аударымдар көрсетіледі.</w:t>
      </w:r>
      <w:r>
        <w:br/>
      </w:r>
      <w:r>
        <w:rPr>
          <w:rFonts w:ascii="Times New Roman"/>
          <w:b w:val="false"/>
          <w:i w:val="false"/>
          <w:color w:val="000000"/>
          <w:sz w:val="28"/>
        </w:rPr>
        <w:t>
</w:t>
      </w:r>
      <w:r>
        <w:rPr>
          <w:rFonts w:ascii="Times New Roman"/>
          <w:b w:val="false"/>
          <w:i w:val="false"/>
          <w:color w:val="000000"/>
          <w:sz w:val="28"/>
        </w:rPr>
        <w:t>
      920.00.019 А жолында салық кезеңінің 1 қаңтарынан бастап 1 қазанына дейінгі кезең үшін есептелген және 10 қарашасына дейін бюджетке төленуі тиіс әлеуметтік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920.00.019 В жолында салық кезеңінің 1 қазаннан 31 желтоқсан мерзімі бойынша есептелген және салық кезеңінен кейінгі салық кезеңі үшін 10 сәуір мерзімінен кешіктірмей бюджетке төленуі тиіс әлеуметтік аударымдардың сомасы көрсетіледі;</w:t>
      </w:r>
      <w:r>
        <w:br/>
      </w:r>
      <w:r>
        <w:rPr>
          <w:rFonts w:ascii="Times New Roman"/>
          <w:b w:val="false"/>
          <w:i w:val="false"/>
          <w:color w:val="000000"/>
          <w:sz w:val="28"/>
        </w:rPr>
        <w:t>
</w:t>
      </w:r>
      <w:r>
        <w:rPr>
          <w:rFonts w:ascii="Times New Roman"/>
          <w:b w:val="false"/>
          <w:i w:val="false"/>
          <w:color w:val="000000"/>
          <w:sz w:val="28"/>
        </w:rPr>
        <w:t>
      3) 920.00.020, 920.00.020 А және 920.00.020 В жолдарында Қазақстан Республикасының Зейнетақы туралы заңына сәйкес салық кезеңі үшін міндетті зейнетақы жарналары ұсталатын (есептелетін) шаруашылық басшысы мен мүшелері үшін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920.00.020 жолының сомасы 920.00.020 А және 920.00.020 В жолдарының сомасына тең келеді.</w:t>
      </w:r>
      <w:r>
        <w:br/>
      </w:r>
      <w:r>
        <w:rPr>
          <w:rFonts w:ascii="Times New Roman"/>
          <w:b w:val="false"/>
          <w:i w:val="false"/>
          <w:color w:val="000000"/>
          <w:sz w:val="28"/>
        </w:rPr>
        <w:t>
</w:t>
      </w:r>
      <w:r>
        <w:rPr>
          <w:rFonts w:ascii="Times New Roman"/>
          <w:b w:val="false"/>
          <w:i w:val="false"/>
          <w:color w:val="000000"/>
          <w:sz w:val="28"/>
        </w:rPr>
        <w:t>
      920.00.020 А жолында салық кезеңінің 1 қаңтарынан бастап 1 қазанына дейінгі кезең үшін, ал 920.00.020 В жолда 1 қазаннан бастап 31 желтоқсанға дейінгі кезең үшін міндетті зейнетақы жарналары ұсталатын (есептелетін) шаруашылық басшысы мен мүшелері үшін есептелген табыстардың сомасы көрсетіледі;</w:t>
      </w:r>
      <w:r>
        <w:br/>
      </w:r>
      <w:r>
        <w:rPr>
          <w:rFonts w:ascii="Times New Roman"/>
          <w:b w:val="false"/>
          <w:i w:val="false"/>
          <w:color w:val="000000"/>
          <w:sz w:val="28"/>
        </w:rPr>
        <w:t>
</w:t>
      </w:r>
      <w:r>
        <w:rPr>
          <w:rFonts w:ascii="Times New Roman"/>
          <w:b w:val="false"/>
          <w:i w:val="false"/>
          <w:color w:val="000000"/>
          <w:sz w:val="28"/>
        </w:rPr>
        <w:t xml:space="preserve">
      4) 920.00.021, 920.00.021 А және 920.00.021 В жолдарында шаруашылық басшысы мен мүшелері үшін есептелген және Қазақстан Республикасының Зейнетақы туралы заңына сәйкес салық кезеңі үшін жинақтаушы зейнетақы қорына аударуға жататын міндетті зейнетақы жарнасының сомасы көрсетіледі; </w:t>
      </w:r>
      <w:r>
        <w:br/>
      </w:r>
      <w:r>
        <w:rPr>
          <w:rFonts w:ascii="Times New Roman"/>
          <w:b w:val="false"/>
          <w:i w:val="false"/>
          <w:color w:val="000000"/>
          <w:sz w:val="28"/>
        </w:rPr>
        <w:t>
</w:t>
      </w:r>
      <w:r>
        <w:rPr>
          <w:rFonts w:ascii="Times New Roman"/>
          <w:b w:val="false"/>
          <w:i w:val="false"/>
          <w:color w:val="000000"/>
          <w:sz w:val="28"/>
        </w:rPr>
        <w:t xml:space="preserve">
      920.00.021 жолы 920.00.021 А және 920.00.021 В жолдарының сомасы ретінде айқындалады. </w:t>
      </w:r>
      <w:r>
        <w:br/>
      </w:r>
      <w:r>
        <w:rPr>
          <w:rFonts w:ascii="Times New Roman"/>
          <w:b w:val="false"/>
          <w:i w:val="false"/>
          <w:color w:val="000000"/>
          <w:sz w:val="28"/>
        </w:rPr>
        <w:t>
</w:t>
      </w:r>
      <w:r>
        <w:rPr>
          <w:rFonts w:ascii="Times New Roman"/>
          <w:b w:val="false"/>
          <w:i w:val="false"/>
          <w:color w:val="000000"/>
          <w:sz w:val="28"/>
        </w:rPr>
        <w:t>
      920.00.021 А жолында салық кезеңінің 1 қаңтарынан бастап 1 қазанына дейінгі кезең үшін шаруашылық басшысы мен мүшелеріне төленгеннен және салық кезеңінің 10 қарашасынан кешіктірмей жинақтаушы зейнетақы қорына аударуға жататын міндетті зейнетақы жарнасының сомасы көрсетіледі;</w:t>
      </w:r>
      <w:r>
        <w:br/>
      </w:r>
      <w:r>
        <w:rPr>
          <w:rFonts w:ascii="Times New Roman"/>
          <w:b w:val="false"/>
          <w:i w:val="false"/>
          <w:color w:val="000000"/>
          <w:sz w:val="28"/>
        </w:rPr>
        <w:t>
</w:t>
      </w:r>
      <w:r>
        <w:rPr>
          <w:rFonts w:ascii="Times New Roman"/>
          <w:b w:val="false"/>
          <w:i w:val="false"/>
          <w:color w:val="000000"/>
          <w:sz w:val="28"/>
        </w:rPr>
        <w:t>
      920.00.021 В жолында салық кезеңінің 1 қазаннан 31 желтоқсан мерзімі үшін шаруашылық басшысы мен мүшелеріне төленгеннен және салық кезеңінен кейінгі салық кезеңі үшін 10 сәуір мерзімінен кешіктірмей жинақтаушы зейнетақы қорына аударуға жататын міндетті зейнетақы жарнасының сомасы көрсетіледі.</w:t>
      </w:r>
      <w:r>
        <w:br/>
      </w:r>
      <w:r>
        <w:rPr>
          <w:rFonts w:ascii="Times New Roman"/>
          <w:b w:val="false"/>
          <w:i w:val="false"/>
          <w:color w:val="000000"/>
          <w:sz w:val="28"/>
        </w:rPr>
        <w:t>
</w:t>
      </w:r>
      <w:r>
        <w:rPr>
          <w:rFonts w:ascii="Times New Roman"/>
          <w:b w:val="false"/>
          <w:i w:val="false"/>
          <w:color w:val="000000"/>
          <w:sz w:val="28"/>
        </w:rPr>
        <w:t>
      20. «Салық төлеушінің (салық агентінің) жауапкершілігі» бөлімінде:</w:t>
      </w:r>
      <w:r>
        <w:br/>
      </w:r>
      <w:r>
        <w:rPr>
          <w:rFonts w:ascii="Times New Roman"/>
          <w:b w:val="false"/>
          <w:i w:val="false"/>
          <w:color w:val="000000"/>
          <w:sz w:val="28"/>
        </w:rPr>
        <w:t>
</w:t>
      </w:r>
      <w:r>
        <w:rPr>
          <w:rFonts w:ascii="Times New Roman"/>
          <w:b w:val="false"/>
          <w:i w:val="false"/>
          <w:color w:val="000000"/>
          <w:sz w:val="28"/>
        </w:rPr>
        <w:t>
      1) «Салық төлеушінің (басшының) аты-жөні» жолында құрылтай құжаттарына сәйкес басшының тегі, аты, әкесінің аты (ол болған жағдайда) көрсетіледі. Егер Декларацияны жеке тұлға табыс етсе, жолда салық төлеушінің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2) Декларацияның тапсырған күні.</w:t>
      </w:r>
      <w:r>
        <w:br/>
      </w:r>
      <w:r>
        <w:rPr>
          <w:rFonts w:ascii="Times New Roman"/>
          <w:b w:val="false"/>
          <w:i w:val="false"/>
          <w:color w:val="000000"/>
          <w:sz w:val="28"/>
        </w:rPr>
        <w:t>
</w:t>
      </w:r>
      <w:r>
        <w:rPr>
          <w:rFonts w:ascii="Times New Roman"/>
          <w:b w:val="false"/>
          <w:i w:val="false"/>
          <w:color w:val="000000"/>
          <w:sz w:val="28"/>
        </w:rPr>
        <w:t>
      Декларацияның салық органына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3) жер учаскесінің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Жер учаскесінің орналасқан жері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4) тұрғылықты жері бойынша салық органының коды.</w:t>
      </w:r>
      <w:r>
        <w:br/>
      </w:r>
      <w:r>
        <w:rPr>
          <w:rFonts w:ascii="Times New Roman"/>
          <w:b w:val="false"/>
          <w:i w:val="false"/>
          <w:color w:val="000000"/>
          <w:sz w:val="28"/>
        </w:rPr>
        <w:t>
</w:t>
      </w:r>
      <w:r>
        <w:rPr>
          <w:rFonts w:ascii="Times New Roman"/>
          <w:b w:val="false"/>
          <w:i w:val="false"/>
          <w:color w:val="000000"/>
          <w:sz w:val="28"/>
        </w:rPr>
        <w:t>
      Бұл ретте азаматтарды тіркеу туралы Қазақстан Республикасының заңнамасына сәйкес азаматты тіркеу орны жеке тұлғаның тұрғылықты жері болып танылады;</w:t>
      </w:r>
      <w:r>
        <w:br/>
      </w:r>
      <w:r>
        <w:rPr>
          <w:rFonts w:ascii="Times New Roman"/>
          <w:b w:val="false"/>
          <w:i w:val="false"/>
          <w:color w:val="000000"/>
          <w:sz w:val="28"/>
        </w:rPr>
        <w:t>
</w:t>
      </w:r>
      <w:r>
        <w:rPr>
          <w:rFonts w:ascii="Times New Roman"/>
          <w:b w:val="false"/>
          <w:i w:val="false"/>
          <w:color w:val="000000"/>
          <w:sz w:val="28"/>
        </w:rPr>
        <w:t>
      5) «Декларацияны қабылдаған лауазымды адамының аты-жөні» жолында Декларацияны қабылдаған салық органы қызметкерінің тегі, аты, әкесінің аты (ол болған жағдайда) көрсетіледі;</w:t>
      </w:r>
      <w:r>
        <w:br/>
      </w:r>
      <w:r>
        <w:rPr>
          <w:rFonts w:ascii="Times New Roman"/>
          <w:b w:val="false"/>
          <w:i w:val="false"/>
          <w:color w:val="000000"/>
          <w:sz w:val="28"/>
        </w:rPr>
        <w:t>
</w:t>
      </w:r>
      <w:r>
        <w:rPr>
          <w:rFonts w:ascii="Times New Roman"/>
          <w:b w:val="false"/>
          <w:i w:val="false"/>
          <w:color w:val="000000"/>
          <w:sz w:val="28"/>
        </w:rPr>
        <w:t>
      6) Декларацияның қабылданған күні.</w:t>
      </w:r>
      <w:r>
        <w:br/>
      </w:r>
      <w:r>
        <w:rPr>
          <w:rFonts w:ascii="Times New Roman"/>
          <w:b w:val="false"/>
          <w:i w:val="false"/>
          <w:color w:val="000000"/>
          <w:sz w:val="28"/>
        </w:rPr>
        <w:t>
</w:t>
      </w:r>
      <w:r>
        <w:rPr>
          <w:rFonts w:ascii="Times New Roman"/>
          <w:b w:val="false"/>
          <w:i w:val="false"/>
          <w:color w:val="000000"/>
          <w:sz w:val="28"/>
        </w:rPr>
        <w:t>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 көрсетіледі;</w:t>
      </w:r>
      <w:r>
        <w:br/>
      </w:r>
      <w:r>
        <w:rPr>
          <w:rFonts w:ascii="Times New Roman"/>
          <w:b w:val="false"/>
          <w:i w:val="false"/>
          <w:color w:val="000000"/>
          <w:sz w:val="28"/>
        </w:rPr>
        <w:t>
</w:t>
      </w:r>
      <w:r>
        <w:rPr>
          <w:rFonts w:ascii="Times New Roman"/>
          <w:b w:val="false"/>
          <w:i w:val="false"/>
          <w:color w:val="000000"/>
          <w:sz w:val="28"/>
        </w:rPr>
        <w:t>
      7) Декларацияның кіріс нөмірі.</w:t>
      </w:r>
      <w:r>
        <w:br/>
      </w:r>
      <w:r>
        <w:rPr>
          <w:rFonts w:ascii="Times New Roman"/>
          <w:b w:val="false"/>
          <w:i w:val="false"/>
          <w:color w:val="000000"/>
          <w:sz w:val="28"/>
        </w:rPr>
        <w:t>
</w:t>
      </w:r>
      <w:r>
        <w:rPr>
          <w:rFonts w:ascii="Times New Roman"/>
          <w:b w:val="false"/>
          <w:i w:val="false"/>
          <w:color w:val="000000"/>
          <w:sz w:val="28"/>
        </w:rPr>
        <w:t>
      Салық органы берген Декларацияның тіркеу нөмірі көрсетіледі;</w:t>
      </w:r>
      <w:r>
        <w:br/>
      </w:r>
      <w:r>
        <w:rPr>
          <w:rFonts w:ascii="Times New Roman"/>
          <w:b w:val="false"/>
          <w:i w:val="false"/>
          <w:color w:val="000000"/>
          <w:sz w:val="28"/>
        </w:rPr>
        <w:t>
</w:t>
      </w:r>
      <w:r>
        <w:rPr>
          <w:rFonts w:ascii="Times New Roman"/>
          <w:b w:val="false"/>
          <w:i w:val="false"/>
          <w:color w:val="000000"/>
          <w:sz w:val="28"/>
        </w:rPr>
        <w:t>
      8) пошта штемпелінің күні.</w:t>
      </w:r>
      <w:r>
        <w:br/>
      </w:r>
      <w:r>
        <w:rPr>
          <w:rFonts w:ascii="Times New Roman"/>
          <w:b w:val="false"/>
          <w:i w:val="false"/>
          <w:color w:val="000000"/>
          <w:sz w:val="28"/>
        </w:rPr>
        <w:t>
</w:t>
      </w:r>
      <w:r>
        <w:rPr>
          <w:rFonts w:ascii="Times New Roman"/>
          <w:b w:val="false"/>
          <w:i w:val="false"/>
          <w:color w:val="000000"/>
          <w:sz w:val="28"/>
        </w:rPr>
        <w:t>
      Пошта немесе өзге байланыс ұйымымен қойылған почта штемпелінің күні көрсетіледі.</w:t>
      </w:r>
    </w:p>
    <w:bookmarkEnd w:id="527"/>
    <w:bookmarkStart w:name="z8844" w:id="528"/>
    <w:p>
      <w:pPr>
        <w:spacing w:after="0"/>
        <w:ind w:left="0"/>
        <w:jc w:val="left"/>
      </w:pPr>
      <w:r>
        <w:rPr>
          <w:rFonts w:ascii="Times New Roman"/>
          <w:b/>
          <w:i w:val="false"/>
          <w:color w:val="000000"/>
        </w:rPr>
        <w:t xml:space="preserve"> 
3. Бірыңғай жер салығы – 920.01-нысанын жасау</w:t>
      </w:r>
    </w:p>
    <w:bookmarkEnd w:id="528"/>
    <w:bookmarkStart w:name="z8845" w:id="529"/>
    <w:p>
      <w:pPr>
        <w:spacing w:after="0"/>
        <w:ind w:left="0"/>
        <w:jc w:val="both"/>
      </w:pPr>
      <w:r>
        <w:rPr>
          <w:rFonts w:ascii="Times New Roman"/>
          <w:b w:val="false"/>
          <w:i w:val="false"/>
          <w:color w:val="000000"/>
          <w:sz w:val="28"/>
        </w:rPr>
        <w:t>
      21. 920.01-нысан әрбір жер учаскесі бойынша салық кезеңі үшін:</w:t>
      </w:r>
      <w:r>
        <w:br/>
      </w:r>
      <w:r>
        <w:rPr>
          <w:rFonts w:ascii="Times New Roman"/>
          <w:b w:val="false"/>
          <w:i w:val="false"/>
          <w:color w:val="000000"/>
          <w:sz w:val="28"/>
        </w:rPr>
        <w:t>
</w:t>
      </w:r>
      <w:r>
        <w:rPr>
          <w:rFonts w:ascii="Times New Roman"/>
          <w:b w:val="false"/>
          <w:i w:val="false"/>
          <w:color w:val="000000"/>
          <w:sz w:val="28"/>
        </w:rPr>
        <w:t>
      жеке меншік құқығындағы, алғашқы жер пайдалану, оның ішінде жалға берілген жер учаскесі бойынша;</w:t>
      </w:r>
      <w:r>
        <w:br/>
      </w:r>
      <w:r>
        <w:rPr>
          <w:rFonts w:ascii="Times New Roman"/>
          <w:b w:val="false"/>
          <w:i w:val="false"/>
          <w:color w:val="000000"/>
          <w:sz w:val="28"/>
        </w:rPr>
        <w:t>
</w:t>
      </w:r>
      <w:r>
        <w:rPr>
          <w:rFonts w:ascii="Times New Roman"/>
          <w:b w:val="false"/>
          <w:i w:val="false"/>
          <w:color w:val="000000"/>
          <w:sz w:val="28"/>
        </w:rPr>
        <w:t>
      қайталама жер пайдалану құқығындағы бірыңғай жер салығын есептеу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Салық төлеушіде әртүрлі көрсеткіштері бар жер учаскелері болған кезде (иемдену кезеңі, жер учаскелеріне сәйкестендіру құжаттары тағы сол сияқты) 920.01-нысан бойынша әр жер учаскесі бойынша жеке қосымша толтырылады.</w:t>
      </w:r>
      <w:r>
        <w:br/>
      </w:r>
      <w:r>
        <w:rPr>
          <w:rFonts w:ascii="Times New Roman"/>
          <w:b w:val="false"/>
          <w:i w:val="false"/>
          <w:color w:val="000000"/>
          <w:sz w:val="28"/>
        </w:rPr>
        <w:t>
</w:t>
      </w:r>
      <w:r>
        <w:rPr>
          <w:rFonts w:ascii="Times New Roman"/>
          <w:b w:val="false"/>
          <w:i w:val="false"/>
          <w:color w:val="000000"/>
          <w:sz w:val="28"/>
        </w:rPr>
        <w:t>
      22. «Салық төлеуші туралы жалпы ақпарат» бөлімінде 4-жолда жер учаскесіне құқықтың тиісті түріне сәйкес торкөз толтырылады.</w:t>
      </w:r>
      <w:r>
        <w:br/>
      </w:r>
      <w:r>
        <w:rPr>
          <w:rFonts w:ascii="Times New Roman"/>
          <w:b w:val="false"/>
          <w:i w:val="false"/>
          <w:color w:val="000000"/>
          <w:sz w:val="28"/>
        </w:rPr>
        <w:t>
</w:t>
      </w:r>
      <w:r>
        <w:rPr>
          <w:rFonts w:ascii="Times New Roman"/>
          <w:b w:val="false"/>
          <w:i w:val="false"/>
          <w:color w:val="000000"/>
          <w:sz w:val="28"/>
        </w:rPr>
        <w:t>
      23. «Егістік бойынша бірыңғай жер салығын есептеу үшін мәлімет» бөлімінде:</w:t>
      </w:r>
      <w:r>
        <w:br/>
      </w:r>
      <w:r>
        <w:rPr>
          <w:rFonts w:ascii="Times New Roman"/>
          <w:b w:val="false"/>
          <w:i w:val="false"/>
          <w:color w:val="000000"/>
          <w:sz w:val="28"/>
        </w:rPr>
        <w:t>
</w:t>
      </w:r>
      <w:r>
        <w:rPr>
          <w:rFonts w:ascii="Times New Roman"/>
          <w:b w:val="false"/>
          <w:i w:val="false"/>
          <w:color w:val="000000"/>
          <w:sz w:val="28"/>
        </w:rPr>
        <w:t>
      1) 920.01.001 жолында егістікті нақты пайдалану жүргізілетін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 920.01.002 жолында Қазақстан Республикасының жер заңнамасына сәйкес егістіктің кадастрлық нөмірі көрсетіледі;</w:t>
      </w:r>
      <w:r>
        <w:br/>
      </w:r>
      <w:r>
        <w:rPr>
          <w:rFonts w:ascii="Times New Roman"/>
          <w:b w:val="false"/>
          <w:i w:val="false"/>
          <w:color w:val="000000"/>
          <w:sz w:val="28"/>
        </w:rPr>
        <w:t>
</w:t>
      </w:r>
      <w:r>
        <w:rPr>
          <w:rFonts w:ascii="Times New Roman"/>
          <w:b w:val="false"/>
          <w:i w:val="false"/>
          <w:color w:val="000000"/>
          <w:sz w:val="28"/>
        </w:rPr>
        <w:t>
      3) 920.01.003 жолында егістіктің ауданы гектарда көрсетіледі;</w:t>
      </w:r>
      <w:r>
        <w:br/>
      </w:r>
      <w:r>
        <w:rPr>
          <w:rFonts w:ascii="Times New Roman"/>
          <w:b w:val="false"/>
          <w:i w:val="false"/>
          <w:color w:val="000000"/>
          <w:sz w:val="28"/>
        </w:rPr>
        <w:t>
</w:t>
      </w:r>
      <w:r>
        <w:rPr>
          <w:rFonts w:ascii="Times New Roman"/>
          <w:b w:val="false"/>
          <w:i w:val="false"/>
          <w:color w:val="000000"/>
          <w:sz w:val="28"/>
        </w:rPr>
        <w:t>
      4) 920.01.004 жолында жер учаскесі бағалау құнын анықтау актісінің деректеріне егістіктің бағалау құны көрсетіледі.</w:t>
      </w:r>
      <w:r>
        <w:br/>
      </w:r>
      <w:r>
        <w:rPr>
          <w:rFonts w:ascii="Times New Roman"/>
          <w:b w:val="false"/>
          <w:i w:val="false"/>
          <w:color w:val="000000"/>
          <w:sz w:val="28"/>
        </w:rPr>
        <w:t>
</w:t>
      </w:r>
      <w:r>
        <w:rPr>
          <w:rFonts w:ascii="Times New Roman"/>
          <w:b w:val="false"/>
          <w:i w:val="false"/>
          <w:color w:val="000000"/>
          <w:sz w:val="28"/>
        </w:rPr>
        <w:t>
      Бұл акті болмаған жағдайда, 920.01.006 жолында Салық кодексінің 441-бабының 1-тармағы 2) тармақшасына сәйкес 1 гектар жердің ауданы бойынша орташа бағалау құны негізге алына отырып айқындалған егістіктің бағалау құны көрсетіледі;</w:t>
      </w:r>
      <w:r>
        <w:br/>
      </w:r>
      <w:r>
        <w:rPr>
          <w:rFonts w:ascii="Times New Roman"/>
          <w:b w:val="false"/>
          <w:i w:val="false"/>
          <w:color w:val="000000"/>
          <w:sz w:val="28"/>
        </w:rPr>
        <w:t>
</w:t>
      </w:r>
      <w:r>
        <w:rPr>
          <w:rFonts w:ascii="Times New Roman"/>
          <w:b w:val="false"/>
          <w:i w:val="false"/>
          <w:color w:val="000000"/>
          <w:sz w:val="28"/>
        </w:rPr>
        <w:t>
      5) 920.01.005 жолында салық кезеңі ішінде егістікті пайдалану (иемдену) айының саны көрсетіледі;</w:t>
      </w:r>
      <w:r>
        <w:br/>
      </w:r>
      <w:r>
        <w:rPr>
          <w:rFonts w:ascii="Times New Roman"/>
          <w:b w:val="false"/>
          <w:i w:val="false"/>
          <w:color w:val="000000"/>
          <w:sz w:val="28"/>
        </w:rPr>
        <w:t>
</w:t>
      </w:r>
      <w:r>
        <w:rPr>
          <w:rFonts w:ascii="Times New Roman"/>
          <w:b w:val="false"/>
          <w:i w:val="false"/>
          <w:color w:val="000000"/>
          <w:sz w:val="28"/>
        </w:rPr>
        <w:t>
      6) 920.01.006 жолында (920.01.003/920.00.001 А х 100) формуласы бойынша айқындалтын, егістіктің жиынтық ауданынан жер учаскесінің үлес салмағы көрсетіледі;</w:t>
      </w:r>
      <w:r>
        <w:br/>
      </w:r>
      <w:r>
        <w:rPr>
          <w:rFonts w:ascii="Times New Roman"/>
          <w:b w:val="false"/>
          <w:i w:val="false"/>
          <w:color w:val="000000"/>
          <w:sz w:val="28"/>
        </w:rPr>
        <w:t>
</w:t>
      </w:r>
      <w:r>
        <w:rPr>
          <w:rFonts w:ascii="Times New Roman"/>
          <w:b w:val="false"/>
          <w:i w:val="false"/>
          <w:color w:val="000000"/>
          <w:sz w:val="28"/>
        </w:rPr>
        <w:t>
      7) 920.01.007 жолында (910.00.003А х 910.01.006) формуласы бойынша айқындалатын, салық кезеңі үшін бюджетке төлеуге жататын егістік бойынша есептелген бірыңғай жер салығының сомасы көрсетіледі;</w:t>
      </w:r>
      <w:r>
        <w:br/>
      </w:r>
      <w:r>
        <w:rPr>
          <w:rFonts w:ascii="Times New Roman"/>
          <w:b w:val="false"/>
          <w:i w:val="false"/>
          <w:color w:val="000000"/>
          <w:sz w:val="28"/>
        </w:rPr>
        <w:t>
</w:t>
      </w:r>
      <w:r>
        <w:rPr>
          <w:rFonts w:ascii="Times New Roman"/>
          <w:b w:val="false"/>
          <w:i w:val="false"/>
          <w:color w:val="000000"/>
          <w:sz w:val="28"/>
        </w:rPr>
        <w:t>
      2011 жылға (салық кезеңі) бюджетке төленуге жататын егістік бойынша бірыңғай жер салығын есептеу мысалдары.</w:t>
      </w:r>
      <w:r>
        <w:br/>
      </w:r>
      <w:r>
        <w:rPr>
          <w:rFonts w:ascii="Times New Roman"/>
          <w:b w:val="false"/>
          <w:i w:val="false"/>
          <w:color w:val="000000"/>
          <w:sz w:val="28"/>
        </w:rPr>
        <w:t>
</w:t>
      </w:r>
      <w:r>
        <w:rPr>
          <w:rFonts w:ascii="Times New Roman"/>
          <w:b w:val="false"/>
          <w:i w:val="false"/>
          <w:color w:val="000000"/>
          <w:sz w:val="28"/>
        </w:rPr>
        <w:t>
      1 мысал. Егер бірыңғай жер салығын төлеуші Қазақстан Республикасы бойынша ауыл шаруашылық мәдениетінің егіндікке пайдаланылатын бір «егістік» жер учаскесі болса: </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452"/>
        <w:gridCol w:w="2044"/>
        <w:gridCol w:w="2044"/>
        <w:gridCol w:w="2316"/>
        <w:gridCol w:w="2998"/>
      </w:tblGrid>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(гектар)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бағалау құны (млн. теңгеде)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(айлар) жер учаскесін пайдаланудың нақты кезеңі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пайдаланудың нақты кезеңі үшін бағалау құны (млн. теңгеде)</w:t>
            </w:r>
          </w:p>
        </w:tc>
      </w:tr>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атындағы аудан</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теңге</w:t>
            </w:r>
          </w:p>
          <w:p>
            <w:pPr>
              <w:spacing w:after="20"/>
              <w:ind w:left="20"/>
              <w:jc w:val="both"/>
            </w:pPr>
            <w:r>
              <w:rPr>
                <w:rFonts w:ascii="Times New Roman"/>
                <w:b w:val="false"/>
                <w:i w:val="false"/>
                <w:color w:val="000000"/>
                <w:sz w:val="20"/>
              </w:rPr>
              <w:t>(21,0/12х6)</w:t>
            </w:r>
          </w:p>
        </w:tc>
      </w:tr>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 (жиынтық ауданы)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теңге (жиынтық бағалау құны)</w:t>
            </w:r>
          </w:p>
        </w:tc>
      </w:tr>
    </w:tbl>
    <w:bookmarkStart w:name="z8861" w:id="530"/>
    <w:p>
      <w:pPr>
        <w:spacing w:after="0"/>
        <w:ind w:left="0"/>
        <w:jc w:val="both"/>
      </w:pPr>
      <w:r>
        <w:rPr>
          <w:rFonts w:ascii="Times New Roman"/>
          <w:b w:val="false"/>
          <w:i w:val="false"/>
          <w:color w:val="000000"/>
          <w:sz w:val="28"/>
        </w:rPr>
        <w:t>
      Жиынтық ауданынан (700 га) шыққандағы Салық кодексінің 444-бабының 1-тармағына сәйкес бірыңғай жер салығының ставкасы: 500 гектардан бағалау құнының 0,1% + 500 гектардан асатын гектарлардың бағалау құнының 0,2% жасалады.</w:t>
      </w:r>
      <w:r>
        <w:br/>
      </w:r>
      <w:r>
        <w:rPr>
          <w:rFonts w:ascii="Times New Roman"/>
          <w:b w:val="false"/>
          <w:i w:val="false"/>
          <w:color w:val="000000"/>
          <w:sz w:val="28"/>
        </w:rPr>
        <w:t>
</w:t>
      </w:r>
      <w:r>
        <w:rPr>
          <w:rFonts w:ascii="Times New Roman"/>
          <w:b w:val="false"/>
          <w:i w:val="false"/>
          <w:color w:val="000000"/>
          <w:sz w:val="28"/>
        </w:rPr>
        <w:t>
      Есептейміз:</w:t>
      </w:r>
      <w:r>
        <w:br/>
      </w:r>
      <w:r>
        <w:rPr>
          <w:rFonts w:ascii="Times New Roman"/>
          <w:b w:val="false"/>
          <w:i w:val="false"/>
          <w:color w:val="000000"/>
          <w:sz w:val="28"/>
        </w:rPr>
        <w:t>
</w:t>
      </w:r>
      <w:r>
        <w:rPr>
          <w:rFonts w:ascii="Times New Roman"/>
          <w:b w:val="false"/>
          <w:i w:val="false"/>
          <w:color w:val="000000"/>
          <w:sz w:val="28"/>
        </w:rPr>
        <w:t>
      500 гектардан жиынтық бағалау құны: 7,5 млн. теңге ((10,5 млн. теңге х 500 га)/700 га);</w:t>
      </w:r>
      <w:r>
        <w:br/>
      </w:r>
      <w:r>
        <w:rPr>
          <w:rFonts w:ascii="Times New Roman"/>
          <w:b w:val="false"/>
          <w:i w:val="false"/>
          <w:color w:val="000000"/>
          <w:sz w:val="28"/>
        </w:rPr>
        <w:t>
</w:t>
      </w:r>
      <w:r>
        <w:rPr>
          <w:rFonts w:ascii="Times New Roman"/>
          <w:b w:val="false"/>
          <w:i w:val="false"/>
          <w:color w:val="000000"/>
          <w:sz w:val="28"/>
        </w:rPr>
        <w:t>
      500 гектардан асатын гектарлардың жиынтық бағалау құны: 3,0 млн. теңге ((10,5 млн. теңге х (700 га – 500 га))/700 га), мұнда (700 га – 500 га) – артуы;</w:t>
      </w:r>
      <w:r>
        <w:br/>
      </w:r>
      <w:r>
        <w:rPr>
          <w:rFonts w:ascii="Times New Roman"/>
          <w:b w:val="false"/>
          <w:i w:val="false"/>
          <w:color w:val="000000"/>
          <w:sz w:val="28"/>
        </w:rPr>
        <w:t>
</w:t>
      </w:r>
      <w:r>
        <w:rPr>
          <w:rFonts w:ascii="Times New Roman"/>
          <w:b w:val="false"/>
          <w:i w:val="false"/>
          <w:color w:val="000000"/>
          <w:sz w:val="28"/>
        </w:rPr>
        <w:t>
      жер учаскесінің орналасқан жері бойынша 2009 жылы бюджетке төленетін бірыңғай жер салығының сомасы: 13,5 мың теңге ((0,1% х 7,5 млн. теңге) + (0,2% х 3,0 млн. теңге)).</w:t>
      </w:r>
      <w:r>
        <w:br/>
      </w:r>
      <w:r>
        <w:rPr>
          <w:rFonts w:ascii="Times New Roman"/>
          <w:b w:val="false"/>
          <w:i w:val="false"/>
          <w:color w:val="000000"/>
          <w:sz w:val="28"/>
        </w:rPr>
        <w:t>
</w:t>
      </w:r>
      <w:r>
        <w:rPr>
          <w:rFonts w:ascii="Times New Roman"/>
          <w:b w:val="false"/>
          <w:i w:val="false"/>
          <w:color w:val="000000"/>
          <w:sz w:val="28"/>
        </w:rPr>
        <w:t xml:space="preserve">
      2 мысал. Егер бірыңғай жер салығын төлеуші Қазақстан Республикасының бір аймақтағы бірнеше ауданында ауыл шаруашылық мәдениетінің егіндікке пайдаланылатын екі «егістік» жер учаскесі болса:      </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2452"/>
        <w:gridCol w:w="2044"/>
        <w:gridCol w:w="2044"/>
        <w:gridCol w:w="2316"/>
        <w:gridCol w:w="2998"/>
      </w:tblGrid>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(гектар)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бағалау құны (млн. теңгеде)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(айлар) жер учаскесін пайдаланудың нақты кезеңі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пайдаланудың нақты кезеңі үшін бағалау құны (млн. теңгеде)</w:t>
            </w:r>
          </w:p>
        </w:tc>
      </w:tr>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млн. теңге (16,0 / 12 х 9), мұнда 12 – бір жылдағы айлар саны</w:t>
            </w:r>
          </w:p>
        </w:tc>
      </w:tr>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га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теңге (24,0 / 12 х 12)</w:t>
            </w:r>
          </w:p>
        </w:tc>
      </w:tr>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га (жиынтық ауданы)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млн. теңге (жиынтық бағалау құны)</w:t>
            </w:r>
          </w:p>
        </w:tc>
      </w:tr>
    </w:tbl>
    <w:bookmarkStart w:name="z8867" w:id="531"/>
    <w:p>
      <w:pPr>
        <w:spacing w:after="0"/>
        <w:ind w:left="0"/>
        <w:jc w:val="both"/>
      </w:pPr>
      <w:r>
        <w:rPr>
          <w:rFonts w:ascii="Times New Roman"/>
          <w:b w:val="false"/>
          <w:i w:val="false"/>
          <w:color w:val="000000"/>
          <w:sz w:val="28"/>
        </w:rPr>
        <w:t>
      2 жер учаскесің жиынтық ауданынан шыққандағы (2 000 га) Салық кодексінің 444-бабының 1-тармағына сәйкес бірыңғай жер салығының ставкасы: 1500 гектардан бағалау құнының 0,3% + 1500 гектардан асатын гектарлардың бағалау құнының 0,4 % құрайды. Есептейміз:</w:t>
      </w:r>
      <w:r>
        <w:br/>
      </w:r>
      <w:r>
        <w:rPr>
          <w:rFonts w:ascii="Times New Roman"/>
          <w:b w:val="false"/>
          <w:i w:val="false"/>
          <w:color w:val="000000"/>
          <w:sz w:val="28"/>
        </w:rPr>
        <w:t>
</w:t>
      </w:r>
      <w:r>
        <w:rPr>
          <w:rFonts w:ascii="Times New Roman"/>
          <w:b w:val="false"/>
          <w:i w:val="false"/>
          <w:color w:val="000000"/>
          <w:sz w:val="28"/>
        </w:rPr>
        <w:t>
      1 500 гектардың жиынтық бағалау құны: 27,0 млн. теңге ((36,0 млн. теңге х 1 500 га) / 2 000 га);</w:t>
      </w:r>
      <w:r>
        <w:br/>
      </w:r>
      <w:r>
        <w:rPr>
          <w:rFonts w:ascii="Times New Roman"/>
          <w:b w:val="false"/>
          <w:i w:val="false"/>
          <w:color w:val="000000"/>
          <w:sz w:val="28"/>
        </w:rPr>
        <w:t>
</w:t>
      </w:r>
      <w:r>
        <w:rPr>
          <w:rFonts w:ascii="Times New Roman"/>
          <w:b w:val="false"/>
          <w:i w:val="false"/>
          <w:color w:val="000000"/>
          <w:sz w:val="28"/>
        </w:rPr>
        <w:t>
      1 500 гектардан асатын жиынтық бағалау құны: 9,0 млн. теңге ((36,0 млн. теңге х (2 000 га – 1 500 га))/2 000 га), мұнда (2 000 га – 1 500 га) – асып кетуі;</w:t>
      </w:r>
      <w:r>
        <w:br/>
      </w:r>
      <w:r>
        <w:rPr>
          <w:rFonts w:ascii="Times New Roman"/>
          <w:b w:val="false"/>
          <w:i w:val="false"/>
          <w:color w:val="000000"/>
          <w:sz w:val="28"/>
        </w:rPr>
        <w:t>
</w:t>
      </w:r>
      <w:r>
        <w:rPr>
          <w:rFonts w:ascii="Times New Roman"/>
          <w:b w:val="false"/>
          <w:i w:val="false"/>
          <w:color w:val="000000"/>
          <w:sz w:val="28"/>
        </w:rPr>
        <w:t xml:space="preserve">
      бірыңғай жер салығын төлеушінің екі жер учаскесі бойынша 2009 жылы бюджетке төленуге жататын бірыңғай жер салығының сомасы: 117,0 мың теңге ((0,3 % х 27,0 млн. теңге) + (0,4 % х 9,0 млн. теңге)). </w:t>
      </w:r>
      <w:r>
        <w:br/>
      </w:r>
      <w:r>
        <w:rPr>
          <w:rFonts w:ascii="Times New Roman"/>
          <w:b w:val="false"/>
          <w:i w:val="false"/>
          <w:color w:val="000000"/>
          <w:sz w:val="28"/>
        </w:rPr>
        <w:t>
</w:t>
      </w:r>
      <w:r>
        <w:rPr>
          <w:rFonts w:ascii="Times New Roman"/>
          <w:b w:val="false"/>
          <w:i w:val="false"/>
          <w:color w:val="000000"/>
          <w:sz w:val="28"/>
        </w:rPr>
        <w:t>
      Салық органына 920.00-нысан бойынша декларацияны тапсыру және бірыңғай жер салығын төлеу Салық кодексінің 447-бабына сәйкес жер учаскесінің орналасқан жері бойынша жүргізіледі, бірыңғай жер салығының есептелген жалпы сомасынан әр жер учаскесінің орналасқан жері бойынша бюджетке төленуге жататын бірыңғай жер салығының сомасын (117,0 мың. теңге) есептейміз:</w:t>
      </w:r>
      <w:r>
        <w:br/>
      </w:r>
      <w:r>
        <w:rPr>
          <w:rFonts w:ascii="Times New Roman"/>
          <w:b w:val="false"/>
          <w:i w:val="false"/>
          <w:color w:val="000000"/>
          <w:sz w:val="28"/>
        </w:rPr>
        <w:t>
</w:t>
      </w:r>
      <w:r>
        <w:rPr>
          <w:rFonts w:ascii="Times New Roman"/>
          <w:b w:val="false"/>
          <w:i w:val="false"/>
          <w:color w:val="000000"/>
          <w:sz w:val="28"/>
        </w:rPr>
        <w:t>
      2010 жылы 800 гектардың жер учаскесінің ауданы бойынша Ақмола облысы Жақсы ауданының бюджетке төленуге жататын бірыңғай жер салығының сомасы: 46,8 мың теңге (117,0 мың теңге х 40 % (800 га / 2 000 га х 100 %)), мұнда 2 000 га – жер учаскесінің жиынтық ауданы;</w:t>
      </w:r>
      <w:r>
        <w:br/>
      </w:r>
      <w:r>
        <w:rPr>
          <w:rFonts w:ascii="Times New Roman"/>
          <w:b w:val="false"/>
          <w:i w:val="false"/>
          <w:color w:val="000000"/>
          <w:sz w:val="28"/>
        </w:rPr>
        <w:t>
</w:t>
      </w:r>
      <w:r>
        <w:rPr>
          <w:rFonts w:ascii="Times New Roman"/>
          <w:b w:val="false"/>
          <w:i w:val="false"/>
          <w:color w:val="000000"/>
          <w:sz w:val="28"/>
        </w:rPr>
        <w:t>
      2010 жылы 1 200 гектардың жер учаскесінің ауданы бойынша Ақмола облысы Жақсы ауданының бюджетке төленуге жататын бірыңғай жер салығының сомасы: 70,2 мың теңге (117,0 мың теңге х 60 % (1 200 га / 2 000 га х 100 %)).</w:t>
      </w:r>
      <w:r>
        <w:br/>
      </w:r>
      <w:r>
        <w:rPr>
          <w:rFonts w:ascii="Times New Roman"/>
          <w:b w:val="false"/>
          <w:i w:val="false"/>
          <w:color w:val="000000"/>
          <w:sz w:val="28"/>
        </w:rPr>
        <w:t>
</w:t>
      </w:r>
      <w:r>
        <w:rPr>
          <w:rFonts w:ascii="Times New Roman"/>
          <w:b w:val="false"/>
          <w:i w:val="false"/>
          <w:color w:val="000000"/>
          <w:sz w:val="28"/>
        </w:rPr>
        <w:t>
      3 мысал. Егер бірыңғай жер салығын төлеуші Қазақстан Республикасының түрлі аймақтарында ауыл шаруашылық мәдениетінің егіндікке пайдаланылатын үш «егістік» жер учаскесі болса: </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697"/>
        <w:gridCol w:w="2023"/>
        <w:gridCol w:w="2023"/>
        <w:gridCol w:w="2292"/>
        <w:gridCol w:w="2832"/>
      </w:tblGrid>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(гектар)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бағалау құны (млн. теңгеде)</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(айлар) жер учаскесін пайдаланудың нақты кезеңі</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пайдаланудың нақты кезеңі үшін бағалау құны (млн. теңгеде)</w:t>
            </w:r>
          </w:p>
        </w:tc>
      </w:tr>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га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ай</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млн. теңге (64,0 / 12 х 8), мұнда 12 – бір жылдағы айлар саны</w:t>
            </w:r>
          </w:p>
        </w:tc>
      </w:tr>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атындағы аудан</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теңге (21,0 / 12 х 6)</w:t>
            </w:r>
          </w:p>
        </w:tc>
      </w:tr>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га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теңге (24,0 / 12 х 12)</w:t>
            </w:r>
          </w:p>
        </w:tc>
      </w:tr>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га (жиынтық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млн. теңге (жиынтық бағалау құны)</w:t>
            </w:r>
          </w:p>
        </w:tc>
      </w:tr>
    </w:tbl>
    <w:bookmarkStart w:name="z8875" w:id="532"/>
    <w:p>
      <w:pPr>
        <w:spacing w:after="0"/>
        <w:ind w:left="0"/>
        <w:jc w:val="both"/>
      </w:pPr>
      <w:r>
        <w:rPr>
          <w:rFonts w:ascii="Times New Roman"/>
          <w:b w:val="false"/>
          <w:i w:val="false"/>
          <w:color w:val="000000"/>
          <w:sz w:val="28"/>
        </w:rPr>
        <w:t>
      3 жер учаскесінің жиынтық ауданынан шыққандағы Салық кодексінің 444-бабының 1-тармағына сәйкес бірыңғай жер салығының ставкасы (3 500 га): 3000 гектардан бағалау құнының 0,4% + 3000 гектардан асатын гектарлардың бағалау құнының 0,5% құрайды. Есептейміз:</w:t>
      </w:r>
      <w:r>
        <w:br/>
      </w:r>
      <w:r>
        <w:rPr>
          <w:rFonts w:ascii="Times New Roman"/>
          <w:b w:val="false"/>
          <w:i w:val="false"/>
          <w:color w:val="000000"/>
          <w:sz w:val="28"/>
        </w:rPr>
        <w:t>
</w:t>
      </w:r>
      <w:r>
        <w:rPr>
          <w:rFonts w:ascii="Times New Roman"/>
          <w:b w:val="false"/>
          <w:i w:val="false"/>
          <w:color w:val="000000"/>
          <w:sz w:val="28"/>
        </w:rPr>
        <w:t xml:space="preserve">
      3000 гектардың бағалау құны: 66,2 млн. теңге ((77,2 млн. теңге х 3 000 га)/3 500); </w:t>
      </w:r>
      <w:r>
        <w:br/>
      </w:r>
      <w:r>
        <w:rPr>
          <w:rFonts w:ascii="Times New Roman"/>
          <w:b w:val="false"/>
          <w:i w:val="false"/>
          <w:color w:val="000000"/>
          <w:sz w:val="28"/>
        </w:rPr>
        <w:t>
</w:t>
      </w:r>
      <w:r>
        <w:rPr>
          <w:rFonts w:ascii="Times New Roman"/>
          <w:b w:val="false"/>
          <w:i w:val="false"/>
          <w:color w:val="000000"/>
          <w:sz w:val="28"/>
        </w:rPr>
        <w:t xml:space="preserve">
      3000 гектардан асатын гектарлардың бағалау құны: 11,0 млн. теңге ((77,2 млн. теңге х (3 500 га – 3 000 га)) / 3 500 га), мұнда (3 500 га – 3 000 га)– асуы; </w:t>
      </w:r>
      <w:r>
        <w:br/>
      </w:r>
      <w:r>
        <w:rPr>
          <w:rFonts w:ascii="Times New Roman"/>
          <w:b w:val="false"/>
          <w:i w:val="false"/>
          <w:color w:val="000000"/>
          <w:sz w:val="28"/>
        </w:rPr>
        <w:t>
</w:t>
      </w:r>
      <w:r>
        <w:rPr>
          <w:rFonts w:ascii="Times New Roman"/>
          <w:b w:val="false"/>
          <w:i w:val="false"/>
          <w:color w:val="000000"/>
          <w:sz w:val="28"/>
        </w:rPr>
        <w:t xml:space="preserve">
      бірыңғай жер салығын төлеушінің үш жер учаскесі бойынша 2009 жылы бюджетке төленуге жататын бірыңғай жер салығының сомасы: 319,8 мың теңге ((0,4 % х 66,2 млн. теңге) + (0,5 % х 11,0 млн. теңге)). </w:t>
      </w:r>
      <w:r>
        <w:br/>
      </w:r>
      <w:r>
        <w:rPr>
          <w:rFonts w:ascii="Times New Roman"/>
          <w:b w:val="false"/>
          <w:i w:val="false"/>
          <w:color w:val="000000"/>
          <w:sz w:val="28"/>
        </w:rPr>
        <w:t>
</w:t>
      </w:r>
      <w:r>
        <w:rPr>
          <w:rFonts w:ascii="Times New Roman"/>
          <w:b w:val="false"/>
          <w:i w:val="false"/>
          <w:color w:val="000000"/>
          <w:sz w:val="28"/>
        </w:rPr>
        <w:t>
      Себебі салық органына 920.00-нысан бойынша декларацияны тапсыру және бірыңғай жер салығын төлеу Салық кодексінің 447-бабына сәйкес жер учаскесінің орналасқан жері бойынша жүргізіледі, бірыңғай жер салығының есептелген жалпы сомасынан әр жер учаскесінің орналасқан жері бойынша бюджетке төленуге жататын бірыңғай жер салығының сомасын (319,8 мың теңге) есептейміз:</w:t>
      </w:r>
      <w:r>
        <w:br/>
      </w:r>
      <w:r>
        <w:rPr>
          <w:rFonts w:ascii="Times New Roman"/>
          <w:b w:val="false"/>
          <w:i w:val="false"/>
          <w:color w:val="000000"/>
          <w:sz w:val="28"/>
        </w:rPr>
        <w:t>
</w:t>
      </w:r>
      <w:r>
        <w:rPr>
          <w:rFonts w:ascii="Times New Roman"/>
          <w:b w:val="false"/>
          <w:i w:val="false"/>
          <w:color w:val="000000"/>
          <w:sz w:val="28"/>
        </w:rPr>
        <w:t>
      2011 жылы 1 600 гектардың жер учаскесінің ауданы бойынша Қостанай облысының (Қамысты ауданы) бюджетке төленуге жататын бірыңғай жер салығының сомасы: 146,1 мың теңге (319,8 мың теңге х 45,7 % (1 600 га / 3 500 га х 100 %)), мұнда 3 500 га – жер учаскесінің жиынтық ауданы;</w:t>
      </w:r>
      <w:r>
        <w:br/>
      </w:r>
      <w:r>
        <w:rPr>
          <w:rFonts w:ascii="Times New Roman"/>
          <w:b w:val="false"/>
          <w:i w:val="false"/>
          <w:color w:val="000000"/>
          <w:sz w:val="28"/>
        </w:rPr>
        <w:t>
</w:t>
      </w:r>
      <w:r>
        <w:rPr>
          <w:rFonts w:ascii="Times New Roman"/>
          <w:b w:val="false"/>
          <w:i w:val="false"/>
          <w:color w:val="000000"/>
          <w:sz w:val="28"/>
        </w:rPr>
        <w:t>
      2010 жылы 700 гектардың жер учаскесінің ауданы бойынша Солтүстік Қазақстан облысының (Шал ақын ауданы) бюджетке төленуге жататын бірыңғай жер салығының сомасы: 64,0 мың теңге (319,8 мың теңге х 20 % (700 га / 3 500 га х 100 %));</w:t>
      </w:r>
      <w:r>
        <w:br/>
      </w:r>
      <w:r>
        <w:rPr>
          <w:rFonts w:ascii="Times New Roman"/>
          <w:b w:val="false"/>
          <w:i w:val="false"/>
          <w:color w:val="000000"/>
          <w:sz w:val="28"/>
        </w:rPr>
        <w:t>
</w:t>
      </w:r>
      <w:r>
        <w:rPr>
          <w:rFonts w:ascii="Times New Roman"/>
          <w:b w:val="false"/>
          <w:i w:val="false"/>
          <w:color w:val="000000"/>
          <w:sz w:val="28"/>
        </w:rPr>
        <w:t>
      2010 жылы бюджетке төленуге тиісті бірыңғай жер салығының сомасы Ақмола облысы (Жақсы ауданы) 1200 гектар ауданы бар жер учаскесі: 109,7 мың теңге (319,8 мың теңге х 34,3 % (1 200 га/3 500 га х 100%)).</w:t>
      </w:r>
      <w:r>
        <w:br/>
      </w:r>
      <w:r>
        <w:rPr>
          <w:rFonts w:ascii="Times New Roman"/>
          <w:b w:val="false"/>
          <w:i w:val="false"/>
          <w:color w:val="000000"/>
          <w:sz w:val="28"/>
        </w:rPr>
        <w:t>
</w:t>
      </w:r>
      <w:r>
        <w:rPr>
          <w:rFonts w:ascii="Times New Roman"/>
          <w:b w:val="false"/>
          <w:i w:val="false"/>
          <w:color w:val="000000"/>
          <w:sz w:val="28"/>
        </w:rPr>
        <w:t>
      24. «Жайылымдар, табиғи шабындықтар және басқа да жер учаскелері бойынша бірыңғай жер салығын есептеу» бөлімінде:</w:t>
      </w:r>
      <w:r>
        <w:br/>
      </w:r>
      <w:r>
        <w:rPr>
          <w:rFonts w:ascii="Times New Roman"/>
          <w:b w:val="false"/>
          <w:i w:val="false"/>
          <w:color w:val="000000"/>
          <w:sz w:val="28"/>
        </w:rPr>
        <w:t>
</w:t>
      </w:r>
      <w:r>
        <w:rPr>
          <w:rFonts w:ascii="Times New Roman"/>
          <w:b w:val="false"/>
          <w:i w:val="false"/>
          <w:color w:val="000000"/>
          <w:sz w:val="28"/>
        </w:rPr>
        <w:t>
      1) 920.01.008 жолда жер учаскесін нақты пайдалану жүргізілетін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2) 920.01.009 жолда Қазақстан Республикасының жер заңнамасына сәйкес жер учаскесінің кадастрлық нөмірі көрсетіледі;</w:t>
      </w:r>
      <w:r>
        <w:br/>
      </w:r>
      <w:r>
        <w:rPr>
          <w:rFonts w:ascii="Times New Roman"/>
          <w:b w:val="false"/>
          <w:i w:val="false"/>
          <w:color w:val="000000"/>
          <w:sz w:val="28"/>
        </w:rPr>
        <w:t>
</w:t>
      </w:r>
      <w:r>
        <w:rPr>
          <w:rFonts w:ascii="Times New Roman"/>
          <w:b w:val="false"/>
          <w:i w:val="false"/>
          <w:color w:val="000000"/>
          <w:sz w:val="28"/>
        </w:rPr>
        <w:t>
      3) 920.01.010 жолда жер учаскесінің ауданы гектарда көрсетіледі;</w:t>
      </w:r>
      <w:r>
        <w:br/>
      </w:r>
      <w:r>
        <w:rPr>
          <w:rFonts w:ascii="Times New Roman"/>
          <w:b w:val="false"/>
          <w:i w:val="false"/>
          <w:color w:val="000000"/>
          <w:sz w:val="28"/>
        </w:rPr>
        <w:t>
</w:t>
      </w:r>
      <w:r>
        <w:rPr>
          <w:rFonts w:ascii="Times New Roman"/>
          <w:b w:val="false"/>
          <w:i w:val="false"/>
          <w:color w:val="000000"/>
          <w:sz w:val="28"/>
        </w:rPr>
        <w:t>
      4) 920.01.011 жолда жер учаскесі бағалау құнын анықтау актісінің деректеріне егістіктің бағалау құны көрсетіледі.</w:t>
      </w:r>
      <w:r>
        <w:br/>
      </w:r>
      <w:r>
        <w:rPr>
          <w:rFonts w:ascii="Times New Roman"/>
          <w:b w:val="false"/>
          <w:i w:val="false"/>
          <w:color w:val="000000"/>
          <w:sz w:val="28"/>
        </w:rPr>
        <w:t>
</w:t>
      </w:r>
      <w:r>
        <w:rPr>
          <w:rFonts w:ascii="Times New Roman"/>
          <w:b w:val="false"/>
          <w:i w:val="false"/>
          <w:color w:val="000000"/>
          <w:sz w:val="28"/>
        </w:rPr>
        <w:t>
      Бұл акті болмаған жағдайда, 920.01.006 жолда Салық кодексінің 441-бабының 1-тармағы 2) тармақшасына сәйкес 1 гектар жердің ауданы бойынша орташа бағалау құны негізге алына отырып айқындалған, жер учаскесінің бағалау құны көрсетіледі;</w:t>
      </w:r>
      <w:r>
        <w:br/>
      </w:r>
      <w:r>
        <w:rPr>
          <w:rFonts w:ascii="Times New Roman"/>
          <w:b w:val="false"/>
          <w:i w:val="false"/>
          <w:color w:val="000000"/>
          <w:sz w:val="28"/>
        </w:rPr>
        <w:t>
</w:t>
      </w:r>
      <w:r>
        <w:rPr>
          <w:rFonts w:ascii="Times New Roman"/>
          <w:b w:val="false"/>
          <w:i w:val="false"/>
          <w:color w:val="000000"/>
          <w:sz w:val="28"/>
        </w:rPr>
        <w:t>
      5) 920.01.012 жолында салық кезеңі ішінде егістікті пайдалану (иемдену) айының саны көрсетіледі;</w:t>
      </w:r>
      <w:r>
        <w:br/>
      </w:r>
      <w:r>
        <w:rPr>
          <w:rFonts w:ascii="Times New Roman"/>
          <w:b w:val="false"/>
          <w:i w:val="false"/>
          <w:color w:val="000000"/>
          <w:sz w:val="28"/>
        </w:rPr>
        <w:t>
</w:t>
      </w:r>
      <w:r>
        <w:rPr>
          <w:rFonts w:ascii="Times New Roman"/>
          <w:b w:val="false"/>
          <w:i w:val="false"/>
          <w:color w:val="000000"/>
          <w:sz w:val="28"/>
        </w:rPr>
        <w:t>
      6) 920.01.013 жолда (920.01.009/920.00.001 В х 100) формуласы бойынша айқындалатын, жайылымдар, табиғи шабындықтар және басқа да жер учаскелерінің жиынтық ауданынан жер учаскесінің үлес салмағы көрсетіледі;</w:t>
      </w:r>
      <w:r>
        <w:br/>
      </w:r>
      <w:r>
        <w:rPr>
          <w:rFonts w:ascii="Times New Roman"/>
          <w:b w:val="false"/>
          <w:i w:val="false"/>
          <w:color w:val="000000"/>
          <w:sz w:val="28"/>
        </w:rPr>
        <w:t>
</w:t>
      </w:r>
      <w:r>
        <w:rPr>
          <w:rFonts w:ascii="Times New Roman"/>
          <w:b w:val="false"/>
          <w:i w:val="false"/>
          <w:color w:val="000000"/>
          <w:sz w:val="28"/>
        </w:rPr>
        <w:t>
      7) 920.01.014 жолда (910.00.003 А х 910.01.013) формуласы бойынша айқындалатын, салық кезеңі үшін бюджетке төлеуге жататын егістік бойынша есептелген бірыңғай жер салығының сомасы көрсетіледі;</w:t>
      </w:r>
      <w:r>
        <w:br/>
      </w:r>
      <w:r>
        <w:rPr>
          <w:rFonts w:ascii="Times New Roman"/>
          <w:b w:val="false"/>
          <w:i w:val="false"/>
          <w:color w:val="000000"/>
          <w:sz w:val="28"/>
        </w:rPr>
        <w:t>
</w:t>
      </w:r>
      <w:r>
        <w:rPr>
          <w:rFonts w:ascii="Times New Roman"/>
          <w:b w:val="false"/>
          <w:i w:val="false"/>
          <w:color w:val="000000"/>
          <w:sz w:val="28"/>
        </w:rPr>
        <w:t>
      Егер бірыңғай жер салығын төлеуші Қазақстан Республикасының түрлі аймақтарында екі жер учаскесі болса, жүйелі түрде шабындыққа пайдаланылатын не мал жайылымына қолданған жағдайда, 2011 жыл үшін (салық кезеңі) бюджетке төленуге жататын бірыңғай жер салығы есебінің мысалы: </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966"/>
        <w:gridCol w:w="1618"/>
        <w:gridCol w:w="2023"/>
        <w:gridCol w:w="2157"/>
        <w:gridCol w:w="3103"/>
      </w:tblGrid>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ауданы (гектар)</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бағалау құны (млн. теңгеде)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(айлар) жер учаскесін пайдаланудың нақты кезеңі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пайдаланудың нақты кезеңі үшін бағалау құны (млн. теңгеде)</w:t>
            </w:r>
          </w:p>
        </w:tc>
      </w:tr>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га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млн. теңге (24,0 / 12 х 12)</w:t>
            </w:r>
          </w:p>
        </w:tc>
      </w:tr>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атындағы аудан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га</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млн. теңге (21,0 / 12 х 6)</w:t>
            </w:r>
          </w:p>
        </w:tc>
      </w:tr>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га (жиынтық ауданы)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млн. теңге (жиынтық бағалау құны)</w:t>
            </w:r>
          </w:p>
        </w:tc>
      </w:tr>
    </w:tbl>
    <w:bookmarkStart w:name="z8893" w:id="533"/>
    <w:p>
      <w:pPr>
        <w:spacing w:after="0"/>
        <w:ind w:left="0"/>
        <w:jc w:val="both"/>
      </w:pPr>
      <w:r>
        <w:rPr>
          <w:rFonts w:ascii="Times New Roman"/>
          <w:b w:val="false"/>
          <w:i w:val="false"/>
          <w:color w:val="000000"/>
          <w:sz w:val="28"/>
        </w:rPr>
        <w:t>
      2 жер учаскесінің жиынтық ауданын алғандағы Салық кодексінің 444-бабының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бірыңғай жер салығын есептеу ставкасы жер учаскелерінің жиынтық бағалау құнының 0,1% ставкасын қолдану арқылы жүргізіледі. Есептейміз:</w:t>
      </w:r>
      <w:r>
        <w:br/>
      </w:r>
      <w:r>
        <w:rPr>
          <w:rFonts w:ascii="Times New Roman"/>
          <w:b w:val="false"/>
          <w:i w:val="false"/>
          <w:color w:val="000000"/>
          <w:sz w:val="28"/>
        </w:rPr>
        <w:t>
</w:t>
      </w:r>
      <w:r>
        <w:rPr>
          <w:rFonts w:ascii="Times New Roman"/>
          <w:b w:val="false"/>
          <w:i w:val="false"/>
          <w:color w:val="000000"/>
          <w:sz w:val="28"/>
        </w:rPr>
        <w:t>
      бірыңғай жер салығын төлеушінің екі жер учаскесі бойынша 2011 жылы бюджетке төленуге жататын бірыңғай жер салығының сомасы: 34,5 мың теңге (0,1 % х 34,5 млн. теңге).</w:t>
      </w:r>
      <w:r>
        <w:br/>
      </w:r>
      <w:r>
        <w:rPr>
          <w:rFonts w:ascii="Times New Roman"/>
          <w:b w:val="false"/>
          <w:i w:val="false"/>
          <w:color w:val="000000"/>
          <w:sz w:val="28"/>
        </w:rPr>
        <w:t>
</w:t>
      </w:r>
      <w:r>
        <w:rPr>
          <w:rFonts w:ascii="Times New Roman"/>
          <w:b w:val="false"/>
          <w:i w:val="false"/>
          <w:color w:val="000000"/>
          <w:sz w:val="28"/>
        </w:rPr>
        <w:t>
      Себебі Салық кодексінің 447-бабына сәйкес Салық органына 920.00-нысан бойынша декларацияны тапсыру және бірыңғай жер салығын төлеу жер учаскесінің орналасқан жері бойынша жүргізіледі, бірыңғай жер салығының есептелген жалпы сомасынан әр жер учаскесінің орналасқан жері бойынша бюджетке төленуге жататын бірыңғай жер салығының сомасын (34,5 мың теңге) есептейміз:</w:t>
      </w:r>
      <w:r>
        <w:br/>
      </w:r>
      <w:r>
        <w:rPr>
          <w:rFonts w:ascii="Times New Roman"/>
          <w:b w:val="false"/>
          <w:i w:val="false"/>
          <w:color w:val="000000"/>
          <w:sz w:val="28"/>
        </w:rPr>
        <w:t>
</w:t>
      </w:r>
      <w:r>
        <w:rPr>
          <w:rFonts w:ascii="Times New Roman"/>
          <w:b w:val="false"/>
          <w:i w:val="false"/>
          <w:color w:val="000000"/>
          <w:sz w:val="28"/>
        </w:rPr>
        <w:t>
      2010 жылы 1 200 гектардың жер учаскесінің ауданы бойынша Ақмола облысының (Жақсы ауданы) бюджетке төленуге жататын бірыңғай жер салығының сомасы: 21,7 мың теңге (34,5 мың теңге х 63 % (1 200 га / 1 900 га х 100 %).</w:t>
      </w:r>
      <w:r>
        <w:br/>
      </w:r>
      <w:r>
        <w:rPr>
          <w:rFonts w:ascii="Times New Roman"/>
          <w:b w:val="false"/>
          <w:i w:val="false"/>
          <w:color w:val="000000"/>
          <w:sz w:val="28"/>
        </w:rPr>
        <w:t>
</w:t>
      </w:r>
      <w:r>
        <w:rPr>
          <w:rFonts w:ascii="Times New Roman"/>
          <w:b w:val="false"/>
          <w:i w:val="false"/>
          <w:color w:val="000000"/>
          <w:sz w:val="28"/>
        </w:rPr>
        <w:t>
      2010 жылы 700 гектардың жер учаскесінің ауданы бойынша Солтүстік Қазақстан облысының (Шал ақын ауданы) бюджетке төленуге жататын бірыңғай жер салығының сомасы: 12,8 мың теңге (34,5 мың теңге х 37 % (700 га / 1 900 га х 100 %)).</w:t>
      </w:r>
    </w:p>
    <w:bookmarkEnd w:id="533"/>
    <w:bookmarkStart w:name="z8898" w:id="534"/>
    <w:p>
      <w:pPr>
        <w:spacing w:after="0"/>
        <w:ind w:left="0"/>
        <w:jc w:val="left"/>
      </w:pPr>
      <w:r>
        <w:rPr>
          <w:rFonts w:ascii="Times New Roman"/>
          <w:b/>
          <w:i w:val="false"/>
          <w:color w:val="000000"/>
        </w:rPr>
        <w:t xml:space="preserve"> 
4. Жер үсті көздерінің су ресурстарын пайдаланғаны үшін төлемақы – 920.02-нысанын жасау</w:t>
      </w:r>
    </w:p>
    <w:bookmarkEnd w:id="534"/>
    <w:bookmarkStart w:name="z8899" w:id="535"/>
    <w:p>
      <w:pPr>
        <w:spacing w:after="0"/>
        <w:ind w:left="0"/>
        <w:jc w:val="both"/>
      </w:pPr>
      <w:r>
        <w:rPr>
          <w:rFonts w:ascii="Times New Roman"/>
          <w:b w:val="false"/>
          <w:i w:val="false"/>
          <w:color w:val="000000"/>
          <w:sz w:val="28"/>
        </w:rPr>
        <w:t>
      25. 920.02-нысан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26. «Салық төлеуші туралы жалпы ақпараттар» бөлімінде:</w:t>
      </w:r>
      <w:r>
        <w:br/>
      </w:r>
      <w:r>
        <w:rPr>
          <w:rFonts w:ascii="Times New Roman"/>
          <w:b w:val="false"/>
          <w:i w:val="false"/>
          <w:color w:val="000000"/>
          <w:sz w:val="28"/>
        </w:rPr>
        <w:t>
</w:t>
      </w:r>
      <w:r>
        <w:rPr>
          <w:rFonts w:ascii="Times New Roman"/>
          <w:b w:val="false"/>
          <w:i w:val="false"/>
          <w:color w:val="000000"/>
          <w:sz w:val="28"/>
        </w:rPr>
        <w:t>
      1) 4-жолдың А және В торкөздері арнайы су пайдалануға рұқсат құжаты болған кезде толтырылады;</w:t>
      </w:r>
      <w:r>
        <w:br/>
      </w:r>
      <w:r>
        <w:rPr>
          <w:rFonts w:ascii="Times New Roman"/>
          <w:b w:val="false"/>
          <w:i w:val="false"/>
          <w:color w:val="000000"/>
          <w:sz w:val="28"/>
        </w:rPr>
        <w:t>
</w:t>
      </w:r>
      <w:r>
        <w:rPr>
          <w:rFonts w:ascii="Times New Roman"/>
          <w:b w:val="false"/>
          <w:i w:val="false"/>
          <w:color w:val="000000"/>
          <w:sz w:val="28"/>
        </w:rPr>
        <w:t>
      2) 5-жолда арнайы су пайдалану түрі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су заңнамасында белгіленген су пайдалану түріне қарай бір торкөз белгіленеді;</w:t>
      </w:r>
      <w:r>
        <w:br/>
      </w:r>
      <w:r>
        <w:rPr>
          <w:rFonts w:ascii="Times New Roman"/>
          <w:b w:val="false"/>
          <w:i w:val="false"/>
          <w:color w:val="000000"/>
          <w:sz w:val="28"/>
        </w:rPr>
        <w:t>
</w:t>
      </w:r>
      <w:r>
        <w:rPr>
          <w:rFonts w:ascii="Times New Roman"/>
          <w:b w:val="false"/>
          <w:i w:val="false"/>
          <w:color w:val="000000"/>
          <w:sz w:val="28"/>
        </w:rPr>
        <w:t>
      3) 6-жолда арнайы су пайдалануды жүзеге асыру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4) 7-жолда су пайдалануды өлшеу бірлігі.</w:t>
      </w:r>
      <w:r>
        <w:br/>
      </w:r>
      <w:r>
        <w:rPr>
          <w:rFonts w:ascii="Times New Roman"/>
          <w:b w:val="false"/>
          <w:i w:val="false"/>
          <w:color w:val="000000"/>
          <w:sz w:val="28"/>
        </w:rPr>
        <w:t>
</w:t>
      </w:r>
      <w:r>
        <w:rPr>
          <w:rFonts w:ascii="Times New Roman"/>
          <w:b w:val="false"/>
          <w:i w:val="false"/>
          <w:color w:val="000000"/>
          <w:sz w:val="28"/>
        </w:rPr>
        <w:t>
      «Арнайы су пайдалану түрі» жолда көрсетілген жүргізілетін арнайы су пайдалануды өлшеу бірлігінің тиісті торкөзі белгіленеді.</w:t>
      </w:r>
      <w:r>
        <w:br/>
      </w:r>
      <w:r>
        <w:rPr>
          <w:rFonts w:ascii="Times New Roman"/>
          <w:b w:val="false"/>
          <w:i w:val="false"/>
          <w:color w:val="000000"/>
          <w:sz w:val="28"/>
        </w:rPr>
        <w:t>
</w:t>
      </w:r>
      <w:r>
        <w:rPr>
          <w:rFonts w:ascii="Times New Roman"/>
          <w:b w:val="false"/>
          <w:i w:val="false"/>
          <w:color w:val="000000"/>
          <w:sz w:val="28"/>
        </w:rPr>
        <w:t>
      27. «Төлемді есептеу үшін су пайдалану көлемі туралы ақпараттар» бөлімінде 7-жолда көрсетілген су пайдаланудың өлшем бірлігі жазылады.</w:t>
      </w:r>
      <w:r>
        <w:br/>
      </w:r>
      <w:r>
        <w:rPr>
          <w:rFonts w:ascii="Times New Roman"/>
          <w:b w:val="false"/>
          <w:i w:val="false"/>
          <w:color w:val="000000"/>
          <w:sz w:val="28"/>
        </w:rPr>
        <w:t>
</w:t>
      </w:r>
      <w:r>
        <w:rPr>
          <w:rFonts w:ascii="Times New Roman"/>
          <w:b w:val="false"/>
          <w:i w:val="false"/>
          <w:color w:val="000000"/>
          <w:sz w:val="28"/>
        </w:rPr>
        <w:t>
      1) 920.02.001 жолдарында су пайдалану үшін белгіленген лимит көрсетіледі;</w:t>
      </w:r>
      <w:r>
        <w:br/>
      </w:r>
      <w:r>
        <w:rPr>
          <w:rFonts w:ascii="Times New Roman"/>
          <w:b w:val="false"/>
          <w:i w:val="false"/>
          <w:color w:val="000000"/>
          <w:sz w:val="28"/>
        </w:rPr>
        <w:t>
</w:t>
      </w:r>
      <w:r>
        <w:rPr>
          <w:rFonts w:ascii="Times New Roman"/>
          <w:b w:val="false"/>
          <w:i w:val="false"/>
          <w:color w:val="000000"/>
          <w:sz w:val="28"/>
        </w:rPr>
        <w:t>
      2) 920.02.002 салық кезеңі үшін белгіленген лимит шегінде арнайы су пайдаланудың жалпы нақты көлемі көрсетіледі;</w:t>
      </w:r>
      <w:r>
        <w:br/>
      </w:r>
      <w:r>
        <w:rPr>
          <w:rFonts w:ascii="Times New Roman"/>
          <w:b w:val="false"/>
          <w:i w:val="false"/>
          <w:color w:val="000000"/>
          <w:sz w:val="28"/>
        </w:rPr>
        <w:t>
</w:t>
      </w:r>
      <w:r>
        <w:rPr>
          <w:rFonts w:ascii="Times New Roman"/>
          <w:b w:val="false"/>
          <w:i w:val="false"/>
          <w:color w:val="000000"/>
          <w:sz w:val="28"/>
        </w:rPr>
        <w:t>
      3) 920.02.003 салық кезеңі үшін белгіленген лимиттен тыс арнайы су пайдаланудың жалпы нақты көлемі көрсетіледі.</w:t>
      </w:r>
      <w:r>
        <w:br/>
      </w:r>
      <w:r>
        <w:rPr>
          <w:rFonts w:ascii="Times New Roman"/>
          <w:b w:val="false"/>
          <w:i w:val="false"/>
          <w:color w:val="000000"/>
          <w:sz w:val="28"/>
        </w:rPr>
        <w:t>
</w:t>
      </w:r>
      <w:r>
        <w:rPr>
          <w:rFonts w:ascii="Times New Roman"/>
          <w:b w:val="false"/>
          <w:i w:val="false"/>
          <w:color w:val="000000"/>
          <w:sz w:val="28"/>
        </w:rPr>
        <w:t>
      28. «Жер үсті көздерінің су ресурстарын пайдаланғаны үшін төлемақы есептеу үшін белгіленген ставкалар туралы мәліметтер» бөлімде:</w:t>
      </w:r>
      <w:r>
        <w:br/>
      </w:r>
      <w:r>
        <w:rPr>
          <w:rFonts w:ascii="Times New Roman"/>
          <w:b w:val="false"/>
          <w:i w:val="false"/>
          <w:color w:val="000000"/>
          <w:sz w:val="28"/>
        </w:rPr>
        <w:t>
</w:t>
      </w:r>
      <w:r>
        <w:rPr>
          <w:rFonts w:ascii="Times New Roman"/>
          <w:b w:val="false"/>
          <w:i w:val="false"/>
          <w:color w:val="000000"/>
          <w:sz w:val="28"/>
        </w:rPr>
        <w:t>
      1) 920.02.004 жолда Салық кодекстің 487-бабы </w:t>
      </w:r>
      <w:r>
        <w:rPr>
          <w:rFonts w:ascii="Times New Roman"/>
          <w:b w:val="false"/>
          <w:i w:val="false"/>
          <w:color w:val="000000"/>
          <w:sz w:val="28"/>
        </w:rPr>
        <w:t>1-тармағына</w:t>
      </w:r>
      <w:r>
        <w:rPr>
          <w:rFonts w:ascii="Times New Roman"/>
          <w:b w:val="false"/>
          <w:i w:val="false"/>
          <w:color w:val="000000"/>
          <w:sz w:val="28"/>
        </w:rPr>
        <w:t xml:space="preserve"> сәйкес облыстың (республикалық маңызы бар қаланың, астананың) жергілікті өкілді орган белгілеген жер үсті көздерінің су ресурстарын белгіленген лимит шегінде пайдаланғаны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2) 920.02.005 жолда Салық кодексінің 487-бабы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белгіленген төлемақы ставкасын (920.02.004) бес есе көбейте отырып айқындалатын жер үсті көздерінің су ресурстарын белгіленген лимиттен жоғары пайдаланғаны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29. «Бюджетке төленуі тиіс жер үсті көздерінің су ресурстарын пайдаланғаны үшін төлемақыны есептеу» бөлімінде:</w:t>
      </w:r>
      <w:r>
        <w:br/>
      </w:r>
      <w:r>
        <w:rPr>
          <w:rFonts w:ascii="Times New Roman"/>
          <w:b w:val="false"/>
          <w:i w:val="false"/>
          <w:color w:val="000000"/>
          <w:sz w:val="28"/>
        </w:rPr>
        <w:t>
</w:t>
      </w:r>
      <w:r>
        <w:rPr>
          <w:rFonts w:ascii="Times New Roman"/>
          <w:b w:val="false"/>
          <w:i w:val="false"/>
          <w:color w:val="000000"/>
          <w:sz w:val="28"/>
        </w:rPr>
        <w:t>
      1) 920.02.006 жолдарында 920.02.002 және 920.02.004 жолдарының туындысы ретінде айқындалатын, салық кезеңі үшін бюджетке төленуге жататын есептелген жер үсті көздерінің су ресурстарын белгіленген лимит шегінде пайдаланғаны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2) 920.02.007 жолдарында 920.02.003 және 920.02.005 жолдарының туындысы ретінде айқындалатын, салық кезеңі үшін бюджетке төленуге жататын есептелген жер үсті көздерінің су ресурстарын белгіленген лимиттен асыра пайдаланғаны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3) 920.02.008 жолдарында жер үсті көздерінің су ресурстарын белгіленген лимит шегінде (920.02.006) және белгіленген лимиттен асыра (920.02.007) пайдаланғаны үшін төлемақы сомасы ретінде айқындалатын, салық кезеңі үшін бюджетке төленуге жататын есептелген жалпы жер үсті көздерінің су ресурстарын белгіленген лимиттен асыра пайдаланғаны үшін төлемақы сомасы көрсетіледі.</w:t>
      </w:r>
      <w:r>
        <w:br/>
      </w:r>
      <w:r>
        <w:rPr>
          <w:rFonts w:ascii="Times New Roman"/>
          <w:b w:val="false"/>
          <w:i w:val="false"/>
          <w:color w:val="000000"/>
          <w:sz w:val="28"/>
        </w:rPr>
        <w:t>
</w:t>
      </w:r>
      <w:r>
        <w:rPr>
          <w:rFonts w:ascii="Times New Roman"/>
          <w:b w:val="false"/>
          <w:i w:val="false"/>
          <w:color w:val="000000"/>
          <w:sz w:val="28"/>
        </w:rPr>
        <w:t>
      920.02.008 А жолда бюджетке төленуі тиіс салық кезеңінің кейінгі салық кезеңі үшін 10 қарашаға мерзімінен кешіктірмей салық кезеңінің 1 қаңтарынан бастап 1 қазанына дейінгі кезеңде есептелген төлемнің сомасы көрсетіледі.</w:t>
      </w:r>
      <w:r>
        <w:br/>
      </w:r>
      <w:r>
        <w:rPr>
          <w:rFonts w:ascii="Times New Roman"/>
          <w:b w:val="false"/>
          <w:i w:val="false"/>
          <w:color w:val="000000"/>
          <w:sz w:val="28"/>
        </w:rPr>
        <w:t>
</w:t>
      </w:r>
      <w:r>
        <w:rPr>
          <w:rFonts w:ascii="Times New Roman"/>
          <w:b w:val="false"/>
          <w:i w:val="false"/>
          <w:color w:val="000000"/>
          <w:sz w:val="28"/>
        </w:rPr>
        <w:t>
      920.02.008 В жолда бюджетке төленуі тиіс салық кезеңінен кейінгі салық кезеңі үшін 10 сәуір мерзімінен кешіктірмей салық кезеңінің 1 қазаннан 31 желтоқсан мерзімі бойынша есептелген міндетті төлемдер сомасы көрсетіледі.</w:t>
      </w:r>
    </w:p>
    <w:bookmarkEnd w:id="535"/>
    <w:bookmarkStart w:name="z8920" w:id="536"/>
    <w:p>
      <w:pPr>
        <w:spacing w:after="0"/>
        <w:ind w:left="0"/>
        <w:jc w:val="left"/>
      </w:pPr>
      <w:r>
        <w:rPr>
          <w:rFonts w:ascii="Times New Roman"/>
          <w:b/>
          <w:i w:val="false"/>
          <w:color w:val="000000"/>
        </w:rPr>
        <w:t xml:space="preserve"> 
5. Қоршаған ортаға эмиссия үшін төлемақы – 920.03-нысанын жасау</w:t>
      </w:r>
    </w:p>
    <w:bookmarkEnd w:id="536"/>
    <w:bookmarkStart w:name="z8921" w:id="537"/>
    <w:p>
      <w:pPr>
        <w:spacing w:after="0"/>
        <w:ind w:left="0"/>
        <w:jc w:val="both"/>
      </w:pPr>
      <w:r>
        <w:rPr>
          <w:rFonts w:ascii="Times New Roman"/>
          <w:b w:val="false"/>
          <w:i w:val="false"/>
          <w:color w:val="000000"/>
          <w:sz w:val="28"/>
        </w:rPr>
        <w:t>
      30. 920.03-нысан салық кезеңі үшін арнайы табиғатты пайдаланудың әрбір түрі бойынша қоршаған ортаға эмиссия үшін төлемақы сомаларының есептелгені туралы ақпаратты көрсетуге арналған.</w:t>
      </w:r>
      <w:r>
        <w:br/>
      </w:r>
      <w:r>
        <w:rPr>
          <w:rFonts w:ascii="Times New Roman"/>
          <w:b w:val="false"/>
          <w:i w:val="false"/>
          <w:color w:val="000000"/>
          <w:sz w:val="28"/>
        </w:rPr>
        <w:t>
</w:t>
      </w:r>
      <w:r>
        <w:rPr>
          <w:rFonts w:ascii="Times New Roman"/>
          <w:b w:val="false"/>
          <w:i w:val="false"/>
          <w:color w:val="000000"/>
          <w:sz w:val="28"/>
        </w:rPr>
        <w:t>
      31. «Салық төлеуші туралы жалпы ақпараттар» бөлімінде:</w:t>
      </w:r>
      <w:r>
        <w:br/>
      </w:r>
      <w:r>
        <w:rPr>
          <w:rFonts w:ascii="Times New Roman"/>
          <w:b w:val="false"/>
          <w:i w:val="false"/>
          <w:color w:val="000000"/>
          <w:sz w:val="28"/>
        </w:rPr>
        <w:t>
</w:t>
      </w:r>
      <w:r>
        <w:rPr>
          <w:rFonts w:ascii="Times New Roman"/>
          <w:b w:val="false"/>
          <w:i w:val="false"/>
          <w:color w:val="000000"/>
          <w:sz w:val="28"/>
        </w:rPr>
        <w:t>
      1) 4-жолдың тиісті торкөздерінде рұқсатты беру нөмірі, күні, oбъектілер санаты (I, II, III, IV), рұқсатты алу күні мен рұқсат қолданысының аяқталуының нақты күні көрсетіледі (қоршаған ортаға эмиссияға экологиялық рұқсаты болған кезде толтырылады);</w:t>
      </w:r>
      <w:r>
        <w:br/>
      </w:r>
      <w:r>
        <w:rPr>
          <w:rFonts w:ascii="Times New Roman"/>
          <w:b w:val="false"/>
          <w:i w:val="false"/>
          <w:color w:val="000000"/>
          <w:sz w:val="28"/>
        </w:rPr>
        <w:t>
</w:t>
      </w:r>
      <w:r>
        <w:rPr>
          <w:rFonts w:ascii="Times New Roman"/>
          <w:b w:val="false"/>
          <w:i w:val="false"/>
          <w:color w:val="000000"/>
          <w:sz w:val="28"/>
        </w:rPr>
        <w:t>
      2) 5-жолда арнайы табиғатты пайдалану түрі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экологиялық заңнамасында белгіленген арнайы табиғат пайдалану түріне қарай бір торкөз белгіленеді;</w:t>
      </w:r>
      <w:r>
        <w:br/>
      </w:r>
      <w:r>
        <w:rPr>
          <w:rFonts w:ascii="Times New Roman"/>
          <w:b w:val="false"/>
          <w:i w:val="false"/>
          <w:color w:val="000000"/>
          <w:sz w:val="28"/>
        </w:rPr>
        <w:t>
</w:t>
      </w:r>
      <w:r>
        <w:rPr>
          <w:rFonts w:ascii="Times New Roman"/>
          <w:b w:val="false"/>
          <w:i w:val="false"/>
          <w:color w:val="000000"/>
          <w:sz w:val="28"/>
        </w:rPr>
        <w:t>
      3) 6-жолда ластағыш заттың түрі көрсетіледі.</w:t>
      </w:r>
      <w:r>
        <w:br/>
      </w:r>
      <w:r>
        <w:rPr>
          <w:rFonts w:ascii="Times New Roman"/>
          <w:b w:val="false"/>
          <w:i w:val="false"/>
          <w:color w:val="000000"/>
          <w:sz w:val="28"/>
        </w:rPr>
        <w:t>
</w:t>
      </w:r>
      <w:r>
        <w:rPr>
          <w:rFonts w:ascii="Times New Roman"/>
          <w:b w:val="false"/>
          <w:i w:val="false"/>
          <w:color w:val="000000"/>
          <w:sz w:val="28"/>
        </w:rPr>
        <w:t>
      Салық кодексінің </w:t>
      </w:r>
      <w:r>
        <w:rPr>
          <w:rFonts w:ascii="Times New Roman"/>
          <w:b w:val="false"/>
          <w:i w:val="false"/>
          <w:color w:val="000000"/>
          <w:sz w:val="28"/>
        </w:rPr>
        <w:t>495-бабының</w:t>
      </w:r>
      <w:r>
        <w:rPr>
          <w:rFonts w:ascii="Times New Roman"/>
          <w:b w:val="false"/>
          <w:i w:val="false"/>
          <w:color w:val="000000"/>
          <w:sz w:val="28"/>
        </w:rPr>
        <w:t xml:space="preserve"> тиісті тармағы тармақшасының нөмірі көрсетіледі;</w:t>
      </w:r>
      <w:r>
        <w:br/>
      </w:r>
      <w:r>
        <w:rPr>
          <w:rFonts w:ascii="Times New Roman"/>
          <w:b w:val="false"/>
          <w:i w:val="false"/>
          <w:color w:val="000000"/>
          <w:sz w:val="28"/>
        </w:rPr>
        <w:t>
</w:t>
      </w:r>
      <w:r>
        <w:rPr>
          <w:rFonts w:ascii="Times New Roman"/>
          <w:b w:val="false"/>
          <w:i w:val="false"/>
          <w:color w:val="000000"/>
          <w:sz w:val="28"/>
        </w:rPr>
        <w:t>
      Мысалы, 920.02-нысанның қосымшасын толтырған кезде техникалық және элементарлық күкірт бойынша бұл торкөзде Салық кодексінің 495-бабы 6-тармағының 1.3.7 тармақшасы көрсетіледі;</w:t>
      </w:r>
      <w:r>
        <w:br/>
      </w:r>
      <w:r>
        <w:rPr>
          <w:rFonts w:ascii="Times New Roman"/>
          <w:b w:val="false"/>
          <w:i w:val="false"/>
          <w:color w:val="000000"/>
          <w:sz w:val="28"/>
        </w:rPr>
        <w:t>
</w:t>
      </w:r>
      <w:r>
        <w:rPr>
          <w:rFonts w:ascii="Times New Roman"/>
          <w:b w:val="false"/>
          <w:i w:val="false"/>
          <w:color w:val="000000"/>
          <w:sz w:val="28"/>
        </w:rPr>
        <w:t xml:space="preserve">
      4) 7-жолда салық органының коды. </w:t>
      </w:r>
      <w:r>
        <w:br/>
      </w:r>
      <w:r>
        <w:rPr>
          <w:rFonts w:ascii="Times New Roman"/>
          <w:b w:val="false"/>
          <w:i w:val="false"/>
          <w:color w:val="000000"/>
          <w:sz w:val="28"/>
        </w:rPr>
        <w:t>
</w:t>
      </w:r>
      <w:r>
        <w:rPr>
          <w:rFonts w:ascii="Times New Roman"/>
          <w:b w:val="false"/>
          <w:i w:val="false"/>
          <w:color w:val="000000"/>
          <w:sz w:val="28"/>
        </w:rPr>
        <w:t>
      Салық салу объектісінің орналасқан орны (тұрақты ластау көздері бойынша) немесе жылжымалы көздерiн мемлекеттік тіркеу орны бойынша салық органының коды көрсетіледі;</w:t>
      </w:r>
      <w:r>
        <w:br/>
      </w:r>
      <w:r>
        <w:rPr>
          <w:rFonts w:ascii="Times New Roman"/>
          <w:b w:val="false"/>
          <w:i w:val="false"/>
          <w:color w:val="000000"/>
          <w:sz w:val="28"/>
        </w:rPr>
        <w:t>
</w:t>
      </w:r>
      <w:r>
        <w:rPr>
          <w:rFonts w:ascii="Times New Roman"/>
          <w:b w:val="false"/>
          <w:i w:val="false"/>
          <w:color w:val="000000"/>
          <w:sz w:val="28"/>
        </w:rPr>
        <w:t>
      5) 8-жолда су пайдалануды өлшеу бірлігі.</w:t>
      </w:r>
      <w:r>
        <w:br/>
      </w:r>
      <w:r>
        <w:rPr>
          <w:rFonts w:ascii="Times New Roman"/>
          <w:b w:val="false"/>
          <w:i w:val="false"/>
          <w:color w:val="000000"/>
          <w:sz w:val="28"/>
        </w:rPr>
        <w:t>
</w:t>
      </w:r>
      <w:r>
        <w:rPr>
          <w:rFonts w:ascii="Times New Roman"/>
          <w:b w:val="false"/>
          <w:i w:val="false"/>
          <w:color w:val="000000"/>
          <w:sz w:val="28"/>
        </w:rPr>
        <w:t>
      «Арнайы су пайдалану түрі» жолында көрсетілген жүргізілетін арнайы су пайдалануды өлшеу бірлігінің тиісті торкөзі белгіленеді.</w:t>
      </w:r>
      <w:r>
        <w:br/>
      </w:r>
      <w:r>
        <w:rPr>
          <w:rFonts w:ascii="Times New Roman"/>
          <w:b w:val="false"/>
          <w:i w:val="false"/>
          <w:color w:val="000000"/>
          <w:sz w:val="28"/>
        </w:rPr>
        <w:t>
</w:t>
      </w:r>
      <w:r>
        <w:rPr>
          <w:rFonts w:ascii="Times New Roman"/>
          <w:b w:val="false"/>
          <w:i w:val="false"/>
          <w:color w:val="000000"/>
          <w:sz w:val="28"/>
        </w:rPr>
        <w:t>
      32. «Қоршаған ортаға эмиссия үшін төлемақы есептеу үшін ластану көлемі туралы ақпараттар» бөлімінде 8-жолда көрсетілген өлшем бірліктерде толтырылады:</w:t>
      </w:r>
      <w:r>
        <w:br/>
      </w:r>
      <w:r>
        <w:rPr>
          <w:rFonts w:ascii="Times New Roman"/>
          <w:b w:val="false"/>
          <w:i w:val="false"/>
          <w:color w:val="000000"/>
          <w:sz w:val="28"/>
        </w:rPr>
        <w:t>
</w:t>
      </w:r>
      <w:r>
        <w:rPr>
          <w:rFonts w:ascii="Times New Roman"/>
          <w:b w:val="false"/>
          <w:i w:val="false"/>
          <w:color w:val="000000"/>
          <w:sz w:val="28"/>
        </w:rPr>
        <w:t>
      1) 920.03.001 жолда табиғатты пайдалану лимиті көрсетіледі;</w:t>
      </w:r>
      <w:r>
        <w:br/>
      </w:r>
      <w:r>
        <w:rPr>
          <w:rFonts w:ascii="Times New Roman"/>
          <w:b w:val="false"/>
          <w:i w:val="false"/>
          <w:color w:val="000000"/>
          <w:sz w:val="28"/>
        </w:rPr>
        <w:t>
</w:t>
      </w:r>
      <w:r>
        <w:rPr>
          <w:rFonts w:ascii="Times New Roman"/>
          <w:b w:val="false"/>
          <w:i w:val="false"/>
          <w:color w:val="000000"/>
          <w:sz w:val="28"/>
        </w:rPr>
        <w:t>
      2) 920.03.002 жолда белгіленген нормативтер шегінде салық кезеңі үшін қоршаған ортаға эмиссиялардың нақты көлемі көрсетіледі;</w:t>
      </w:r>
      <w:r>
        <w:br/>
      </w:r>
      <w:r>
        <w:rPr>
          <w:rFonts w:ascii="Times New Roman"/>
          <w:b w:val="false"/>
          <w:i w:val="false"/>
          <w:color w:val="000000"/>
          <w:sz w:val="28"/>
        </w:rPr>
        <w:t>
</w:t>
      </w:r>
      <w:r>
        <w:rPr>
          <w:rFonts w:ascii="Times New Roman"/>
          <w:b w:val="false"/>
          <w:i w:val="false"/>
          <w:color w:val="000000"/>
          <w:sz w:val="28"/>
        </w:rPr>
        <w:t>
      3) 920.03.003 жолда белгіленген нормативтерден тыс қоршаған ортаға эмиссиялардың нақты көлемі (оның болған кезінде) көрсетіледі.</w:t>
      </w:r>
      <w:r>
        <w:br/>
      </w:r>
      <w:r>
        <w:rPr>
          <w:rFonts w:ascii="Times New Roman"/>
          <w:b w:val="false"/>
          <w:i w:val="false"/>
          <w:color w:val="000000"/>
          <w:sz w:val="28"/>
        </w:rPr>
        <w:t>
</w:t>
      </w:r>
      <w:r>
        <w:rPr>
          <w:rFonts w:ascii="Times New Roman"/>
          <w:b w:val="false"/>
          <w:i w:val="false"/>
          <w:color w:val="000000"/>
          <w:sz w:val="28"/>
        </w:rPr>
        <w:t>
      33. «Қоршаған ортаға эмиссия үшін төлемақы есептеу үшін белгіленген ставкалар туралы мәлімет» бөлімінде:</w:t>
      </w:r>
      <w:r>
        <w:br/>
      </w:r>
      <w:r>
        <w:rPr>
          <w:rFonts w:ascii="Times New Roman"/>
          <w:b w:val="false"/>
          <w:i w:val="false"/>
          <w:color w:val="000000"/>
          <w:sz w:val="28"/>
        </w:rPr>
        <w:t>
</w:t>
      </w:r>
      <w:r>
        <w:rPr>
          <w:rFonts w:ascii="Times New Roman"/>
          <w:b w:val="false"/>
          <w:i w:val="false"/>
          <w:color w:val="000000"/>
          <w:sz w:val="28"/>
        </w:rPr>
        <w:t>
      1) 920.03.004 жолда Салық кодексінің </w:t>
      </w:r>
      <w:r>
        <w:rPr>
          <w:rFonts w:ascii="Times New Roman"/>
          <w:b w:val="false"/>
          <w:i w:val="false"/>
          <w:color w:val="000000"/>
          <w:sz w:val="28"/>
        </w:rPr>
        <w:t>495-бабына</w:t>
      </w:r>
      <w:r>
        <w:rPr>
          <w:rFonts w:ascii="Times New Roman"/>
          <w:b w:val="false"/>
          <w:i w:val="false"/>
          <w:color w:val="000000"/>
          <w:sz w:val="28"/>
        </w:rPr>
        <w:t xml:space="preserve"> сәйкес белгіленген лимит шегінде қоршаған ортаға эмиссия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Мысалы, 920.03-нысанның қосымшасын толтырған кезде дизель отыны бойынша бұл торкөзде Салық кодексінің 495-бабы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пайдаланған 1 тонна жағармай үшін 0,45 АЕК ставкасы қолданылады;</w:t>
      </w:r>
      <w:r>
        <w:br/>
      </w:r>
      <w:r>
        <w:rPr>
          <w:rFonts w:ascii="Times New Roman"/>
          <w:b w:val="false"/>
          <w:i w:val="false"/>
          <w:color w:val="000000"/>
          <w:sz w:val="28"/>
        </w:rPr>
        <w:t>
</w:t>
      </w:r>
      <w:r>
        <w:rPr>
          <w:rFonts w:ascii="Times New Roman"/>
          <w:b w:val="false"/>
          <w:i w:val="false"/>
          <w:color w:val="000000"/>
          <w:sz w:val="28"/>
        </w:rPr>
        <w:t>
      2) 920.03.005 жолда Салық кодексінің 495-бабы </w:t>
      </w:r>
      <w:r>
        <w:rPr>
          <w:rFonts w:ascii="Times New Roman"/>
          <w:b w:val="false"/>
          <w:i w:val="false"/>
          <w:color w:val="000000"/>
          <w:sz w:val="28"/>
        </w:rPr>
        <w:t>9-тармағына</w:t>
      </w:r>
      <w:r>
        <w:rPr>
          <w:rFonts w:ascii="Times New Roman"/>
          <w:b w:val="false"/>
          <w:i w:val="false"/>
          <w:color w:val="000000"/>
          <w:sz w:val="28"/>
        </w:rPr>
        <w:t xml:space="preserve"> сәйкес жергілікті өкілді органдардың шешімі бойынша төлемақы ставкалардың асып кету мөлшері көрсетіледі.</w:t>
      </w:r>
      <w:r>
        <w:br/>
      </w:r>
      <w:r>
        <w:rPr>
          <w:rFonts w:ascii="Times New Roman"/>
          <w:b w:val="false"/>
          <w:i w:val="false"/>
          <w:color w:val="000000"/>
          <w:sz w:val="28"/>
        </w:rPr>
        <w:t>
</w:t>
      </w:r>
      <w:r>
        <w:rPr>
          <w:rFonts w:ascii="Times New Roman"/>
          <w:b w:val="false"/>
          <w:i w:val="false"/>
          <w:color w:val="000000"/>
          <w:sz w:val="28"/>
        </w:rPr>
        <w:t xml:space="preserve">
      Мысалы, 920.03-нысанның қосымшасын толтырған кезде меркаптан бойынша (Салық кодексінің 495-бабы 3-тармағының 8) тармақшасы) бұл торкөзде жергілікті өкілді органдары төлемақы ставкаларының мөлшерін жиырма еседен аспайтындай арттыруға құқығы бар; </w:t>
      </w:r>
      <w:r>
        <w:br/>
      </w:r>
      <w:r>
        <w:rPr>
          <w:rFonts w:ascii="Times New Roman"/>
          <w:b w:val="false"/>
          <w:i w:val="false"/>
          <w:color w:val="000000"/>
          <w:sz w:val="28"/>
        </w:rPr>
        <w:t>
</w:t>
      </w:r>
      <w:r>
        <w:rPr>
          <w:rFonts w:ascii="Times New Roman"/>
          <w:b w:val="false"/>
          <w:i w:val="false"/>
          <w:color w:val="000000"/>
          <w:sz w:val="28"/>
        </w:rPr>
        <w:t>
      3) 920.03.006 жолда 920.03.004 және 920.03.005 жолдарының туындысы ретінде айқындалатын жергілікті өкілді органдардың шешімі бойынша стваканың арту мөлшері ескеріле отырып, белгіленген лимит шегіндегі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4) 920.03.007 жолда Салық кодексінің </w:t>
      </w:r>
      <w:r>
        <w:rPr>
          <w:rFonts w:ascii="Times New Roman"/>
          <w:b w:val="false"/>
          <w:i w:val="false"/>
          <w:color w:val="000000"/>
          <w:sz w:val="28"/>
        </w:rPr>
        <w:t>495-бабында</w:t>
      </w:r>
      <w:r>
        <w:rPr>
          <w:rFonts w:ascii="Times New Roman"/>
          <w:b w:val="false"/>
          <w:i w:val="false"/>
          <w:color w:val="000000"/>
          <w:sz w:val="28"/>
        </w:rPr>
        <w:t xml:space="preserve"> көзделген төлемақы ставкаларын немесе жергілікті өкілді органдардың шешіміне сәйкес төлемақы ставкаларының асып кету мөлшері ескерілген төлемақы ставкаларын он есеге көбейтіліп (920.03.004 х 10) немесе (920.03.006 х 10) айқындалатын белгіленген лимиттен артық қоршаған ортаға эмиссия үшін төлемақы ставкасы көрсетіледі. Бұл ретте белгіленген лимиттен артық ставкаларды айқындау кезінде 920.03.008 жолда көрсетілген коэффициент ескерілмейді;</w:t>
      </w:r>
      <w:r>
        <w:br/>
      </w:r>
      <w:r>
        <w:rPr>
          <w:rFonts w:ascii="Times New Roman"/>
          <w:b w:val="false"/>
          <w:i w:val="false"/>
          <w:color w:val="000000"/>
          <w:sz w:val="28"/>
        </w:rPr>
        <w:t>
</w:t>
      </w:r>
      <w:r>
        <w:rPr>
          <w:rFonts w:ascii="Times New Roman"/>
          <w:b w:val="false"/>
          <w:i w:val="false"/>
          <w:color w:val="000000"/>
          <w:sz w:val="28"/>
        </w:rPr>
        <w:t xml:space="preserve">
      5) 920.03.008 жолда торкөз Салық кодексінің 495-бабы 7-тармағының 2) тармақшасына сәйкес қоршаған ортаға эмиссия үшін төлемақыны төлеуші 0,2 көлемінде төмендету коэффициентін қолданған жағдайда белгіленеді; </w:t>
      </w:r>
      <w:r>
        <w:br/>
      </w:r>
      <w:r>
        <w:rPr>
          <w:rFonts w:ascii="Times New Roman"/>
          <w:b w:val="false"/>
          <w:i w:val="false"/>
          <w:color w:val="000000"/>
          <w:sz w:val="28"/>
        </w:rPr>
        <w:t>
</w:t>
      </w:r>
      <w:r>
        <w:rPr>
          <w:rFonts w:ascii="Times New Roman"/>
          <w:b w:val="false"/>
          <w:i w:val="false"/>
          <w:color w:val="000000"/>
          <w:sz w:val="28"/>
        </w:rPr>
        <w:t>
      6) 920.03.009 жолда 920.03.004 және 920.03.008 немесе 920.03.006 және 920.03.008 жолдарының туындысы ретінде айқындалатын, Салық кодексінің 495-бабы 9-тармағына сәйкес жергілікті органдардың шешімі бойынша төлемақы ставкаларының мөлшері және Салық кодексінің 495-бабы 7-тармағының 7) тармақшасына сәйкес қоршаған ортаға эмиссия үшін төлемақыны төлеушілерге қолданылатын коэффициенттер ескеріле отырып, қоршаған ортаға эмиссия үшін төлемақы ставкасы көрсетіледі.</w:t>
      </w:r>
      <w:r>
        <w:br/>
      </w:r>
      <w:r>
        <w:rPr>
          <w:rFonts w:ascii="Times New Roman"/>
          <w:b w:val="false"/>
          <w:i w:val="false"/>
          <w:color w:val="000000"/>
          <w:sz w:val="28"/>
        </w:rPr>
        <w:t>
</w:t>
      </w:r>
      <w:r>
        <w:rPr>
          <w:rFonts w:ascii="Times New Roman"/>
          <w:b w:val="false"/>
          <w:i w:val="false"/>
          <w:color w:val="000000"/>
          <w:sz w:val="28"/>
        </w:rPr>
        <w:t>
      34. «Бюджетке төленуге тиіс қоршаған ортаға эмиссия үшін төлемақы есептеу» бөлімінде:</w:t>
      </w:r>
      <w:r>
        <w:br/>
      </w:r>
      <w:r>
        <w:rPr>
          <w:rFonts w:ascii="Times New Roman"/>
          <w:b w:val="false"/>
          <w:i w:val="false"/>
          <w:color w:val="000000"/>
          <w:sz w:val="28"/>
        </w:rPr>
        <w:t>
</w:t>
      </w:r>
      <w:r>
        <w:rPr>
          <w:rFonts w:ascii="Times New Roman"/>
          <w:b w:val="false"/>
          <w:i w:val="false"/>
          <w:color w:val="000000"/>
          <w:sz w:val="28"/>
        </w:rPr>
        <w:t>
      1) 920.03.010 жолда 920.03.002 және 920.03.004 немесе 920.03.002 және 920.03.006, немесе 920.03.002 және 920.03.009 жолдарының туындысы ретінде айқындалатын салық кезеңі үшін белгіленген лимит шегінде қоршаған ортаға эмиссия үшін төлемақының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2) 920.03.011 жолда 920.03.002 х 920.03.007 жолдарының туындысы ретінде айқындалатын салық кезеңі үшін белгіленген лимиттен артық қоршаған ортаға эмиссия үшін төлемақының есептелген сомасы көрсетіледі;</w:t>
      </w:r>
      <w:r>
        <w:br/>
      </w:r>
      <w:r>
        <w:rPr>
          <w:rFonts w:ascii="Times New Roman"/>
          <w:b w:val="false"/>
          <w:i w:val="false"/>
          <w:color w:val="000000"/>
          <w:sz w:val="28"/>
        </w:rPr>
        <w:t>
</w:t>
      </w:r>
      <w:r>
        <w:rPr>
          <w:rFonts w:ascii="Times New Roman"/>
          <w:b w:val="false"/>
          <w:i w:val="false"/>
          <w:color w:val="000000"/>
          <w:sz w:val="28"/>
        </w:rPr>
        <w:t>
      3) 920.03.012 жолда 920.03.010 + 920.03.011 жолдарының сомасы ретінде айқындалатын салық кезеңі үшін бюджетке төленуге тиіс қоршаған ортаға эмиссия үшін төлемақының жалпы сомасы көрсетіледі.</w:t>
      </w:r>
      <w:r>
        <w:br/>
      </w:r>
      <w:r>
        <w:rPr>
          <w:rFonts w:ascii="Times New Roman"/>
          <w:b w:val="false"/>
          <w:i w:val="false"/>
          <w:color w:val="000000"/>
          <w:sz w:val="28"/>
        </w:rPr>
        <w:t>
</w:t>
      </w:r>
      <w:r>
        <w:rPr>
          <w:rFonts w:ascii="Times New Roman"/>
          <w:b w:val="false"/>
          <w:i w:val="false"/>
          <w:color w:val="000000"/>
          <w:sz w:val="28"/>
        </w:rPr>
        <w:t>
      920.03.012 А жолда салық кезеңінің 1 қаңтарынан бастап 1 қазанына дейінгі кезең үшін, ал 920.03.012 В жолда 1 қазаннан бастап 31 желтоқсанға дейінгі кезең үшін төлемақының есептелген сомасы көрсетіледі.</w:t>
      </w:r>
    </w:p>
    <w:bookmarkEnd w:id="537"/>
    <w:bookmarkStart w:name="z1690" w:id="5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38"/>
    <w:bookmarkStart w:name="z1694" w:id="539"/>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Бастапқы  </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539"/>
    <w:bookmarkStart w:name="z8967" w:id="540"/>
    <w:p>
      <w:pPr>
        <w:spacing w:after="0"/>
        <w:ind w:left="0"/>
        <w:jc w:val="left"/>
      </w:pPr>
      <w:r>
        <w:rPr>
          <w:rFonts w:ascii="Times New Roman"/>
          <w:b/>
          <w:i w:val="false"/>
          <w:color w:val="000000"/>
        </w:rPr>
        <w:t xml:space="preserve"> 
1.1-нысан</w:t>
      </w:r>
      <w:r>
        <w:br/>
      </w:r>
      <w:r>
        <w:rPr>
          <w:rFonts w:ascii="Times New Roman"/>
          <w:b/>
          <w:i w:val="false"/>
          <w:color w:val="000000"/>
        </w:rPr>
        <w:t>
Тауарларды, жұмыстарды, көрсетілген қызметтерді өткізу кітабы</w:t>
      </w:r>
      <w:r>
        <w:br/>
      </w:r>
      <w:r>
        <w:rPr>
          <w:rFonts w:ascii="Times New Roman"/>
          <w:b/>
          <w:i w:val="false"/>
          <w:color w:val="000000"/>
        </w:rPr>
        <w:t>
</w:t>
      </w:r>
      <w:r>
        <w:rPr>
          <w:rFonts w:ascii="Times New Roman"/>
          <w:b/>
          <w:i w:val="false"/>
          <w:color w:val="000000"/>
        </w:rPr>
        <w:t>
1-бөлім. Қазақстан Республикасының аумағында өткізу   </w:t>
      </w:r>
    </w:p>
    <w:bookmarkEnd w:id="540"/>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074"/>
        <w:gridCol w:w="1702"/>
        <w:gridCol w:w="1962"/>
        <w:gridCol w:w="1703"/>
        <w:gridCol w:w="1703"/>
        <w:gridCol w:w="1183"/>
        <w:gridCol w:w="1183"/>
        <w:gridCol w:w="1443"/>
        <w:gridCol w:w="1444"/>
      </w:tblGrid>
      <w:tr>
        <w:trPr>
          <w:trHeight w:val="34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кредиті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w:t>
            </w:r>
            <w:r>
              <w:rPr>
                <w:rFonts w:ascii="Times New Roman"/>
                <w:b w:val="false"/>
                <w:i w:val="false"/>
                <w:color w:val="000000"/>
                <w:sz w:val="20"/>
              </w:rPr>
              <w:t>Қ</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ТН коды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w:t>
            </w:r>
            <w:r>
              <w:rPr>
                <w:rFonts w:ascii="Times New Roman"/>
                <w:b w:val="false"/>
                <w:i w:val="false"/>
                <w:color w:val="000000"/>
                <w:sz w:val="20"/>
              </w:rPr>
              <w:t>ұ</w:t>
            </w:r>
            <w:r>
              <w:rPr>
                <w:rFonts w:ascii="Times New Roman"/>
                <w:b w:val="false"/>
                <w:i w:val="false"/>
                <w:color w:val="000000"/>
                <w:sz w:val="20"/>
              </w:rPr>
              <w:t>мыстар,</w:t>
            </w:r>
            <w:r>
              <w:rPr>
                <w:rFonts w:ascii="Times New Roman"/>
                <w:b w:val="false"/>
                <w:i w:val="false"/>
                <w:color w:val="000000"/>
                <w:sz w:val="20"/>
              </w:rPr>
              <w:t>қ</w:t>
            </w:r>
            <w:r>
              <w:rPr>
                <w:rFonts w:ascii="Times New Roman"/>
                <w:b w:val="false"/>
                <w:i w:val="false"/>
                <w:color w:val="000000"/>
                <w:sz w:val="20"/>
              </w:rPr>
              <w:t>ызметтер) атауы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w:t>
            </w:r>
            <w:r>
              <w:rPr>
                <w:rFonts w:ascii="Times New Roman"/>
                <w:b w:val="false"/>
                <w:i w:val="false"/>
                <w:color w:val="000000"/>
                <w:sz w:val="20"/>
              </w:rPr>
              <w:t>ң</w:t>
            </w:r>
            <w:r>
              <w:rPr>
                <w:rFonts w:ascii="Times New Roman"/>
                <w:b w:val="false"/>
                <w:i w:val="false"/>
                <w:color w:val="000000"/>
                <w:sz w:val="20"/>
              </w:rPr>
              <w:t xml:space="preserve"> атауы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w:t>
            </w:r>
            <w:r>
              <w:rPr>
                <w:rFonts w:ascii="Times New Roman"/>
                <w:b w:val="false"/>
                <w:i w:val="false"/>
                <w:color w:val="000000"/>
                <w:sz w:val="20"/>
              </w:rPr>
              <w:t>ң</w:t>
            </w:r>
            <w:r>
              <w:rPr>
                <w:rFonts w:ascii="Times New Roman"/>
                <w:b w:val="false"/>
                <w:i w:val="false"/>
                <w:color w:val="000000"/>
                <w:sz w:val="20"/>
              </w:rPr>
              <w:t xml:space="preserve"> резиденттік еліні</w:t>
            </w:r>
            <w:r>
              <w:rPr>
                <w:rFonts w:ascii="Times New Roman"/>
                <w:b w:val="false"/>
                <w:i w:val="false"/>
                <w:color w:val="000000"/>
                <w:sz w:val="20"/>
              </w:rPr>
              <w:t>ң</w:t>
            </w:r>
            <w:r>
              <w:rPr>
                <w:rFonts w:ascii="Times New Roman"/>
                <w:b w:val="false"/>
                <w:i w:val="false"/>
                <w:color w:val="000000"/>
                <w:sz w:val="20"/>
              </w:rPr>
              <w:t xml:space="preserve"> коды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ні</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8" w:id="541"/>
    <w:p>
      <w:pPr>
        <w:spacing w:after="0"/>
        <w:ind w:left="0"/>
        <w:jc w:val="both"/>
      </w:pPr>
      <w:r>
        <w:rPr>
          <w:rFonts w:ascii="Times New Roman"/>
          <w:b w:val="false"/>
          <w:i w:val="false"/>
          <w:color w:val="000000"/>
          <w:sz w:val="28"/>
        </w:rPr>
        <w:t>
  кестенің жалғасы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345"/>
        <w:gridCol w:w="1193"/>
        <w:gridCol w:w="1454"/>
        <w:gridCol w:w="1193"/>
        <w:gridCol w:w="669"/>
        <w:gridCol w:w="1717"/>
        <w:gridCol w:w="1193"/>
        <w:gridCol w:w="1455"/>
        <w:gridCol w:w="1193"/>
        <w:gridCol w:w="1456"/>
      </w:tblGrid>
      <w:tr>
        <w:trPr>
          <w:trHeight w:val="34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к</w:t>
            </w:r>
            <w:r>
              <w:rPr>
                <w:rFonts w:ascii="Times New Roman"/>
                <w:b w:val="false"/>
                <w:i w:val="false"/>
                <w:color w:val="000000"/>
                <w:sz w:val="20"/>
              </w:rPr>
              <w:t>ү</w:t>
            </w:r>
            <w:r>
              <w:rPr>
                <w:rFonts w:ascii="Times New Roman"/>
                <w:b w:val="false"/>
                <w:i w:val="false"/>
                <w:color w:val="000000"/>
                <w:sz w:val="20"/>
              </w:rPr>
              <w:t>ні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лшем бірлігі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rPr>
                <w:rFonts w:ascii="Times New Roman"/>
                <w:b w:val="false"/>
                <w:i w:val="false"/>
                <w:color w:val="000000"/>
                <w:sz w:val="20"/>
              </w:rPr>
              <w:t>ү</w:t>
            </w:r>
            <w:r>
              <w:rPr>
                <w:rFonts w:ascii="Times New Roman"/>
                <w:b w:val="false"/>
                <w:i w:val="false"/>
                <w:color w:val="000000"/>
                <w:sz w:val="20"/>
              </w:rPr>
              <w:t>шін ба</w:t>
            </w:r>
            <w:r>
              <w:rPr>
                <w:rFonts w:ascii="Times New Roman"/>
                <w:b w:val="false"/>
                <w:i w:val="false"/>
                <w:color w:val="000000"/>
                <w:sz w:val="20"/>
              </w:rPr>
              <w:t>ғ</w:t>
            </w:r>
            <w:r>
              <w:rPr>
                <w:rFonts w:ascii="Times New Roman"/>
                <w:b w:val="false"/>
                <w:i w:val="false"/>
                <w:color w:val="000000"/>
                <w:sz w:val="20"/>
              </w:rPr>
              <w:t>асы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салы</w:t>
            </w:r>
            <w:r>
              <w:rPr>
                <w:rFonts w:ascii="Times New Roman"/>
                <w:b w:val="false"/>
                <w:i w:val="false"/>
                <w:color w:val="000000"/>
                <w:sz w:val="20"/>
              </w:rPr>
              <w:t>қ</w:t>
            </w:r>
            <w:r>
              <w:rPr>
                <w:rFonts w:ascii="Times New Roman"/>
                <w:b w:val="false"/>
                <w:i w:val="false"/>
                <w:color w:val="000000"/>
                <w:sz w:val="20"/>
              </w:rPr>
              <w:t>тарсыз сомасы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ҚҚ</w:t>
            </w:r>
            <w:r>
              <w:rPr>
                <w:rFonts w:ascii="Times New Roman"/>
                <w:b w:val="false"/>
                <w:i w:val="false"/>
                <w:color w:val="000000"/>
                <w:sz w:val="20"/>
              </w:rPr>
              <w:t>С ставкасы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w:t>
            </w:r>
            <w:r>
              <w:rPr>
                <w:rFonts w:ascii="Times New Roman"/>
                <w:b w:val="false"/>
                <w:i w:val="false"/>
                <w:color w:val="000000"/>
                <w:sz w:val="20"/>
              </w:rPr>
              <w:t>С</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w:t>
            </w:r>
            <w:r>
              <w:rPr>
                <w:rFonts w:ascii="Times New Roman"/>
                <w:b w:val="false"/>
                <w:i w:val="false"/>
                <w:color w:val="000000"/>
                <w:sz w:val="20"/>
              </w:rPr>
              <w:t>ң</w:t>
            </w:r>
            <w:r>
              <w:rPr>
                <w:rFonts w:ascii="Times New Roman"/>
                <w:b w:val="false"/>
                <w:i w:val="false"/>
                <w:color w:val="000000"/>
                <w:sz w:val="20"/>
              </w:rPr>
              <w:t xml:space="preserve"> пин-коды</w:t>
            </w:r>
          </w:p>
        </w:tc>
      </w:tr>
      <w:tr>
        <w:trPr>
          <w:trHeight w:val="31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0" w:id="542"/>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542"/>
    <w:bookmarkStart w:name="z1871" w:id="543"/>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Бастапқы  </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543"/>
    <w:bookmarkStart w:name="z1872" w:id="544"/>
    <w:p>
      <w:pPr>
        <w:spacing w:after="0"/>
        <w:ind w:left="0"/>
        <w:jc w:val="left"/>
      </w:pPr>
      <w:r>
        <w:rPr>
          <w:rFonts w:ascii="Times New Roman"/>
          <w:b/>
          <w:i w:val="false"/>
          <w:color w:val="000000"/>
        </w:rPr>
        <w:t xml:space="preserve"> 
1.1-нысан</w:t>
      </w:r>
      <w:r>
        <w:br/>
      </w:r>
      <w:r>
        <w:rPr>
          <w:rFonts w:ascii="Times New Roman"/>
          <w:b/>
          <w:i w:val="false"/>
          <w:color w:val="000000"/>
        </w:rPr>
        <w:t>
</w:t>
      </w:r>
      <w:r>
        <w:rPr>
          <w:rFonts w:ascii="Times New Roman"/>
          <w:b/>
          <w:i w:val="false"/>
          <w:color w:val="000000"/>
        </w:rPr>
        <w:t>
2-Бөлім. Қосымша шот-фактура бойынша өткізу кітабы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9"/>
        <w:gridCol w:w="1216"/>
        <w:gridCol w:w="1925"/>
        <w:gridCol w:w="851"/>
        <w:gridCol w:w="1109"/>
        <w:gridCol w:w="1131"/>
        <w:gridCol w:w="701"/>
        <w:gridCol w:w="1346"/>
        <w:gridCol w:w="1626"/>
        <w:gridCol w:w="1196"/>
        <w:gridCol w:w="1605"/>
      </w:tblGrid>
      <w:tr>
        <w:trPr>
          <w:trHeight w:val="15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кредиті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w:t>
            </w:r>
            <w:r>
              <w:br/>
            </w:r>
            <w:r>
              <w:rPr>
                <w:rFonts w:ascii="Times New Roman"/>
                <w:b w:val="false"/>
                <w:i w:val="false"/>
                <w:color w:val="000000"/>
                <w:sz w:val="20"/>
              </w:rPr>
              <w:t>
</w:t>
            </w:r>
            <w:r>
              <w:rPr>
                <w:rFonts w:ascii="Times New Roman"/>
                <w:b w:val="false"/>
                <w:i w:val="false"/>
                <w:color w:val="000000"/>
                <w:sz w:val="20"/>
              </w:rPr>
              <w:t>ТН коды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(жұмыстар,қызметтер) атауы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резиденттік елінің коды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күні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Неізгі шот</w:t>
            </w:r>
            <w:r>
              <w:rPr>
                <w:rFonts w:ascii="Times New Roman"/>
                <w:b w:val="false"/>
                <w:i w:val="false"/>
                <w:color w:val="000000"/>
                <w:sz w:val="20"/>
              </w:rPr>
              <w:t>фактураның</w:t>
            </w:r>
            <w:r>
              <w:br/>
            </w:r>
            <w:r>
              <w:rPr>
                <w:rFonts w:ascii="Times New Roman"/>
                <w:b w:val="false"/>
                <w:i w:val="false"/>
                <w:color w:val="000000"/>
                <w:sz w:val="20"/>
              </w:rPr>
              <w:t>
</w:t>
            </w:r>
            <w:r>
              <w:rPr>
                <w:rFonts w:ascii="Times New Roman"/>
                <w:b w:val="false"/>
                <w:i w:val="false"/>
                <w:color w:val="000000"/>
                <w:sz w:val="20"/>
              </w:rPr>
              <w:t>күні</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4" w:id="545"/>
    <w:p>
      <w:pPr>
        <w:spacing w:after="0"/>
        <w:ind w:left="0"/>
        <w:jc w:val="both"/>
      </w:pPr>
      <w:r>
        <w:rPr>
          <w:rFonts w:ascii="Times New Roman"/>
          <w:b w:val="false"/>
          <w:i w:val="false"/>
          <w:color w:val="000000"/>
          <w:sz w:val="28"/>
        </w:rPr>
        <w:t>
      кестенің жалғасы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1444"/>
        <w:gridCol w:w="1701"/>
        <w:gridCol w:w="932"/>
        <w:gridCol w:w="1188"/>
        <w:gridCol w:w="932"/>
        <w:gridCol w:w="1957"/>
        <w:gridCol w:w="932"/>
        <w:gridCol w:w="1445"/>
        <w:gridCol w:w="676"/>
        <w:gridCol w:w="1468"/>
      </w:tblGrid>
      <w:tr>
        <w:trPr>
          <w:trHeight w:val="157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шот</w:t>
            </w:r>
            <w:r>
              <w:rPr>
                <w:rFonts w:ascii="Times New Roman"/>
                <w:b w:val="false"/>
                <w:i w:val="false"/>
                <w:color w:val="000000"/>
                <w:sz w:val="20"/>
              </w:rPr>
              <w:t>фактураның</w:t>
            </w:r>
            <w:r>
              <w:br/>
            </w:r>
            <w:r>
              <w:rPr>
                <w:rFonts w:ascii="Times New Roman"/>
                <w:b w:val="false"/>
                <w:i w:val="false"/>
                <w:color w:val="000000"/>
                <w:sz w:val="20"/>
              </w:rPr>
              <w:t>
</w:t>
            </w: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 фактураның күні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шот фактураның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үшін бағасы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мөлшері (жанама салықтарсыз сома)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ставкасы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8" w:id="546"/>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546"/>
    <w:bookmarkStart w:name="z1900" w:id="547"/>
    <w:p>
      <w:pPr>
        <w:spacing w:after="0"/>
        <w:ind w:left="0"/>
        <w:jc w:val="both"/>
      </w:pPr>
      <w:r>
        <w:rPr>
          <w:rFonts w:ascii="Times New Roman"/>
          <w:b w:val="false"/>
          <w:i w:val="false"/>
          <w:color w:val="000000"/>
          <w:sz w:val="28"/>
        </w:rPr>
        <w:t>
Нысанның түрі: </w:t>
      </w:r>
      <w:r>
        <w:br/>
      </w:r>
      <w:r>
        <w:rPr>
          <w:rFonts w:ascii="Times New Roman"/>
          <w:b w:val="false"/>
          <w:i w:val="false"/>
          <w:color w:val="000000"/>
          <w:sz w:val="28"/>
        </w:rPr>
        <w:t>
0 Бастапқы  </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547"/>
    <w:bookmarkStart w:name="z2045" w:id="548"/>
    <w:p>
      <w:pPr>
        <w:spacing w:after="0"/>
        <w:ind w:left="0"/>
        <w:jc w:val="left"/>
      </w:pPr>
      <w:r>
        <w:rPr>
          <w:rFonts w:ascii="Times New Roman"/>
          <w:b/>
          <w:i w:val="false"/>
          <w:color w:val="000000"/>
        </w:rPr>
        <w:t xml:space="preserve"> 
1.1-нысан  </w:t>
      </w:r>
      <w:r>
        <w:br/>
      </w:r>
      <w:r>
        <w:rPr>
          <w:rFonts w:ascii="Times New Roman"/>
          <w:b/>
          <w:i w:val="false"/>
          <w:color w:val="000000"/>
        </w:rPr>
        <w:t>
</w:t>
      </w:r>
      <w:r>
        <w:rPr>
          <w:rFonts w:ascii="Times New Roman"/>
          <w:b/>
          <w:i w:val="false"/>
          <w:color w:val="000000"/>
        </w:rPr>
        <w:t>
3-бөлім. Экспорттық валюталық бақылау      </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820"/>
        <w:gridCol w:w="929"/>
        <w:gridCol w:w="994"/>
        <w:gridCol w:w="602"/>
        <w:gridCol w:w="951"/>
        <w:gridCol w:w="1212"/>
        <w:gridCol w:w="1212"/>
        <w:gridCol w:w="1212"/>
        <w:gridCol w:w="1212"/>
        <w:gridCol w:w="1212"/>
        <w:gridCol w:w="1213"/>
        <w:gridCol w:w="1213"/>
        <w:gridCol w:w="974"/>
      </w:tblGrid>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кредиті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rPr>
                <w:rFonts w:ascii="Times New Roman"/>
                <w:b w:val="false"/>
                <w:i w:val="false"/>
                <w:color w:val="000000"/>
                <w:sz w:val="20"/>
              </w:rPr>
              <w:t>ТН коды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тауарлардың (қызметтердің, жұмыстардың) атауы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шарты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тиеу орны (жұмыстарды, қызмет көрсе</w:t>
            </w:r>
            <w:r>
              <w:rPr>
                <w:rFonts w:ascii="Times New Roman"/>
                <w:b w:val="false"/>
                <w:i w:val="false"/>
                <w:color w:val="000000"/>
                <w:sz w:val="20"/>
              </w:rPr>
              <w:t>тулерді)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 көрсетулерді) жеткізу пункті, ел</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заңды мекен-жайы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w:t>
            </w:r>
            <w:r>
              <w:br/>
            </w:r>
            <w:r>
              <w:rPr>
                <w:rFonts w:ascii="Times New Roman"/>
                <w:b w:val="false"/>
                <w:i w:val="false"/>
                <w:color w:val="000000"/>
                <w:sz w:val="20"/>
              </w:rPr>
              <w:t>
</w:t>
            </w:r>
            <w:r>
              <w:rPr>
                <w:rFonts w:ascii="Times New Roman"/>
                <w:b w:val="false"/>
                <w:i w:val="false"/>
                <w:color w:val="000000"/>
                <w:sz w:val="20"/>
              </w:rPr>
              <w:t>күні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паспортының күні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паспортының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Инвойс күні</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1204"/>
        <w:gridCol w:w="1204"/>
        <w:gridCol w:w="944"/>
        <w:gridCol w:w="1464"/>
        <w:gridCol w:w="425"/>
        <w:gridCol w:w="944"/>
        <w:gridCol w:w="1204"/>
        <w:gridCol w:w="1204"/>
        <w:gridCol w:w="1464"/>
        <w:gridCol w:w="1205"/>
        <w:gridCol w:w="945"/>
        <w:gridCol w:w="1227"/>
      </w:tblGrid>
      <w:tr>
        <w:trPr>
          <w:trHeight w:val="11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Инвойс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КД күні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КД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бірлік құны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валютасы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курсы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Теңгеге қайта есептеу</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мерзімі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 мен алымдар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7" w:id="549"/>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549"/>
    <w:bookmarkStart w:name="z2048" w:id="5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50"/>
    <w:bookmarkStart w:name="z2049" w:id="551"/>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551"/>
    <w:bookmarkStart w:name="z74" w:id="552"/>
    <w:p>
      <w:pPr>
        <w:spacing w:after="0"/>
        <w:ind w:left="0"/>
        <w:jc w:val="left"/>
      </w:pPr>
      <w:r>
        <w:rPr>
          <w:rFonts w:ascii="Times New Roman"/>
          <w:b/>
          <w:i w:val="false"/>
          <w:color w:val="000000"/>
        </w:rPr>
        <w:t xml:space="preserve"> 
1.2-нысан</w:t>
      </w:r>
      <w:r>
        <w:br/>
      </w:r>
      <w:r>
        <w:rPr>
          <w:rFonts w:ascii="Times New Roman"/>
          <w:b/>
          <w:i w:val="false"/>
          <w:color w:val="000000"/>
        </w:rPr>
        <w:t>
Тауарды, жұмысты, қызметтерді өткізу кітабы</w:t>
      </w:r>
      <w:r>
        <w:br/>
      </w:r>
      <w:r>
        <w:rPr>
          <w:rFonts w:ascii="Times New Roman"/>
          <w:b/>
          <w:i w:val="false"/>
          <w:color w:val="000000"/>
        </w:rPr>
        <w:t>
1 Бөлім. Қазақстан аумағынан сатып алу    </w:t>
      </w:r>
    </w:p>
    <w:bookmarkEnd w:id="552"/>
    <w:p>
      <w:pPr>
        <w:spacing w:after="0"/>
        <w:ind w:left="0"/>
        <w:jc w:val="both"/>
      </w:pPr>
      <w:r>
        <w:rPr>
          <w:rFonts w:ascii="Times New Roman"/>
          <w:b w:val="false"/>
          <w:i w:val="false"/>
          <w:color w:val="000000"/>
          <w:sz w:val="28"/>
        </w:rPr>
        <w:t>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138"/>
        <w:gridCol w:w="1203"/>
        <w:gridCol w:w="2091"/>
        <w:gridCol w:w="2177"/>
        <w:gridCol w:w="1723"/>
        <w:gridCol w:w="944"/>
        <w:gridCol w:w="944"/>
        <w:gridCol w:w="1464"/>
        <w:gridCol w:w="1487"/>
      </w:tblGrid>
      <w:tr>
        <w:trPr>
          <w:trHeight w:val="12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дебеті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w:t>
            </w:r>
            <w:r>
              <w:br/>
            </w:r>
            <w:r>
              <w:rPr>
                <w:rFonts w:ascii="Times New Roman"/>
                <w:b w:val="false"/>
                <w:i w:val="false"/>
                <w:color w:val="000000"/>
                <w:sz w:val="20"/>
              </w:rPr>
              <w:t>
</w:t>
            </w:r>
            <w:r>
              <w:rPr>
                <w:rFonts w:ascii="Times New Roman"/>
                <w:b w:val="false"/>
                <w:i w:val="false"/>
                <w:color w:val="000000"/>
                <w:sz w:val="20"/>
              </w:rPr>
              <w:t>ТН коды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атауы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атауы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резиденттік елінің коды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күні</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955"/>
        <w:gridCol w:w="1405"/>
        <w:gridCol w:w="1191"/>
        <w:gridCol w:w="934"/>
        <w:gridCol w:w="1191"/>
        <w:gridCol w:w="1705"/>
        <w:gridCol w:w="934"/>
        <w:gridCol w:w="934"/>
        <w:gridCol w:w="1706"/>
        <w:gridCol w:w="1471"/>
      </w:tblGrid>
      <w:tr>
        <w:trPr>
          <w:trHeight w:val="138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күні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үшін бағасы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Жанама салықтарсыз сомасы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табыс салығының сомасы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1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6" w:id="553"/>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553"/>
    <w:bookmarkStart w:name="z2073" w:id="554"/>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554"/>
    <w:bookmarkStart w:name="z2089" w:id="555"/>
    <w:p>
      <w:pPr>
        <w:spacing w:after="0"/>
        <w:ind w:left="0"/>
        <w:jc w:val="left"/>
      </w:pPr>
      <w:r>
        <w:rPr>
          <w:rFonts w:ascii="Times New Roman"/>
          <w:b/>
          <w:i w:val="false"/>
          <w:color w:val="000000"/>
        </w:rPr>
        <w:t xml:space="preserve"> 
1.2-нысан</w:t>
      </w:r>
      <w:r>
        <w:br/>
      </w:r>
      <w:r>
        <w:rPr>
          <w:rFonts w:ascii="Times New Roman"/>
          <w:b/>
          <w:i w:val="false"/>
          <w:color w:val="000000"/>
        </w:rPr>
        <w:t>
2-бөлім. Қосымша шот-фактура бойынша сатып алу кітабы</w:t>
      </w:r>
    </w:p>
    <w:bookmarkEnd w:id="555"/>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961"/>
        <w:gridCol w:w="961"/>
        <w:gridCol w:w="1628"/>
        <w:gridCol w:w="1456"/>
        <w:gridCol w:w="1197"/>
        <w:gridCol w:w="681"/>
        <w:gridCol w:w="939"/>
        <w:gridCol w:w="1456"/>
        <w:gridCol w:w="1456"/>
        <w:gridCol w:w="1198"/>
        <w:gridCol w:w="1480"/>
      </w:tblGrid>
      <w:tr>
        <w:trPr>
          <w:trHeight w:val="159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дебеті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w:t>
            </w:r>
            <w:r>
              <w:br/>
            </w:r>
            <w:r>
              <w:rPr>
                <w:rFonts w:ascii="Times New Roman"/>
                <w:b w:val="false"/>
                <w:i w:val="false"/>
                <w:color w:val="000000"/>
                <w:sz w:val="20"/>
              </w:rPr>
              <w:t>
</w:t>
            </w:r>
            <w:r>
              <w:rPr>
                <w:rFonts w:ascii="Times New Roman"/>
                <w:b w:val="false"/>
                <w:i w:val="false"/>
                <w:color w:val="000000"/>
                <w:sz w:val="20"/>
              </w:rPr>
              <w:t>ТН коды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атауы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атауы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резиденттік елінің коды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күні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шот</w:t>
            </w:r>
            <w:r>
              <w:rPr>
                <w:rFonts w:ascii="Times New Roman"/>
                <w:b w:val="false"/>
                <w:i w:val="false"/>
                <w:color w:val="000000"/>
                <w:sz w:val="20"/>
              </w:rPr>
              <w:t>фактураның</w:t>
            </w:r>
            <w:r>
              <w:br/>
            </w:r>
            <w:r>
              <w:rPr>
                <w:rFonts w:ascii="Times New Roman"/>
                <w:b w:val="false"/>
                <w:i w:val="false"/>
                <w:color w:val="000000"/>
                <w:sz w:val="20"/>
              </w:rPr>
              <w:t>
</w:t>
            </w:r>
            <w:r>
              <w:rPr>
                <w:rFonts w:ascii="Times New Roman"/>
                <w:b w:val="false"/>
                <w:i w:val="false"/>
                <w:color w:val="000000"/>
                <w:sz w:val="20"/>
              </w:rPr>
              <w:t>күні</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446"/>
        <w:gridCol w:w="1446"/>
        <w:gridCol w:w="1189"/>
        <w:gridCol w:w="933"/>
        <w:gridCol w:w="1190"/>
        <w:gridCol w:w="1703"/>
        <w:gridCol w:w="933"/>
        <w:gridCol w:w="677"/>
        <w:gridCol w:w="1447"/>
        <w:gridCol w:w="1469"/>
      </w:tblGrid>
      <w:tr>
        <w:trPr>
          <w:trHeight w:val="148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шот</w:t>
            </w:r>
            <w:r>
              <w:rPr>
                <w:rFonts w:ascii="Times New Roman"/>
                <w:b w:val="false"/>
                <w:i w:val="false"/>
                <w:color w:val="000000"/>
                <w:sz w:val="20"/>
              </w:rPr>
              <w:t>фактураның</w:t>
            </w:r>
            <w:r>
              <w:br/>
            </w:r>
            <w:r>
              <w:rPr>
                <w:rFonts w:ascii="Times New Roman"/>
                <w:b w:val="false"/>
                <w:i w:val="false"/>
                <w:color w:val="000000"/>
                <w:sz w:val="20"/>
              </w:rPr>
              <w:t>
</w:t>
            </w:r>
            <w:r>
              <w:rPr>
                <w:rFonts w:ascii="Times New Roman"/>
                <w:b w:val="false"/>
                <w:i w:val="false"/>
                <w:color w:val="000000"/>
                <w:sz w:val="20"/>
              </w:rPr>
              <w:t>№</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шот фактураның күні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шот фактураның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бағасы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мөлшері</w:t>
            </w:r>
            <w:r>
              <w:br/>
            </w:r>
            <w:r>
              <w:rPr>
                <w:rFonts w:ascii="Times New Roman"/>
                <w:b w:val="false"/>
                <w:i w:val="false"/>
                <w:color w:val="000000"/>
                <w:sz w:val="20"/>
              </w:rPr>
              <w:t>
</w:t>
            </w:r>
            <w:r>
              <w:rPr>
                <w:rFonts w:ascii="Times New Roman"/>
                <w:b w:val="false"/>
                <w:i w:val="false"/>
                <w:color w:val="000000"/>
                <w:sz w:val="20"/>
              </w:rPr>
              <w:t>(жанама салықтарсыз сома)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табыс салығының сомасы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0" w:id="556"/>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   </w:t>
      </w:r>
    </w:p>
    <w:bookmarkEnd w:id="556"/>
    <w:bookmarkStart w:name="z2122" w:id="557"/>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557"/>
    <w:bookmarkStart w:name="z2125" w:id="558"/>
    <w:p>
      <w:pPr>
        <w:spacing w:after="0"/>
        <w:ind w:left="0"/>
        <w:jc w:val="left"/>
      </w:pPr>
      <w:r>
        <w:rPr>
          <w:rFonts w:ascii="Times New Roman"/>
          <w:b/>
          <w:i w:val="false"/>
          <w:color w:val="000000"/>
        </w:rPr>
        <w:t xml:space="preserve"> 
1.2-нысан</w:t>
      </w:r>
      <w:r>
        <w:br/>
      </w:r>
      <w:r>
        <w:rPr>
          <w:rFonts w:ascii="Times New Roman"/>
          <w:b/>
          <w:i w:val="false"/>
          <w:color w:val="000000"/>
        </w:rPr>
        <w:t>
3-бөлім. Импорттық валюталық бақылау      </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690"/>
        <w:gridCol w:w="668"/>
        <w:gridCol w:w="1170"/>
        <w:gridCol w:w="952"/>
        <w:gridCol w:w="1476"/>
        <w:gridCol w:w="1476"/>
        <w:gridCol w:w="952"/>
        <w:gridCol w:w="1214"/>
        <w:gridCol w:w="1214"/>
        <w:gridCol w:w="1215"/>
        <w:gridCol w:w="1215"/>
        <w:gridCol w:w="691"/>
        <w:gridCol w:w="713"/>
      </w:tblGrid>
      <w:tr>
        <w:trPr>
          <w:trHeight w:val="360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дебеті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rPr>
                <w:rFonts w:ascii="Times New Roman"/>
                <w:b w:val="false"/>
                <w:i w:val="false"/>
                <w:color w:val="000000"/>
                <w:sz w:val="20"/>
              </w:rPr>
              <w:t>ТН коды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тауарлардың (жұмыстардың, қызметтердің) атауы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(жұмыстарды, қызмет көрсетулерді) түсіру</w:t>
            </w:r>
            <w:r>
              <w:br/>
            </w:r>
            <w:r>
              <w:rPr>
                <w:rFonts w:ascii="Times New Roman"/>
                <w:b w:val="false"/>
                <w:i w:val="false"/>
                <w:color w:val="000000"/>
                <w:sz w:val="20"/>
              </w:rPr>
              <w:t>
</w:t>
            </w:r>
            <w:r>
              <w:rPr>
                <w:rFonts w:ascii="Times New Roman"/>
                <w:b w:val="false"/>
                <w:i w:val="false"/>
                <w:color w:val="000000"/>
                <w:sz w:val="20"/>
              </w:rPr>
              <w:t>пункті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(жұмыстарды, қызмет көрсетулерді) жеткізу</w:t>
            </w:r>
            <w:r>
              <w:br/>
            </w:r>
            <w:r>
              <w:rPr>
                <w:rFonts w:ascii="Times New Roman"/>
                <w:b w:val="false"/>
                <w:i w:val="false"/>
                <w:color w:val="000000"/>
                <w:sz w:val="20"/>
              </w:rPr>
              <w:t>
</w:t>
            </w:r>
            <w:r>
              <w:rPr>
                <w:rFonts w:ascii="Times New Roman"/>
                <w:b w:val="false"/>
                <w:i w:val="false"/>
                <w:color w:val="000000"/>
                <w:sz w:val="20"/>
              </w:rPr>
              <w:t>пункті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заңды мекен-жайы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(шарт)</w:t>
            </w:r>
            <w:r>
              <w:br/>
            </w:r>
            <w:r>
              <w:rPr>
                <w:rFonts w:ascii="Times New Roman"/>
                <w:b w:val="false"/>
                <w:i w:val="false"/>
                <w:color w:val="000000"/>
                <w:sz w:val="20"/>
              </w:rPr>
              <w:t>
</w:t>
            </w:r>
            <w:r>
              <w:rPr>
                <w:rFonts w:ascii="Times New Roman"/>
                <w:b w:val="false"/>
                <w:i w:val="false"/>
                <w:color w:val="000000"/>
                <w:sz w:val="20"/>
              </w:rPr>
              <w:t>күні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r>
              <w:br/>
            </w:r>
            <w:r>
              <w:rPr>
                <w:rFonts w:ascii="Times New Roman"/>
                <w:b w:val="false"/>
                <w:i w:val="false"/>
                <w:color w:val="000000"/>
                <w:sz w:val="20"/>
              </w:rPr>
              <w:t>
</w:t>
            </w:r>
            <w:r>
              <w:rPr>
                <w:rFonts w:ascii="Times New Roman"/>
                <w:b w:val="false"/>
                <w:i w:val="false"/>
                <w:color w:val="000000"/>
                <w:sz w:val="20"/>
              </w:rPr>
              <w:t>(шарт)</w:t>
            </w:r>
            <w:r>
              <w:br/>
            </w:r>
            <w:r>
              <w:rPr>
                <w:rFonts w:ascii="Times New Roman"/>
                <w:b w:val="false"/>
                <w:i w:val="false"/>
                <w:color w:val="000000"/>
                <w:sz w:val="20"/>
              </w:rPr>
              <w:t>
</w:t>
            </w:r>
            <w:r>
              <w:rPr>
                <w:rFonts w:ascii="Times New Roman"/>
                <w:b w:val="false"/>
                <w:i w:val="false"/>
                <w:color w:val="000000"/>
                <w:sz w:val="20"/>
              </w:rPr>
              <w:t>№</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Инвойс күні</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Инвойс №</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50"/>
        <w:gridCol w:w="950"/>
        <w:gridCol w:w="689"/>
        <w:gridCol w:w="951"/>
        <w:gridCol w:w="951"/>
        <w:gridCol w:w="951"/>
        <w:gridCol w:w="951"/>
        <w:gridCol w:w="1212"/>
        <w:gridCol w:w="1474"/>
        <w:gridCol w:w="951"/>
        <w:gridCol w:w="951"/>
        <w:gridCol w:w="1213"/>
        <w:gridCol w:w="974"/>
      </w:tblGrid>
      <w:tr>
        <w:trPr>
          <w:trHeight w:val="360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КД күні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КД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бірлігінің құны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валютасы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курсы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Теңгеге қайта есептеу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төленген ҚҚС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есепке жатқызу әдісімен</w:t>
            </w:r>
            <w:r>
              <w:br/>
            </w:r>
            <w:r>
              <w:rPr>
                <w:rFonts w:ascii="Times New Roman"/>
                <w:b w:val="false"/>
                <w:i w:val="false"/>
                <w:color w:val="000000"/>
                <w:sz w:val="20"/>
              </w:rPr>
              <w:t>
</w:t>
            </w:r>
            <w:r>
              <w:rPr>
                <w:rFonts w:ascii="Times New Roman"/>
                <w:b w:val="false"/>
                <w:i w:val="false"/>
                <w:color w:val="000000"/>
                <w:sz w:val="20"/>
              </w:rPr>
              <w:t>төленді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 мен алымдар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үшін төлеу мерзімі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пин-коды</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4" w:id="559"/>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559"/>
    <w:bookmarkStart w:name="z2155" w:id="5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60"/>
    <w:bookmarkStart w:name="z2156" w:id="561"/>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 </w:t>
      </w:r>
    </w:p>
    <w:bookmarkEnd w:id="561"/>
    <w:bookmarkStart w:name="z2157" w:id="562"/>
    <w:p>
      <w:pPr>
        <w:spacing w:after="0"/>
        <w:ind w:left="0"/>
        <w:jc w:val="left"/>
      </w:pPr>
      <w:r>
        <w:rPr>
          <w:rFonts w:ascii="Times New Roman"/>
          <w:b/>
          <w:i w:val="false"/>
          <w:color w:val="000000"/>
        </w:rPr>
        <w:t xml:space="preserve"> 
1.3-нысан</w:t>
      </w:r>
      <w:r>
        <w:br/>
      </w:r>
      <w:r>
        <w:rPr>
          <w:rFonts w:ascii="Times New Roman"/>
          <w:b/>
          <w:i w:val="false"/>
          <w:color w:val="000000"/>
        </w:rPr>
        <w:t>
Бухгалтерлік теңгерім</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1599"/>
        <w:gridCol w:w="1053"/>
        <w:gridCol w:w="3564"/>
        <w:gridCol w:w="1346"/>
        <w:gridCol w:w="1323"/>
        <w:gridCol w:w="1034"/>
        <w:gridCol w:w="1035"/>
        <w:gridCol w:w="1035"/>
        <w:gridCol w:w="1036"/>
      </w:tblGrid>
      <w:tr>
        <w:trPr>
          <w:trHeight w:val="840"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нөмірі</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кезеңнің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кезеңнің соңы</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ҚАРЖЫЛЫҚ ИНВЕСТИЦИЯЛАР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қысқа мерзімді қарыздар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қысқа мерзімді қаржы активтері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қысқа мерзімді инвестициялар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қысқа мерзімді қаржылық инвестициялар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қаржылық инвестициялар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ДЕБИТОРЛЫҚ БЕРЕШЕК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тапсырыс берушілердің қысқа мерзімді дебиторлық берешегі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қысқа мерзімді дебиторлық берешегі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және бірлескен ұйымдардың қысқа мерзімді дебиторлық берешегі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бөлімшелердің қысқа мерзімді дебиторлық берешегі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қысқа мерзімді дебиторлық берешегі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қысқа мерзімді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арналған қысқа мерзімді сыйақылар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дебиторлық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талаптар бойынша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өндіріс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қорлар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есептен шығару бойынша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САЛЫҚТЫҚ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және бюджетке төленетін басқа да міндетті төлемдер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МЕРЗІМДІ АКТИВТЕР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АКТИВТЕР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ҚАРЖЫЛЫҚ ИНВЕСТИЦИЯЛАР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берілген қарыздар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ұзақ мерзімді инвестициялар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ұзақ мерзімді қаржылық инвестициялар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қаржылық инвестициялар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тапсырыс берушілердің ұзақ мерзімді дебиторлық берешегі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ұзақ мерзімді дебиторлық берешегі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және бірлескен ұйымдардың ұзақ мерзімді дебиторлық берешегі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бөлімшелердің ұзақ мерзімді дебиторлық берешегі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ұзақ мерзімді дебиторлық берешегі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ұзақ мерзімді дебиторлық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Алуға арналған ұзақ мерзімді сыйақылар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дебиторлық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ЕСКЕРІЛЕТІН ИНВЕСТИЦИЯЛАР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қатысу әдісімен ескерілетін инвестициялар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инвестициялардың амортизациясы және құнсыздануы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инвестициялардың амортизациясы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құрылыстар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алынған </w:t>
            </w:r>
            <w:r>
              <w:rPr>
                <w:rFonts w:ascii="Times New Roman"/>
                <w:b w:val="false"/>
                <w:i w:val="false"/>
                <w:color w:val="000000"/>
                <w:sz w:val="20"/>
              </w:rPr>
              <w:t>құрылыстар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құрылыстар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машиналар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машиналар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машиналар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жабдық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жабдық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жабдық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шарты бойынша алынған беру құрылғылары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беру құрылғылары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беру құрылғылары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шарты бойынша алынған көлік құралдары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алынған көлік құралдары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көлік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компьютерлік, шеткері құрылғылар мен деректерді өңдеу жабдығы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компьютерлік, шеткері құрылғылар мен деректерді өңдеу жабдығы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компьютерлік, шеткері құрылғылар мен деректерді өңдеу жабдығы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офистік жиһаз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офистік жиһаз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офистік жиһаз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шарты бойынша алынған басқа да 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алынған басқа да 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амортизациясы және құнсыздануы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құнсыздануы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активтерінің амортизациясы және құнсыздануы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құнсыздануы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САЛЫҚТЫҚ АКТИВТЕР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АКТИВТЕР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ұзақ мерзімді аванстар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кезеңдердің шығыстары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тиісті корпорациялық табыс салығы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салығы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МІНДЕТТІ ЖӘНЕ ЕРІКТІ ТӨЛЕМДЕР БОЙЫНША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БАҒАЛАУ МІНДЕТТЕМЕЛЕРІ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кепілдік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көрсетуге арналған резервтер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 бойынша резервтер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кепілдік міндеттемелер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бойынша қысқа мерзімді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талап-арыздары бойынша резервтер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бойынша басқа да қысқа мерзімді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сыйақылар бойынша қысқа мерзімді бағалау міндеттемелері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ақы төленетін демалыстарына арналған резервтер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қорытындылары бойынша сыйлықақы төлеуге арналған резервтер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сыйақылар бойынша басқа да қысқа мерзімді бағалау міндеттемелері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бағалау міндеттемелері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қысқа мерзімді аванстар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жеткізуге алынған аванстар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орындауға және қызметтерді көрсетуге алынған аванстар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алынған аванстар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кірістері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гудвилл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кезеңдердің басқа да кірістері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істен шығатын топтың міндеттемелері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қысқа мерзімді міндеттемелер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ҚАРЖЫЛЫҚ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банктік қарыздар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теңгедегі банктік қарыздар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валютадағы банктік қарыздар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алынған қарыздар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болып табылмайтын ұйымдардан алынған ұзақ мерзімді теңгедегі қарыздар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болып табылмайтын ұйымдардан алынған ұзақ мерзімді валютадағы қарыздар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қаржылық міндеттемелер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ұзақ мерзімді облигациялар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қаржылық міндеттемелер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БЕРЕШЕК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берушілер мен мердігерлерге ұзақ мерзімді берешек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арналған шоттар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арналған вексельдер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 мен мердігерлерге басқа да ұзақ мерзімді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ұзақ мерзімді кредиторлық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және бірлескен ұйымдарға ұзақ мерзімді кредиторлық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 мен құрылымдық бөлімшелерге ұзақ мерзімді кредиторлық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ұзақ мерзімді берешек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жалдау бойынша ұзақ мерзімді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ұзақ мерзімді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ұзақ мерзімді сыйақылар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қарыздар бойынша төленетін ұзақ мерзімді сыйақылар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Айналымға жіберілген бағалы қағаздар бойынша төленетін ұзақ мерзімді сыйақылар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төленетін ұзақ мерзімді сыйақылар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бойынша төленетін ұзақ мерзімді сыйақылар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басқа да ұзақ мерзімді сыйақылар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кредиторлық берешек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бойынша ұзақ мерзімді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 бойынша төленетін ұзақ мерзімді сыйақылар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кредиторлық берешек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БАҒАЛАУ МІНДЕТТЕМЕЛЕРІ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кепілдік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көрсетуге арналған резервтер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кепілдік міндеттемелер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бойынша ұзақ мерзімді бағалау міндеттемелері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талап-арыздары бойынша резервтер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наразылықтар бойынша басқа да ұзақ мерзімді міндеттемелер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сыйақылар бойынша ұзақ мерзімді бағалау міндеттемелері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бағалау міндеттемелері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САЛЫҚТЫҚ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бойынша кейінге қалдырылған салық міндеттемелері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ҰЗАҚ МЕРЗІМДІ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ұзақ мерзімді аванстар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жеткізуге алынған аванстар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мен көрсетілген қызметтерге алынған аванстар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алынған аванстар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кірістері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гудвилл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кезеңдердің басқа да кірістері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міндеттемелер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РЕЗЕРВТЕР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КАПИТАЛ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капитал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(мүліктік жарналар)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капитал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акциялар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салымдар (мүліктік салымдар)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ЭМИССИЯЛЫҚ КІРІС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ЖЕКЕ ҮЛЕСТІК ҚҰРАЛДАР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жеке үлестік құралдар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құжаттарында белгіленген резервтік капитал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бағалауға арналған резерв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қайта бағалауға арналған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қайта бағалауға арналған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қайта бағалауға арналған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активтерді қайта бағалауға арналған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қызмет бойынша шетел валютасын қайта есептеуге арналған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резервтер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(ЖАБЫЛМАҒАН ШЫҒЫН)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пайдасы (шығыны)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саясатының өзгеруі нәтижесінде пайданы (шығынды) түзету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жылдардағы пайда (шығын)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ВАЛЮТАСЫ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ӨНІМДЕРДІ САТУДАН ЖӘНЕ ҚЫЗМЕТТЕРДІ КӨРСЕТУДЕН ТҮСКЕН КІРІС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сатудан түскен кіріс</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өнімді қайтару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 ақысын төлеген сатылған өнімді қайтару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 ақысын төлемеген сатылған өнімді қайтару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Бағадан және сатудан жеңілдіктер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Бағадан жеңілдіктер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жеңілдіктер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бойынша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бойынша сыйақылар жөніндегі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сыйақылар жөніндегі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Эмиссияланған борыштық бағалы қағаздар бойынша сыйақылар жөніндегі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басқару шарттары бойынша сыйақылар жөніндегі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шарттары бойынша сыйақылар жөніндегі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банктік шоттар бойынша сыйақылар жөніндегі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сыйақылар бойынша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 бойынша дивидендтер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 бойынша дивидендтер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үлестері бойынша дивидендтер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жалдаудан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 операцияларынан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операцияларынан түскен кірістер - жер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операцияларынан түскен кірістер - 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операцияларынан түскен кірістер - жермен тығыз байланысты өзге мүлік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әділ құнының өзгеруінен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басқа да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шығуынан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шығуынан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шығуынан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активтердің шығуынан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жылжымайтын мүліктің шығуынан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 жер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 - ғимараттар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 жермен тығыз байланысты өзге мүлік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шығуынан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шығуынан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активтердің шығуынан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активтерден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алынған қаржы құралдарынан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негізгі құралдардан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биологиялық активтерден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барлау және бағалау активтерінен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материалдық емес активтерден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алынған басқа да активтерден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субсидиялардан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алынған мемлекеттік субсидиялар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емес мемлекеттік субсидиялар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шығындарды қалпына келтіруден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w:t>
            </w:r>
            <w:r>
              <w:br/>
            </w:r>
            <w:r>
              <w:rPr>
                <w:rFonts w:ascii="Times New Roman"/>
                <w:b w:val="false"/>
                <w:i w:val="false"/>
                <w:color w:val="000000"/>
                <w:sz w:val="20"/>
              </w:rPr>
              <w:t>
</w:t>
            </w:r>
            <w:r>
              <w:rPr>
                <w:rFonts w:ascii="Times New Roman"/>
                <w:b w:val="false"/>
                <w:i w:val="false"/>
                <w:color w:val="000000"/>
                <w:sz w:val="20"/>
              </w:rPr>
              <w:t>құнсыздануынан шығындарды қалпына келтіруден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құнсыздануынан шығындарды қалпына келтіруден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құнсыздануынан шығындарды қалпына келтіруден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құнсыздануынан шығындарды қалпына келтіруден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жалдаудан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активтердің әділ құнының өзгеруінен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әділ құнының өзгеруінен түскен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(тұтынылатын биологиялық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(жеміс беретін биологиялық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әділ құнының өзгеруінен түскен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(тұтынылатын биологиялық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(өнім беретін биологиялық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ТОҚТАТЫЛАТЫН ҚЫЗМЕТКЕ БАЙЛАНЫСТЫ КІРІСТЕР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Тоқтатылатын қызметке байланысты кірістер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ҚАТЫСУ ӘДІСІ БОЙЫНША ЕСКЕРІЛЕТІН ҰЙЫМДАР ПАЙДАСЫНЫҢ ҮЛЕСІ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ұйымдардың пайда үлесі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ұйымдардың пайда үлесі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ӨНІМНІҢ ЖӘНЕ КӨРСЕТІЛГЕН ҚЫЗМЕТТЕРДІҢ ӨЗІНДІК ҚҰНЫ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өнімнің және көрсетілген қызметтердің өзіндік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 ЖӘНЕ ҚЫЗМЕТТЕРДІ КӨРСЕТУ БОЙЫНША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 және қызметтерді көрсету бойынша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Сыйақылар бойынша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бойынша сыйақылар жөніндегі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борыштық бағалы қағаздар бойынша сыйақылар жөніндегі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шарты бойынша сыйақылар жөніндегі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сыйақылар бойынша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пайыздарды төлеуге арналған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әділ құнының өзгеруінен болған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басқа да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шығуы бойынша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шығуы бойынша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шығуы бойынша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шығуы бойынша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жылжымайтын мүліктің шығуы бойынша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 жер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 - ғимараттар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 жермен тығыз байланысты өзге мүлік</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шығуы бойынша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шығуы бойынша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активтердің шығуы бойынша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құнсыздануынан болған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құнсыздануынан болған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активтерінің құнсыздануынан болған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құнсыздануынан болған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активтердің құнсыздануынан болған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 бойынша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 құру және үмітсіз талаптарды есептен шығару бойынша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берушілердің күмәнді талаптары бойынша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күмәнді талаптары бойынша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және бірлескен ұйымдардың күмәнді талаптары бойынша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жөніндегі күмәнді талаптар бойынша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жөніндегі күмәнді талаптар бойынша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қаржылық жалдау жөніндегі күмәнді талаптар бойынша резерв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күмәнді талаптар бойынша резервтер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жалдау бойынша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активтердің әділ құнының өзгеруінен болған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Өсімдіктердің әділ құнының өзгеруінен болған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(тұтынылатын биологиялық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(жеміс беретін биологиялық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әділ құнының өзгеруінен болған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(тұтынылатын биологиялық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(өнім беретін биологиялық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ТОҚТАТЫЛАТЫН ҚЫЗМЕТКЕ БАЙЛАНЫСТЫ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Тоқтатылатын қызметке байланысты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ЕСКЕРІЛЕТІН ҰЙЫМДАРДЫҢ ШЫҒЫНДАҒЫ ҮЛЕСІ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Қауымдастырылған ұйымдардың шығындағы үлесі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ұйымдардың шығындағы үлесі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БОЙЫНША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бойынша шығыстар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ЕСЕПКЕ АЛУ ШОТТАРЫ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ЕСЕПКЕ АЛУ ШОТТАРЫ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аударымдар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Өзінде өндірілген  жартылай фабрикаттар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аударымдар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өндірістер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аударымдар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төлеуден аударымдар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құрылғыларының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шеткері құрылғылар мен деректерді өңдеу жабдығының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Офистік жиһаздың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негізгі құралдардың аморизациясы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амортизациясы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материалдық емес активтер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үстеме шығыстар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ТЕҢГЕРІМНЕН ТЫСҚАРЫ ШОТТАР</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8" w:id="563"/>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есептілігінің нысанын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__ келісімге сәйкес электронды цифрлық қолтаңбамен расталған</w:t>
      </w:r>
      <w:r>
        <w:br/>
      </w:r>
      <w:r>
        <w:rPr>
          <w:rFonts w:ascii="Times New Roman"/>
          <w:b w:val="false"/>
          <w:i w:val="false"/>
          <w:color w:val="000000"/>
          <w:sz w:val="28"/>
        </w:rPr>
        <w:t xml:space="preserve">
Құжатты тіркеудің кіріс нөмірі    ККААЖЖЖЖ </w:t>
      </w:r>
      <w:r>
        <w:br/>
      </w:r>
      <w:r>
        <w:rPr>
          <w:rFonts w:ascii="Times New Roman"/>
          <w:b w:val="false"/>
          <w:i w:val="false"/>
          <w:color w:val="000000"/>
          <w:sz w:val="28"/>
        </w:rPr>
        <w:t>
Салық органының коды</w:t>
      </w:r>
    </w:p>
    <w:bookmarkEnd w:id="563"/>
    <w:bookmarkStart w:name="z2190" w:id="56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64"/>
    <w:bookmarkStart w:name="z2228" w:id="565"/>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565"/>
    <w:bookmarkStart w:name="z2230" w:id="566"/>
    <w:p>
      <w:pPr>
        <w:spacing w:after="0"/>
        <w:ind w:left="0"/>
        <w:jc w:val="left"/>
      </w:pPr>
      <w:r>
        <w:rPr>
          <w:rFonts w:ascii="Times New Roman"/>
          <w:b/>
          <w:i w:val="false"/>
          <w:color w:val="000000"/>
        </w:rPr>
        <w:t xml:space="preserve"> 
1.4-нысан</w:t>
      </w:r>
      <w:r>
        <w:br/>
      </w:r>
      <w:r>
        <w:rPr>
          <w:rFonts w:ascii="Times New Roman"/>
          <w:b/>
          <w:i w:val="false"/>
          <w:color w:val="000000"/>
        </w:rPr>
        <w:t>
Қаржы-шаруашылық қызметінің нәтижелері туралы есеп</w:t>
      </w:r>
    </w:p>
    <w:bookmarkEnd w:id="566"/>
    <w:p>
      <w:pPr>
        <w:spacing w:after="0"/>
        <w:ind w:left="0"/>
        <w:jc w:val="both"/>
      </w:pPr>
      <w:r>
        <w:rPr>
          <w:rFonts w:ascii="Times New Roman"/>
          <w:b w:val="false"/>
          <w:i w:val="false"/>
          <w:color w:val="000000"/>
          <w:sz w:val="28"/>
        </w:rPr>
        <w:t>        </w:t>
      </w:r>
      <w:r>
        <w:rPr>
          <w:rFonts w:ascii="Times New Roman"/>
          <w:b w:val="false"/>
          <w:i w:val="false"/>
          <w:color w:val="000000"/>
          <w:sz w:val="28"/>
        </w:rPr>
        <w:t>мың теңге</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1"/>
        <w:gridCol w:w="2317"/>
        <w:gridCol w:w="2914"/>
        <w:gridCol w:w="3368"/>
      </w:tblGrid>
      <w:tr>
        <w:trPr>
          <w:trHeight w:val="405"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кезеңдер </w:t>
            </w:r>
            <w:r>
              <w:br/>
            </w:r>
            <w:r>
              <w:rPr>
                <w:rFonts w:ascii="Times New Roman"/>
                <w:b w:val="false"/>
                <w:i w:val="false"/>
                <w:color w:val="000000"/>
                <w:sz w:val="20"/>
              </w:rPr>
              <w:t>
</w:t>
            </w:r>
            <w:r>
              <w:rPr>
                <w:rFonts w:ascii="Times New Roman"/>
                <w:b w:val="false"/>
                <w:i w:val="false"/>
                <w:color w:val="000000"/>
                <w:sz w:val="20"/>
              </w:rPr>
              <w:t>үшін</w:t>
            </w:r>
          </w:p>
        </w:tc>
      </w:tr>
      <w:tr>
        <w:trPr>
          <w:trHeight w:val="3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өткізуден және қызмет көрсетуден түскен табыс</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және қызмет көрсетудің өзіндік құны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 (жол 010 - жол 020)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түскен табыстар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табыстар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өткізуге және қызметтерді көрсетудегі шығыстар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Қаржыландырудағы шығыстар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шығыстар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үлесі әдісі бойынша есептелетін, ұйым пайдасының/ залалының үлесі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Жүргізіліп жатқан кезеңдегі қызметтен пайда (зиян)  (жол.030 + жол.040 + жол.050 - жол.060 - жол.070 - жол.080 - жол.090 +/- жол.100)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пайда (зиян)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пайда (зиян) (жол. 110 +/- жол. 120)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үлесін шегерімге жатқызғанға дейінгі таза пайда (зиян) (жол.130 - жол.140)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үшін жиынтық пайдасы (жиынтық зияны) (жол.150 - жол.160)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пайда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3" w:id="567"/>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567"/>
    <w:bookmarkStart w:name="z2325" w:id="56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568"/>
    <w:bookmarkStart w:name="z2359" w:id="569"/>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569"/>
    <w:bookmarkStart w:name="z2361" w:id="570"/>
    <w:p>
      <w:pPr>
        <w:spacing w:after="0"/>
        <w:ind w:left="0"/>
        <w:jc w:val="left"/>
      </w:pPr>
      <w:r>
        <w:rPr>
          <w:rFonts w:ascii="Times New Roman"/>
          <w:b/>
          <w:i w:val="false"/>
          <w:color w:val="000000"/>
        </w:rPr>
        <w:t xml:space="preserve"> 
1.5-нысан</w:t>
      </w:r>
      <w:r>
        <w:br/>
      </w:r>
      <w:r>
        <w:rPr>
          <w:rFonts w:ascii="Times New Roman"/>
          <w:b/>
          <w:i w:val="false"/>
          <w:color w:val="000000"/>
        </w:rPr>
        <w:t>
Өндірілген және сатып алынған тауарлардың, орындалған жұмыстардың, көрсетілетін қызметтердің қозғалысы туралы есеп  </w:t>
      </w:r>
    </w:p>
    <w:bookmarkEnd w:id="570"/>
    <w:p>
      <w:pPr>
        <w:spacing w:after="0"/>
        <w:ind w:left="0"/>
        <w:jc w:val="both"/>
      </w:pPr>
      <w:r>
        <w:rPr>
          <w:rFonts w:ascii="Times New Roman"/>
          <w:b w:val="false"/>
          <w:i w:val="false"/>
          <w:color w:val="000000"/>
          <w:sz w:val="28"/>
        </w:rPr>
        <w:t>      </w:t>
      </w:r>
      <w:r>
        <w:rPr>
          <w:rFonts w:ascii="Times New Roman"/>
          <w:b w:val="false"/>
          <w:i w:val="false"/>
          <w:color w:val="000000"/>
          <w:sz w:val="28"/>
        </w:rPr>
        <w:t>мың теңге</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088"/>
        <w:gridCol w:w="1678"/>
        <w:gridCol w:w="1425"/>
        <w:gridCol w:w="1931"/>
        <w:gridCol w:w="1678"/>
        <w:gridCol w:w="2184"/>
        <w:gridCol w:w="2458"/>
      </w:tblGrid>
      <w:tr>
        <w:trPr>
          <w:trHeight w:val="5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w:t>
            </w:r>
            <w:r>
              <w:br/>
            </w:r>
            <w:r>
              <w:rPr>
                <w:rFonts w:ascii="Times New Roman"/>
                <w:b w:val="false"/>
                <w:i w:val="false"/>
                <w:color w:val="000000"/>
                <w:sz w:val="20"/>
              </w:rPr>
              <w:t>
</w:t>
            </w:r>
            <w:r>
              <w:rPr>
                <w:rFonts w:ascii="Times New Roman"/>
                <w:b w:val="false"/>
                <w:i w:val="false"/>
                <w:color w:val="000000"/>
                <w:sz w:val="20"/>
              </w:rPr>
              <w:t>ТН коды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басына қалдық, саны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басына қалдық, сомасы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(жұмыстың, қызметтің) саны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тауардың (жұмыстың, қызметтің) өзіндік құны</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23"/>
        <w:gridCol w:w="1170"/>
        <w:gridCol w:w="1423"/>
        <w:gridCol w:w="1675"/>
        <w:gridCol w:w="1675"/>
        <w:gridCol w:w="1676"/>
        <w:gridCol w:w="2455"/>
      </w:tblGrid>
      <w:tr>
        <w:trPr>
          <w:trHeight w:val="52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келіп түскен тауарлардың,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келіп</w:t>
            </w:r>
            <w:r>
              <w:br/>
            </w:r>
            <w:r>
              <w:rPr>
                <w:rFonts w:ascii="Times New Roman"/>
                <w:b w:val="false"/>
                <w:i w:val="false"/>
                <w:color w:val="000000"/>
                <w:sz w:val="20"/>
              </w:rPr>
              <w:t>
</w:t>
            </w:r>
            <w:r>
              <w:rPr>
                <w:rFonts w:ascii="Times New Roman"/>
                <w:b w:val="false"/>
                <w:i w:val="false"/>
                <w:color w:val="000000"/>
                <w:sz w:val="20"/>
              </w:rPr>
              <w:t>түскен тауарлардың, сомасы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тауарлардың өзіндік құны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істен шыққан тауарлардың, саны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істен шыққан тауарлардың, сомасы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соңына қалдық, саны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кезеңінің соңына қалдық, сомасы</w:t>
            </w:r>
          </w:p>
        </w:tc>
      </w:tr>
      <w:tr>
        <w:trPr>
          <w:trHeight w:val="31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1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6" w:id="571"/>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571"/>
    <w:bookmarkStart w:name="z2405" w:id="57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72"/>
    <w:bookmarkStart w:name="z2430" w:id="573"/>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күні0000000000</w:t>
      </w:r>
      <w:r>
        <w:br/>
      </w:r>
      <w:r>
        <w:rPr>
          <w:rFonts w:ascii="Times New Roman"/>
          <w:b w:val="false"/>
          <w:i w:val="false"/>
          <w:color w:val="000000"/>
          <w:sz w:val="28"/>
        </w:rPr>
        <w:t>
СТН-і</w:t>
      </w:r>
      <w:r>
        <w:br/>
      </w:r>
      <w:r>
        <w:rPr>
          <w:rFonts w:ascii="Times New Roman"/>
          <w:b w:val="false"/>
          <w:i w:val="false"/>
          <w:color w:val="000000"/>
          <w:sz w:val="28"/>
        </w:rPr>
        <w:t>
БИН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      </w:t>
      </w:r>
    </w:p>
    <w:bookmarkEnd w:id="573"/>
    <w:bookmarkStart w:name="z2456" w:id="574"/>
    <w:p>
      <w:pPr>
        <w:spacing w:after="0"/>
        <w:ind w:left="0"/>
        <w:jc w:val="left"/>
      </w:pPr>
      <w:r>
        <w:rPr>
          <w:rFonts w:ascii="Times New Roman"/>
          <w:b/>
          <w:i w:val="false"/>
          <w:color w:val="000000"/>
        </w:rPr>
        <w:t xml:space="preserve"> 
1.6-нысан</w:t>
      </w:r>
      <w:r>
        <w:br/>
      </w:r>
      <w:r>
        <w:rPr>
          <w:rFonts w:ascii="Times New Roman"/>
          <w:b/>
          <w:i w:val="false"/>
          <w:color w:val="000000"/>
        </w:rPr>
        <w:t>
Өндірілген өнімнің орындалған жұмыстардың, көрсетілген қызметтердің өзіндік құны</w:t>
      </w:r>
    </w:p>
    <w:bookmarkEnd w:id="57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мың теңге</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553"/>
        <w:gridCol w:w="949"/>
        <w:gridCol w:w="1328"/>
        <w:gridCol w:w="1351"/>
        <w:gridCol w:w="1440"/>
        <w:gridCol w:w="1351"/>
        <w:gridCol w:w="1418"/>
        <w:gridCol w:w="1641"/>
      </w:tblGrid>
      <w:tr>
        <w:trPr>
          <w:trHeight w:val="132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vertAlign w:val="subscript"/>
              </w:rPr>
              <w:t>5</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тауарлар (жұмыстар, қызметтер)</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Сомалардың жиыны:</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шикізат және материалдар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материалдар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шикізаттар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бұйымдар, жартылай фабрикаттар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 арқылы істелген өндірістік сипаттағы жұмыстар мен қызмет көрсетулер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материалдарды жеткізу бойынша басқа жақтың көлік қызметін пайдалану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материалдар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жылу энергиясы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энергияның барлық түрі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Қайтқан қалдықтардың құны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өндірістік персоналдың еңбек ақысы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Сақтандыруға аударымдар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 шығыстары: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шикізатпен, материалдармен, отынмен, қуатпен, құралдармен және басқа да еңбек құралдарымен, заттарымен қамтамасыз ету бойынша шығындар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өндірістік қорларды жұмыс жағдайында ұстап тұру бойынша шығындар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өндірістік персоналдардың еңбек ақысын төлеу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медициналық сақтандыруға белгіленген нормалар бойынша аударымдар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гигиеналық нормалардың орындалуын қамтамасыз ету бойынша шығындар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қалыпты жағдай жасау және техника қауіпсіздігін қамтамасыз ету бойынша шығындар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қорларды жалдау үшін төлем</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қызметпен байланысты іссапар шығыстары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Тоқтап тұруға байланысты шеккен залалдар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дайындау және игеру шығыстары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пайдалану және ұстау шығыстары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Кепілдемелік қызмет көрсетумен тауарларды жөндеу шығындары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9" w:id="575"/>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w:t>
      </w:r>
      <w:r>
        <w:br/>
      </w:r>
      <w:r>
        <w:rPr>
          <w:rFonts w:ascii="Times New Roman"/>
          <w:b w:val="false"/>
          <w:i w:val="false"/>
          <w:color w:val="000000"/>
          <w:sz w:val="28"/>
        </w:rPr>
        <w:t>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w:t>
      </w:r>
      <w:r>
        <w:br/>
      </w:r>
      <w:r>
        <w:rPr>
          <w:rFonts w:ascii="Times New Roman"/>
          <w:b w:val="false"/>
          <w:i w:val="false"/>
          <w:color w:val="000000"/>
          <w:sz w:val="28"/>
        </w:rPr>
        <w:t>
цифрлық қолтаңбаны пайдалану және тану туралы № келісімге сәйкес</w:t>
      </w:r>
      <w:r>
        <w:br/>
      </w:r>
      <w:r>
        <w:rPr>
          <w:rFonts w:ascii="Times New Roman"/>
          <w:b w:val="false"/>
          <w:i w:val="false"/>
          <w:color w:val="000000"/>
          <w:sz w:val="28"/>
        </w:rPr>
        <w:t>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      </w:t>
      </w:r>
    </w:p>
    <w:bookmarkEnd w:id="575"/>
    <w:bookmarkStart w:name="z2472" w:id="57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76"/>
    <w:bookmarkStart w:name="z2474" w:id="577"/>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        </w:t>
      </w:r>
    </w:p>
    <w:bookmarkEnd w:id="577"/>
    <w:bookmarkStart w:name="z2476" w:id="578"/>
    <w:p>
      <w:pPr>
        <w:spacing w:after="0"/>
        <w:ind w:left="0"/>
        <w:jc w:val="left"/>
      </w:pPr>
      <w:r>
        <w:rPr>
          <w:rFonts w:ascii="Times New Roman"/>
          <w:b/>
          <w:i w:val="false"/>
          <w:color w:val="000000"/>
        </w:rPr>
        <w:t xml:space="preserve"> 
1.7-нысан</w:t>
      </w:r>
      <w:r>
        <w:br/>
      </w:r>
      <w:r>
        <w:rPr>
          <w:rFonts w:ascii="Times New Roman"/>
          <w:b/>
          <w:i w:val="false"/>
          <w:color w:val="000000"/>
        </w:rPr>
        <w:t>
Дебиторлық және кредиторлық берешектерді ажыратып жазу</w:t>
      </w:r>
    </w:p>
    <w:bookmarkEnd w:id="578"/>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мың теңге</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356"/>
        <w:gridCol w:w="1174"/>
        <w:gridCol w:w="1303"/>
        <w:gridCol w:w="1604"/>
        <w:gridCol w:w="1647"/>
        <w:gridCol w:w="1432"/>
        <w:gridCol w:w="1690"/>
        <w:gridCol w:w="1691"/>
      </w:tblGrid>
      <w:tr>
        <w:trPr>
          <w:trHeight w:val="106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Дебитордың атауы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қалыптасқан мерзімі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Қалыптасу себептері</w:t>
            </w:r>
          </w:p>
        </w:tc>
      </w:tr>
      <w:tr>
        <w:trPr>
          <w:trHeight w:val="31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2356"/>
        <w:gridCol w:w="1174"/>
        <w:gridCol w:w="1303"/>
        <w:gridCol w:w="1604"/>
        <w:gridCol w:w="1647"/>
        <w:gridCol w:w="1432"/>
        <w:gridCol w:w="1690"/>
        <w:gridCol w:w="1691"/>
      </w:tblGrid>
      <w:tr>
        <w:trPr>
          <w:trHeight w:val="51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Кредитордың атауы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Берешектің қалыптасқан мерзімі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 себептері</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0" w:id="579"/>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    </w:t>
      </w:r>
      <w:r>
        <w:br/>
      </w:r>
      <w:r>
        <w:rPr>
          <w:rFonts w:ascii="Times New Roman"/>
          <w:b w:val="false"/>
          <w:i w:val="false"/>
          <w:color w:val="000000"/>
          <w:sz w:val="28"/>
        </w:rPr>
        <w:t>
 </w:t>
      </w:r>
    </w:p>
    <w:bookmarkEnd w:id="579"/>
    <w:bookmarkStart w:name="z2553" w:id="5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8 қарашадағы</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80"/>
    <w:bookmarkStart w:name="z2559" w:id="581"/>
    <w:p>
      <w:pPr>
        <w:spacing w:after="0"/>
        <w:ind w:left="0"/>
        <w:jc w:val="left"/>
      </w:pPr>
      <w:r>
        <w:rPr>
          <w:rFonts w:ascii="Times New Roman"/>
          <w:b/>
          <w:i w:val="false"/>
          <w:color w:val="000000"/>
        </w:rPr>
        <w:t xml:space="preserve">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салық есептілігін жасау қағидалары</w:t>
      </w:r>
      <w:r>
        <w:br/>
      </w:r>
      <w:r>
        <w:rPr>
          <w:rFonts w:ascii="Times New Roman"/>
          <w:b/>
          <w:i w:val="false"/>
          <w:color w:val="000000"/>
        </w:rPr>
        <w:t>
(1.1–1.7-нысандары)</w:t>
      </w:r>
    </w:p>
    <w:bookmarkEnd w:id="581"/>
    <w:bookmarkStart w:name="z2597" w:id="582"/>
    <w:p>
      <w:pPr>
        <w:spacing w:after="0"/>
        <w:ind w:left="0"/>
        <w:jc w:val="left"/>
      </w:pPr>
      <w:r>
        <w:rPr>
          <w:rFonts w:ascii="Times New Roman"/>
          <w:b/>
          <w:i w:val="false"/>
          <w:color w:val="000000"/>
        </w:rPr>
        <w:t xml:space="preserve"> 
1. Жалпы ережелер</w:t>
      </w:r>
    </w:p>
    <w:bookmarkEnd w:id="582"/>
    <w:bookmarkStart w:name="z2600" w:id="583"/>
    <w:p>
      <w:pPr>
        <w:spacing w:after="0"/>
        <w:ind w:left="0"/>
        <w:jc w:val="both"/>
      </w:pPr>
      <w:r>
        <w:rPr>
          <w:rFonts w:ascii="Times New Roman"/>
          <w:b w:val="false"/>
          <w:i w:val="false"/>
          <w:color w:val="000000"/>
          <w:sz w:val="28"/>
        </w:rPr>
        <w:t>
      1. Осы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сақтандыру, қайта сақтандыру ұйымдарын, банктік қызметті, лицензия негізінде кейбір банктік операцияларды, зейнетақы жарналарын тарту және зейнетақыны төлеу жөніндегі қызметті, сондай-ақ зейнетақы активтерін инвестициялық басқару жөніндегі қызметті жүзеге асыратын заңды тұлғаларды қоспағанда, мониторингке жататын ірі салық төлеушілердің (бұдан әрі – салық төлеушілер)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2. Салық төлеушілер мониторингі нақты салық салынатын базасын айқындау мақсатында олардың қаржы-шаруашылық қызметін талдау, Қазақстан Республикасының салық заңнамасын және трансферттік баға белгілеу кезінде бақылауды жүзеге асыру мақсатында нарықтық бағаларды қолдануды сақтауларын бақылау жолымен жүзеге асырылады.</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w:t>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Мониторинг бойынша шоғырландырылған салық есептілігі тапсырылады.</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Қағидаларда белгіленген тәртіппен бағдарламалық қамтамасыз етудің электрондық пішімінде (файлдарында) салық төлеуші тапсыратын, осы Қағидалардың 3-тармағында көрсетілген ақпаратты қамтитын, осы Қағидалардың «Салық есептілігі нысандарын жасау тәртібі» 2-тарауға сәйкес нысандар бойынша жасалатын салық есептілігінің негізінде қалыптастырылады.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есептілігінің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толтырылған-нысандарын салық төлеуші уәкілетті органға деректерді жеткізу жүйесі арқылы тапсырады.</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есептілігі нысандарының түрі.</w:t>
      </w:r>
      <w:r>
        <w:br/>
      </w:r>
      <w:r>
        <w:rPr>
          <w:rFonts w:ascii="Times New Roman"/>
          <w:b w:val="false"/>
          <w:i w:val="false"/>
          <w:color w:val="000000"/>
          <w:sz w:val="28"/>
        </w:rPr>
        <w:t>
</w:t>
      </w:r>
      <w:r>
        <w:rPr>
          <w:rFonts w:ascii="Times New Roman"/>
          <w:b w:val="false"/>
          <w:i w:val="false"/>
          <w:color w:val="000000"/>
          <w:sz w:val="28"/>
        </w:rPr>
        <w:t>
      Бұл торкөздер Салық кодексінің 63-бабына сәйкес белгіленеді. Салық есептілігінің түріне қарай қажетті торкөз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әрбір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«Сәйкестендіру нөмірлерінің ұлттық тізілімдері туралы» Қазақстан Республикасының 2007 жылдың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Мониторинг бойынша салық есептілігін табыс ету кезінде міндетті толтыруға жатқызылады:</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енгізілгенге дейін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4) тармақшасы қолданысқа енгізілген күннен бастап жеке сәйкестендіру нөмірін (бизнес сәйкестендіру нөмірін) міндетті түрде толтыруы тиіс;</w:t>
      </w:r>
      <w:r>
        <w:br/>
      </w:r>
      <w:r>
        <w:rPr>
          <w:rFonts w:ascii="Times New Roman"/>
          <w:b w:val="false"/>
          <w:i w:val="false"/>
          <w:color w:val="000000"/>
          <w:sz w:val="28"/>
        </w:rPr>
        <w:t>
</w:t>
      </w:r>
      <w:r>
        <w:rPr>
          <w:rFonts w:ascii="Times New Roman"/>
          <w:b w:val="false"/>
          <w:i w:val="false"/>
          <w:color w:val="000000"/>
          <w:sz w:val="28"/>
        </w:rPr>
        <w:t>
      2) құрылтай құжаттарына сәйкес салық төлеушінің атауы;</w:t>
      </w:r>
      <w:r>
        <w:br/>
      </w:r>
      <w:r>
        <w:rPr>
          <w:rFonts w:ascii="Times New Roman"/>
          <w:b w:val="false"/>
          <w:i w:val="false"/>
          <w:color w:val="000000"/>
          <w:sz w:val="28"/>
        </w:rPr>
        <w:t>
</w:t>
      </w:r>
      <w:r>
        <w:rPr>
          <w:rFonts w:ascii="Times New Roman"/>
          <w:b w:val="false"/>
          <w:i w:val="false"/>
          <w:color w:val="000000"/>
          <w:sz w:val="28"/>
        </w:rPr>
        <w:t>
      3) мониторинг бойынша салық есептілігі тапсырылатын салық кезең;</w:t>
      </w:r>
      <w:r>
        <w:br/>
      </w:r>
      <w:r>
        <w:rPr>
          <w:rFonts w:ascii="Times New Roman"/>
          <w:b w:val="false"/>
          <w:i w:val="false"/>
          <w:color w:val="000000"/>
          <w:sz w:val="28"/>
        </w:rPr>
        <w:t>
</w:t>
      </w:r>
      <w:r>
        <w:rPr>
          <w:rFonts w:ascii="Times New Roman"/>
          <w:b w:val="false"/>
          <w:i w:val="false"/>
          <w:color w:val="000000"/>
          <w:sz w:val="28"/>
        </w:rPr>
        <w:t>
      4) салық төлеушіні тіркеу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Қаржы-шаруашылық қызметі көрсеткіштерінің есепті мерзімде болмаған кезінде мониторинг бойынша салық есептілігі тиісті бағандарды толтырмай тапсырылады 1.1, 1.2 салық есептілігінің нысандары бойынша бөлімдерінің бірін тапсырмау салық есептілігін тапсыру бөлігінде салық төлеушінің салық міндеттемесін орындамау болып табылады.</w:t>
      </w:r>
      <w:r>
        <w:br/>
      </w:r>
      <w:r>
        <w:rPr>
          <w:rFonts w:ascii="Times New Roman"/>
          <w:b w:val="false"/>
          <w:i w:val="false"/>
          <w:color w:val="000000"/>
          <w:sz w:val="28"/>
        </w:rPr>
        <w:t>
</w:t>
      </w:r>
      <w:r>
        <w:rPr>
          <w:rFonts w:ascii="Times New Roman"/>
          <w:b w:val="false"/>
          <w:i w:val="false"/>
          <w:color w:val="000000"/>
          <w:sz w:val="28"/>
        </w:rPr>
        <w:t>
      11. Қажет болған кезде уәкілетті орган мониторинг бойынша берілген салық есептілігі нысандары бойынша таратып жазуды сұратуға құқылы.</w:t>
      </w:r>
    </w:p>
    <w:bookmarkEnd w:id="583"/>
    <w:bookmarkStart w:name="z2602" w:id="584"/>
    <w:p>
      <w:pPr>
        <w:spacing w:after="0"/>
        <w:ind w:left="0"/>
        <w:jc w:val="left"/>
      </w:pPr>
      <w:r>
        <w:rPr>
          <w:rFonts w:ascii="Times New Roman"/>
          <w:b/>
          <w:i w:val="false"/>
          <w:color w:val="000000"/>
        </w:rPr>
        <w:t xml:space="preserve"> 
2. Салық есептілігі нысандарын жасау тәртібі</w:t>
      </w:r>
    </w:p>
    <w:bookmarkEnd w:id="584"/>
    <w:bookmarkStart w:name="z2607" w:id="585"/>
    <w:p>
      <w:pPr>
        <w:spacing w:after="0"/>
        <w:ind w:left="0"/>
        <w:jc w:val="both"/>
      </w:pPr>
      <w:r>
        <w:rPr>
          <w:rFonts w:ascii="Times New Roman"/>
          <w:b w:val="false"/>
          <w:i w:val="false"/>
          <w:color w:val="000000"/>
          <w:sz w:val="28"/>
        </w:rPr>
        <w:t>
      12. «Тауарларды, жұмыстарды, қызмет көрсетулерді өткізу кітабы» 1.1 нысан 1, 2, 3-бөлімдерден тұрады.</w:t>
      </w:r>
      <w:r>
        <w:br/>
      </w:r>
      <w:r>
        <w:rPr>
          <w:rFonts w:ascii="Times New Roman"/>
          <w:b w:val="false"/>
          <w:i w:val="false"/>
          <w:color w:val="000000"/>
          <w:sz w:val="28"/>
        </w:rPr>
        <w:t>
</w:t>
      </w:r>
      <w:r>
        <w:rPr>
          <w:rFonts w:ascii="Times New Roman"/>
          <w:b w:val="false"/>
          <w:i w:val="false"/>
          <w:color w:val="000000"/>
          <w:sz w:val="28"/>
        </w:rPr>
        <w:t>
      «Қазақстанның аумағында өткізу» 1-бөлім төлеу уақытына қарамастан, оларды Қазақстан Республикасының аумағында өткізу мақсатында жұмыстарды орындау, қызметтер көрсету, тауарларды тиеп-жөнелту шарасы бойынша толтырылады.</w:t>
      </w:r>
      <w:r>
        <w:br/>
      </w:r>
      <w:r>
        <w:rPr>
          <w:rFonts w:ascii="Times New Roman"/>
          <w:b w:val="false"/>
          <w:i w:val="false"/>
          <w:color w:val="000000"/>
          <w:sz w:val="28"/>
        </w:rPr>
        <w:t>
</w:t>
      </w:r>
      <w:r>
        <w:rPr>
          <w:rFonts w:ascii="Times New Roman"/>
          <w:b w:val="false"/>
          <w:i w:val="false"/>
          <w:color w:val="000000"/>
          <w:sz w:val="28"/>
        </w:rPr>
        <w:t>
      Нысанда есепті кезең үшін өткізілген өнімнің барлық көлемі көрсетіледі. Өлшем бірлігі теңге болып табылады.</w:t>
      </w:r>
      <w:r>
        <w:br/>
      </w:r>
      <w:r>
        <w:rPr>
          <w:rFonts w:ascii="Times New Roman"/>
          <w:b w:val="false"/>
          <w:i w:val="false"/>
          <w:color w:val="000000"/>
          <w:sz w:val="28"/>
        </w:rPr>
        <w:t>
</w:t>
      </w:r>
      <w:r>
        <w:rPr>
          <w:rFonts w:ascii="Times New Roman"/>
          <w:b w:val="false"/>
          <w:i w:val="false"/>
          <w:color w:val="000000"/>
          <w:sz w:val="28"/>
        </w:rPr>
        <w:t>
      Байланыс қызметтерін іске асыру, су-, жылу-, газ-, электрмен жабдықтау қызметтері, жеке тұлғалар үшін жүзеге асырылатын жолаушы тасымалдау және жүк тасымалдаудың барлық түрлері жалпы жолмен көрсетіледі, ал заңды тұлғалар үшін әрбір шот-фактура бойынша жеке өткізілген тауарлардың (жұмыстардың, қызмет көрсетулердің) атауы бойынша бөліп көрсетіледі.</w:t>
      </w:r>
      <w:r>
        <w:br/>
      </w:r>
      <w:r>
        <w:rPr>
          <w:rFonts w:ascii="Times New Roman"/>
          <w:b w:val="false"/>
          <w:i w:val="false"/>
          <w:color w:val="000000"/>
          <w:sz w:val="28"/>
        </w:rPr>
        <w:t>
</w:t>
      </w:r>
      <w:r>
        <w:rPr>
          <w:rFonts w:ascii="Times New Roman"/>
          <w:b w:val="false"/>
          <w:i w:val="false"/>
          <w:color w:val="000000"/>
          <w:sz w:val="28"/>
        </w:rPr>
        <w:t>
      «№» деген 1-бағанда рет бойынша нөмiрi көрсетіледi. Одан кейiнгi ақпарат реттiк нөмiрдi үзбеуi тиiс.</w:t>
      </w:r>
      <w:r>
        <w:br/>
      </w:r>
      <w:r>
        <w:rPr>
          <w:rFonts w:ascii="Times New Roman"/>
          <w:b w:val="false"/>
          <w:i w:val="false"/>
          <w:color w:val="000000"/>
          <w:sz w:val="28"/>
        </w:rPr>
        <w:t>
</w:t>
      </w:r>
      <w:r>
        <w:rPr>
          <w:rFonts w:ascii="Times New Roman"/>
          <w:b w:val="false"/>
          <w:i w:val="false"/>
          <w:color w:val="000000"/>
          <w:sz w:val="28"/>
        </w:rPr>
        <w:t>
      «Шот кредитi» деген 2-бағанда Қазақстан Республикасы Қаржы министрінің 2007 жылғы 23 мамырдағы № 185 </w:t>
      </w:r>
      <w:r>
        <w:rPr>
          <w:rFonts w:ascii="Times New Roman"/>
          <w:b w:val="false"/>
          <w:i w:val="false"/>
          <w:color w:val="000000"/>
          <w:sz w:val="28"/>
        </w:rPr>
        <w:t>бұйрығымен</w:t>
      </w:r>
      <w:r>
        <w:rPr>
          <w:rFonts w:ascii="Times New Roman"/>
          <w:b w:val="false"/>
          <w:i w:val="false"/>
          <w:color w:val="000000"/>
          <w:sz w:val="28"/>
        </w:rPr>
        <w:t xml:space="preserve"> бекітілген бухгалтерлiк есеп шотының үлгi жоспарының (бұдан әрi - шоттардың жұмыс жоспары) тиiстi шотының кредитi көрсетіледi.</w:t>
      </w:r>
      <w:r>
        <w:br/>
      </w:r>
      <w:r>
        <w:rPr>
          <w:rFonts w:ascii="Times New Roman"/>
          <w:b w:val="false"/>
          <w:i w:val="false"/>
          <w:color w:val="000000"/>
          <w:sz w:val="28"/>
        </w:rPr>
        <w:t>
</w:t>
      </w:r>
      <w:r>
        <w:rPr>
          <w:rFonts w:ascii="Times New Roman"/>
          <w:b w:val="false"/>
          <w:i w:val="false"/>
          <w:color w:val="000000"/>
          <w:sz w:val="28"/>
        </w:rPr>
        <w:t>
      «СЭҚ ТН коды» деген 3-бағанда Кеден одағының Комиссиясымен бекітілген экономикалық қызметiнiң Кеден одағының Бірыңғай тауар номенклатурасының коды көрсетіледі, бұл ретте қызмет көрсетулер бойынша 98 код (бұдан әрі – СЭҚ ТН коды) көрсетіледі.</w:t>
      </w:r>
      <w:r>
        <w:br/>
      </w:r>
      <w:r>
        <w:rPr>
          <w:rFonts w:ascii="Times New Roman"/>
          <w:b w:val="false"/>
          <w:i w:val="false"/>
          <w:color w:val="000000"/>
          <w:sz w:val="28"/>
        </w:rPr>
        <w:t>
</w:t>
      </w:r>
      <w:r>
        <w:rPr>
          <w:rFonts w:ascii="Times New Roman"/>
          <w:b w:val="false"/>
          <w:i w:val="false"/>
          <w:color w:val="000000"/>
          <w:sz w:val="28"/>
        </w:rPr>
        <w:t>
      «Тауарлардың (жұмыстар, қызмет көрсетулер) атауы» деген 4-бағанда Қазақстан Республикасының аумағында резидент емес өткізілген тауарларды (жұмыстарды, қызмет көрсетулерді) қоса, тиеп-жөнелтілген тауарлардың, орындалған жұмыстардың, көрсетілген қызметтердің атауы көрсетіледі.</w:t>
      </w:r>
      <w:r>
        <w:br/>
      </w:r>
      <w:r>
        <w:rPr>
          <w:rFonts w:ascii="Times New Roman"/>
          <w:b w:val="false"/>
          <w:i w:val="false"/>
          <w:color w:val="000000"/>
          <w:sz w:val="28"/>
        </w:rPr>
        <w:t>
</w:t>
      </w:r>
      <w:r>
        <w:rPr>
          <w:rFonts w:ascii="Times New Roman"/>
          <w:b w:val="false"/>
          <w:i w:val="false"/>
          <w:color w:val="000000"/>
          <w:sz w:val="28"/>
        </w:rPr>
        <w:t>
      «Алушының атауы» деген 5-бағанда тауарларды (жұмыстарды, қызмет көрсетулерді) алушы жеке тұлғаның аты, жөні, тегі (ол болған жағдайда)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Кәсіпкерлік қызметті жүзеге асырмайтын жеке тұлғаларға өткізу кезінде «Алушының атауы» бағанда «жеке тұлғаларға» деп көрсетіледі және СТН, ЖСН/БСН, резидент/резидент емес бағандары толтырылмайды резиденттік елінің коды, келісімшарттың (шарт) нөмірі мен күні, шот-фактуралардың күні мен нөмірі бағандары толтырылмайды.</w:t>
      </w:r>
      <w:r>
        <w:br/>
      </w:r>
      <w:r>
        <w:rPr>
          <w:rFonts w:ascii="Times New Roman"/>
          <w:b w:val="false"/>
          <w:i w:val="false"/>
          <w:color w:val="000000"/>
          <w:sz w:val="28"/>
        </w:rPr>
        <w:t>
</w:t>
      </w:r>
      <w:r>
        <w:rPr>
          <w:rFonts w:ascii="Times New Roman"/>
          <w:b w:val="false"/>
          <w:i w:val="false"/>
          <w:color w:val="000000"/>
          <w:sz w:val="28"/>
        </w:rPr>
        <w:t>
      «Резидент/резидент емес» деген 6-бағанда Алушының резиденттігін белгілейтін код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w:t>
      </w:r>
      <w:r>
        <w:rPr>
          <w:rFonts w:ascii="Times New Roman"/>
          <w:b w:val="false"/>
          <w:i w:val="false"/>
          <w:color w:val="000000"/>
          <w:sz w:val="28"/>
        </w:rPr>
        <w:t>
      «СТН» деген 7-бағанда Алушының СТН-і көрсетіледі.</w:t>
      </w:r>
      <w:r>
        <w:br/>
      </w:r>
      <w:r>
        <w:rPr>
          <w:rFonts w:ascii="Times New Roman"/>
          <w:b w:val="false"/>
          <w:i w:val="false"/>
          <w:color w:val="000000"/>
          <w:sz w:val="28"/>
        </w:rPr>
        <w:t>
</w:t>
      </w:r>
      <w:r>
        <w:rPr>
          <w:rFonts w:ascii="Times New Roman"/>
          <w:b w:val="false"/>
          <w:i w:val="false"/>
          <w:color w:val="000000"/>
          <w:sz w:val="28"/>
        </w:rPr>
        <w:t>
      «ЖСН/БСН» деген 8-бағанда ол болған жағдайда Алушының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«Алушының резиденттік елінің коды» деген 9-бағанда салық төлеуші – резидент емес резиденттік елінің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бекітілген 22-қосымшаға сәйкес елдердің әріптік кодталуын (бұдан әрі - елдердің әріптік кодталуын) пайдалану қажет.</w:t>
      </w:r>
      <w:r>
        <w:br/>
      </w:r>
      <w:r>
        <w:rPr>
          <w:rFonts w:ascii="Times New Roman"/>
          <w:b w:val="false"/>
          <w:i w:val="false"/>
          <w:color w:val="000000"/>
          <w:sz w:val="28"/>
        </w:rPr>
        <w:t>
</w:t>
      </w:r>
      <w:r>
        <w:rPr>
          <w:rFonts w:ascii="Times New Roman"/>
          <w:b w:val="false"/>
          <w:i w:val="false"/>
          <w:color w:val="000000"/>
          <w:sz w:val="28"/>
        </w:rPr>
        <w:t>
      «Келісімшарттың (шарт) күні» деген 10-бағанда оның негізінде тауарларды тиеу, жұмыстарды орындау, қызметтер көрсетуді ұсынуына келісімшарттың (шарттың) жасалған күні көрсетіледі.</w:t>
      </w:r>
      <w:r>
        <w:br/>
      </w:r>
      <w:r>
        <w:rPr>
          <w:rFonts w:ascii="Times New Roman"/>
          <w:b w:val="false"/>
          <w:i w:val="false"/>
          <w:color w:val="000000"/>
          <w:sz w:val="28"/>
        </w:rPr>
        <w:t>
</w:t>
      </w:r>
      <w:r>
        <w:rPr>
          <w:rFonts w:ascii="Times New Roman"/>
          <w:b w:val="false"/>
          <w:i w:val="false"/>
          <w:color w:val="000000"/>
          <w:sz w:val="28"/>
        </w:rPr>
        <w:t>
      «Келісімшарт (шарт)» деген 11-бағанда оның негізінде тауарларды тиеу, жұмыстарды орындау, қызметтер көрсетуді ұсынуына келісімшарттың (шарттың) жасалған күні көрсетіледі.</w:t>
      </w:r>
      <w:r>
        <w:br/>
      </w:r>
      <w:r>
        <w:rPr>
          <w:rFonts w:ascii="Times New Roman"/>
          <w:b w:val="false"/>
          <w:i w:val="false"/>
          <w:color w:val="000000"/>
          <w:sz w:val="28"/>
        </w:rPr>
        <w:t>
</w:t>
      </w:r>
      <w:r>
        <w:rPr>
          <w:rFonts w:ascii="Times New Roman"/>
          <w:b w:val="false"/>
          <w:i w:val="false"/>
          <w:color w:val="000000"/>
          <w:sz w:val="28"/>
        </w:rPr>
        <w:t>
      «Шот-фактура күні» деген 12-бағанда тауарларды тиеу, жұмыстарды орындау, қызметтер көрсетулер ұсынылған бойынша тиісті шот-фактураның күні көрсетіледі.</w:t>
      </w:r>
      <w:r>
        <w:br/>
      </w:r>
      <w:r>
        <w:rPr>
          <w:rFonts w:ascii="Times New Roman"/>
          <w:b w:val="false"/>
          <w:i w:val="false"/>
          <w:color w:val="000000"/>
          <w:sz w:val="28"/>
        </w:rPr>
        <w:t>
</w:t>
      </w:r>
      <w:r>
        <w:rPr>
          <w:rFonts w:ascii="Times New Roman"/>
          <w:b w:val="false"/>
          <w:i w:val="false"/>
          <w:color w:val="000000"/>
          <w:sz w:val="28"/>
        </w:rPr>
        <w:t>
      «Шот-фактураның №» деген 13-бағанда тауарларды тиеп-жөнелтілген, орындалған жұмыстар, қызметтер көрсетулер ұсынылған бойынша тиісті шот-фактураның нөмірі көрсетіледі.</w:t>
      </w:r>
      <w:r>
        <w:br/>
      </w:r>
      <w:r>
        <w:rPr>
          <w:rFonts w:ascii="Times New Roman"/>
          <w:b w:val="false"/>
          <w:i w:val="false"/>
          <w:color w:val="000000"/>
          <w:sz w:val="28"/>
        </w:rPr>
        <w:t>
</w:t>
      </w:r>
      <w:r>
        <w:rPr>
          <w:rFonts w:ascii="Times New Roman"/>
          <w:b w:val="false"/>
          <w:i w:val="false"/>
          <w:color w:val="000000"/>
          <w:sz w:val="28"/>
        </w:rPr>
        <w:t>
      «Өлшем бірлігі» деген 14-бағанда өткізілген тауарлардың өлшем бірлігі (дана, килограмм, тонн, метр, текше метр, литр, кВт, жұмыстар мен қызметтер көрсету үшін (теңгеде) және Қазақстан Республикасында қолданылатын өзге де өлшем бірліктері) көрсетіледі.</w:t>
      </w:r>
      <w:r>
        <w:br/>
      </w:r>
      <w:r>
        <w:rPr>
          <w:rFonts w:ascii="Times New Roman"/>
          <w:b w:val="false"/>
          <w:i w:val="false"/>
          <w:color w:val="000000"/>
          <w:sz w:val="28"/>
        </w:rPr>
        <w:t>
</w:t>
      </w:r>
      <w:r>
        <w:rPr>
          <w:rFonts w:ascii="Times New Roman"/>
          <w:b w:val="false"/>
          <w:i w:val="false"/>
          <w:color w:val="000000"/>
          <w:sz w:val="28"/>
        </w:rPr>
        <w:t>
      «Бірлік үшін бағасы» деген 15-бағанда жанама салықсыз тауардың бірлігі үшін бағасы көрсетіледі.</w:t>
      </w:r>
      <w:r>
        <w:br/>
      </w:r>
      <w:r>
        <w:rPr>
          <w:rFonts w:ascii="Times New Roman"/>
          <w:b w:val="false"/>
          <w:i w:val="false"/>
          <w:color w:val="000000"/>
          <w:sz w:val="28"/>
        </w:rPr>
        <w:t>
</w:t>
      </w:r>
      <w:r>
        <w:rPr>
          <w:rFonts w:ascii="Times New Roman"/>
          <w:b w:val="false"/>
          <w:i w:val="false"/>
          <w:color w:val="000000"/>
          <w:sz w:val="28"/>
        </w:rPr>
        <w:t>
      «Саны» деген 16-бағанда өткізілген тауарлардың саны жұмыстардың (қызмет көрсетудің) көлемі «1» белгісі мен көрсетіледі.</w:t>
      </w:r>
      <w:r>
        <w:br/>
      </w:r>
      <w:r>
        <w:rPr>
          <w:rFonts w:ascii="Times New Roman"/>
          <w:b w:val="false"/>
          <w:i w:val="false"/>
          <w:color w:val="000000"/>
          <w:sz w:val="28"/>
        </w:rPr>
        <w:t>
</w:t>
      </w:r>
      <w:r>
        <w:rPr>
          <w:rFonts w:ascii="Times New Roman"/>
          <w:b w:val="false"/>
          <w:i w:val="false"/>
          <w:color w:val="000000"/>
          <w:sz w:val="28"/>
        </w:rPr>
        <w:t>
      «Жанама салықтарсыз сома» деген 17-бағанда жанама салықтарсыз өткізудің жалпы құны көрсетіледі.</w:t>
      </w:r>
      <w:r>
        <w:br/>
      </w:r>
      <w:r>
        <w:rPr>
          <w:rFonts w:ascii="Times New Roman"/>
          <w:b w:val="false"/>
          <w:i w:val="false"/>
          <w:color w:val="000000"/>
          <w:sz w:val="28"/>
        </w:rPr>
        <w:t>
</w:t>
      </w:r>
      <w:r>
        <w:rPr>
          <w:rFonts w:ascii="Times New Roman"/>
          <w:b w:val="false"/>
          <w:i w:val="false"/>
          <w:color w:val="000000"/>
          <w:sz w:val="28"/>
        </w:rPr>
        <w:t>
      «Акциз» деген 18-бағанда өткізілген тауарлар (жұмыстар, қызметтер көрсетулер) бойынша акциз сомасы көрсетіледі.</w:t>
      </w:r>
      <w:r>
        <w:br/>
      </w:r>
      <w:r>
        <w:rPr>
          <w:rFonts w:ascii="Times New Roman"/>
          <w:b w:val="false"/>
          <w:i w:val="false"/>
          <w:color w:val="000000"/>
          <w:sz w:val="28"/>
        </w:rPr>
        <w:t>
</w:t>
      </w:r>
      <w:r>
        <w:rPr>
          <w:rFonts w:ascii="Times New Roman"/>
          <w:b w:val="false"/>
          <w:i w:val="false"/>
          <w:color w:val="000000"/>
          <w:sz w:val="28"/>
        </w:rPr>
        <w:t>
      «ҚҚС ставкасы» деген 19-бағанда қосылған құн салығының (бұдан әрі – ҚҚС) тиісті ставкасы көрсетіледі.</w:t>
      </w:r>
      <w:r>
        <w:br/>
      </w:r>
      <w:r>
        <w:rPr>
          <w:rFonts w:ascii="Times New Roman"/>
          <w:b w:val="false"/>
          <w:i w:val="false"/>
          <w:color w:val="000000"/>
          <w:sz w:val="28"/>
        </w:rPr>
        <w:t>
</w:t>
      </w:r>
      <w:r>
        <w:rPr>
          <w:rFonts w:ascii="Times New Roman"/>
          <w:b w:val="false"/>
          <w:i w:val="false"/>
          <w:color w:val="000000"/>
          <w:sz w:val="28"/>
        </w:rPr>
        <w:t>
      «ҚҚС» деген 20-бағанда шот-фактурада көрсетілген ҚҚС сомасы көрсетіледі. Бір жолмен көрсетілетін тауарлардың (жұмыстардың, қызметтер көрсетулердің), ҚҚС жалпы сомасы көрсетіледі.</w:t>
      </w:r>
      <w:r>
        <w:br/>
      </w:r>
      <w:r>
        <w:rPr>
          <w:rFonts w:ascii="Times New Roman"/>
          <w:b w:val="false"/>
          <w:i w:val="false"/>
          <w:color w:val="000000"/>
          <w:sz w:val="28"/>
        </w:rPr>
        <w:t>
</w:t>
      </w:r>
      <w:r>
        <w:rPr>
          <w:rFonts w:ascii="Times New Roman"/>
          <w:b w:val="false"/>
          <w:i w:val="false"/>
          <w:color w:val="000000"/>
          <w:sz w:val="28"/>
        </w:rPr>
        <w:t>
      «Тауардың пин-коды» деген 21-бағанда мұнай өнімдерінің жекелеген түрлерін, темекі бұйымдарын, этил спирті немесе алкоголь өнімдерін өткізу кезінде толтырылады. Пин-код дегеніміз – Қазақстан Республикасының заңнамасымен бекітілген мұнай өнімдерінің жекелеген түрлерін, темекі бұйымдарын, этил спирті мен алкоголь өнімдерінің айналымын мемлекеттік реттеуді жүзеге асыратын уәкілетті орган беретін жеке сәйкестендіру нөмірі (бұдан әрі – пин-код).</w:t>
      </w:r>
      <w:r>
        <w:br/>
      </w:r>
      <w:r>
        <w:rPr>
          <w:rFonts w:ascii="Times New Roman"/>
          <w:b w:val="false"/>
          <w:i w:val="false"/>
          <w:color w:val="000000"/>
          <w:sz w:val="28"/>
        </w:rPr>
        <w:t>
</w:t>
      </w:r>
      <w:r>
        <w:rPr>
          <w:rFonts w:ascii="Times New Roman"/>
          <w:b w:val="false"/>
          <w:i w:val="false"/>
          <w:color w:val="000000"/>
          <w:sz w:val="28"/>
        </w:rPr>
        <w:t>
      «Қосымша шот-фактура бойынша өткізу кітабы» 2-бөлім 1.1-нысаны 1-бөліміне ұқсас түрде, Салық кодексінің 265-бабының қағидаларын ескере отырып толтырылады.</w:t>
      </w:r>
      <w:r>
        <w:br/>
      </w:r>
      <w:r>
        <w:rPr>
          <w:rFonts w:ascii="Times New Roman"/>
          <w:b w:val="false"/>
          <w:i w:val="false"/>
          <w:color w:val="000000"/>
          <w:sz w:val="28"/>
        </w:rPr>
        <w:t>
</w:t>
      </w:r>
      <w:r>
        <w:rPr>
          <w:rFonts w:ascii="Times New Roman"/>
          <w:b w:val="false"/>
          <w:i w:val="false"/>
          <w:color w:val="000000"/>
          <w:sz w:val="28"/>
        </w:rPr>
        <w:t>
      Егер есепті кезеңде қосымша шот-фактуралар бойынша өткізулер іске асырылмаса, онда 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«Экспорттық валюталық бақылау» 3-бөлім төлем уақытына қарамастан оларды Қазақстан Республикасының кеден аумағынан тыс өткізу мақсатында жұмыстардың орындалуына, қызметтер көрсетуді ұсынуына, тауарларды тиеп-жөнелтілулеріне қарай толтырылады.</w:t>
      </w:r>
      <w:r>
        <w:br/>
      </w:r>
      <w:r>
        <w:rPr>
          <w:rFonts w:ascii="Times New Roman"/>
          <w:b w:val="false"/>
          <w:i w:val="false"/>
          <w:color w:val="000000"/>
          <w:sz w:val="28"/>
        </w:rPr>
        <w:t>
</w:t>
      </w:r>
      <w:r>
        <w:rPr>
          <w:rFonts w:ascii="Times New Roman"/>
          <w:b w:val="false"/>
          <w:i w:val="false"/>
          <w:color w:val="000000"/>
          <w:sz w:val="28"/>
        </w:rPr>
        <w:t>
      Нысанда есепті кезең үшін өткізілген өнімнің барлық көлемі көрсетіледі.</w:t>
      </w:r>
      <w:r>
        <w:br/>
      </w:r>
      <w:r>
        <w:rPr>
          <w:rFonts w:ascii="Times New Roman"/>
          <w:b w:val="false"/>
          <w:i w:val="false"/>
          <w:color w:val="000000"/>
          <w:sz w:val="28"/>
        </w:rPr>
        <w:t>
</w:t>
      </w:r>
      <w:r>
        <w:rPr>
          <w:rFonts w:ascii="Times New Roman"/>
          <w:b w:val="false"/>
          <w:i w:val="false"/>
          <w:color w:val="000000"/>
          <w:sz w:val="28"/>
        </w:rPr>
        <w:t>
      «№» деген 1-бағанда реттік нөмірі көрсетіледі. Келесі ақпарат нөмірлеу тәртібін үзбеуі тиіс.</w:t>
      </w:r>
      <w:r>
        <w:br/>
      </w:r>
      <w:r>
        <w:rPr>
          <w:rFonts w:ascii="Times New Roman"/>
          <w:b w:val="false"/>
          <w:i w:val="false"/>
          <w:color w:val="000000"/>
          <w:sz w:val="28"/>
        </w:rPr>
        <w:t>
</w:t>
      </w:r>
      <w:r>
        <w:rPr>
          <w:rFonts w:ascii="Times New Roman"/>
          <w:b w:val="false"/>
          <w:i w:val="false"/>
          <w:color w:val="000000"/>
          <w:sz w:val="28"/>
        </w:rPr>
        <w:t>
      «Шот кредиті» деген 2-бағанда шоттардың жұмыс жоспарының тиісті шоттың кредиті көрсетіледі.</w:t>
      </w:r>
      <w:r>
        <w:br/>
      </w:r>
      <w:r>
        <w:rPr>
          <w:rFonts w:ascii="Times New Roman"/>
          <w:b w:val="false"/>
          <w:i w:val="false"/>
          <w:color w:val="000000"/>
          <w:sz w:val="28"/>
        </w:rPr>
        <w:t>
</w:t>
      </w:r>
      <w:r>
        <w:rPr>
          <w:rFonts w:ascii="Times New Roman"/>
          <w:b w:val="false"/>
          <w:i w:val="false"/>
          <w:color w:val="000000"/>
          <w:sz w:val="28"/>
        </w:rPr>
        <w:t>
      «СЭҚ ТН коды» деген 3-бағанда экспортталатын тауардың (жұмыстың, қызмет көрсетудің) СЭҚ ТН коды көрсетіледі.</w:t>
      </w:r>
      <w:r>
        <w:br/>
      </w:r>
      <w:r>
        <w:rPr>
          <w:rFonts w:ascii="Times New Roman"/>
          <w:b w:val="false"/>
          <w:i w:val="false"/>
          <w:color w:val="000000"/>
          <w:sz w:val="28"/>
        </w:rPr>
        <w:t>
</w:t>
      </w:r>
      <w:r>
        <w:rPr>
          <w:rFonts w:ascii="Times New Roman"/>
          <w:b w:val="false"/>
          <w:i w:val="false"/>
          <w:color w:val="000000"/>
          <w:sz w:val="28"/>
        </w:rPr>
        <w:t>
      «Экспортталатын тауарлардың (жұмыстардың, қызмет көрсетулердің) түрі» деген 4-бағанда экспортталатын тауарлардың (жұмыс, қызмет көрсету) атауы көрініс табады.</w:t>
      </w:r>
      <w:r>
        <w:br/>
      </w:r>
      <w:r>
        <w:rPr>
          <w:rFonts w:ascii="Times New Roman"/>
          <w:b w:val="false"/>
          <w:i w:val="false"/>
          <w:color w:val="000000"/>
          <w:sz w:val="28"/>
        </w:rPr>
        <w:t>
</w:t>
      </w:r>
      <w:r>
        <w:rPr>
          <w:rFonts w:ascii="Times New Roman"/>
          <w:b w:val="false"/>
          <w:i w:val="false"/>
          <w:color w:val="000000"/>
          <w:sz w:val="28"/>
        </w:rPr>
        <w:t>
      «Жеткізу шарты» деген 5-бағанда тауарларды (жұмыстарды, қызмет көрсетулерді) жеткізу шарты көрсетіледі.</w:t>
      </w:r>
      <w:r>
        <w:br/>
      </w:r>
      <w:r>
        <w:rPr>
          <w:rFonts w:ascii="Times New Roman"/>
          <w:b w:val="false"/>
          <w:i w:val="false"/>
          <w:color w:val="000000"/>
          <w:sz w:val="28"/>
        </w:rPr>
        <w:t>
</w:t>
      </w:r>
      <w:r>
        <w:rPr>
          <w:rFonts w:ascii="Times New Roman"/>
          <w:b w:val="false"/>
          <w:i w:val="false"/>
          <w:color w:val="000000"/>
          <w:sz w:val="28"/>
        </w:rPr>
        <w:t>
      «Тауарларды (жұмыстарды, қызмет көрсетулерді) тиеу орны» деген 6-бағанда тауарлардың, жасалынған жұмыстардың, қызмет көрсетулердің нақты тиеп-жөнелтілген орны көрсетіледі.</w:t>
      </w:r>
      <w:r>
        <w:br/>
      </w:r>
      <w:r>
        <w:rPr>
          <w:rFonts w:ascii="Times New Roman"/>
          <w:b w:val="false"/>
          <w:i w:val="false"/>
          <w:color w:val="000000"/>
          <w:sz w:val="28"/>
        </w:rPr>
        <w:t>
</w:t>
      </w:r>
      <w:r>
        <w:rPr>
          <w:rFonts w:ascii="Times New Roman"/>
          <w:b w:val="false"/>
          <w:i w:val="false"/>
          <w:color w:val="000000"/>
          <w:sz w:val="28"/>
        </w:rPr>
        <w:t>
      «Тауарларды (жұмыстарды, қызмет көрсетулерді) жеткізу пункті, ел» деген 7-бағанда тауарды жұмысты, қызмет көрсетуді жеткізу пункті, ел көрсетіледі.</w:t>
      </w:r>
      <w:r>
        <w:br/>
      </w:r>
      <w:r>
        <w:rPr>
          <w:rFonts w:ascii="Times New Roman"/>
          <w:b w:val="false"/>
          <w:i w:val="false"/>
          <w:color w:val="000000"/>
          <w:sz w:val="28"/>
        </w:rPr>
        <w:t>
</w:t>
      </w:r>
      <w:r>
        <w:rPr>
          <w:rFonts w:ascii="Times New Roman"/>
          <w:b w:val="false"/>
          <w:i w:val="false"/>
          <w:color w:val="000000"/>
          <w:sz w:val="28"/>
        </w:rPr>
        <w:t>
      «Алушының атауы» және «Алушының заңды мекенжайы» деген 8 және 9-бағандарда тауарды (жұмысты, қызмет көрсетуді) алушы жеке тұлғаның аты–жөні (ол болған жағдайда) немесе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«Келісімшарт (шарт) күні» және «Келісімшарт (шарт) №» деген 10 және 11-бағандарда оған сәйкес тауарлардың, жұмыстардың, қызмет көрсетулердің экспорты жүргізілген келісімшарт (шарт), жасау күні мен нөмірі тиісінше көрсетіледі.</w:t>
      </w:r>
      <w:r>
        <w:br/>
      </w:r>
      <w:r>
        <w:rPr>
          <w:rFonts w:ascii="Times New Roman"/>
          <w:b w:val="false"/>
          <w:i w:val="false"/>
          <w:color w:val="000000"/>
          <w:sz w:val="28"/>
        </w:rPr>
        <w:t>
</w:t>
      </w:r>
      <w:r>
        <w:rPr>
          <w:rFonts w:ascii="Times New Roman"/>
          <w:b w:val="false"/>
          <w:i w:val="false"/>
          <w:color w:val="000000"/>
          <w:sz w:val="28"/>
        </w:rPr>
        <w:t>
      «Мәміле паспортының күні» және «Мәміле паспортының №» деген 12 және 13-бағандарда осы келісімшарт (келісім) бойынша жеткізулер бойынша мәміле паспортынан деректер көрсетіледі.</w:t>
      </w:r>
      <w:r>
        <w:br/>
      </w:r>
      <w:r>
        <w:rPr>
          <w:rFonts w:ascii="Times New Roman"/>
          <w:b w:val="false"/>
          <w:i w:val="false"/>
          <w:color w:val="000000"/>
          <w:sz w:val="28"/>
        </w:rPr>
        <w:t>
</w:t>
      </w:r>
      <w:r>
        <w:rPr>
          <w:rFonts w:ascii="Times New Roman"/>
          <w:b w:val="false"/>
          <w:i w:val="false"/>
          <w:color w:val="000000"/>
          <w:sz w:val="28"/>
        </w:rPr>
        <w:t>
      «Инвойс күні» және «Инвойс» деген 14 және 15-бағандарда инвойс күні мен нөмірі көрсетіледі.</w:t>
      </w:r>
      <w:r>
        <w:br/>
      </w:r>
      <w:r>
        <w:rPr>
          <w:rFonts w:ascii="Times New Roman"/>
          <w:b w:val="false"/>
          <w:i w:val="false"/>
          <w:color w:val="000000"/>
          <w:sz w:val="28"/>
        </w:rPr>
        <w:t>
</w:t>
      </w:r>
      <w:r>
        <w:rPr>
          <w:rFonts w:ascii="Times New Roman"/>
          <w:b w:val="false"/>
          <w:i w:val="false"/>
          <w:color w:val="000000"/>
          <w:sz w:val="28"/>
        </w:rPr>
        <w:t>
      «КД (Өтініш) күні» деген 16-бағанда және «КД (Өтініш) №» деген 17-баған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 одағына мүше – мемлекеттермен сыртқы экономикалық қызмет жасаған жағдайда көрсетіледі.</w:t>
      </w:r>
      <w:r>
        <w:br/>
      </w:r>
      <w:r>
        <w:rPr>
          <w:rFonts w:ascii="Times New Roman"/>
          <w:b w:val="false"/>
          <w:i w:val="false"/>
          <w:color w:val="000000"/>
          <w:sz w:val="28"/>
        </w:rPr>
        <w:t>
</w:t>
      </w:r>
      <w:r>
        <w:rPr>
          <w:rFonts w:ascii="Times New Roman"/>
          <w:b w:val="false"/>
          <w:i w:val="false"/>
          <w:color w:val="000000"/>
          <w:sz w:val="28"/>
        </w:rPr>
        <w:t>
      «Өлшем бірліктері» деген 18-бағанда тауардың, жұмыстың, қызмет көрсетудің (ақшалай бірлікте) өлшем бірлігі (дана, килограмм, тонна, метр, текше метр, литр, кВт және Қазақстан Республикасында қолданылатын өзге де өлшем бірліктері) көрсетіледі.</w:t>
      </w:r>
      <w:r>
        <w:br/>
      </w:r>
      <w:r>
        <w:rPr>
          <w:rFonts w:ascii="Times New Roman"/>
          <w:b w:val="false"/>
          <w:i w:val="false"/>
          <w:color w:val="000000"/>
          <w:sz w:val="28"/>
        </w:rPr>
        <w:t>
</w:t>
      </w:r>
      <w:r>
        <w:rPr>
          <w:rFonts w:ascii="Times New Roman"/>
          <w:b w:val="false"/>
          <w:i w:val="false"/>
          <w:color w:val="000000"/>
          <w:sz w:val="28"/>
        </w:rPr>
        <w:t>
      «Өнім бірлігінің құны» деген 19-бағанда өнімнің бірлік құны көрсетіледі.</w:t>
      </w:r>
      <w:r>
        <w:br/>
      </w:r>
      <w:r>
        <w:rPr>
          <w:rFonts w:ascii="Times New Roman"/>
          <w:b w:val="false"/>
          <w:i w:val="false"/>
          <w:color w:val="000000"/>
          <w:sz w:val="28"/>
        </w:rPr>
        <w:t>
</w:t>
      </w:r>
      <w:r>
        <w:rPr>
          <w:rFonts w:ascii="Times New Roman"/>
          <w:b w:val="false"/>
          <w:i w:val="false"/>
          <w:color w:val="000000"/>
          <w:sz w:val="28"/>
        </w:rPr>
        <w:t>
      «Саны» деген 20-бағанда экспортқа шығарылған тауарлардың, нақты саны көрсетіледі, жұмыстар (қызметтер көрсетулер) үшін «1» мәні көрсетіледі.</w:t>
      </w:r>
      <w:r>
        <w:br/>
      </w:r>
      <w:r>
        <w:rPr>
          <w:rFonts w:ascii="Times New Roman"/>
          <w:b w:val="false"/>
          <w:i w:val="false"/>
          <w:color w:val="000000"/>
          <w:sz w:val="28"/>
        </w:rPr>
        <w:t>
</w:t>
      </w:r>
      <w:r>
        <w:rPr>
          <w:rFonts w:ascii="Times New Roman"/>
          <w:b w:val="false"/>
          <w:i w:val="false"/>
          <w:color w:val="000000"/>
          <w:sz w:val="28"/>
        </w:rPr>
        <w:t>
      «Сома» деген 21-бағанда нақты экспортқа шығарылған тауарлар, жұмыстар, қызмет көрсетудің сомасы көрсетіледі.</w:t>
      </w:r>
      <w:r>
        <w:br/>
      </w:r>
      <w:r>
        <w:rPr>
          <w:rFonts w:ascii="Times New Roman"/>
          <w:b w:val="false"/>
          <w:i w:val="false"/>
          <w:color w:val="000000"/>
          <w:sz w:val="28"/>
        </w:rPr>
        <w:t>
</w:t>
      </w:r>
      <w:r>
        <w:rPr>
          <w:rFonts w:ascii="Times New Roman"/>
          <w:b w:val="false"/>
          <w:i w:val="false"/>
          <w:color w:val="000000"/>
          <w:sz w:val="28"/>
        </w:rPr>
        <w:t>
      «Келісімшарт валютасы» деген 22-бағанда экспортталатын тауарды, жұмыстарды, келісімшарт бойынша қызмет көрсетуге төлем жүзеге асырылған валюта көрсетіледі.</w:t>
      </w:r>
      <w:r>
        <w:br/>
      </w:r>
      <w:r>
        <w:rPr>
          <w:rFonts w:ascii="Times New Roman"/>
          <w:b w:val="false"/>
          <w:i w:val="false"/>
          <w:color w:val="000000"/>
          <w:sz w:val="28"/>
        </w:rPr>
        <w:t>
</w:t>
      </w:r>
      <w:r>
        <w:rPr>
          <w:rFonts w:ascii="Times New Roman"/>
          <w:b w:val="false"/>
          <w:i w:val="false"/>
          <w:color w:val="000000"/>
          <w:sz w:val="28"/>
        </w:rPr>
        <w:t>
      «Теңге бағамы» деген 23-бағанда кедендік ресімдеуге КД қабылдау күніне келісімшарт валютасына теңгенің нарықтық бағамы көрсетіледі.</w:t>
      </w:r>
      <w:r>
        <w:br/>
      </w:r>
      <w:r>
        <w:rPr>
          <w:rFonts w:ascii="Times New Roman"/>
          <w:b w:val="false"/>
          <w:i w:val="false"/>
          <w:color w:val="000000"/>
          <w:sz w:val="28"/>
        </w:rPr>
        <w:t>
</w:t>
      </w:r>
      <w:r>
        <w:rPr>
          <w:rFonts w:ascii="Times New Roman"/>
          <w:b w:val="false"/>
          <w:i w:val="false"/>
          <w:color w:val="000000"/>
          <w:sz w:val="28"/>
        </w:rPr>
        <w:t>
      «Теңгемен қайта есептеу» деген 24-бағанда теңгелік эквиваленттегі сома көрсетіледі.</w:t>
      </w:r>
      <w:r>
        <w:br/>
      </w:r>
      <w:r>
        <w:rPr>
          <w:rFonts w:ascii="Times New Roman"/>
          <w:b w:val="false"/>
          <w:i w:val="false"/>
          <w:color w:val="000000"/>
          <w:sz w:val="28"/>
        </w:rPr>
        <w:t>
</w:t>
      </w:r>
      <w:r>
        <w:rPr>
          <w:rFonts w:ascii="Times New Roman"/>
          <w:b w:val="false"/>
          <w:i w:val="false"/>
          <w:color w:val="000000"/>
          <w:sz w:val="28"/>
        </w:rPr>
        <w:t>
      «Төлеу мерзімі» деген 25-бағанда келісімшартқа сәйкес төлеу күні көрсетіледі.</w:t>
      </w:r>
      <w:r>
        <w:br/>
      </w:r>
      <w:r>
        <w:rPr>
          <w:rFonts w:ascii="Times New Roman"/>
          <w:b w:val="false"/>
          <w:i w:val="false"/>
          <w:color w:val="000000"/>
          <w:sz w:val="28"/>
        </w:rPr>
        <w:t>
</w:t>
      </w:r>
      <w:r>
        <w:rPr>
          <w:rFonts w:ascii="Times New Roman"/>
          <w:b w:val="false"/>
          <w:i w:val="false"/>
          <w:color w:val="000000"/>
          <w:sz w:val="28"/>
        </w:rPr>
        <w:t>
      «Кеден баждары мен алымдары» деген 26-бағанда төленген кеден баждары мен алымдарының сомасы көрсетіледі.</w:t>
      </w:r>
      <w:r>
        <w:br/>
      </w:r>
      <w:r>
        <w:rPr>
          <w:rFonts w:ascii="Times New Roman"/>
          <w:b w:val="false"/>
          <w:i w:val="false"/>
          <w:color w:val="000000"/>
          <w:sz w:val="28"/>
        </w:rPr>
        <w:t>
</w:t>
      </w:r>
      <w:r>
        <w:rPr>
          <w:rFonts w:ascii="Times New Roman"/>
          <w:b w:val="false"/>
          <w:i w:val="false"/>
          <w:color w:val="000000"/>
          <w:sz w:val="28"/>
        </w:rPr>
        <w:t>
      «Тауардың пин-коды» 27-бағаны мұнай өнімдерінің жекелеген түрлерін, темекі бұйымдарын, этил спирті немесе алкоголь өнімдерін өткізу кезінде толтырылады.</w:t>
      </w:r>
      <w:r>
        <w:br/>
      </w:r>
      <w:r>
        <w:rPr>
          <w:rFonts w:ascii="Times New Roman"/>
          <w:b w:val="false"/>
          <w:i w:val="false"/>
          <w:color w:val="000000"/>
          <w:sz w:val="28"/>
        </w:rPr>
        <w:t>
</w:t>
      </w:r>
      <w:r>
        <w:rPr>
          <w:rFonts w:ascii="Times New Roman"/>
          <w:b w:val="false"/>
          <w:i w:val="false"/>
          <w:color w:val="000000"/>
          <w:sz w:val="28"/>
        </w:rPr>
        <w:t>
      Егер есепті кезеңде экспортқа өткізулер іске асырылмаса, онда-нысан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13. «Тауарларды, жұмыстарды, қызмет көрсетулерді өткізу кітабы» 1.2 нысаны.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алу» 1-бөлім төлеу уақытына қарамастан, тауарларды (жұмыстарды, қызмет көрсетулерді) Қазақстан Республикасының аумағында кіріске алынуына қарай толтырылады.</w:t>
      </w:r>
      <w:r>
        <w:br/>
      </w:r>
      <w:r>
        <w:rPr>
          <w:rFonts w:ascii="Times New Roman"/>
          <w:b w:val="false"/>
          <w:i w:val="false"/>
          <w:color w:val="000000"/>
          <w:sz w:val="28"/>
        </w:rPr>
        <w:t>
</w:t>
      </w:r>
      <w:r>
        <w:rPr>
          <w:rFonts w:ascii="Times New Roman"/>
          <w:b w:val="false"/>
          <w:i w:val="false"/>
          <w:color w:val="000000"/>
          <w:sz w:val="28"/>
        </w:rPr>
        <w:t>
      Нысанда есепті кезеңде жүргізілген сатып алынған барлық тауарлардың (жұмыстардың, қызмет көрсетулердің) көлемі көрсетіледі. Өлшем бірлігі теңге болып табылады.</w:t>
      </w:r>
      <w:r>
        <w:br/>
      </w:r>
      <w:r>
        <w:rPr>
          <w:rFonts w:ascii="Times New Roman"/>
          <w:b w:val="false"/>
          <w:i w:val="false"/>
          <w:color w:val="000000"/>
          <w:sz w:val="28"/>
        </w:rPr>
        <w:t>
</w:t>
      </w:r>
      <w:r>
        <w:rPr>
          <w:rFonts w:ascii="Times New Roman"/>
          <w:b w:val="false"/>
          <w:i w:val="false"/>
          <w:color w:val="000000"/>
          <w:sz w:val="28"/>
        </w:rPr>
        <w:t>
      «№» деген 1-бағанда реттік нөмірі көрсетіледі. Келесі ақпарат нөмірлеу тәртібін бұзбауы тиіс.</w:t>
      </w:r>
      <w:r>
        <w:br/>
      </w:r>
      <w:r>
        <w:rPr>
          <w:rFonts w:ascii="Times New Roman"/>
          <w:b w:val="false"/>
          <w:i w:val="false"/>
          <w:color w:val="000000"/>
          <w:sz w:val="28"/>
        </w:rPr>
        <w:t>
</w:t>
      </w:r>
      <w:r>
        <w:rPr>
          <w:rFonts w:ascii="Times New Roman"/>
          <w:b w:val="false"/>
          <w:i w:val="false"/>
          <w:color w:val="000000"/>
          <w:sz w:val="28"/>
        </w:rPr>
        <w:t>
      «Шот дебеті» деген 2-бағанда шоттардың жұмыс жоспарындағы тиісті жұмыс жоспары шоттың дебеті көрсетіледі.</w:t>
      </w:r>
      <w:r>
        <w:br/>
      </w:r>
      <w:r>
        <w:rPr>
          <w:rFonts w:ascii="Times New Roman"/>
          <w:b w:val="false"/>
          <w:i w:val="false"/>
          <w:color w:val="000000"/>
          <w:sz w:val="28"/>
        </w:rPr>
        <w:t>
</w:t>
      </w:r>
      <w:r>
        <w:rPr>
          <w:rFonts w:ascii="Times New Roman"/>
          <w:b w:val="false"/>
          <w:i w:val="false"/>
          <w:color w:val="000000"/>
          <w:sz w:val="28"/>
        </w:rPr>
        <w:t>
      «СЭҚ ТН коды» деген 3-бағанда сатып алынатын тауарлардың (жұмыстардың, қызмет көрсетулердің) СЭҚ ТН тиісті коды көрсетіледі.</w:t>
      </w:r>
      <w:r>
        <w:br/>
      </w:r>
      <w:r>
        <w:rPr>
          <w:rFonts w:ascii="Times New Roman"/>
          <w:b w:val="false"/>
          <w:i w:val="false"/>
          <w:color w:val="000000"/>
          <w:sz w:val="28"/>
        </w:rPr>
        <w:t>
</w:t>
      </w:r>
      <w:r>
        <w:rPr>
          <w:rFonts w:ascii="Times New Roman"/>
          <w:b w:val="false"/>
          <w:i w:val="false"/>
          <w:color w:val="000000"/>
          <w:sz w:val="28"/>
        </w:rPr>
        <w:t>
      «Тауарлар (жұмыстар, қызмет көрсетулер) атауы» деген 4-бағанда сатып алынған тауарлардың (жұмыстардың, қызмет көрсетулердің) атауы көрсетіледі.</w:t>
      </w:r>
      <w:r>
        <w:br/>
      </w:r>
      <w:r>
        <w:rPr>
          <w:rFonts w:ascii="Times New Roman"/>
          <w:b w:val="false"/>
          <w:i w:val="false"/>
          <w:color w:val="000000"/>
          <w:sz w:val="28"/>
        </w:rPr>
        <w:t>
</w:t>
      </w:r>
      <w:r>
        <w:rPr>
          <w:rFonts w:ascii="Times New Roman"/>
          <w:b w:val="false"/>
          <w:i w:val="false"/>
          <w:color w:val="000000"/>
          <w:sz w:val="28"/>
        </w:rPr>
        <w:t>
      «Жеткізушінің атауы» деген 5-бағанда тауарды (жұмыстарды, қызмет көрсетулерді) жеткізушінің атауы көрсетіледі.</w:t>
      </w:r>
      <w:r>
        <w:br/>
      </w:r>
      <w:r>
        <w:rPr>
          <w:rFonts w:ascii="Times New Roman"/>
          <w:b w:val="false"/>
          <w:i w:val="false"/>
          <w:color w:val="000000"/>
          <w:sz w:val="28"/>
        </w:rPr>
        <w:t>
</w:t>
      </w:r>
      <w:r>
        <w:rPr>
          <w:rFonts w:ascii="Times New Roman"/>
          <w:b w:val="false"/>
          <w:i w:val="false"/>
          <w:color w:val="000000"/>
          <w:sz w:val="28"/>
        </w:rPr>
        <w:t>
      Кәсіпкерлік қызметті жүзеге асырмайтын жеке тұлғалардан сатып алған кезде «Жеткізушінің атауы» – бағанда «жеке тұлғалар» деп көрсетіледі, бұл ретте «Резидент/резидент емес» СТН, ЖСН/БСН, жеткізушінің резиденттік елінің коды, келісімшарттың нөмірі мен күні (шарт), шот-фактуралардың күні мен нөмірі – бағандары толтырылмайды.</w:t>
      </w:r>
      <w:r>
        <w:br/>
      </w:r>
      <w:r>
        <w:rPr>
          <w:rFonts w:ascii="Times New Roman"/>
          <w:b w:val="false"/>
          <w:i w:val="false"/>
          <w:color w:val="000000"/>
          <w:sz w:val="28"/>
        </w:rPr>
        <w:t>
</w:t>
      </w:r>
      <w:r>
        <w:rPr>
          <w:rFonts w:ascii="Times New Roman"/>
          <w:b w:val="false"/>
          <w:i w:val="false"/>
          <w:color w:val="000000"/>
          <w:sz w:val="28"/>
        </w:rPr>
        <w:t>
      «Резидент/резидент емес» деген 6-бағанда жеткізушінің резиденттігін белгілейтін код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w:t>
      </w:r>
      <w:r>
        <w:rPr>
          <w:rFonts w:ascii="Times New Roman"/>
          <w:b w:val="false"/>
          <w:i w:val="false"/>
          <w:color w:val="000000"/>
          <w:sz w:val="28"/>
        </w:rPr>
        <w:t>
      «СТН» деген 7-бағанда жеткізушінің СТН-і көрсетіледі.</w:t>
      </w:r>
      <w:r>
        <w:br/>
      </w:r>
      <w:r>
        <w:rPr>
          <w:rFonts w:ascii="Times New Roman"/>
          <w:b w:val="false"/>
          <w:i w:val="false"/>
          <w:color w:val="000000"/>
          <w:sz w:val="28"/>
        </w:rPr>
        <w:t>
</w:t>
      </w:r>
      <w:r>
        <w:rPr>
          <w:rFonts w:ascii="Times New Roman"/>
          <w:b w:val="false"/>
          <w:i w:val="false"/>
          <w:color w:val="000000"/>
          <w:sz w:val="28"/>
        </w:rPr>
        <w:t>
      «ЖСН/БСН» деген 8-бағанда жеткізушінің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«Жеткізушінің резиденттік елінің коды» деген 9-бағанда салық төлеуші – резидент еместің резиденттік елінің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бекітілген «Валюталар жіктеуіші» 22-қосымшасына сәйкес елдердің әріптік кодталуын (бұдан әрі - елдердің әріптік кодталуы) пайдалану қажет.</w:t>
      </w:r>
      <w:r>
        <w:br/>
      </w:r>
      <w:r>
        <w:rPr>
          <w:rFonts w:ascii="Times New Roman"/>
          <w:b w:val="false"/>
          <w:i w:val="false"/>
          <w:color w:val="000000"/>
          <w:sz w:val="28"/>
        </w:rPr>
        <w:t>
</w:t>
      </w:r>
      <w:r>
        <w:rPr>
          <w:rFonts w:ascii="Times New Roman"/>
          <w:b w:val="false"/>
          <w:i w:val="false"/>
          <w:color w:val="000000"/>
          <w:sz w:val="28"/>
        </w:rPr>
        <w:t>
      «Келісімшарттың (шарттың) күні» деген 10-бағанда оның негізінде тауарды (жұмыстарды, қызмет көрсетулерді) алу жүргізілетін жасалған келісімшарттың (шарттың) күні көрсетіледі.</w:t>
      </w:r>
      <w:r>
        <w:br/>
      </w:r>
      <w:r>
        <w:rPr>
          <w:rFonts w:ascii="Times New Roman"/>
          <w:b w:val="false"/>
          <w:i w:val="false"/>
          <w:color w:val="000000"/>
          <w:sz w:val="28"/>
        </w:rPr>
        <w:t>
</w:t>
      </w:r>
      <w:r>
        <w:rPr>
          <w:rFonts w:ascii="Times New Roman"/>
          <w:b w:val="false"/>
          <w:i w:val="false"/>
          <w:color w:val="000000"/>
          <w:sz w:val="28"/>
        </w:rPr>
        <w:t>
      «Келісімшарттың (шарттың) деген «11-бағанда оның негізінде тауарды (жұмыстарды, қызмет көрсетулерді) алу жүргізілетін жасалған келісімшарттың (шарттың) нөмірі көрсетіледі.</w:t>
      </w:r>
      <w:r>
        <w:br/>
      </w:r>
      <w:r>
        <w:rPr>
          <w:rFonts w:ascii="Times New Roman"/>
          <w:b w:val="false"/>
          <w:i w:val="false"/>
          <w:color w:val="000000"/>
          <w:sz w:val="28"/>
        </w:rPr>
        <w:t>
</w:t>
      </w:r>
      <w:r>
        <w:rPr>
          <w:rFonts w:ascii="Times New Roman"/>
          <w:b w:val="false"/>
          <w:i w:val="false"/>
          <w:color w:val="000000"/>
          <w:sz w:val="28"/>
        </w:rPr>
        <w:t>
      «Шот-фактураның күні» деген 12-бағанда шот-фактураның күні көрсетіледі.</w:t>
      </w:r>
      <w:r>
        <w:br/>
      </w:r>
      <w:r>
        <w:rPr>
          <w:rFonts w:ascii="Times New Roman"/>
          <w:b w:val="false"/>
          <w:i w:val="false"/>
          <w:color w:val="000000"/>
          <w:sz w:val="28"/>
        </w:rPr>
        <w:t>
</w:t>
      </w:r>
      <w:r>
        <w:rPr>
          <w:rFonts w:ascii="Times New Roman"/>
          <w:b w:val="false"/>
          <w:i w:val="false"/>
          <w:color w:val="000000"/>
          <w:sz w:val="28"/>
        </w:rPr>
        <w:t>
      «Шот-фактураның» деген 13-бағанда шот-фактураның нөмірі көрсетіледі.</w:t>
      </w:r>
      <w:r>
        <w:br/>
      </w:r>
      <w:r>
        <w:rPr>
          <w:rFonts w:ascii="Times New Roman"/>
          <w:b w:val="false"/>
          <w:i w:val="false"/>
          <w:color w:val="000000"/>
          <w:sz w:val="28"/>
        </w:rPr>
        <w:t>
</w:t>
      </w:r>
      <w:r>
        <w:rPr>
          <w:rFonts w:ascii="Times New Roman"/>
          <w:b w:val="false"/>
          <w:i w:val="false"/>
          <w:color w:val="000000"/>
          <w:sz w:val="28"/>
        </w:rPr>
        <w:t>
      «Өлшем бірліктері» деген 14-бағанда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w:t>
      </w:r>
      <w:r>
        <w:br/>
      </w:r>
      <w:r>
        <w:rPr>
          <w:rFonts w:ascii="Times New Roman"/>
          <w:b w:val="false"/>
          <w:i w:val="false"/>
          <w:color w:val="000000"/>
          <w:sz w:val="28"/>
        </w:rPr>
        <w:t>
</w:t>
      </w:r>
      <w:r>
        <w:rPr>
          <w:rFonts w:ascii="Times New Roman"/>
          <w:b w:val="false"/>
          <w:i w:val="false"/>
          <w:color w:val="000000"/>
          <w:sz w:val="28"/>
        </w:rPr>
        <w:t>
      «Саны» деген 15-бағанда сатып алынған тауарлардың саны (көлемі) көрсетіледі, жұмыстар (қызметтер) үшін «1» мәні көрсетіледі.</w:t>
      </w:r>
      <w:r>
        <w:br/>
      </w:r>
      <w:r>
        <w:rPr>
          <w:rFonts w:ascii="Times New Roman"/>
          <w:b w:val="false"/>
          <w:i w:val="false"/>
          <w:color w:val="000000"/>
          <w:sz w:val="28"/>
        </w:rPr>
        <w:t>
</w:t>
      </w:r>
      <w:r>
        <w:rPr>
          <w:rFonts w:ascii="Times New Roman"/>
          <w:b w:val="false"/>
          <w:i w:val="false"/>
          <w:color w:val="000000"/>
          <w:sz w:val="28"/>
        </w:rPr>
        <w:t>
      «Біреуінің бағасы» деген 16-бағанда жанама салықтарсыз бір тауардың (жұмыстың, қызметтің) қанша тұратын бағасы көрсетіледі.</w:t>
      </w:r>
      <w:r>
        <w:br/>
      </w:r>
      <w:r>
        <w:rPr>
          <w:rFonts w:ascii="Times New Roman"/>
          <w:b w:val="false"/>
          <w:i w:val="false"/>
          <w:color w:val="000000"/>
          <w:sz w:val="28"/>
        </w:rPr>
        <w:t>
</w:t>
      </w:r>
      <w:r>
        <w:rPr>
          <w:rFonts w:ascii="Times New Roman"/>
          <w:b w:val="false"/>
          <w:i w:val="false"/>
          <w:color w:val="000000"/>
          <w:sz w:val="28"/>
        </w:rPr>
        <w:t>
      «Жанама салықтарсыз сома» деген 17-бағанда жанама салықтарсыз тауарды (жұмыстың, қызметтің) құны көрсетіледі.</w:t>
      </w:r>
      <w:r>
        <w:br/>
      </w:r>
      <w:r>
        <w:rPr>
          <w:rFonts w:ascii="Times New Roman"/>
          <w:b w:val="false"/>
          <w:i w:val="false"/>
          <w:color w:val="000000"/>
          <w:sz w:val="28"/>
        </w:rPr>
        <w:t>
</w:t>
      </w:r>
      <w:r>
        <w:rPr>
          <w:rFonts w:ascii="Times New Roman"/>
          <w:b w:val="false"/>
          <w:i w:val="false"/>
          <w:color w:val="000000"/>
          <w:sz w:val="28"/>
        </w:rPr>
        <w:t>
      «Акциз» деген 18-бағанда сатып алынған тауарлардың (қызметтерді, жұмыстардың) есептелген акциз сомасы көрсетіледі.</w:t>
      </w:r>
      <w:r>
        <w:br/>
      </w:r>
      <w:r>
        <w:rPr>
          <w:rFonts w:ascii="Times New Roman"/>
          <w:b w:val="false"/>
          <w:i w:val="false"/>
          <w:color w:val="000000"/>
          <w:sz w:val="28"/>
        </w:rPr>
        <w:t>
</w:t>
      </w:r>
      <w:r>
        <w:rPr>
          <w:rFonts w:ascii="Times New Roman"/>
          <w:b w:val="false"/>
          <w:i w:val="false"/>
          <w:color w:val="000000"/>
          <w:sz w:val="28"/>
        </w:rPr>
        <w:t>
      «ҚҚС» деген 19-бағанда ҚҚС сомасы көрсетіледі.</w:t>
      </w:r>
      <w:r>
        <w:br/>
      </w:r>
      <w:r>
        <w:rPr>
          <w:rFonts w:ascii="Times New Roman"/>
          <w:b w:val="false"/>
          <w:i w:val="false"/>
          <w:color w:val="000000"/>
          <w:sz w:val="28"/>
        </w:rPr>
        <w:t>
</w:t>
      </w:r>
      <w:r>
        <w:rPr>
          <w:rFonts w:ascii="Times New Roman"/>
          <w:b w:val="false"/>
          <w:i w:val="false"/>
          <w:color w:val="000000"/>
          <w:sz w:val="28"/>
        </w:rPr>
        <w:t>
      «Төлем көзінен табыс салығы сомасы» деген 20-бағанда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осы-баған толтырылмайды.</w:t>
      </w:r>
      <w:r>
        <w:br/>
      </w:r>
      <w:r>
        <w:rPr>
          <w:rFonts w:ascii="Times New Roman"/>
          <w:b w:val="false"/>
          <w:i w:val="false"/>
          <w:color w:val="000000"/>
          <w:sz w:val="28"/>
        </w:rPr>
        <w:t>
</w:t>
      </w:r>
      <w:r>
        <w:rPr>
          <w:rFonts w:ascii="Times New Roman"/>
          <w:b w:val="false"/>
          <w:i w:val="false"/>
          <w:color w:val="000000"/>
          <w:sz w:val="28"/>
        </w:rPr>
        <w:t>
      «Тауардың пин-коды» деген 21-бағаны мұнай өнімдерінің жекелеген түрлерін, темекі өнімдерін, этил спиртін немесе алкоголь өнімін сатып алған кезде толтырылады.</w:t>
      </w:r>
      <w:r>
        <w:br/>
      </w:r>
      <w:r>
        <w:rPr>
          <w:rFonts w:ascii="Times New Roman"/>
          <w:b w:val="false"/>
          <w:i w:val="false"/>
          <w:color w:val="000000"/>
          <w:sz w:val="28"/>
        </w:rPr>
        <w:t>
</w:t>
      </w:r>
      <w:r>
        <w:rPr>
          <w:rFonts w:ascii="Times New Roman"/>
          <w:b w:val="false"/>
          <w:i w:val="false"/>
          <w:color w:val="000000"/>
          <w:sz w:val="28"/>
        </w:rPr>
        <w:t>
      «Қосымша шот-фактура бойынша өткізу кітабы» 2-бөлім 1.2-нысанның 1-бөліміне ұқсас түрде, Салық кодексінің 265-бабы қағидаларын ескере отырып толтырылады.</w:t>
      </w:r>
      <w:r>
        <w:br/>
      </w:r>
      <w:r>
        <w:rPr>
          <w:rFonts w:ascii="Times New Roman"/>
          <w:b w:val="false"/>
          <w:i w:val="false"/>
          <w:color w:val="000000"/>
          <w:sz w:val="28"/>
        </w:rPr>
        <w:t>
</w:t>
      </w:r>
      <w:r>
        <w:rPr>
          <w:rFonts w:ascii="Times New Roman"/>
          <w:b w:val="false"/>
          <w:i w:val="false"/>
          <w:color w:val="000000"/>
          <w:sz w:val="28"/>
        </w:rPr>
        <w:t>
      Егерде есепті кезеңде қосымша шот-фактуралар бойынша кіріске алынбаса, ондай жағдайда-нысан нөлдік белгілермен тапсырылады.</w:t>
      </w:r>
      <w:r>
        <w:br/>
      </w:r>
      <w:r>
        <w:rPr>
          <w:rFonts w:ascii="Times New Roman"/>
          <w:b w:val="false"/>
          <w:i w:val="false"/>
          <w:color w:val="000000"/>
          <w:sz w:val="28"/>
        </w:rPr>
        <w:t>
</w:t>
      </w:r>
      <w:r>
        <w:rPr>
          <w:rFonts w:ascii="Times New Roman"/>
          <w:b w:val="false"/>
          <w:i w:val="false"/>
          <w:color w:val="000000"/>
          <w:sz w:val="28"/>
        </w:rPr>
        <w:t>
      «Импорттық валюталық бақылау» 3-бөлім төлем уақытына қарамастан оларды Қазақстан Республикасының кеден аумағынан тыс жерде сатып алған тауарларды (жұмыстарды, қызметтерді) кірісіне қарай толтырылады.</w:t>
      </w:r>
      <w:r>
        <w:br/>
      </w:r>
      <w:r>
        <w:rPr>
          <w:rFonts w:ascii="Times New Roman"/>
          <w:b w:val="false"/>
          <w:i w:val="false"/>
          <w:color w:val="000000"/>
          <w:sz w:val="28"/>
        </w:rPr>
        <w:t>
</w:t>
      </w:r>
      <w:r>
        <w:rPr>
          <w:rFonts w:ascii="Times New Roman"/>
          <w:b w:val="false"/>
          <w:i w:val="false"/>
          <w:color w:val="000000"/>
          <w:sz w:val="28"/>
        </w:rPr>
        <w:t>
      Нысанда есепті кезең үшін жүргізілген Алулардың барлық көлемі көрсетіледі.</w:t>
      </w:r>
      <w:r>
        <w:br/>
      </w:r>
      <w:r>
        <w:rPr>
          <w:rFonts w:ascii="Times New Roman"/>
          <w:b w:val="false"/>
          <w:i w:val="false"/>
          <w:color w:val="000000"/>
          <w:sz w:val="28"/>
        </w:rPr>
        <w:t>
</w:t>
      </w:r>
      <w:r>
        <w:rPr>
          <w:rFonts w:ascii="Times New Roman"/>
          <w:b w:val="false"/>
          <w:i w:val="false"/>
          <w:color w:val="000000"/>
          <w:sz w:val="28"/>
        </w:rPr>
        <w:t>
      «№» деген 1-бағанда рет нөмірі көрсетіледі. Келесі ақпарат нөмірлеу тәртібін үзбеуі тиіс.</w:t>
      </w:r>
      <w:r>
        <w:br/>
      </w:r>
      <w:r>
        <w:rPr>
          <w:rFonts w:ascii="Times New Roman"/>
          <w:b w:val="false"/>
          <w:i w:val="false"/>
          <w:color w:val="000000"/>
          <w:sz w:val="28"/>
        </w:rPr>
        <w:t>
</w:t>
      </w:r>
      <w:r>
        <w:rPr>
          <w:rFonts w:ascii="Times New Roman"/>
          <w:b w:val="false"/>
          <w:i w:val="false"/>
          <w:color w:val="000000"/>
          <w:sz w:val="28"/>
        </w:rPr>
        <w:t>
      «Шот дебеті» деген 2-бағанда шоттардың жұмыс жоспарындағы тиісті шоттың дебеті көрсетіледі.</w:t>
      </w:r>
      <w:r>
        <w:br/>
      </w:r>
      <w:r>
        <w:rPr>
          <w:rFonts w:ascii="Times New Roman"/>
          <w:b w:val="false"/>
          <w:i w:val="false"/>
          <w:color w:val="000000"/>
          <w:sz w:val="28"/>
        </w:rPr>
        <w:t>
</w:t>
      </w:r>
      <w:r>
        <w:rPr>
          <w:rFonts w:ascii="Times New Roman"/>
          <w:b w:val="false"/>
          <w:i w:val="false"/>
          <w:color w:val="000000"/>
          <w:sz w:val="28"/>
        </w:rPr>
        <w:t>
      «СЭҚ ТН коды» деген 3-бағанда СЭҚ ТН коды көрсетіледі.</w:t>
      </w:r>
      <w:r>
        <w:br/>
      </w:r>
      <w:r>
        <w:rPr>
          <w:rFonts w:ascii="Times New Roman"/>
          <w:b w:val="false"/>
          <w:i w:val="false"/>
          <w:color w:val="000000"/>
          <w:sz w:val="28"/>
        </w:rPr>
        <w:t>
</w:t>
      </w:r>
      <w:r>
        <w:rPr>
          <w:rFonts w:ascii="Times New Roman"/>
          <w:b w:val="false"/>
          <w:i w:val="false"/>
          <w:color w:val="000000"/>
          <w:sz w:val="28"/>
        </w:rPr>
        <w:t>
      «Сатып алынатын тауарлардың (жұмыстардың, қызмет көрсетулердің) түрі» деген 4-бағанда Қазақстан Республикасының кеден аумағынан тыс жерде алынатын импортталатын тауар атауы және көрсетілетін қызметтердің түрі көрсетіледі.</w:t>
      </w:r>
      <w:r>
        <w:br/>
      </w:r>
      <w:r>
        <w:rPr>
          <w:rFonts w:ascii="Times New Roman"/>
          <w:b w:val="false"/>
          <w:i w:val="false"/>
          <w:color w:val="000000"/>
          <w:sz w:val="28"/>
        </w:rPr>
        <w:t>
</w:t>
      </w:r>
      <w:r>
        <w:rPr>
          <w:rFonts w:ascii="Times New Roman"/>
          <w:b w:val="false"/>
          <w:i w:val="false"/>
          <w:color w:val="000000"/>
          <w:sz w:val="28"/>
        </w:rPr>
        <w:t>
      «Жеткізу шарттары» деген 5-бағанда тауарлардың (жұмыстардың, қызмет көрсетулердің) жеткізу шарты көрсетіледі.</w:t>
      </w:r>
      <w:r>
        <w:br/>
      </w:r>
      <w:r>
        <w:rPr>
          <w:rFonts w:ascii="Times New Roman"/>
          <w:b w:val="false"/>
          <w:i w:val="false"/>
          <w:color w:val="000000"/>
          <w:sz w:val="28"/>
        </w:rPr>
        <w:t>
</w:t>
      </w:r>
      <w:r>
        <w:rPr>
          <w:rFonts w:ascii="Times New Roman"/>
          <w:b w:val="false"/>
          <w:i w:val="false"/>
          <w:color w:val="000000"/>
          <w:sz w:val="28"/>
        </w:rPr>
        <w:t>
      «Тауарды (жұмыстарды, қызмет көрсетулерді) тиеу орны, елі» деген 6-бағанда тауарды (жұмыс, қызмет көрсету) жеткізуші резиденті болып табылатын елдің коды көрсетіледі.</w:t>
      </w:r>
      <w:r>
        <w:br/>
      </w:r>
      <w:r>
        <w:rPr>
          <w:rFonts w:ascii="Times New Roman"/>
          <w:b w:val="false"/>
          <w:i w:val="false"/>
          <w:color w:val="000000"/>
          <w:sz w:val="28"/>
        </w:rPr>
        <w:t>
</w:t>
      </w:r>
      <w:r>
        <w:rPr>
          <w:rFonts w:ascii="Times New Roman"/>
          <w:b w:val="false"/>
          <w:i w:val="false"/>
          <w:color w:val="000000"/>
          <w:sz w:val="28"/>
        </w:rPr>
        <w:t>
      «Тауарды (жұмыстарды, қызмет көрсетулерді) жеткізу пункті» деген 7-бағанда жеткізу шартына сәйкес тауарды, жұмыстарды, қызмет көрсетулерді жеткізу пункті көрсетіледі.</w:t>
      </w:r>
      <w:r>
        <w:br/>
      </w:r>
      <w:r>
        <w:rPr>
          <w:rFonts w:ascii="Times New Roman"/>
          <w:b w:val="false"/>
          <w:i w:val="false"/>
          <w:color w:val="000000"/>
          <w:sz w:val="28"/>
        </w:rPr>
        <w:t>
</w:t>
      </w:r>
      <w:r>
        <w:rPr>
          <w:rFonts w:ascii="Times New Roman"/>
          <w:b w:val="false"/>
          <w:i w:val="false"/>
          <w:color w:val="000000"/>
          <w:sz w:val="28"/>
        </w:rPr>
        <w:t>
      «Өлшем бірлігі» деген 8-бағанда тауардың өлшем бірлігі (дана, килограмм, тонна, метр, шаршы метр, литр, кВт және Қазақстан Республикасында қолданылатын өзге де өлшем бірліктері), ал жұмыстар, қызмет көрсетулердікі ақшалай бірлікте көрсетіледі.</w:t>
      </w:r>
      <w:r>
        <w:br/>
      </w:r>
      <w:r>
        <w:rPr>
          <w:rFonts w:ascii="Times New Roman"/>
          <w:b w:val="false"/>
          <w:i w:val="false"/>
          <w:color w:val="000000"/>
          <w:sz w:val="28"/>
        </w:rPr>
        <w:t>
</w:t>
      </w:r>
      <w:r>
        <w:rPr>
          <w:rFonts w:ascii="Times New Roman"/>
          <w:b w:val="false"/>
          <w:i w:val="false"/>
          <w:color w:val="000000"/>
          <w:sz w:val="28"/>
        </w:rPr>
        <w:t>
      «Сатушының атауы» және «Сатушының заңды мекенжайы» деген 9 және 10-бағандарда тауарды алушы жеке тұлғаның аты-жөні немесе тауар (жұмыс, қызмет) сатушы заңды тұлғаның атауы және тауар (жұмыс, қызмет) сатушының заңды мекенжайы көрсетіледі.</w:t>
      </w:r>
      <w:r>
        <w:br/>
      </w:r>
      <w:r>
        <w:rPr>
          <w:rFonts w:ascii="Times New Roman"/>
          <w:b w:val="false"/>
          <w:i w:val="false"/>
          <w:color w:val="000000"/>
          <w:sz w:val="28"/>
        </w:rPr>
        <w:t>
</w:t>
      </w:r>
      <w:r>
        <w:rPr>
          <w:rFonts w:ascii="Times New Roman"/>
          <w:b w:val="false"/>
          <w:i w:val="false"/>
          <w:color w:val="000000"/>
          <w:sz w:val="28"/>
        </w:rPr>
        <w:t>
      «Келісімшарттың (шарттың) күні» және «Келісімшарттың (шарттың) №» деген 11 және 12-бағандарда келісімшартқа (шартқа) сәйкес өнімнің импорты жүргізілетін, тиісті жасалу күні мен нөмірі көрсетіледі.</w:t>
      </w:r>
      <w:r>
        <w:br/>
      </w:r>
      <w:r>
        <w:rPr>
          <w:rFonts w:ascii="Times New Roman"/>
          <w:b w:val="false"/>
          <w:i w:val="false"/>
          <w:color w:val="000000"/>
          <w:sz w:val="28"/>
        </w:rPr>
        <w:t>
</w:t>
      </w:r>
      <w:r>
        <w:rPr>
          <w:rFonts w:ascii="Times New Roman"/>
          <w:b w:val="false"/>
          <w:i w:val="false"/>
          <w:color w:val="000000"/>
          <w:sz w:val="28"/>
        </w:rPr>
        <w:t>
      «Инвойс күні» және «Инвойс» деген 13 және 14-бағандарда инвойс күні мен нөмірі көрсетіледі.</w:t>
      </w:r>
      <w:r>
        <w:br/>
      </w:r>
      <w:r>
        <w:rPr>
          <w:rFonts w:ascii="Times New Roman"/>
          <w:b w:val="false"/>
          <w:i w:val="false"/>
          <w:color w:val="000000"/>
          <w:sz w:val="28"/>
        </w:rPr>
        <w:t>
</w:t>
      </w:r>
      <w:r>
        <w:rPr>
          <w:rFonts w:ascii="Times New Roman"/>
          <w:b w:val="false"/>
          <w:i w:val="false"/>
          <w:color w:val="000000"/>
          <w:sz w:val="28"/>
        </w:rPr>
        <w:t>
      «КД (Өтініш) күні» деген 16-бағанда және «КД (Өтініш) №» деген 17-бағанда кедендік декларациясының немесе тауарлар әкелу және жанама салықтарды төлеу туралы Өтініштің (бұдан әрі – (КД (Өтініш) күні және нөмірі көрсетіледі. Сонымен қатар Өтініштің күнімен нөмірі Кеден одағына мүше – мемлекеттермен сыртқы экономикалық қызмет жасаған жағдайда көрсетіледі.</w:t>
      </w:r>
      <w:r>
        <w:br/>
      </w:r>
      <w:r>
        <w:rPr>
          <w:rFonts w:ascii="Times New Roman"/>
          <w:b w:val="false"/>
          <w:i w:val="false"/>
          <w:color w:val="000000"/>
          <w:sz w:val="28"/>
        </w:rPr>
        <w:t>
</w:t>
      </w:r>
      <w:r>
        <w:rPr>
          <w:rFonts w:ascii="Times New Roman"/>
          <w:b w:val="false"/>
          <w:i w:val="false"/>
          <w:color w:val="000000"/>
          <w:sz w:val="28"/>
        </w:rPr>
        <w:t>
      «Тауар бірлігінің құны» 17, «Саны» 18, «Сома» деген 19-бағандарда нақты импортталған тауарлар (жұмыс, қызмет) мәліметтері көрсетіледі.</w:t>
      </w:r>
      <w:r>
        <w:br/>
      </w:r>
      <w:r>
        <w:rPr>
          <w:rFonts w:ascii="Times New Roman"/>
          <w:b w:val="false"/>
          <w:i w:val="false"/>
          <w:color w:val="000000"/>
          <w:sz w:val="28"/>
        </w:rPr>
        <w:t>
</w:t>
      </w:r>
      <w:r>
        <w:rPr>
          <w:rFonts w:ascii="Times New Roman"/>
          <w:b w:val="false"/>
          <w:i w:val="false"/>
          <w:color w:val="000000"/>
          <w:sz w:val="28"/>
        </w:rPr>
        <w:t>
      «Келісімшарт валютасы» деген 20-бағанда келісімшарт бойынша импортталатын тауарға төлем жүзеге асырылатын валюта көрсетіледі.</w:t>
      </w:r>
      <w:r>
        <w:br/>
      </w:r>
      <w:r>
        <w:rPr>
          <w:rFonts w:ascii="Times New Roman"/>
          <w:b w:val="false"/>
          <w:i w:val="false"/>
          <w:color w:val="000000"/>
          <w:sz w:val="28"/>
        </w:rPr>
        <w:t>
</w:t>
      </w:r>
      <w:r>
        <w:rPr>
          <w:rFonts w:ascii="Times New Roman"/>
          <w:b w:val="false"/>
          <w:i w:val="false"/>
          <w:color w:val="000000"/>
          <w:sz w:val="28"/>
        </w:rPr>
        <w:t>
      «Теңге бағамы» деген 21-бағанда КД кедендік ресімдеуге қабылдау күніне келісімшарт валютасына теңгенің рыноктық бағамы көрсетіледі.</w:t>
      </w:r>
      <w:r>
        <w:br/>
      </w:r>
      <w:r>
        <w:rPr>
          <w:rFonts w:ascii="Times New Roman"/>
          <w:b w:val="false"/>
          <w:i w:val="false"/>
          <w:color w:val="000000"/>
          <w:sz w:val="28"/>
        </w:rPr>
        <w:t>
</w:t>
      </w:r>
      <w:r>
        <w:rPr>
          <w:rFonts w:ascii="Times New Roman"/>
          <w:b w:val="false"/>
          <w:i w:val="false"/>
          <w:color w:val="000000"/>
          <w:sz w:val="28"/>
        </w:rPr>
        <w:t>
      «Теңгеге қайта есептеу» деген 22-бағанда теңгелік эквивалентте сома көрсетіледі.</w:t>
      </w:r>
      <w:r>
        <w:br/>
      </w:r>
      <w:r>
        <w:rPr>
          <w:rFonts w:ascii="Times New Roman"/>
          <w:b w:val="false"/>
          <w:i w:val="false"/>
          <w:color w:val="000000"/>
          <w:sz w:val="28"/>
        </w:rPr>
        <w:t>
</w:t>
      </w:r>
      <w:r>
        <w:rPr>
          <w:rFonts w:ascii="Times New Roman"/>
          <w:b w:val="false"/>
          <w:i w:val="false"/>
          <w:color w:val="000000"/>
          <w:sz w:val="28"/>
        </w:rPr>
        <w:t>
      «ҚҚС нақты төленді» деген 23-бағанда импорт кезінде нақты төленген ҚҚС сомасы көрсетіледі.</w:t>
      </w:r>
      <w:r>
        <w:br/>
      </w:r>
      <w:r>
        <w:rPr>
          <w:rFonts w:ascii="Times New Roman"/>
          <w:b w:val="false"/>
          <w:i w:val="false"/>
          <w:color w:val="000000"/>
          <w:sz w:val="28"/>
        </w:rPr>
        <w:t>
</w:t>
      </w:r>
      <w:r>
        <w:rPr>
          <w:rFonts w:ascii="Times New Roman"/>
          <w:b w:val="false"/>
          <w:i w:val="false"/>
          <w:color w:val="000000"/>
          <w:sz w:val="28"/>
        </w:rPr>
        <w:t>
      «Есепке алу әдісімен ҚҚС төленді» деген 24-бағанда есепке алу әдісімен төленген ҚҚС сомасы көрсетіледі.</w:t>
      </w:r>
      <w:r>
        <w:br/>
      </w:r>
      <w:r>
        <w:rPr>
          <w:rFonts w:ascii="Times New Roman"/>
          <w:b w:val="false"/>
          <w:i w:val="false"/>
          <w:color w:val="000000"/>
          <w:sz w:val="28"/>
        </w:rPr>
        <w:t>
</w:t>
      </w:r>
      <w:r>
        <w:rPr>
          <w:rFonts w:ascii="Times New Roman"/>
          <w:b w:val="false"/>
          <w:i w:val="false"/>
          <w:color w:val="000000"/>
          <w:sz w:val="28"/>
        </w:rPr>
        <w:t>
      «Акциздер» деген 25-бағанда төленген акциздер сомасы көрсетіледі.</w:t>
      </w:r>
      <w:r>
        <w:br/>
      </w:r>
      <w:r>
        <w:rPr>
          <w:rFonts w:ascii="Times New Roman"/>
          <w:b w:val="false"/>
          <w:i w:val="false"/>
          <w:color w:val="000000"/>
          <w:sz w:val="28"/>
        </w:rPr>
        <w:t>
</w:t>
      </w:r>
      <w:r>
        <w:rPr>
          <w:rFonts w:ascii="Times New Roman"/>
          <w:b w:val="false"/>
          <w:i w:val="false"/>
          <w:color w:val="000000"/>
          <w:sz w:val="28"/>
        </w:rPr>
        <w:t>
      «Кедендік баждар мен алымдар» деген 26-бағанда төленген кедендік баждар мен алымдар сомасы көрсетіледі.</w:t>
      </w:r>
      <w:r>
        <w:br/>
      </w:r>
      <w:r>
        <w:rPr>
          <w:rFonts w:ascii="Times New Roman"/>
          <w:b w:val="false"/>
          <w:i w:val="false"/>
          <w:color w:val="000000"/>
          <w:sz w:val="28"/>
        </w:rPr>
        <w:t>
</w:t>
      </w:r>
      <w:r>
        <w:rPr>
          <w:rFonts w:ascii="Times New Roman"/>
          <w:b w:val="false"/>
          <w:i w:val="false"/>
          <w:color w:val="000000"/>
          <w:sz w:val="28"/>
        </w:rPr>
        <w:t>
      «Жеткізуді төлеу мерзімі» деген 27-бағанда келісімшартқа сәйкес төлеу күні көрсетіледі.</w:t>
      </w:r>
      <w:r>
        <w:br/>
      </w:r>
      <w:r>
        <w:rPr>
          <w:rFonts w:ascii="Times New Roman"/>
          <w:b w:val="false"/>
          <w:i w:val="false"/>
          <w:color w:val="000000"/>
          <w:sz w:val="28"/>
        </w:rPr>
        <w:t>
</w:t>
      </w:r>
      <w:r>
        <w:rPr>
          <w:rFonts w:ascii="Times New Roman"/>
          <w:b w:val="false"/>
          <w:i w:val="false"/>
          <w:color w:val="000000"/>
          <w:sz w:val="28"/>
        </w:rPr>
        <w:t>
      «Тауардың пин-коды» деген 28-бағананы мұнай өнімдерінің жекелеген түрлерін, темекі өнімдерін, этил спиртін немесе алкоголь өнімін сатып алған кезде ғана міндетті түрде толтырылады.</w:t>
      </w:r>
      <w:r>
        <w:br/>
      </w:r>
      <w:r>
        <w:rPr>
          <w:rFonts w:ascii="Times New Roman"/>
          <w:b w:val="false"/>
          <w:i w:val="false"/>
          <w:color w:val="000000"/>
          <w:sz w:val="28"/>
        </w:rPr>
        <w:t>
</w:t>
      </w:r>
      <w:r>
        <w:rPr>
          <w:rFonts w:ascii="Times New Roman"/>
          <w:b w:val="false"/>
          <w:i w:val="false"/>
          <w:color w:val="000000"/>
          <w:sz w:val="28"/>
        </w:rPr>
        <w:t>
      14. «Бухгалтерлік баланс» 1.3-нысан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«Қаржы-шаруашылық қызметтің қорытындылары туралы есеп» 1.4-нысан сәйкес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16. «Өндірілген және сатып алынған тауарлар (жұмыстар, қызмет көрсетулердің) қозғалысы туралы есеп» 1.5-нысан салық кезеңі үшін өндірілген және сатып және сатып алынған тауарлардың (жұмыстардың, қызметтердің) саны көрсетіледі. Егер салық төлеуші тауарлардың әр түрін шығарса, шығарылған барлық тауарлар түрлері бойынша көрсетіледі.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«Р/с» деген 1-бағанда реттік нөмір көрсетіледі. Одан Келесі ақпарат рет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«СЭҚ ТН коды» деген 2-бағанда көрсетілген тауардың (жұмыстар, қызмет көрсетулердің) СЭҚ ТН тиісті коды көрсетіледі.</w:t>
      </w:r>
      <w:r>
        <w:br/>
      </w:r>
      <w:r>
        <w:rPr>
          <w:rFonts w:ascii="Times New Roman"/>
          <w:b w:val="false"/>
          <w:i w:val="false"/>
          <w:color w:val="000000"/>
          <w:sz w:val="28"/>
        </w:rPr>
        <w:t>
</w:t>
      </w:r>
      <w:r>
        <w:rPr>
          <w:rFonts w:ascii="Times New Roman"/>
          <w:b w:val="false"/>
          <w:i w:val="false"/>
          <w:color w:val="000000"/>
          <w:sz w:val="28"/>
        </w:rPr>
        <w:t>
      «Тауардың (жұмыстар, қызмет көрсетулердің) атауы» деген 3-бағанда өндірілген және сатып алынған (жұмыстар, қызмет көрсетулердің) тауарлардың атауы көрсетіледі.</w:t>
      </w:r>
      <w:r>
        <w:br/>
      </w:r>
      <w:r>
        <w:rPr>
          <w:rFonts w:ascii="Times New Roman"/>
          <w:b w:val="false"/>
          <w:i w:val="false"/>
          <w:color w:val="000000"/>
          <w:sz w:val="28"/>
        </w:rPr>
        <w:t>
</w:t>
      </w:r>
      <w:r>
        <w:rPr>
          <w:rFonts w:ascii="Times New Roman"/>
          <w:b w:val="false"/>
          <w:i w:val="false"/>
          <w:color w:val="000000"/>
          <w:sz w:val="28"/>
        </w:rPr>
        <w:t>
      «Өлшем бірлігі» деген 4-бағанда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w:t>
      </w:r>
      <w:r>
        <w:br/>
      </w:r>
      <w:r>
        <w:rPr>
          <w:rFonts w:ascii="Times New Roman"/>
          <w:b w:val="false"/>
          <w:i w:val="false"/>
          <w:color w:val="000000"/>
          <w:sz w:val="28"/>
        </w:rPr>
        <w:t>
</w:t>
      </w:r>
      <w:r>
        <w:rPr>
          <w:rFonts w:ascii="Times New Roman"/>
          <w:b w:val="false"/>
          <w:i w:val="false"/>
          <w:color w:val="000000"/>
          <w:sz w:val="28"/>
        </w:rPr>
        <w:t>
      «Салық кезеңінің басындағы қалдық, саны» деген 5-бағанда салық кезеңінің басында қалған тауардың саны көрсетіледі.</w:t>
      </w:r>
      <w:r>
        <w:br/>
      </w:r>
      <w:r>
        <w:rPr>
          <w:rFonts w:ascii="Times New Roman"/>
          <w:b w:val="false"/>
          <w:i w:val="false"/>
          <w:color w:val="000000"/>
          <w:sz w:val="28"/>
        </w:rPr>
        <w:t>
</w:t>
      </w:r>
      <w:r>
        <w:rPr>
          <w:rFonts w:ascii="Times New Roman"/>
          <w:b w:val="false"/>
          <w:i w:val="false"/>
          <w:color w:val="000000"/>
          <w:sz w:val="28"/>
        </w:rPr>
        <w:t>
      «Салық кезеңінің басындағы қалдық, сомасы» 6-бағанда салық кезеңінің басындағы қалдық тауардың өзіндік құны (теңгермелік құны) көрсетіледі.</w:t>
      </w:r>
      <w:r>
        <w:br/>
      </w:r>
      <w:r>
        <w:rPr>
          <w:rFonts w:ascii="Times New Roman"/>
          <w:b w:val="false"/>
          <w:i w:val="false"/>
          <w:color w:val="000000"/>
          <w:sz w:val="28"/>
        </w:rPr>
        <w:t>
</w:t>
      </w:r>
      <w:r>
        <w:rPr>
          <w:rFonts w:ascii="Times New Roman"/>
          <w:b w:val="false"/>
          <w:i w:val="false"/>
          <w:color w:val="000000"/>
          <w:sz w:val="28"/>
        </w:rPr>
        <w:t>
      «Өндірілген тауардың саны» деген 7-бағанда салық кезеңінде өндірілген және сатып алынған тауардың (жұмыстар, қызмет көрсетулер) саны көрсетіледі.</w:t>
      </w:r>
      <w:r>
        <w:br/>
      </w:r>
      <w:r>
        <w:rPr>
          <w:rFonts w:ascii="Times New Roman"/>
          <w:b w:val="false"/>
          <w:i w:val="false"/>
          <w:color w:val="000000"/>
          <w:sz w:val="28"/>
        </w:rPr>
        <w:t>
</w:t>
      </w:r>
      <w:r>
        <w:rPr>
          <w:rFonts w:ascii="Times New Roman"/>
          <w:b w:val="false"/>
          <w:i w:val="false"/>
          <w:color w:val="000000"/>
          <w:sz w:val="28"/>
        </w:rPr>
        <w:t>
      «Өндірілген тауардың өзіндік құны» деген 8-бағанда салық кезеңінде өндірілген тауардың өзіндік құны немесе сатып алынған тауардың (жұмыстар, қызмет көрсетулердің) құны көрсетіледі.</w:t>
      </w:r>
      <w:r>
        <w:br/>
      </w:r>
      <w:r>
        <w:rPr>
          <w:rFonts w:ascii="Times New Roman"/>
          <w:b w:val="false"/>
          <w:i w:val="false"/>
          <w:color w:val="000000"/>
          <w:sz w:val="28"/>
        </w:rPr>
        <w:t>
</w:t>
      </w:r>
      <w:r>
        <w:rPr>
          <w:rFonts w:ascii="Times New Roman"/>
          <w:b w:val="false"/>
          <w:i w:val="false"/>
          <w:color w:val="000000"/>
          <w:sz w:val="28"/>
        </w:rPr>
        <w:t>
      «Тауардың өзге де түсімі, саны» деген 9-бағанда салық кезеңінде өндірумен және оны Алумен байланысты емес келіп түскен, тауарлардың саны көрсетіледі.</w:t>
      </w:r>
      <w:r>
        <w:br/>
      </w:r>
      <w:r>
        <w:rPr>
          <w:rFonts w:ascii="Times New Roman"/>
          <w:b w:val="false"/>
          <w:i w:val="false"/>
          <w:color w:val="000000"/>
          <w:sz w:val="28"/>
        </w:rPr>
        <w:t>
</w:t>
      </w:r>
      <w:r>
        <w:rPr>
          <w:rFonts w:ascii="Times New Roman"/>
          <w:b w:val="false"/>
          <w:i w:val="false"/>
          <w:color w:val="000000"/>
          <w:sz w:val="28"/>
        </w:rPr>
        <w:t>
      «Тауардың өзге де түсімі, сомасы» деген 10-бағанда өндірумен және оны алумен байланысты емес келіп түскен, тауардың өзіндік құны көрсетіледі.</w:t>
      </w:r>
      <w:r>
        <w:br/>
      </w:r>
      <w:r>
        <w:rPr>
          <w:rFonts w:ascii="Times New Roman"/>
          <w:b w:val="false"/>
          <w:i w:val="false"/>
          <w:color w:val="000000"/>
          <w:sz w:val="28"/>
        </w:rPr>
        <w:t>
</w:t>
      </w:r>
      <w:r>
        <w:rPr>
          <w:rFonts w:ascii="Times New Roman"/>
          <w:b w:val="false"/>
          <w:i w:val="false"/>
          <w:color w:val="000000"/>
          <w:sz w:val="28"/>
        </w:rPr>
        <w:t>
      «Өткізілген тауардың саны» деген 11-бағанда салық кезеңінде тиеп-жөнелтілген тауардың (жұмыстардың, қызмет көрсетулердің) саны көрсетіледі.</w:t>
      </w:r>
      <w:r>
        <w:br/>
      </w:r>
      <w:r>
        <w:rPr>
          <w:rFonts w:ascii="Times New Roman"/>
          <w:b w:val="false"/>
          <w:i w:val="false"/>
          <w:color w:val="000000"/>
          <w:sz w:val="28"/>
        </w:rPr>
        <w:t>
</w:t>
      </w:r>
      <w:r>
        <w:rPr>
          <w:rFonts w:ascii="Times New Roman"/>
          <w:b w:val="false"/>
          <w:i w:val="false"/>
          <w:color w:val="000000"/>
          <w:sz w:val="28"/>
        </w:rPr>
        <w:t>
      «Өткізілген тауардың өзіндік құны» деген 12-бағанда салық кезеңінде тиеп-жөнелтілген тауардың (жұмыстардың, қызмет көрсетулердің) өзіндік құны көрсетіледі.</w:t>
      </w:r>
      <w:r>
        <w:br/>
      </w:r>
      <w:r>
        <w:rPr>
          <w:rFonts w:ascii="Times New Roman"/>
          <w:b w:val="false"/>
          <w:i w:val="false"/>
          <w:color w:val="000000"/>
          <w:sz w:val="28"/>
        </w:rPr>
        <w:t>
</w:t>
      </w:r>
      <w:r>
        <w:rPr>
          <w:rFonts w:ascii="Times New Roman"/>
          <w:b w:val="false"/>
          <w:i w:val="false"/>
          <w:color w:val="000000"/>
          <w:sz w:val="28"/>
        </w:rPr>
        <w:t>
      «Тауардың өзге де істен шығуы, саны» деген 13-бағанда салық кезеңінде өткізілгенмен байланысты емес істен шыққан тауардың (жұмыстардың, қызмет көрсетулердің) саны көрсетіледі.</w:t>
      </w:r>
      <w:r>
        <w:br/>
      </w:r>
      <w:r>
        <w:rPr>
          <w:rFonts w:ascii="Times New Roman"/>
          <w:b w:val="false"/>
          <w:i w:val="false"/>
          <w:color w:val="000000"/>
          <w:sz w:val="28"/>
        </w:rPr>
        <w:t>
</w:t>
      </w:r>
      <w:r>
        <w:rPr>
          <w:rFonts w:ascii="Times New Roman"/>
          <w:b w:val="false"/>
          <w:i w:val="false"/>
          <w:color w:val="000000"/>
          <w:sz w:val="28"/>
        </w:rPr>
        <w:t>
      «Тауардың өзге де істен шығуы, сомасы» деген 14-бағанда салық кезеңі ішінде өткізілгенмен байланысты емес істен шыққан тауардың (жұмыстардың, қызмет көрсетулердің) өзіндік құны көрсетіледі.</w:t>
      </w:r>
      <w:r>
        <w:br/>
      </w:r>
      <w:r>
        <w:rPr>
          <w:rFonts w:ascii="Times New Roman"/>
          <w:b w:val="false"/>
          <w:i w:val="false"/>
          <w:color w:val="000000"/>
          <w:sz w:val="28"/>
        </w:rPr>
        <w:t>
</w:t>
      </w:r>
      <w:r>
        <w:rPr>
          <w:rFonts w:ascii="Times New Roman"/>
          <w:b w:val="false"/>
          <w:i w:val="false"/>
          <w:color w:val="000000"/>
          <w:sz w:val="28"/>
        </w:rPr>
        <w:t>
      «Салық кезеңінің соңында қалған қалдық, саны» деген 15-бағанда салық кезеңінің соңында қалған қалдық тауардың саны көрсетіледі.</w:t>
      </w:r>
      <w:r>
        <w:br/>
      </w:r>
      <w:r>
        <w:rPr>
          <w:rFonts w:ascii="Times New Roman"/>
          <w:b w:val="false"/>
          <w:i w:val="false"/>
          <w:color w:val="000000"/>
          <w:sz w:val="28"/>
        </w:rPr>
        <w:t>
</w:t>
      </w:r>
      <w:r>
        <w:rPr>
          <w:rFonts w:ascii="Times New Roman"/>
          <w:b w:val="false"/>
          <w:i w:val="false"/>
          <w:color w:val="000000"/>
          <w:sz w:val="28"/>
        </w:rPr>
        <w:t>
      «Салық кезеңінің соңында қалған қалдық, сомасы» деген 16-бағанда Салық кезеңінің соңында қалған қалдық тауардың өзіндік құны көрсетіледі.</w:t>
      </w:r>
      <w:r>
        <w:br/>
      </w:r>
      <w:r>
        <w:rPr>
          <w:rFonts w:ascii="Times New Roman"/>
          <w:b w:val="false"/>
          <w:i w:val="false"/>
          <w:color w:val="000000"/>
          <w:sz w:val="28"/>
        </w:rPr>
        <w:t>
</w:t>
      </w:r>
      <w:r>
        <w:rPr>
          <w:rFonts w:ascii="Times New Roman"/>
          <w:b w:val="false"/>
          <w:i w:val="false"/>
          <w:color w:val="000000"/>
          <w:sz w:val="28"/>
        </w:rPr>
        <w:t>
      17. «Өндірілген өнімнің, орындалған жұмыстардың, көрсетілген қызметтердің өзіндік құны» 1.6-нысан есепті кезең ішінде тауарларды (жұмыстарды, қызметтерді) өндіруге салық төлеуші шеккен шығыстары көрсетіледі. Т1, Т2, Т3, Т4, Т5 – ең көп үлестік мәнінен тұратын, салық төлеушінің өзі анықтайтын тауарлардың (жұмыстардың, қызметтердің) атауын (негізгі түрлерінің) білдіреді-нысан өсу жиынтығымен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«Материалдар» 1-жолында мыналардың құны көрсетіледі:</w:t>
      </w:r>
      <w:r>
        <w:br/>
      </w:r>
      <w:r>
        <w:rPr>
          <w:rFonts w:ascii="Times New Roman"/>
          <w:b w:val="false"/>
          <w:i w:val="false"/>
          <w:color w:val="000000"/>
          <w:sz w:val="28"/>
        </w:rPr>
        <w:t>
</w:t>
      </w:r>
      <w:r>
        <w:rPr>
          <w:rFonts w:ascii="Times New Roman"/>
          <w:b w:val="false"/>
          <w:i w:val="false"/>
          <w:color w:val="000000"/>
          <w:sz w:val="28"/>
        </w:rPr>
        <w:t>
      1)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w:t>
      </w:r>
      <w:r>
        <w:br/>
      </w:r>
      <w:r>
        <w:rPr>
          <w:rFonts w:ascii="Times New Roman"/>
          <w:b w:val="false"/>
          <w:i w:val="false"/>
          <w:color w:val="000000"/>
          <w:sz w:val="28"/>
        </w:rPr>
        <w:t>
</w:t>
      </w:r>
      <w:r>
        <w:rPr>
          <w:rFonts w:ascii="Times New Roman"/>
          <w:b w:val="false"/>
          <w:i w:val="false"/>
          <w:color w:val="000000"/>
          <w:sz w:val="28"/>
        </w:rPr>
        <w:t>
      2)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w:t>
      </w:r>
      <w:r>
        <w:br/>
      </w:r>
      <w:r>
        <w:rPr>
          <w:rFonts w:ascii="Times New Roman"/>
          <w:b w:val="false"/>
          <w:i w:val="false"/>
          <w:color w:val="000000"/>
          <w:sz w:val="28"/>
        </w:rPr>
        <w:t>
</w:t>
      </w:r>
      <w:r>
        <w:rPr>
          <w:rFonts w:ascii="Times New Roman"/>
          <w:b w:val="false"/>
          <w:i w:val="false"/>
          <w:color w:val="000000"/>
          <w:sz w:val="28"/>
        </w:rPr>
        <w:t>
      3)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w:t>
      </w:r>
      <w:r>
        <w:br/>
      </w:r>
      <w:r>
        <w:rPr>
          <w:rFonts w:ascii="Times New Roman"/>
          <w:b w:val="false"/>
          <w:i w:val="false"/>
          <w:color w:val="000000"/>
          <w:sz w:val="28"/>
        </w:rPr>
        <w:t>
</w:t>
      </w:r>
      <w:r>
        <w:rPr>
          <w:rFonts w:ascii="Times New Roman"/>
          <w:b w:val="false"/>
          <w:i w:val="false"/>
          <w:color w:val="000000"/>
          <w:sz w:val="28"/>
        </w:rPr>
        <w:t>
      4) осы субъектіде қосымша өңдеуге, монтажға тартылатын сатып алынған өнімдер, жартылай фабрикаттар;</w:t>
      </w:r>
      <w:r>
        <w:br/>
      </w:r>
      <w:r>
        <w:rPr>
          <w:rFonts w:ascii="Times New Roman"/>
          <w:b w:val="false"/>
          <w:i w:val="false"/>
          <w:color w:val="000000"/>
          <w:sz w:val="28"/>
        </w:rPr>
        <w:t>
</w:t>
      </w:r>
      <w:r>
        <w:rPr>
          <w:rFonts w:ascii="Times New Roman"/>
          <w:b w:val="false"/>
          <w:i w:val="false"/>
          <w:color w:val="000000"/>
          <w:sz w:val="28"/>
        </w:rPr>
        <w:t>
      5)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w:t>
      </w:r>
      <w:r>
        <w:br/>
      </w:r>
      <w:r>
        <w:rPr>
          <w:rFonts w:ascii="Times New Roman"/>
          <w:b w:val="false"/>
          <w:i w:val="false"/>
          <w:color w:val="000000"/>
          <w:sz w:val="28"/>
        </w:rPr>
        <w:t>
</w:t>
      </w:r>
      <w:r>
        <w:rPr>
          <w:rFonts w:ascii="Times New Roman"/>
          <w:b w:val="false"/>
          <w:i w:val="false"/>
          <w:color w:val="000000"/>
          <w:sz w:val="28"/>
        </w:rPr>
        <w:t>
      6)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w:t>
      </w:r>
      <w:r>
        <w:br/>
      </w:r>
      <w:r>
        <w:rPr>
          <w:rFonts w:ascii="Times New Roman"/>
          <w:b w:val="false"/>
          <w:i w:val="false"/>
          <w:color w:val="000000"/>
          <w:sz w:val="28"/>
        </w:rPr>
        <w:t>
</w:t>
      </w:r>
      <w:r>
        <w:rPr>
          <w:rFonts w:ascii="Times New Roman"/>
          <w:b w:val="false"/>
          <w:i w:val="false"/>
          <w:color w:val="000000"/>
          <w:sz w:val="28"/>
        </w:rPr>
        <w:t>
      7)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w:t>
      </w:r>
      <w:r>
        <w:br/>
      </w:r>
      <w:r>
        <w:rPr>
          <w:rFonts w:ascii="Times New Roman"/>
          <w:b w:val="false"/>
          <w:i w:val="false"/>
          <w:color w:val="000000"/>
          <w:sz w:val="28"/>
        </w:rPr>
        <w:t>
</w:t>
      </w:r>
      <w:r>
        <w:rPr>
          <w:rFonts w:ascii="Times New Roman"/>
          <w:b w:val="false"/>
          <w:i w:val="false"/>
          <w:color w:val="000000"/>
          <w:sz w:val="28"/>
        </w:rPr>
        <w:t>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w:t>
      </w:r>
      <w:r>
        <w:br/>
      </w:r>
      <w:r>
        <w:rPr>
          <w:rFonts w:ascii="Times New Roman"/>
          <w:b w:val="false"/>
          <w:i w:val="false"/>
          <w:color w:val="000000"/>
          <w:sz w:val="28"/>
        </w:rPr>
        <w:t>
</w:t>
      </w:r>
      <w:r>
        <w:rPr>
          <w:rFonts w:ascii="Times New Roman"/>
          <w:b w:val="false"/>
          <w:i w:val="false"/>
          <w:color w:val="000000"/>
          <w:sz w:val="28"/>
        </w:rPr>
        <w:t>
      8)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жүргізу үшін (турбсн, дизельдерді және тағы басқа текшелік, тапсыру және бақылау сынақтары);</w:t>
      </w:r>
      <w:r>
        <w:br/>
      </w:r>
      <w:r>
        <w:rPr>
          <w:rFonts w:ascii="Times New Roman"/>
          <w:b w:val="false"/>
          <w:i w:val="false"/>
          <w:color w:val="000000"/>
          <w:sz w:val="28"/>
        </w:rPr>
        <w:t>
</w:t>
      </w:r>
      <w:r>
        <w:rPr>
          <w:rFonts w:ascii="Times New Roman"/>
          <w:b w:val="false"/>
          <w:i w:val="false"/>
          <w:color w:val="000000"/>
          <w:sz w:val="28"/>
        </w:rPr>
        <w:t>
      9)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w:t>
      </w:r>
      <w:r>
        <w:br/>
      </w:r>
      <w:r>
        <w:rPr>
          <w:rFonts w:ascii="Times New Roman"/>
          <w:b w:val="false"/>
          <w:i w:val="false"/>
          <w:color w:val="000000"/>
          <w:sz w:val="28"/>
        </w:rPr>
        <w:t>
</w:t>
      </w:r>
      <w:r>
        <w:rPr>
          <w:rFonts w:ascii="Times New Roman"/>
          <w:b w:val="false"/>
          <w:i w:val="false"/>
          <w:color w:val="000000"/>
          <w:sz w:val="28"/>
        </w:rPr>
        <w:t>
      «Қайтарым қалдықтарының құны» 2-жолында.</w:t>
      </w:r>
      <w:r>
        <w:br/>
      </w:r>
      <w:r>
        <w:rPr>
          <w:rFonts w:ascii="Times New Roman"/>
          <w:b w:val="false"/>
          <w:i w:val="false"/>
          <w:color w:val="000000"/>
          <w:sz w:val="28"/>
        </w:rPr>
        <w:t>
</w:t>
      </w:r>
      <w:r>
        <w:rPr>
          <w:rFonts w:ascii="Times New Roman"/>
          <w:b w:val="false"/>
          <w:i w:val="false"/>
          <w:color w:val="000000"/>
          <w:sz w:val="28"/>
        </w:rPr>
        <w:t>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w:t>
      </w:r>
      <w:r>
        <w:br/>
      </w:r>
      <w:r>
        <w:rPr>
          <w:rFonts w:ascii="Times New Roman"/>
          <w:b w:val="false"/>
          <w:i w:val="false"/>
          <w:color w:val="000000"/>
          <w:sz w:val="28"/>
        </w:rPr>
        <w:t>
</w:t>
      </w:r>
      <w:r>
        <w:rPr>
          <w:rFonts w:ascii="Times New Roman"/>
          <w:b w:val="false"/>
          <w:i w:val="false"/>
          <w:color w:val="000000"/>
          <w:sz w:val="28"/>
        </w:rPr>
        <w:t>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w:t>
      </w:r>
      <w:r>
        <w:br/>
      </w:r>
      <w:r>
        <w:rPr>
          <w:rFonts w:ascii="Times New Roman"/>
          <w:b w:val="false"/>
          <w:i w:val="false"/>
          <w:color w:val="000000"/>
          <w:sz w:val="28"/>
        </w:rPr>
        <w:t>
</w:t>
      </w:r>
      <w:r>
        <w:rPr>
          <w:rFonts w:ascii="Times New Roman"/>
          <w:b w:val="false"/>
          <w:i w:val="false"/>
          <w:color w:val="000000"/>
          <w:sz w:val="28"/>
        </w:rPr>
        <w:t>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w:t>
      </w:r>
      <w:r>
        <w:br/>
      </w:r>
      <w:r>
        <w:rPr>
          <w:rFonts w:ascii="Times New Roman"/>
          <w:b w:val="false"/>
          <w:i w:val="false"/>
          <w:color w:val="000000"/>
          <w:sz w:val="28"/>
        </w:rPr>
        <w:t>
</w:t>
      </w:r>
      <w:r>
        <w:rPr>
          <w:rFonts w:ascii="Times New Roman"/>
          <w:b w:val="false"/>
          <w:i w:val="false"/>
          <w:color w:val="000000"/>
          <w:sz w:val="28"/>
        </w:rPr>
        <w:t>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 түріне жататын және шаруашылық күнделікті тұрмыс өнімдері);</w:t>
      </w:r>
      <w:r>
        <w:br/>
      </w:r>
      <w:r>
        <w:rPr>
          <w:rFonts w:ascii="Times New Roman"/>
          <w:b w:val="false"/>
          <w:i w:val="false"/>
          <w:color w:val="000000"/>
          <w:sz w:val="28"/>
        </w:rPr>
        <w:t>
</w:t>
      </w:r>
      <w:r>
        <w:rPr>
          <w:rFonts w:ascii="Times New Roman"/>
          <w:b w:val="false"/>
          <w:i w:val="false"/>
          <w:color w:val="000000"/>
          <w:sz w:val="28"/>
        </w:rPr>
        <w:t>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w:t>
      </w:r>
      <w:r>
        <w:br/>
      </w:r>
      <w:r>
        <w:rPr>
          <w:rFonts w:ascii="Times New Roman"/>
          <w:b w:val="false"/>
          <w:i w:val="false"/>
          <w:color w:val="000000"/>
          <w:sz w:val="28"/>
        </w:rPr>
        <w:t>
</w:t>
      </w:r>
      <w:r>
        <w:rPr>
          <w:rFonts w:ascii="Times New Roman"/>
          <w:b w:val="false"/>
          <w:i w:val="false"/>
          <w:color w:val="000000"/>
          <w:sz w:val="28"/>
        </w:rPr>
        <w:t>
      3) егер кондициялық шикізат немесе толық көлемдік (толыққанды) материалдар ретінде пайдалану үшін қалдықтар сырттай сатылса.</w:t>
      </w:r>
      <w:r>
        <w:br/>
      </w:r>
      <w:r>
        <w:rPr>
          <w:rFonts w:ascii="Times New Roman"/>
          <w:b w:val="false"/>
          <w:i w:val="false"/>
          <w:color w:val="000000"/>
          <w:sz w:val="28"/>
        </w:rPr>
        <w:t>
</w:t>
      </w:r>
      <w:r>
        <w:rPr>
          <w:rFonts w:ascii="Times New Roman"/>
          <w:b w:val="false"/>
          <w:i w:val="false"/>
          <w:color w:val="000000"/>
          <w:sz w:val="28"/>
        </w:rPr>
        <w:t>
      Қайтарылмайтын қалдықтар бағалануға жатпайды.</w:t>
      </w:r>
      <w:r>
        <w:br/>
      </w:r>
      <w:r>
        <w:rPr>
          <w:rFonts w:ascii="Times New Roman"/>
          <w:b w:val="false"/>
          <w:i w:val="false"/>
          <w:color w:val="000000"/>
          <w:sz w:val="28"/>
        </w:rPr>
        <w:t>
</w:t>
      </w:r>
      <w:r>
        <w:rPr>
          <w:rFonts w:ascii="Times New Roman"/>
          <w:b w:val="false"/>
          <w:i w:val="false"/>
          <w:color w:val="000000"/>
          <w:sz w:val="28"/>
        </w:rPr>
        <w:t>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w:t>
      </w:r>
      <w:r>
        <w:br/>
      </w:r>
      <w:r>
        <w:rPr>
          <w:rFonts w:ascii="Times New Roman"/>
          <w:b w:val="false"/>
          <w:i w:val="false"/>
          <w:color w:val="000000"/>
          <w:sz w:val="28"/>
        </w:rPr>
        <w:t>
</w:t>
      </w:r>
      <w:r>
        <w:rPr>
          <w:rFonts w:ascii="Times New Roman"/>
          <w:b w:val="false"/>
          <w:i w:val="false"/>
          <w:color w:val="000000"/>
          <w:sz w:val="28"/>
        </w:rPr>
        <w:t>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w:t>
      </w:r>
      <w:r>
        <w:br/>
      </w:r>
      <w:r>
        <w:rPr>
          <w:rFonts w:ascii="Times New Roman"/>
          <w:b w:val="false"/>
          <w:i w:val="false"/>
          <w:color w:val="000000"/>
          <w:sz w:val="28"/>
        </w:rPr>
        <w:t>
</w:t>
      </w:r>
      <w:r>
        <w:rPr>
          <w:rFonts w:ascii="Times New Roman"/>
          <w:b w:val="false"/>
          <w:i w:val="false"/>
          <w:color w:val="000000"/>
          <w:sz w:val="28"/>
        </w:rPr>
        <w:t>
      «Жүктеме шығыстары» 5-жолында кейбір ерекшеліктері бар және мыналарды қамтитын, өндірісті басқарумен және қамтамасыз етумен байланысты шығыстар көрсетіледі:</w:t>
      </w:r>
      <w:r>
        <w:br/>
      </w:r>
      <w:r>
        <w:rPr>
          <w:rFonts w:ascii="Times New Roman"/>
          <w:b w:val="false"/>
          <w:i w:val="false"/>
          <w:color w:val="000000"/>
          <w:sz w:val="28"/>
        </w:rPr>
        <w:t>
</w:t>
      </w:r>
      <w:r>
        <w:rPr>
          <w:rFonts w:ascii="Times New Roman"/>
          <w:b w:val="false"/>
          <w:i w:val="false"/>
          <w:color w:val="000000"/>
          <w:sz w:val="28"/>
        </w:rPr>
        <w:t>
      1) өндірісті шикізатпен, материалдармен, отынмен, энергиямен, аспаптармен, жұмысты басқа құралдар мен заттарымен қамтамасыз ету жөніндегі шығыстар;</w:t>
      </w:r>
      <w:r>
        <w:br/>
      </w:r>
      <w:r>
        <w:rPr>
          <w:rFonts w:ascii="Times New Roman"/>
          <w:b w:val="false"/>
          <w:i w:val="false"/>
          <w:color w:val="000000"/>
          <w:sz w:val="28"/>
        </w:rPr>
        <w:t>
</w:t>
      </w:r>
      <w:r>
        <w:rPr>
          <w:rFonts w:ascii="Times New Roman"/>
          <w:b w:val="false"/>
          <w:i w:val="false"/>
          <w:color w:val="000000"/>
          <w:sz w:val="28"/>
        </w:rPr>
        <w:t>
      2) негізгі өндірістік қорларды жұмыс жағдайында ұстап тұру жөніндегі шығыстар (техникалық тексеру, күту және орташа, ағымдағы және күрделі жөндеуді өткізуіне кеткен шығыстар);</w:t>
      </w:r>
      <w:r>
        <w:br/>
      </w:r>
      <w:r>
        <w:rPr>
          <w:rFonts w:ascii="Times New Roman"/>
          <w:b w:val="false"/>
          <w:i w:val="false"/>
          <w:color w:val="000000"/>
          <w:sz w:val="28"/>
        </w:rPr>
        <w:t>
</w:t>
      </w:r>
      <w:r>
        <w:rPr>
          <w:rFonts w:ascii="Times New Roman"/>
          <w:b w:val="false"/>
          <w:i w:val="false"/>
          <w:color w:val="000000"/>
          <w:sz w:val="28"/>
        </w:rPr>
        <w:t>
      3) көмекші өндірістік персоналдың еңбегін төлеу, өндірістік нәтижелер үшін қызметкерлерге сыйақылар, ынталандыру және өтемақылық төлемдер;</w:t>
      </w:r>
      <w:r>
        <w:br/>
      </w:r>
      <w:r>
        <w:rPr>
          <w:rFonts w:ascii="Times New Roman"/>
          <w:b w:val="false"/>
          <w:i w:val="false"/>
          <w:color w:val="000000"/>
          <w:sz w:val="28"/>
        </w:rPr>
        <w:t>
</w:t>
      </w:r>
      <w:r>
        <w:rPr>
          <w:rFonts w:ascii="Times New Roman"/>
          <w:b w:val="false"/>
          <w:i w:val="false"/>
          <w:color w:val="000000"/>
          <w:sz w:val="28"/>
        </w:rPr>
        <w:t>
      4)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w:t>
      </w:r>
      <w:r>
        <w:br/>
      </w:r>
      <w:r>
        <w:rPr>
          <w:rFonts w:ascii="Times New Roman"/>
          <w:b w:val="false"/>
          <w:i w:val="false"/>
          <w:color w:val="000000"/>
          <w:sz w:val="28"/>
        </w:rPr>
        <w:t>
</w:t>
      </w:r>
      <w:r>
        <w:rPr>
          <w:rFonts w:ascii="Times New Roman"/>
          <w:b w:val="false"/>
          <w:i w:val="false"/>
          <w:color w:val="000000"/>
          <w:sz w:val="28"/>
        </w:rPr>
        <w:t>
      5) тікелей субъектінің аумағында медпунктарды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қағидаларында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w:t>
      </w:r>
      <w:r>
        <w:br/>
      </w:r>
      <w:r>
        <w:rPr>
          <w:rFonts w:ascii="Times New Roman"/>
          <w:b w:val="false"/>
          <w:i w:val="false"/>
          <w:color w:val="000000"/>
          <w:sz w:val="28"/>
        </w:rPr>
        <w:t>
</w:t>
      </w:r>
      <w:r>
        <w:rPr>
          <w:rFonts w:ascii="Times New Roman"/>
          <w:b w:val="false"/>
          <w:i w:val="false"/>
          <w:color w:val="000000"/>
          <w:sz w:val="28"/>
        </w:rPr>
        <w:t>
      6)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w:t>
      </w:r>
      <w:r>
        <w:br/>
      </w:r>
      <w:r>
        <w:rPr>
          <w:rFonts w:ascii="Times New Roman"/>
          <w:b w:val="false"/>
          <w:i w:val="false"/>
          <w:color w:val="000000"/>
          <w:sz w:val="28"/>
        </w:rPr>
        <w:t>
</w:t>
      </w:r>
      <w:r>
        <w:rPr>
          <w:rFonts w:ascii="Times New Roman"/>
          <w:b w:val="false"/>
          <w:i w:val="false"/>
          <w:color w:val="000000"/>
          <w:sz w:val="28"/>
        </w:rPr>
        <w:t>
      7) өндірістік қорларды жалдау үшін төлемдер;</w:t>
      </w:r>
      <w:r>
        <w:br/>
      </w:r>
      <w:r>
        <w:rPr>
          <w:rFonts w:ascii="Times New Roman"/>
          <w:b w:val="false"/>
          <w:i w:val="false"/>
          <w:color w:val="000000"/>
          <w:sz w:val="28"/>
        </w:rPr>
        <w:t>
</w:t>
      </w:r>
      <w:r>
        <w:rPr>
          <w:rFonts w:ascii="Times New Roman"/>
          <w:b w:val="false"/>
          <w:i w:val="false"/>
          <w:color w:val="000000"/>
          <w:sz w:val="28"/>
        </w:rPr>
        <w:t>
      8) өндірістік қызметпен байланысты іссапар шығыстары;</w:t>
      </w:r>
      <w:r>
        <w:br/>
      </w:r>
      <w:r>
        <w:rPr>
          <w:rFonts w:ascii="Times New Roman"/>
          <w:b w:val="false"/>
          <w:i w:val="false"/>
          <w:color w:val="000000"/>
          <w:sz w:val="28"/>
        </w:rPr>
        <w:t>
</w:t>
      </w:r>
      <w:r>
        <w:rPr>
          <w:rFonts w:ascii="Times New Roman"/>
          <w:b w:val="false"/>
          <w:i w:val="false"/>
          <w:color w:val="000000"/>
          <w:sz w:val="28"/>
        </w:rPr>
        <w:t>
      9) тоқтап қалудан болған шығындар;</w:t>
      </w:r>
      <w:r>
        <w:br/>
      </w:r>
      <w:r>
        <w:rPr>
          <w:rFonts w:ascii="Times New Roman"/>
          <w:b w:val="false"/>
          <w:i w:val="false"/>
          <w:color w:val="000000"/>
          <w:sz w:val="28"/>
        </w:rPr>
        <w:t>
</w:t>
      </w:r>
      <w:r>
        <w:rPr>
          <w:rFonts w:ascii="Times New Roman"/>
          <w:b w:val="false"/>
          <w:i w:val="false"/>
          <w:color w:val="000000"/>
          <w:sz w:val="28"/>
        </w:rPr>
        <w:t>
      10) өндірісті әзірлеу және игеруге кеткен шығындар;</w:t>
      </w:r>
      <w:r>
        <w:br/>
      </w:r>
      <w:r>
        <w:rPr>
          <w:rFonts w:ascii="Times New Roman"/>
          <w:b w:val="false"/>
          <w:i w:val="false"/>
          <w:color w:val="000000"/>
          <w:sz w:val="28"/>
        </w:rPr>
        <w:t>
</w:t>
      </w:r>
      <w:r>
        <w:rPr>
          <w:rFonts w:ascii="Times New Roman"/>
          <w:b w:val="false"/>
          <w:i w:val="false"/>
          <w:color w:val="000000"/>
          <w:sz w:val="28"/>
        </w:rPr>
        <w:t>
      11) жабдықты ұстау және пайдалануға кеткен шығындар;</w:t>
      </w:r>
      <w:r>
        <w:br/>
      </w:r>
      <w:r>
        <w:rPr>
          <w:rFonts w:ascii="Times New Roman"/>
          <w:b w:val="false"/>
          <w:i w:val="false"/>
          <w:color w:val="000000"/>
          <w:sz w:val="28"/>
        </w:rPr>
        <w:t>
</w:t>
      </w:r>
      <w:r>
        <w:rPr>
          <w:rFonts w:ascii="Times New Roman"/>
          <w:b w:val="false"/>
          <w:i w:val="false"/>
          <w:color w:val="000000"/>
          <w:sz w:val="28"/>
        </w:rPr>
        <w:t>
      12) тауарларды кепілдік қызметін көрсетуге және жөндеуге кеткен шығындар;</w:t>
      </w:r>
      <w:r>
        <w:br/>
      </w:r>
      <w:r>
        <w:rPr>
          <w:rFonts w:ascii="Times New Roman"/>
          <w:b w:val="false"/>
          <w:i w:val="false"/>
          <w:color w:val="000000"/>
          <w:sz w:val="28"/>
        </w:rPr>
        <w:t>
</w:t>
      </w:r>
      <w:r>
        <w:rPr>
          <w:rFonts w:ascii="Times New Roman"/>
          <w:b w:val="false"/>
          <w:i w:val="false"/>
          <w:color w:val="000000"/>
          <w:sz w:val="28"/>
        </w:rPr>
        <w:t>
      13) басқа да өндіруге қатысты шығындар мен жоғалтулар.</w:t>
      </w:r>
      <w:r>
        <w:br/>
      </w:r>
      <w:r>
        <w:rPr>
          <w:rFonts w:ascii="Times New Roman"/>
          <w:b w:val="false"/>
          <w:i w:val="false"/>
          <w:color w:val="000000"/>
          <w:sz w:val="28"/>
        </w:rPr>
        <w:t>
</w:t>
      </w:r>
      <w:r>
        <w:rPr>
          <w:rFonts w:ascii="Times New Roman"/>
          <w:b w:val="false"/>
          <w:i w:val="false"/>
          <w:color w:val="000000"/>
          <w:sz w:val="28"/>
        </w:rPr>
        <w:t>
      «Барлығы» жолында жолдар мен бағандар бойынша жиынтық мәні көрсетіледі.</w:t>
      </w:r>
      <w:r>
        <w:br/>
      </w:r>
      <w:r>
        <w:rPr>
          <w:rFonts w:ascii="Times New Roman"/>
          <w:b w:val="false"/>
          <w:i w:val="false"/>
          <w:color w:val="000000"/>
          <w:sz w:val="28"/>
        </w:rPr>
        <w:t>
</w:t>
      </w:r>
      <w:r>
        <w:rPr>
          <w:rFonts w:ascii="Times New Roman"/>
          <w:b w:val="false"/>
          <w:i w:val="false"/>
          <w:color w:val="000000"/>
          <w:sz w:val="28"/>
        </w:rPr>
        <w:t>
      18. «Дебиторлық және кредиторлық берешекті ажыратып жазу» 1.7-нысаны, осы нысанда осы берешек бойынша соңғы операция мезетінен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w:t>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Жеке тұлғалар бойынша берешек бір жолмен көрсетіледі және тек қана «Сома» 7-бағана толтырылады.</w:t>
      </w:r>
      <w:r>
        <w:br/>
      </w:r>
      <w:r>
        <w:rPr>
          <w:rFonts w:ascii="Times New Roman"/>
          <w:b w:val="false"/>
          <w:i w:val="false"/>
          <w:color w:val="000000"/>
          <w:sz w:val="28"/>
        </w:rPr>
        <w:t>
</w:t>
      </w:r>
      <w:r>
        <w:rPr>
          <w:rFonts w:ascii="Times New Roman"/>
          <w:b w:val="false"/>
          <w:i w:val="false"/>
          <w:color w:val="000000"/>
          <w:sz w:val="28"/>
        </w:rPr>
        <w:t>
      «Дебитордың (кредитордың) атауы» деген 2-бағанда «Жеке тұлға» көрсетіледі.</w:t>
      </w:r>
      <w:r>
        <w:br/>
      </w:r>
      <w:r>
        <w:rPr>
          <w:rFonts w:ascii="Times New Roman"/>
          <w:b w:val="false"/>
          <w:i w:val="false"/>
          <w:color w:val="000000"/>
          <w:sz w:val="28"/>
        </w:rPr>
        <w:t>
</w:t>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 деген 1-бағанда реттік нөмірі көрсетіледі. Келесі ақпарат реті бойынша нөмірлеуді үзбеуі тиіс.</w:t>
      </w:r>
      <w:r>
        <w:br/>
      </w:r>
      <w:r>
        <w:rPr>
          <w:rFonts w:ascii="Times New Roman"/>
          <w:b w:val="false"/>
          <w:i w:val="false"/>
          <w:color w:val="000000"/>
          <w:sz w:val="28"/>
        </w:rPr>
        <w:t>
</w:t>
      </w:r>
      <w:r>
        <w:rPr>
          <w:rFonts w:ascii="Times New Roman"/>
          <w:b w:val="false"/>
          <w:i w:val="false"/>
          <w:color w:val="000000"/>
          <w:sz w:val="28"/>
        </w:rPr>
        <w:t>
      «Дебитордың (кредитордың) атауы» деген 2-бағанда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«Резидент/резидент емес» деген 3-бағанда жеткізушінің резиденттігін белгілейтін код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w:t>
      </w:r>
      <w:r>
        <w:rPr>
          <w:rFonts w:ascii="Times New Roman"/>
          <w:b w:val="false"/>
          <w:i w:val="false"/>
          <w:color w:val="000000"/>
          <w:sz w:val="28"/>
        </w:rPr>
        <w:t>
      «СТН» 4-бағанда дебитордың (кредитордың) СТН-і көрсетіледі.</w:t>
      </w:r>
      <w:r>
        <w:br/>
      </w:r>
      <w:r>
        <w:rPr>
          <w:rFonts w:ascii="Times New Roman"/>
          <w:b w:val="false"/>
          <w:i w:val="false"/>
          <w:color w:val="000000"/>
          <w:sz w:val="28"/>
        </w:rPr>
        <w:t>
</w:t>
      </w:r>
      <w:r>
        <w:rPr>
          <w:rFonts w:ascii="Times New Roman"/>
          <w:b w:val="false"/>
          <w:i w:val="false"/>
          <w:color w:val="000000"/>
          <w:sz w:val="28"/>
        </w:rPr>
        <w:t>
      «ЖСН/БСН» деген 5-бағанда дебитордың (кредитордың)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«Резиденттік елінің коды» деген 6-бағанда салық төлеуші – резидент еместің резиденттік елінің кодын пайдалану қажет.</w:t>
      </w:r>
      <w:r>
        <w:br/>
      </w:r>
      <w:r>
        <w:rPr>
          <w:rFonts w:ascii="Times New Roman"/>
          <w:b w:val="false"/>
          <w:i w:val="false"/>
          <w:color w:val="000000"/>
          <w:sz w:val="28"/>
        </w:rPr>
        <w:t>
</w:t>
      </w:r>
      <w:r>
        <w:rPr>
          <w:rFonts w:ascii="Times New Roman"/>
          <w:b w:val="false"/>
          <w:i w:val="false"/>
          <w:color w:val="000000"/>
          <w:sz w:val="28"/>
        </w:rPr>
        <w:t>
      «Сома» деген 7-бағанда дебиторлық (кредиторлық) берешектің қалыптасқан сомасы көрсетіледі.</w:t>
      </w:r>
      <w:r>
        <w:br/>
      </w:r>
      <w:r>
        <w:rPr>
          <w:rFonts w:ascii="Times New Roman"/>
          <w:b w:val="false"/>
          <w:i w:val="false"/>
          <w:color w:val="000000"/>
          <w:sz w:val="28"/>
        </w:rPr>
        <w:t>
</w:t>
      </w:r>
      <w:r>
        <w:rPr>
          <w:rFonts w:ascii="Times New Roman"/>
          <w:b w:val="false"/>
          <w:i w:val="false"/>
          <w:color w:val="000000"/>
          <w:sz w:val="28"/>
        </w:rPr>
        <w:t>
      «Берешектің қалыптасқан мерзімі» деген 8-бағанда кредиторлық (дебиторлық) берешектің қалыптасқан кезеңінің уақыты көрсетіледі.</w:t>
      </w:r>
      <w:r>
        <w:br/>
      </w:r>
      <w:r>
        <w:rPr>
          <w:rFonts w:ascii="Times New Roman"/>
          <w:b w:val="false"/>
          <w:i w:val="false"/>
          <w:color w:val="000000"/>
          <w:sz w:val="28"/>
        </w:rPr>
        <w:t>
</w:t>
      </w:r>
      <w:r>
        <w:rPr>
          <w:rFonts w:ascii="Times New Roman"/>
          <w:b w:val="false"/>
          <w:i w:val="false"/>
          <w:color w:val="000000"/>
          <w:sz w:val="28"/>
        </w:rPr>
        <w:t>
      «Қалыптасу себептері» деген 9-бағанда дебиторлық (кредиторлық) берешектің қалыптасу себептері көрсетіледі.</w:t>
      </w:r>
    </w:p>
    <w:bookmarkEnd w:id="585"/>
    <w:bookmarkStart w:name="z2694" w:id="5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86"/>
    <w:bookmarkStart w:name="z2696" w:id="587"/>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587"/>
    <w:bookmarkStart w:name="z2717" w:id="588"/>
    <w:p>
      <w:pPr>
        <w:spacing w:after="0"/>
        <w:ind w:left="0"/>
        <w:jc w:val="left"/>
      </w:pPr>
      <w:r>
        <w:rPr>
          <w:rFonts w:ascii="Times New Roman"/>
          <w:b/>
          <w:i w:val="false"/>
          <w:color w:val="000000"/>
        </w:rPr>
        <w:t xml:space="preserve"> 
2.1-нысан</w:t>
      </w:r>
      <w:r>
        <w:br/>
      </w:r>
      <w:r>
        <w:rPr>
          <w:rFonts w:ascii="Times New Roman"/>
          <w:b/>
          <w:i w:val="false"/>
          <w:color w:val="000000"/>
        </w:rPr>
        <w:t>
Тауарларды, жұмыстарды, қызметтерді өткізу кітабы</w:t>
      </w:r>
    </w:p>
    <w:bookmarkEnd w:id="588"/>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2016"/>
        <w:gridCol w:w="1139"/>
        <w:gridCol w:w="1386"/>
        <w:gridCol w:w="1364"/>
        <w:gridCol w:w="1409"/>
        <w:gridCol w:w="1116"/>
        <w:gridCol w:w="1567"/>
        <w:gridCol w:w="1454"/>
        <w:gridCol w:w="1253"/>
      </w:tblGrid>
      <w:tr>
        <w:trPr>
          <w:trHeight w:val="154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(инвойстың) күні</w:t>
            </w:r>
          </w:p>
        </w:tc>
      </w:tr>
      <w:tr>
        <w:trPr>
          <w:trHeight w:val="3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операциялар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2051"/>
        <w:gridCol w:w="1134"/>
        <w:gridCol w:w="1425"/>
        <w:gridCol w:w="1358"/>
        <w:gridCol w:w="1268"/>
        <w:gridCol w:w="1089"/>
        <w:gridCol w:w="1582"/>
        <w:gridCol w:w="1493"/>
        <w:gridCol w:w="1269"/>
      </w:tblGrid>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(инвойстың)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бірлігінің құны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ставкасы,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 және алымдар</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затқа берілген, қарыздың сомасы</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1" w:id="589"/>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№__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589"/>
    <w:bookmarkStart w:name="z2902" w:id="5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90"/>
    <w:bookmarkStart w:name="z2903" w:id="591"/>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591"/>
    <w:bookmarkStart w:name="z2904" w:id="592"/>
    <w:p>
      <w:pPr>
        <w:spacing w:after="0"/>
        <w:ind w:left="0"/>
        <w:jc w:val="left"/>
      </w:pPr>
      <w:r>
        <w:rPr>
          <w:rFonts w:ascii="Times New Roman"/>
          <w:b/>
          <w:i w:val="false"/>
          <w:color w:val="000000"/>
        </w:rPr>
        <w:t xml:space="preserve"> 
2.2-нысан</w:t>
      </w:r>
      <w:r>
        <w:br/>
      </w:r>
      <w:r>
        <w:rPr>
          <w:rFonts w:ascii="Times New Roman"/>
          <w:b/>
          <w:i w:val="false"/>
          <w:color w:val="000000"/>
        </w:rPr>
        <w:t>
Тауарларды, жұмыстарды, қызметтерді сатып алу кітабы</w:t>
      </w:r>
    </w:p>
    <w:bookmarkEnd w:id="592"/>
    <w:p>
      <w:pPr>
        <w:spacing w:after="0"/>
        <w:ind w:left="0"/>
        <w:jc w:val="both"/>
      </w:pPr>
      <w:r>
        <w:rPr>
          <w:rFonts w:ascii="Times New Roman"/>
          <w:b w:val="false"/>
          <w:i w:val="false"/>
          <w:color w:val="000000"/>
          <w:sz w:val="28"/>
        </w:rPr>
        <w:t>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2016"/>
        <w:gridCol w:w="1139"/>
        <w:gridCol w:w="1386"/>
        <w:gridCol w:w="1364"/>
        <w:gridCol w:w="1409"/>
        <w:gridCol w:w="1116"/>
        <w:gridCol w:w="1567"/>
        <w:gridCol w:w="1454"/>
        <w:gridCol w:w="1253"/>
      </w:tblGrid>
      <w:tr>
        <w:trPr>
          <w:trHeight w:val="154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атауы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елдің коды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(инвойстың) күні</w:t>
            </w:r>
          </w:p>
        </w:tc>
      </w:tr>
      <w:tr>
        <w:trPr>
          <w:trHeight w:val="3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ТМҚ</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сапар шығыстары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операциялар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010"/>
        <w:gridCol w:w="1180"/>
        <w:gridCol w:w="1337"/>
        <w:gridCol w:w="1382"/>
        <w:gridCol w:w="1427"/>
        <w:gridCol w:w="1091"/>
        <w:gridCol w:w="1584"/>
        <w:gridCol w:w="1450"/>
        <w:gridCol w:w="1226"/>
      </w:tblGrid>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Шот-фактураның (инвойстың)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бірлігінің құны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ставкасы,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баждар және алымдар</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табыс салығының сомасы</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2" w:id="593"/>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№__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593"/>
    <w:bookmarkStart w:name="z2934" w:id="5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94"/>
    <w:bookmarkStart w:name="z2964" w:id="595"/>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595"/>
    <w:bookmarkStart w:name="z2970" w:id="596"/>
    <w:p>
      <w:pPr>
        <w:spacing w:after="0"/>
        <w:ind w:left="0"/>
        <w:jc w:val="left"/>
      </w:pPr>
      <w:r>
        <w:rPr>
          <w:rFonts w:ascii="Times New Roman"/>
          <w:b/>
          <w:i w:val="false"/>
          <w:color w:val="000000"/>
        </w:rPr>
        <w:t xml:space="preserve"> 
2.3-нысан</w:t>
      </w:r>
      <w:r>
        <w:br/>
      </w:r>
      <w:r>
        <w:rPr>
          <w:rFonts w:ascii="Times New Roman"/>
          <w:b/>
          <w:i w:val="false"/>
          <w:color w:val="000000"/>
        </w:rPr>
        <w:t>
Бухгалтерлік теңгерім</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4851"/>
        <w:gridCol w:w="3302"/>
        <w:gridCol w:w="3889"/>
      </w:tblGrid>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басына</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соңына</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банкноттар және манета ақшасы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пункттеріндегі қолма-қол ақша</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Банкоматтардағы қолма-қол ақша</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қымбат металдардан жасалған манеталар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чектарындағы ақша</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тазартылған қымбат металдар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шоттар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шот</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банктердегі корреспонденттік шоттар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Қазақстан Республикасының Ұлттық Банкіне талап</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Қазақстан Республикасының Ұлттық Банкіндегі салымдары (бір түнге)</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дейінгі Қазақстан Республикасының Ұлттық банкіндегі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мерзімді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міндетті резервтері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алған бағалы қағаздар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шығындарды жабуға арналған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сатып алынған бағалы қағаздар бойынша дисконт</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сатып алынған бағалы қағаздар бойынша сыйлықақылар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 бойынша алдыңғы ұстаушылармен есептелген сыйақылар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қағаздардың әділ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қағаздардың әділ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 (бір түнге)</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 басқа банктерге орналастырылған салымдар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қысқа мерзімді салымдар (бір айға дейінгі)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қысқа мерзімді салымдар (бір жылға дейінгі)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ұзақ мерзімді салымдар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шартты салымдар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салымдар бойынша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орналастырылған салымдар бойынша арнайы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мерзімді салым құнын оң түзету шоты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мерзімді салым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шартты салым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кредиттік серіктестіктің және ипотека компаниясының міндеттемелерін қамтамасыз етуші болып табылатын (кепіл, кепілзат) салым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 берген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 бойынша овердрафт қарыздары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қысқа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овернайт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ұзақ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қаржы лизингі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басқа банктердің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басқа банктердің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қарыздар және қаржы лизингі бойынша арнайы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және қаржы лизингі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овердрафвт қарыздары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қысқа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қарыз құнын оң түзету сомасы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ұзақ мерзімді қарыз құнын теріс түзету сомасы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қаржы лизингі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қаржы лизингі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және қаржы лизингі бойынша арнайы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талаптар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овердрафт қарыздары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кредит карточкалары бойынша шоттары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есепке алынған вексельдері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факторинг</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Факторинг бойынша клиенттердің мерзімі өткен берешегі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қысқа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ұзақ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қаржы лизингі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клиенттердің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форфейтинг</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бойынша клиенттердің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Қарыздары бойынша клиенттердің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наразылығы білдірілген вексельдері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қарыздар және қаржы лизингі бойынша арнайы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өзге де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дисконт</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сыйлықақы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берілген қаржылық активтер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бағалы қағаздар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өзге де бағалы қағаздар бойынша дисконт</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өзге де бағалы қағаздар бойынша сыйлықақы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бағалы қағаздар бойынша алдыңғы ұстаушылармен есептелген сыйақылар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бағалы қағаздардың әділ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бағалы қағаздардың әділ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қызметіне байланысты дебиторлық берешек бойынша шығындарды жабуға арналған жалпы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қызметке байланысты дебиторлық берешек бойынша шығындарды жабуға арналған жалпы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шығындарды жабуға арналған жалпы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қызметке байланысты шығындарды жабуға арналған жалпы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шығындарды жабуға арналған жалпы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банктік қызметке байланысты шығындарды жабуға арналған жалпы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және реттелген борышқа инвестициялар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 ұйымдарға инвестициялар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борышқа инвестициялар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инвестициялар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Тауарлы-материалдық қорлар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қымбат металдар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тауарлы-материалдық қорлар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қымбат металдардан жасалған металл ақшалар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және материалдық емес активтер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(орнатылып жатқан) негізгі құрал-жабдықтар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ғимараттар мен құрылыстар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жабдықтары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негізгі құрал-жабдықтар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лизингіне қабылданған негізгі құрал-жабдықтар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құрал-жабдықтар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алған үйлер бойынша күрделі шығындар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күшімен құрылған (дайындалған) материалдық емес активтер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 бойынша есептелген амортизация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жабдықтар бойынша есептелген амортизация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негізгі құрал-жабдықтар бойынша есептелген амортизациям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алынған негізгі құрал-жабдықтар бойынша есептелген амортизация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беруге арналған негізгі құрал-жабдықтар бойынша есептелген амортизация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үйлер бойынша күрделі шығындар бойынша есептелген амортизация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бойынша есептелген амортизация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бойынша есептелген амортизация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алуға байланысты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есепшоттар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 орналастырылған салымдар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 орналастырылған салымдар бойынша мерзімі өткен сыйақылар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орналастырылған тазартылған қымбат металдар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кредиттік серіктестіктің және ипотека компаниясының міндеттемелерін қамтамасыз етуші болып табылатын (кепілсалым, кепіл, кепілзат) салым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қарыздар және қаржы лизингі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банктерге берілген қарыздар және қаржы лизингі бойынша мерзімі өткен сыйақылар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және қаржы лизингі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ұйымдарға берілген қарыздар және қаржы лизингі бойынша мерзімі өткен сыйақылар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бас офисі мен филиалдары арасындағы есеп айырысу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қарыздар және қаржы лизингі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берілген қарыздар және қаржы лизингі бойынша мерзімі өткен сыйақы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дейін ұсталатын бағалы қағаздар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қолдағы бар бағалы қағаздар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реттелген борышқа инвестициялар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"кері РЕПО" операциялары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мерзімі өткен сыйақы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вексельдер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берілген қаржылық активтер бойынша есептелген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және шығыстарды алдын ала төлеу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және салымдар бойынша сыйақыны алдын ала төлеу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алдын ала төлеулер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көрсетілген қызметтер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көрсетілген қызметтер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көрсетілген қызметтер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көрсетілген қызметтер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көрсетілген қызметтер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 бойынша көрсетілген қызметтер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салымдарды қабылдау, клиенттердің банктік есепшотын ашу және жүргізу бойынша көрсетілген қызметтер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қызметтен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 үшін есептелген комиссиялық табыстары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көрсеткен қызметі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Құжаттандырылған есеп айырысу бойынша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 бойынша көрсеткен қызметі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Факторингтік операциялар бойынша көрсеткен қызметі үшін есептелген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кепілдіктер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 қабылдау, клиенттердің банктік есепшоттарын ашу және жүргізу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өзге де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бойынша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құжаттарының акцепті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операциялар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Құжаттандырылған есеп айырысу бойынша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Факторингтік операциялар бойынша көрсеткен қызметі үшін мерзімі өткен комиссиялық табыстар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дебиторлар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төленетін басқа да міндетті төлемдер бойынша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Брокерлермен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 (дивидендтер бойынша)</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Құжаттандырылған есеп айырысулар бойынша дебиторлар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 бойынша дебиторлар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бұрын салынған табыс салығы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валюталық қысқа позициясы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валютасының теңгемен көрсетілген қарсы құны (валюталық ұзақ позицияның)</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қызметі бойынша өзге дебиторлар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бойынша дебиторлар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Акцептелген вексель үшін клиентке қойылатын талап</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 бойынша өзге де дебиторлар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транзиттік шоттар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қысқа позициясы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металдардың теңгемен көрсетілген қарсы құны (тазартылған қымбат металдар бойынша валюталық ұзақ позицияның)</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банктік қызметтен шығындарды жабуға арналған арнайы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қызметке байланысты дебиторлық берешек бойынша шығындарды жабуға арналған арнайы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қызметке байланысты дебиторлық берешек бойынша шығындарды жабуға арналған арнайы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жасалған операциялар бойынша талаптар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талаптар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талаптар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 бойынша талаптар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талаптар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талаптар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опциондар бойынша талаптар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операциялар бойынша талаптар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баланстық шоттар бойынша өзге де активтер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есепшоттар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корреспонденттік шоттар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орталық банктерінің  корреспонденттік шоттары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корреспонденттік шоттары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ұйымдардың корреспондеттік шоттары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металдағы металл шоттар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етілгенге дейінгі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талап етілгенге дейінгі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талап етілгенге дейінгі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етілгенге дейінгі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етілгенге дейінгі салымдары бойынша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қысқа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үкімет органдарынан алынған қарыз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ұзақ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және Қазақстан Республикасының жергілікті үкімет органдарынан алынған қарыз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қарыздар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қысқа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ұзақ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басқа банктерден және ұйымдардан алынған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банктерден алынған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қысқа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басқа банктерден және ұйымдардан алынған қарыз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ұзақ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қаржы лизингі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қарыздар және қаржы лизингі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қарыздар және қаржы лизингі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қысқа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басқа банктерден және ұйымдардан алынған қарыз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ұзақ мерзімді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қаржы лизингі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операцияларының жекелеген түрлерін жүзеге асыратын ұйымдардан алынған қарыздар және қаржы лизингі бойынша мерзімі өткен берешек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Овернайт қарыздары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Банкінен алынған овернайт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банктерден алынған овернайт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овернайт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Банкінің мерзімді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орталық банктердің мерзімді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(бір айға дейінгі)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қысқа мерзімді салымдары (бір жылға дейінгі)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бір түнге тартылған салымдар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ұзақ мерзімді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мерзімді салым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мерзімді салым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міндеттемелерін қамтамасыз етуші болып табылатын (кепілсалым, кепіл, кепілзат) салым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тартылған шартты салым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шартты салымдары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филиалдарымен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филиалдарымен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алдындағы міндеттеме</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ақшасы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ақшасы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шоттары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ағымдағы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талап ету бойынша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қысқа мерзімді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ұзақ мерзімді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шартты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Салымдарға (депозиттерге) міндетті ұжымдық кепілдік беру (сақтандыру) объектісі болып табылатын жеке тұлғалардың карт-шоттары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қабылданған қаржы активтері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 бойынша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қысқа мерзімді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ұзақ мерзімді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арнайы 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еншілес ұйымдардың кепілдік-салымдары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(кепілсалым, кепіл, кепілзат) болып табылатын салым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клиенттердің талап ету бойынша салымдары бойынша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клиенттермен жасалған өзге операциялар бойынша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клиенттердің мерзімді салымдары бойынша мерзімі өткен берешегі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мерзімінде орындамаған нұсқаулар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 бойынша мерзімі өткен берешек</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салымының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салымының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салымының құнын оң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салымының құнын теріс түзету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валюта заңдарына сәйкес жөнелтушінің нұсқаларын сақтау шоты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облигациялар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өзге бағалы қағаздар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сыйлықақы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дисконт</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бес жылдан төмен реттелген борыштар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бес жылдан жоғары реттелген борыштар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төлеуге байланысты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талап ету бойынша салымдары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алынған қарыздар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ұйымдарынан алынған қарыздар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банктерден алынған қарыздар және қаржы лизингі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ұйымдардан алынған қарыздар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металдардағы металл шоттар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овернайт қарыздары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мерзімді салымдары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міндеттемелерін қамтамасыз етуші болып табылатын салымдар (кепілсалым, кепіл, кепілзат)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банктердің шартты салымдары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офисі пен филиалдардың арасындағы есеп айырысу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және консультациялық қызметтер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ағымдағы есепшоттары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шартты салымдары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талап ету бойынша салымдары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мерзімді салымдары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еншілес ұйымдардың салым-кепілдіктері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міндеттемелерін қамтамасыз ету (кепілсалым, кепіл, кепілзат) болып табылатын салым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қағаздармен "РЕПО" операциялары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өзге бағалы қағаздар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және қаржы лизингі бойынша мерзімі өткен сыйақылар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 бойынша салымдар бойынша мерзімі өткен сыйақы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 бойынша мерзімі өткен сыйақы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Айналысқа шығарылған бағалы қағаздар бойынша мерзімі өткен сыйақы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қаржы лизингі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 бойынша мерзімі өткен сыйақы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банктер мен клиенттердің міндеттемелерін қамтамасыз ету (кепілсалым, кепіл, кепілзат) болып табылатын салым бойынша мерзімі өткен сыйақы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бойынша мерзімі өткен сыйақы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өзге сыйақы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басқаруға қабылданған қаржы активтері бойынша есептелген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және табыстарды алдын ала төлеу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қарыздар бойынша сыйақыны алдын ала төлеу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 салымдар бойынша сыйақыны алдын ала төлеу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алдын ала төлеулер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есептелген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қызмет көрсету бойынша есептелген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сатып алу-сату бойынша қызмет көрсету бойынша есептелген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есептелген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қызмет көрсету бойынша мерзімі өткен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кепілдіктер бойынша қызмет көрсету бойынша есептелген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карт-шоттары бойынша қызмет көрсетулер бойынша есептелген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өзге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бойынша қызмет көрсету бойынша есептелген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қызмет көрсету бойынша мерзімі өткен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полистерін сату бойынша қызмет көрсету бойынша мерзімі өткен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сатып алу-сату бойынша қызмет көрсету бойынша мерзімі өткен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қызмет көрсету бойынша мерзімі өткен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(трасттық) операциялар бойынша қызмет көрсету бойынша мерзімі өткен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кепілдіктер бойынша қызмет көрсету бойынша мерзімі өткен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өзге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 бойынша қызмет көрсету бойынша мерзімі өткен комиссиялық шығыстар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кредиторлар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 бойынша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Брокерлермен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Акционерлермен есеп айырысу (дивидендтер бойынша)</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есеп айырысу</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есеп айырысу бойынша кредиторлар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қаржы бойынша кредиторлар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 бойынша валюталық ұзақ позициясы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валютасының теңгемен көрсетілген қарсы құны (валюталық қысқа позицияның)</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 бойынша өзге кредиторлар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қызметке байланысты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Акцептер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емес қызмет бойынша өзге кредиторлар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транзиттік шоттар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бойынша ұзақ позиция</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металдардың теңгемен көрсетілген қарсы құны (тазартылған қымбат металдар бойынша валюталық қысқа позицияның)</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шығындарды жабуға арналған жалпы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шығындарды жабуға арналған арнайы резервтер (провизиялар)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жасалған операциялар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Опциондық операциялар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опцион үшін сыйлықақы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операциялар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құралдарымен жасалған операциялар бойынша міндеттемелер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жарғылық капитал - жай акциялар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жарғылық капитал - жай акциялар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жай акциялар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жарғылық капитал - артықшылықты акциялар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жарғылық капитал - артықшылықты акциялар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артықшылықты акциялар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 жарғылық капитал - салымдар және пайлар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жарғылық капитал - салымдар және пайлар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салымдар және пайлар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капитал</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төленген капитал</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 және қайта бағалау резервтері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қайта бағалау резервтері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резервтік капиталы және қайта бағалау резервтері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бөлінбеген таза табысы (өтелмеген шығындар)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валютасының өткен жылдардағы қайта бағалау резервтері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металдардың өткен жылдардағы қайта бағалау резервтері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валюталық баламасын белгілей отырып өткен жылдардағы теңгемен есептелген қарыздарды қайта бағалау резервтері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Салымдардың валюталық баламасын белгілей отырып өткен жылдардағы теңгемен есептелген салымдарды қайта бағалау резервтері</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бойынша резервтер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лінбеген таза табыс (</w:t>
            </w:r>
            <w:r>
              <w:rPr>
                <w:rFonts w:ascii="Times New Roman"/>
                <w:b w:val="false"/>
                <w:i w:val="false"/>
                <w:color w:val="000000"/>
                <w:sz w:val="20"/>
              </w:rPr>
              <w:t>ө</w:t>
            </w:r>
            <w:r>
              <w:rPr>
                <w:rFonts w:ascii="Times New Roman"/>
                <w:b w:val="false"/>
                <w:i w:val="false"/>
                <w:color w:val="000000"/>
                <w:sz w:val="20"/>
              </w:rPr>
              <w:t>телмеген шы</w:t>
            </w:r>
            <w:r>
              <w:rPr>
                <w:rFonts w:ascii="Times New Roman"/>
                <w:b w:val="false"/>
                <w:i w:val="false"/>
                <w:color w:val="000000"/>
                <w:sz w:val="20"/>
              </w:rPr>
              <w:t>ғ</w:t>
            </w:r>
            <w:r>
              <w:rPr>
                <w:rFonts w:ascii="Times New Roman"/>
                <w:b w:val="false"/>
                <w:i w:val="false"/>
                <w:color w:val="000000"/>
                <w:sz w:val="20"/>
              </w:rPr>
              <w:t>ындар)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лінбеген таза табыс (</w:t>
            </w:r>
            <w:r>
              <w:rPr>
                <w:rFonts w:ascii="Times New Roman"/>
                <w:b w:val="false"/>
                <w:i w:val="false"/>
                <w:color w:val="000000"/>
                <w:sz w:val="20"/>
              </w:rPr>
              <w:t>ө</w:t>
            </w:r>
            <w:r>
              <w:rPr>
                <w:rFonts w:ascii="Times New Roman"/>
                <w:b w:val="false"/>
                <w:i w:val="false"/>
                <w:color w:val="000000"/>
                <w:sz w:val="20"/>
              </w:rPr>
              <w:t>телмеген шы</w:t>
            </w:r>
            <w:r>
              <w:rPr>
                <w:rFonts w:ascii="Times New Roman"/>
                <w:b w:val="false"/>
                <w:i w:val="false"/>
                <w:color w:val="000000"/>
                <w:sz w:val="20"/>
              </w:rPr>
              <w:t>ғ</w:t>
            </w:r>
            <w:r>
              <w:rPr>
                <w:rFonts w:ascii="Times New Roman"/>
                <w:b w:val="false"/>
                <w:i w:val="false"/>
                <w:color w:val="000000"/>
                <w:sz w:val="20"/>
              </w:rPr>
              <w:t>ындар)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зіндік капиталды</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ң</w:t>
            </w:r>
            <w:r>
              <w:rPr>
                <w:rFonts w:ascii="Times New Roman"/>
                <w:b w:val="false"/>
                <w:i w:val="false"/>
                <w:color w:val="000000"/>
                <w:sz w:val="20"/>
              </w:rPr>
              <w:t>адан енгізілген балансты</w:t>
            </w:r>
            <w:r>
              <w:rPr>
                <w:rFonts w:ascii="Times New Roman"/>
                <w:b w:val="false"/>
                <w:i w:val="false"/>
                <w:color w:val="000000"/>
                <w:sz w:val="20"/>
              </w:rPr>
              <w:t>қ</w:t>
            </w:r>
            <w:r>
              <w:rPr>
                <w:rFonts w:ascii="Times New Roman"/>
                <w:b w:val="false"/>
                <w:i w:val="false"/>
                <w:color w:val="000000"/>
                <w:sz w:val="20"/>
              </w:rPr>
              <w:t xml:space="preserve"> шоттары бойынша </w:t>
            </w:r>
            <w:r>
              <w:rPr>
                <w:rFonts w:ascii="Times New Roman"/>
                <w:b w:val="false"/>
                <w:i w:val="false"/>
                <w:color w:val="000000"/>
                <w:sz w:val="20"/>
              </w:rPr>
              <w:t>ө</w:t>
            </w:r>
            <w:r>
              <w:rPr>
                <w:rFonts w:ascii="Times New Roman"/>
                <w:b w:val="false"/>
                <w:i w:val="false"/>
                <w:color w:val="000000"/>
                <w:sz w:val="20"/>
              </w:rPr>
              <w:t>зге де деректер</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1" w:id="597"/>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есептілігінің нысандарын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табыс нөмірі        ККААЖЖЖЖ</w:t>
      </w:r>
      <w:r>
        <w:br/>
      </w:r>
      <w:r>
        <w:rPr>
          <w:rFonts w:ascii="Times New Roman"/>
          <w:b w:val="false"/>
          <w:i w:val="false"/>
          <w:color w:val="000000"/>
          <w:sz w:val="28"/>
        </w:rPr>
        <w:t>
Салық органының коды</w:t>
      </w:r>
    </w:p>
    <w:bookmarkEnd w:id="597"/>
    <w:bookmarkStart w:name="z2983" w:id="5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598"/>
    <w:bookmarkStart w:name="z2987" w:id="599"/>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599"/>
    <w:bookmarkStart w:name="z2989" w:id="600"/>
    <w:p>
      <w:pPr>
        <w:spacing w:after="0"/>
        <w:ind w:left="0"/>
        <w:jc w:val="left"/>
      </w:pPr>
      <w:r>
        <w:rPr>
          <w:rFonts w:ascii="Times New Roman"/>
          <w:b/>
          <w:i w:val="false"/>
          <w:color w:val="000000"/>
        </w:rPr>
        <w:t xml:space="preserve"> 
2.4-нысан</w:t>
      </w:r>
      <w:r>
        <w:br/>
      </w:r>
      <w:r>
        <w:rPr>
          <w:rFonts w:ascii="Times New Roman"/>
          <w:b/>
          <w:i w:val="false"/>
          <w:color w:val="000000"/>
        </w:rPr>
        <w:t>
Табыстар және шығыстар туралы есеп</w:t>
      </w:r>
    </w:p>
    <w:bookmarkEnd w:id="600"/>
    <w:p>
      <w:pPr>
        <w:spacing w:after="0"/>
        <w:ind w:left="0"/>
        <w:jc w:val="both"/>
      </w:pPr>
      <w:r>
        <w:rPr>
          <w:rFonts w:ascii="Times New Roman"/>
          <w:b w:val="false"/>
          <w:i w:val="false"/>
          <w:color w:val="000000"/>
          <w:sz w:val="28"/>
        </w:rPr>
        <w:t>      </w:t>
      </w:r>
      <w:r>
        <w:rPr>
          <w:rFonts w:ascii="Times New Roman"/>
          <w:b w:val="false"/>
          <w:i w:val="false"/>
          <w:color w:val="000000"/>
          <w:sz w:val="28"/>
        </w:rPr>
        <w:t>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581"/>
        <w:gridCol w:w="2731"/>
        <w:gridCol w:w="2215"/>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басына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ына</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шоттар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Банкіндегі корреспонденттік шот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банктердегі корреспонденттік шоттар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Банкінде орналастырыл</w:t>
            </w:r>
            <w:r>
              <w:rPr>
                <w:rFonts w:ascii="Times New Roman"/>
                <w:b w:val="false"/>
                <w:i w:val="false"/>
                <w:color w:val="000000"/>
                <w:sz w:val="20"/>
              </w:rPr>
              <w:t>ғ</w:t>
            </w:r>
            <w:r>
              <w:rPr>
                <w:rFonts w:ascii="Times New Roman"/>
                <w:b w:val="false"/>
                <w:i w:val="false"/>
                <w:color w:val="000000"/>
                <w:sz w:val="20"/>
              </w:rPr>
              <w:t>ан салымдар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Банкінде орналастырыл</w:t>
            </w:r>
            <w:r>
              <w:rPr>
                <w:rFonts w:ascii="Times New Roman"/>
                <w:b w:val="false"/>
                <w:i w:val="false"/>
                <w:color w:val="000000"/>
                <w:sz w:val="20"/>
              </w:rPr>
              <w:t>ғ</w:t>
            </w:r>
            <w:r>
              <w:rPr>
                <w:rFonts w:ascii="Times New Roman"/>
                <w:b w:val="false"/>
                <w:i w:val="false"/>
                <w:color w:val="000000"/>
                <w:sz w:val="20"/>
              </w:rPr>
              <w:t>ан салымдары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 (бір т</w:t>
            </w:r>
            <w:r>
              <w:rPr>
                <w:rFonts w:ascii="Times New Roman"/>
                <w:b w:val="false"/>
                <w:i w:val="false"/>
                <w:color w:val="000000"/>
                <w:sz w:val="20"/>
              </w:rPr>
              <w:t>ү</w:t>
            </w:r>
            <w:r>
              <w:rPr>
                <w:rFonts w:ascii="Times New Roman"/>
                <w:b w:val="false"/>
                <w:i w:val="false"/>
                <w:color w:val="000000"/>
                <w:sz w:val="20"/>
              </w:rPr>
              <w:t>нге)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Банкінде орналастырыл</w:t>
            </w:r>
            <w:r>
              <w:rPr>
                <w:rFonts w:ascii="Times New Roman"/>
                <w:b w:val="false"/>
                <w:i w:val="false"/>
                <w:color w:val="000000"/>
                <w:sz w:val="20"/>
              </w:rPr>
              <w:t>ғ</w:t>
            </w:r>
            <w:r>
              <w:rPr>
                <w:rFonts w:ascii="Times New Roman"/>
                <w:b w:val="false"/>
                <w:i w:val="false"/>
                <w:color w:val="000000"/>
                <w:sz w:val="20"/>
              </w:rPr>
              <w:t>ан талап ету салымдары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Банкінде орналастырыл</w:t>
            </w:r>
            <w:r>
              <w:rPr>
                <w:rFonts w:ascii="Times New Roman"/>
                <w:b w:val="false"/>
                <w:i w:val="false"/>
                <w:color w:val="000000"/>
                <w:sz w:val="20"/>
              </w:rPr>
              <w:t>ғ</w:t>
            </w:r>
            <w:r>
              <w:rPr>
                <w:rFonts w:ascii="Times New Roman"/>
                <w:b w:val="false"/>
                <w:i w:val="false"/>
                <w:color w:val="000000"/>
                <w:sz w:val="20"/>
              </w:rPr>
              <w:t>ан мерзімді салымдары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Банкіндегі міндетті резервтері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сатып алын</w:t>
            </w:r>
            <w:r>
              <w:rPr>
                <w:rFonts w:ascii="Times New Roman"/>
                <w:b w:val="false"/>
                <w:i w:val="false"/>
                <w:color w:val="000000"/>
                <w:sz w:val="20"/>
              </w:rPr>
              <w:t>ғ</w:t>
            </w:r>
            <w:r>
              <w:rPr>
                <w:rFonts w:ascii="Times New Roman"/>
                <w:b w:val="false"/>
                <w:i w:val="false"/>
                <w:color w:val="000000"/>
                <w:sz w:val="20"/>
              </w:rPr>
              <w:t>ан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аздар бойынша дисконт амортизациясы бойынша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банктерге орналастырыл</w:t>
            </w:r>
            <w:r>
              <w:rPr>
                <w:rFonts w:ascii="Times New Roman"/>
                <w:b w:val="false"/>
                <w:i w:val="false"/>
                <w:color w:val="000000"/>
                <w:sz w:val="20"/>
              </w:rPr>
              <w:t>ғ</w:t>
            </w:r>
            <w:r>
              <w:rPr>
                <w:rFonts w:ascii="Times New Roman"/>
                <w:b w:val="false"/>
                <w:i w:val="false"/>
                <w:color w:val="000000"/>
                <w:sz w:val="20"/>
              </w:rPr>
              <w:t>ан салымдар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банктерге орналастырыл</w:t>
            </w:r>
            <w:r>
              <w:rPr>
                <w:rFonts w:ascii="Times New Roman"/>
                <w:b w:val="false"/>
                <w:i w:val="false"/>
                <w:color w:val="000000"/>
                <w:sz w:val="20"/>
              </w:rPr>
              <w:t>ғ</w:t>
            </w:r>
            <w:r>
              <w:rPr>
                <w:rFonts w:ascii="Times New Roman"/>
                <w:b w:val="false"/>
                <w:i w:val="false"/>
                <w:color w:val="000000"/>
                <w:sz w:val="20"/>
              </w:rPr>
              <w:t>ан салымдар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 (бір т</w:t>
            </w:r>
            <w:r>
              <w:rPr>
                <w:rFonts w:ascii="Times New Roman"/>
                <w:b w:val="false"/>
                <w:i w:val="false"/>
                <w:color w:val="000000"/>
                <w:sz w:val="20"/>
              </w:rPr>
              <w:t>ү</w:t>
            </w:r>
            <w:r>
              <w:rPr>
                <w:rFonts w:ascii="Times New Roman"/>
                <w:b w:val="false"/>
                <w:i w:val="false"/>
                <w:color w:val="000000"/>
                <w:sz w:val="20"/>
              </w:rPr>
              <w:t>нге)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банктерге орналастырыл</w:t>
            </w:r>
            <w:r>
              <w:rPr>
                <w:rFonts w:ascii="Times New Roman"/>
                <w:b w:val="false"/>
                <w:i w:val="false"/>
                <w:color w:val="000000"/>
                <w:sz w:val="20"/>
              </w:rPr>
              <w:t>ғ</w:t>
            </w:r>
            <w:r>
              <w:rPr>
                <w:rFonts w:ascii="Times New Roman"/>
                <w:b w:val="false"/>
                <w:i w:val="false"/>
                <w:color w:val="000000"/>
                <w:sz w:val="20"/>
              </w:rPr>
              <w:t>ан талап ету бойынша салымдар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банктерге орналастырыл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салымдар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 (бір ай</w:t>
            </w:r>
            <w:r>
              <w:rPr>
                <w:rFonts w:ascii="Times New Roman"/>
                <w:b w:val="false"/>
                <w:i w:val="false"/>
                <w:color w:val="000000"/>
                <w:sz w:val="20"/>
              </w:rPr>
              <w:t>ғ</w:t>
            </w:r>
            <w:r>
              <w:rPr>
                <w:rFonts w:ascii="Times New Roman"/>
                <w:b w:val="false"/>
                <w:i w:val="false"/>
                <w:color w:val="000000"/>
                <w:sz w:val="20"/>
              </w:rPr>
              <w:t>а дейінгі)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банктерге орналастырыл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салымдар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 (бір жыл</w:t>
            </w:r>
            <w:r>
              <w:rPr>
                <w:rFonts w:ascii="Times New Roman"/>
                <w:b w:val="false"/>
                <w:i w:val="false"/>
                <w:color w:val="000000"/>
                <w:sz w:val="20"/>
              </w:rPr>
              <w:t>ғ</w:t>
            </w:r>
            <w:r>
              <w:rPr>
                <w:rFonts w:ascii="Times New Roman"/>
                <w:b w:val="false"/>
                <w:i w:val="false"/>
                <w:color w:val="000000"/>
                <w:sz w:val="20"/>
              </w:rPr>
              <w:t>а дейінгі)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банктерге орналастырыл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салымдар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банктерге орналастырыл</w:t>
            </w:r>
            <w:r>
              <w:rPr>
                <w:rFonts w:ascii="Times New Roman"/>
                <w:b w:val="false"/>
                <w:i w:val="false"/>
                <w:color w:val="000000"/>
                <w:sz w:val="20"/>
              </w:rPr>
              <w:t>ғ</w:t>
            </w:r>
            <w:r>
              <w:rPr>
                <w:rFonts w:ascii="Times New Roman"/>
                <w:b w:val="false"/>
                <w:i w:val="false"/>
                <w:color w:val="000000"/>
                <w:sz w:val="20"/>
              </w:rPr>
              <w:t>ан шартты салымдар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xml:space="preserve"> салымдар бойынша мерзімі </w:t>
            </w:r>
            <w:r>
              <w:rPr>
                <w:rFonts w:ascii="Times New Roman"/>
                <w:b w:val="false"/>
                <w:i w:val="false"/>
                <w:color w:val="000000"/>
                <w:sz w:val="20"/>
              </w:rPr>
              <w:t>ө</w:t>
            </w:r>
            <w:r>
              <w:rPr>
                <w:rFonts w:ascii="Times New Roman"/>
                <w:b w:val="false"/>
                <w:i w:val="false"/>
                <w:color w:val="000000"/>
                <w:sz w:val="20"/>
              </w:rPr>
              <w:t>ткен берешегі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шоттарда орналастырыл</w:t>
            </w:r>
            <w:r>
              <w:rPr>
                <w:rFonts w:ascii="Times New Roman"/>
                <w:b w:val="false"/>
                <w:i w:val="false"/>
                <w:color w:val="000000"/>
                <w:sz w:val="20"/>
              </w:rPr>
              <w:t>ғ</w:t>
            </w:r>
            <w:r>
              <w:rPr>
                <w:rFonts w:ascii="Times New Roman"/>
                <w:b w:val="false"/>
                <w:i w:val="false"/>
                <w:color w:val="000000"/>
                <w:sz w:val="20"/>
              </w:rPr>
              <w:t>ан 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металдар бойынша сыйа</w:t>
            </w:r>
            <w:r>
              <w:rPr>
                <w:rFonts w:ascii="Times New Roman"/>
                <w:b w:val="false"/>
                <w:i w:val="false"/>
                <w:color w:val="000000"/>
                <w:sz w:val="20"/>
              </w:rPr>
              <w:t>қ</w:t>
            </w:r>
            <w:r>
              <w:rPr>
                <w:rFonts w:ascii="Times New Roman"/>
                <w:b w:val="false"/>
                <w:i w:val="false"/>
                <w:color w:val="000000"/>
                <w:sz w:val="20"/>
              </w:rPr>
              <w:t>ы алумен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 орналастырыл</w:t>
            </w:r>
            <w:r>
              <w:rPr>
                <w:rFonts w:ascii="Times New Roman"/>
                <w:b w:val="false"/>
                <w:i w:val="false"/>
                <w:color w:val="000000"/>
                <w:sz w:val="20"/>
              </w:rPr>
              <w:t>ғ</w:t>
            </w:r>
            <w:r>
              <w:rPr>
                <w:rFonts w:ascii="Times New Roman"/>
                <w:b w:val="false"/>
                <w:i w:val="false"/>
                <w:color w:val="000000"/>
                <w:sz w:val="20"/>
              </w:rPr>
              <w:t xml:space="preserve">ан мерзімді салым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 орналастырыл</w:t>
            </w:r>
            <w:r>
              <w:rPr>
                <w:rFonts w:ascii="Times New Roman"/>
                <w:b w:val="false"/>
                <w:i w:val="false"/>
                <w:color w:val="000000"/>
                <w:sz w:val="20"/>
              </w:rPr>
              <w:t>ғ</w:t>
            </w:r>
            <w:r>
              <w:rPr>
                <w:rFonts w:ascii="Times New Roman"/>
                <w:b w:val="false"/>
                <w:i w:val="false"/>
                <w:color w:val="000000"/>
                <w:sz w:val="20"/>
              </w:rPr>
              <w:t xml:space="preserve">ан шартты салым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тартыл</w:t>
            </w:r>
            <w:r>
              <w:rPr>
                <w:rFonts w:ascii="Times New Roman"/>
                <w:b w:val="false"/>
                <w:i w:val="false"/>
                <w:color w:val="000000"/>
                <w:sz w:val="20"/>
              </w:rPr>
              <w:t>ғ</w:t>
            </w:r>
            <w:r>
              <w:rPr>
                <w:rFonts w:ascii="Times New Roman"/>
                <w:b w:val="false"/>
                <w:i w:val="false"/>
                <w:color w:val="000000"/>
                <w:sz w:val="20"/>
              </w:rPr>
              <w:t xml:space="preserve">ан мерзімді салым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тартыл</w:t>
            </w:r>
            <w:r>
              <w:rPr>
                <w:rFonts w:ascii="Times New Roman"/>
                <w:b w:val="false"/>
                <w:i w:val="false"/>
                <w:color w:val="000000"/>
                <w:sz w:val="20"/>
              </w:rPr>
              <w:t>ғ</w:t>
            </w:r>
            <w:r>
              <w:rPr>
                <w:rFonts w:ascii="Times New Roman"/>
                <w:b w:val="false"/>
                <w:i w:val="false"/>
                <w:color w:val="000000"/>
                <w:sz w:val="20"/>
              </w:rPr>
              <w:t xml:space="preserve">ан шартты салым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w:t>
            </w:r>
            <w:r>
              <w:rPr>
                <w:rFonts w:ascii="Times New Roman"/>
                <w:b w:val="false"/>
                <w:i w:val="false"/>
                <w:color w:val="000000"/>
                <w:sz w:val="20"/>
              </w:rPr>
              <w:t>ң</w:t>
            </w:r>
            <w:r>
              <w:rPr>
                <w:rFonts w:ascii="Times New Roman"/>
                <w:b w:val="false"/>
                <w:i w:val="false"/>
                <w:color w:val="000000"/>
                <w:sz w:val="20"/>
              </w:rPr>
              <w:t>, кредиттік серіктестікті</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ипотека компаниясыны</w:t>
            </w:r>
            <w:r>
              <w:rPr>
                <w:rFonts w:ascii="Times New Roman"/>
                <w:b w:val="false"/>
                <w:i w:val="false"/>
                <w:color w:val="000000"/>
                <w:sz w:val="20"/>
              </w:rPr>
              <w:t>ң</w:t>
            </w:r>
            <w:r>
              <w:rPr>
                <w:rFonts w:ascii="Times New Roman"/>
                <w:b w:val="false"/>
                <w:i w:val="false"/>
                <w:color w:val="000000"/>
                <w:sz w:val="20"/>
              </w:rPr>
              <w:t xml:space="preserve"> міндеттемелерін </w:t>
            </w:r>
            <w:r>
              <w:rPr>
                <w:rFonts w:ascii="Times New Roman"/>
                <w:b w:val="false"/>
                <w:i w:val="false"/>
                <w:color w:val="000000"/>
                <w:sz w:val="20"/>
              </w:rPr>
              <w:t>қ</w:t>
            </w:r>
            <w:r>
              <w:rPr>
                <w:rFonts w:ascii="Times New Roman"/>
                <w:b w:val="false"/>
                <w:i w:val="false"/>
                <w:color w:val="000000"/>
                <w:sz w:val="20"/>
              </w:rPr>
              <w:t>амтамасыз етуші (кепіл, кепілзат) болып табылатын салым бойынша сыйа</w:t>
            </w:r>
            <w:r>
              <w:rPr>
                <w:rFonts w:ascii="Times New Roman"/>
                <w:b w:val="false"/>
                <w:i w:val="false"/>
                <w:color w:val="000000"/>
                <w:sz w:val="20"/>
              </w:rPr>
              <w:t>қ</w:t>
            </w:r>
            <w:r>
              <w:rPr>
                <w:rFonts w:ascii="Times New Roman"/>
                <w:b w:val="false"/>
                <w:i w:val="false"/>
                <w:color w:val="000000"/>
                <w:sz w:val="20"/>
              </w:rPr>
              <w:t xml:space="preserve">ы алумен байланысты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 xml:space="preserve">а байланысты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овердрафт </w:t>
            </w:r>
            <w:r>
              <w:rPr>
                <w:rFonts w:ascii="Times New Roman"/>
                <w:b w:val="false"/>
                <w:i w:val="false"/>
                <w:color w:val="000000"/>
                <w:sz w:val="20"/>
              </w:rPr>
              <w:t>қ</w:t>
            </w:r>
            <w:r>
              <w:rPr>
                <w:rFonts w:ascii="Times New Roman"/>
                <w:b w:val="false"/>
                <w:i w:val="false"/>
                <w:color w:val="000000"/>
                <w:sz w:val="20"/>
              </w:rPr>
              <w:t>арыздары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овернайт </w:t>
            </w:r>
            <w:r>
              <w:rPr>
                <w:rFonts w:ascii="Times New Roman"/>
                <w:b w:val="false"/>
                <w:i w:val="false"/>
                <w:color w:val="000000"/>
                <w:sz w:val="20"/>
              </w:rPr>
              <w:t>қ</w:t>
            </w:r>
            <w:r>
              <w:rPr>
                <w:rFonts w:ascii="Times New Roman"/>
                <w:b w:val="false"/>
                <w:i w:val="false"/>
                <w:color w:val="000000"/>
                <w:sz w:val="20"/>
              </w:rPr>
              <w:t>арыздары бойынша сыйа</w:t>
            </w:r>
            <w:r>
              <w:rPr>
                <w:rFonts w:ascii="Times New Roman"/>
                <w:b w:val="false"/>
                <w:i w:val="false"/>
                <w:color w:val="000000"/>
                <w:sz w:val="20"/>
              </w:rPr>
              <w:t>қ</w:t>
            </w:r>
            <w:r>
              <w:rPr>
                <w:rFonts w:ascii="Times New Roman"/>
                <w:b w:val="false"/>
                <w:i w:val="false"/>
                <w:color w:val="000000"/>
                <w:sz w:val="20"/>
              </w:rPr>
              <w:t>ы алумен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w:t>
            </w:r>
            <w:r>
              <w:rPr>
                <w:rFonts w:ascii="Times New Roman"/>
                <w:b w:val="false"/>
                <w:i w:val="false"/>
                <w:color w:val="000000"/>
                <w:sz w:val="20"/>
              </w:rPr>
              <w:t>қ</w:t>
            </w:r>
            <w:r>
              <w:rPr>
                <w:rFonts w:ascii="Times New Roman"/>
                <w:b w:val="false"/>
                <w:i w:val="false"/>
                <w:color w:val="000000"/>
                <w:sz w:val="20"/>
              </w:rPr>
              <w:t>аржы лизингі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арыздары бойынша 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xml:space="preserve"> мерзімі </w:t>
            </w:r>
            <w:r>
              <w:rPr>
                <w:rFonts w:ascii="Times New Roman"/>
                <w:b w:val="false"/>
                <w:i w:val="false"/>
                <w:color w:val="000000"/>
                <w:sz w:val="20"/>
              </w:rPr>
              <w:t>ө</w:t>
            </w:r>
            <w:r>
              <w:rPr>
                <w:rFonts w:ascii="Times New Roman"/>
                <w:b w:val="false"/>
                <w:i w:val="false"/>
                <w:color w:val="000000"/>
                <w:sz w:val="20"/>
              </w:rPr>
              <w:t>ткен берешегі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w:t>
            </w:r>
            <w:r>
              <w:rPr>
                <w:rFonts w:ascii="Times New Roman"/>
                <w:b w:val="false"/>
                <w:i w:val="false"/>
                <w:color w:val="000000"/>
                <w:sz w:val="20"/>
              </w:rPr>
              <w:t>қ</w:t>
            </w:r>
            <w:r>
              <w:rPr>
                <w:rFonts w:ascii="Times New Roman"/>
                <w:b w:val="false"/>
                <w:i w:val="false"/>
                <w:color w:val="000000"/>
                <w:sz w:val="20"/>
              </w:rPr>
              <w:t>арыздар бойынша 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ылар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w:t>
            </w:r>
            <w:r>
              <w:rPr>
                <w:rFonts w:ascii="Times New Roman"/>
                <w:b w:val="false"/>
                <w:i w:val="false"/>
                <w:color w:val="000000"/>
                <w:sz w:val="20"/>
              </w:rPr>
              <w:t>қ</w:t>
            </w:r>
            <w:r>
              <w:rPr>
                <w:rFonts w:ascii="Times New Roman"/>
                <w:b w:val="false"/>
                <w:i w:val="false"/>
                <w:color w:val="000000"/>
                <w:sz w:val="20"/>
              </w:rPr>
              <w:t xml:space="preserve">арыз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арыз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а берілген немесе 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 xml:space="preserve">ан </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арыздар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аржы лизингі бойынша сыйа</w:t>
            </w:r>
            <w:r>
              <w:rPr>
                <w:rFonts w:ascii="Times New Roman"/>
                <w:b w:val="false"/>
                <w:i w:val="false"/>
                <w:color w:val="000000"/>
                <w:sz w:val="20"/>
              </w:rPr>
              <w:t>қ</w:t>
            </w:r>
            <w:r>
              <w:rPr>
                <w:rFonts w:ascii="Times New Roman"/>
                <w:b w:val="false"/>
                <w:i w:val="false"/>
                <w:color w:val="000000"/>
                <w:sz w:val="20"/>
              </w:rPr>
              <w:t xml:space="preserve">ы алумен байланысты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 xml:space="preserve">а берілген овердрафт </w:t>
            </w:r>
            <w:r>
              <w:rPr>
                <w:rFonts w:ascii="Times New Roman"/>
                <w:b w:val="false"/>
                <w:i w:val="false"/>
                <w:color w:val="000000"/>
                <w:sz w:val="20"/>
              </w:rPr>
              <w:t>қ</w:t>
            </w:r>
            <w:r>
              <w:rPr>
                <w:rFonts w:ascii="Times New Roman"/>
                <w:b w:val="false"/>
                <w:i w:val="false"/>
                <w:color w:val="000000"/>
                <w:sz w:val="20"/>
              </w:rPr>
              <w:t>арыздары бойынша сыйа</w:t>
            </w:r>
            <w:r>
              <w:rPr>
                <w:rFonts w:ascii="Times New Roman"/>
                <w:b w:val="false"/>
                <w:i w:val="false"/>
                <w:color w:val="000000"/>
                <w:sz w:val="20"/>
              </w:rPr>
              <w:t>қ</w:t>
            </w:r>
            <w:r>
              <w:rPr>
                <w:rFonts w:ascii="Times New Roman"/>
                <w:b w:val="false"/>
                <w:i w:val="false"/>
                <w:color w:val="000000"/>
                <w:sz w:val="20"/>
              </w:rPr>
              <w:t xml:space="preserve">ы алумен байланысты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 xml:space="preserve">а берілген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 xml:space="preserve">ы алумен байланысты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 xml:space="preserve">а берілген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 xml:space="preserve">ы алумен байланысты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 xml:space="preserve">а берілген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 xml:space="preserve">арыз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 xml:space="preserve">ріндегі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 xml:space="preserve">а берілген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 xml:space="preserve">арыз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 xml:space="preserve">ріндегі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 xml:space="preserve">а берілген </w:t>
            </w:r>
            <w:r>
              <w:rPr>
                <w:rFonts w:ascii="Times New Roman"/>
                <w:b w:val="false"/>
                <w:i w:val="false"/>
                <w:color w:val="000000"/>
                <w:sz w:val="20"/>
              </w:rPr>
              <w:t>қ</w:t>
            </w:r>
            <w:r>
              <w:rPr>
                <w:rFonts w:ascii="Times New Roman"/>
                <w:b w:val="false"/>
                <w:i w:val="false"/>
                <w:color w:val="000000"/>
                <w:sz w:val="20"/>
              </w:rPr>
              <w:t>аржы лизингі бойынша сыйа</w:t>
            </w:r>
            <w:r>
              <w:rPr>
                <w:rFonts w:ascii="Times New Roman"/>
                <w:b w:val="false"/>
                <w:i w:val="false"/>
                <w:color w:val="000000"/>
                <w:sz w:val="20"/>
              </w:rPr>
              <w:t>қ</w:t>
            </w:r>
            <w:r>
              <w:rPr>
                <w:rFonts w:ascii="Times New Roman"/>
                <w:b w:val="false"/>
                <w:i w:val="false"/>
                <w:color w:val="000000"/>
                <w:sz w:val="20"/>
              </w:rPr>
              <w:t xml:space="preserve">ы алумен байланысты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офиспен есеп айырысулар бойынша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w:t>
            </w:r>
            <w:r>
              <w:rPr>
                <w:rFonts w:ascii="Times New Roman"/>
                <w:b w:val="false"/>
                <w:i w:val="false"/>
                <w:color w:val="000000"/>
                <w:sz w:val="20"/>
              </w:rPr>
              <w:t>ң</w:t>
            </w:r>
            <w:r>
              <w:rPr>
                <w:rFonts w:ascii="Times New Roman"/>
                <w:b w:val="false"/>
                <w:i w:val="false"/>
                <w:color w:val="000000"/>
                <w:sz w:val="20"/>
              </w:rPr>
              <w:t xml:space="preserve"> клиенттерге талабы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овердрафт </w:t>
            </w:r>
            <w:r>
              <w:rPr>
                <w:rFonts w:ascii="Times New Roman"/>
                <w:b w:val="false"/>
                <w:i w:val="false"/>
                <w:color w:val="000000"/>
                <w:sz w:val="20"/>
              </w:rPr>
              <w:t>қ</w:t>
            </w:r>
            <w:r>
              <w:rPr>
                <w:rFonts w:ascii="Times New Roman"/>
                <w:b w:val="false"/>
                <w:i w:val="false"/>
                <w:color w:val="000000"/>
                <w:sz w:val="20"/>
              </w:rPr>
              <w:t>арыздары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кредит карточкалары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есепке алын</w:t>
            </w:r>
            <w:r>
              <w:rPr>
                <w:rFonts w:ascii="Times New Roman"/>
                <w:b w:val="false"/>
                <w:i w:val="false"/>
                <w:color w:val="000000"/>
                <w:sz w:val="20"/>
              </w:rPr>
              <w:t>ғ</w:t>
            </w:r>
            <w:r>
              <w:rPr>
                <w:rFonts w:ascii="Times New Roman"/>
                <w:b w:val="false"/>
                <w:i w:val="false"/>
                <w:color w:val="000000"/>
                <w:sz w:val="20"/>
              </w:rPr>
              <w:t>ан вексельдері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факторинг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w:t>
            </w:r>
            <w:r>
              <w:rPr>
                <w:rFonts w:ascii="Times New Roman"/>
                <w:b w:val="false"/>
                <w:i w:val="false"/>
                <w:color w:val="000000"/>
                <w:sz w:val="20"/>
              </w:rPr>
              <w:t>қ</w:t>
            </w:r>
            <w:r>
              <w:rPr>
                <w:rFonts w:ascii="Times New Roman"/>
                <w:b w:val="false"/>
                <w:i w:val="false"/>
                <w:color w:val="000000"/>
                <w:sz w:val="20"/>
              </w:rPr>
              <w:t>аржы лизингі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форфейтинг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арыздар бойынша клиенттерді</w:t>
            </w:r>
            <w:r>
              <w:rPr>
                <w:rFonts w:ascii="Times New Roman"/>
                <w:b w:val="false"/>
                <w:i w:val="false"/>
                <w:color w:val="000000"/>
                <w:sz w:val="20"/>
              </w:rPr>
              <w:t>ң</w:t>
            </w:r>
            <w:r>
              <w:rPr>
                <w:rFonts w:ascii="Times New Roman"/>
                <w:b w:val="false"/>
                <w:i w:val="false"/>
                <w:color w:val="000000"/>
                <w:sz w:val="20"/>
              </w:rPr>
              <w:t xml:space="preserve"> мерзімі </w:t>
            </w:r>
            <w:r>
              <w:rPr>
                <w:rFonts w:ascii="Times New Roman"/>
                <w:b w:val="false"/>
                <w:i w:val="false"/>
                <w:color w:val="000000"/>
                <w:sz w:val="20"/>
              </w:rPr>
              <w:t>ө</w:t>
            </w:r>
            <w:r>
              <w:rPr>
                <w:rFonts w:ascii="Times New Roman"/>
                <w:b w:val="false"/>
                <w:i w:val="false"/>
                <w:color w:val="000000"/>
                <w:sz w:val="20"/>
              </w:rPr>
              <w:t>ткен берешегі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ылар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w:t>
            </w: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арыздар бойынша 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ылар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w:t>
            </w:r>
            <w:r>
              <w:rPr>
                <w:rFonts w:ascii="Times New Roman"/>
                <w:b w:val="false"/>
                <w:i w:val="false"/>
                <w:color w:val="000000"/>
                <w:sz w:val="20"/>
              </w:rPr>
              <w:t>қ</w:t>
            </w:r>
            <w:r>
              <w:rPr>
                <w:rFonts w:ascii="Times New Roman"/>
                <w:b w:val="false"/>
                <w:i w:val="false"/>
                <w:color w:val="000000"/>
                <w:sz w:val="20"/>
              </w:rPr>
              <w:t xml:space="preserve">арыз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 xml:space="preserve">кіметінен,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жергілікті </w:t>
            </w:r>
            <w:r>
              <w:rPr>
                <w:rFonts w:ascii="Times New Roman"/>
                <w:b w:val="false"/>
                <w:i w:val="false"/>
                <w:color w:val="000000"/>
                <w:sz w:val="20"/>
              </w:rPr>
              <w:t>ү</w:t>
            </w:r>
            <w:r>
              <w:rPr>
                <w:rFonts w:ascii="Times New Roman"/>
                <w:b w:val="false"/>
                <w:i w:val="false"/>
                <w:color w:val="000000"/>
                <w:sz w:val="20"/>
              </w:rPr>
              <w:t>кімет органдарынан ж</w:t>
            </w:r>
            <w:r>
              <w:rPr>
                <w:rFonts w:ascii="Times New Roman"/>
                <w:b w:val="false"/>
                <w:i w:val="false"/>
                <w:color w:val="000000"/>
                <w:sz w:val="20"/>
              </w:rPr>
              <w:t>ә</w:t>
            </w:r>
            <w:r>
              <w:rPr>
                <w:rFonts w:ascii="Times New Roman"/>
                <w:b w:val="false"/>
                <w:i w:val="false"/>
                <w:color w:val="000000"/>
                <w:sz w:val="20"/>
              </w:rPr>
              <w:t>не 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арыз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 xml:space="preserve">ріндегі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w:t>
            </w:r>
            <w:r>
              <w:rPr>
                <w:rFonts w:ascii="Times New Roman"/>
                <w:b w:val="false"/>
                <w:i w:val="false"/>
                <w:color w:val="000000"/>
                <w:sz w:val="20"/>
              </w:rPr>
              <w:t>ғ</w:t>
            </w:r>
            <w:r>
              <w:rPr>
                <w:rFonts w:ascii="Times New Roman"/>
                <w:b w:val="false"/>
                <w:i w:val="false"/>
                <w:color w:val="000000"/>
                <w:sz w:val="20"/>
              </w:rPr>
              <w:t xml:space="preserve">ан мерзімді салым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w:t>
            </w:r>
            <w:r>
              <w:rPr>
                <w:rFonts w:ascii="Times New Roman"/>
                <w:b w:val="false"/>
                <w:i w:val="false"/>
                <w:color w:val="000000"/>
                <w:sz w:val="20"/>
              </w:rPr>
              <w:t>ғ</w:t>
            </w:r>
            <w:r>
              <w:rPr>
                <w:rFonts w:ascii="Times New Roman"/>
                <w:b w:val="false"/>
                <w:i w:val="false"/>
                <w:color w:val="000000"/>
                <w:sz w:val="20"/>
              </w:rPr>
              <w:t xml:space="preserve">ан шартты салым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w:t>
            </w:r>
            <w:r>
              <w:rPr>
                <w:rFonts w:ascii="Times New Roman"/>
                <w:b w:val="false"/>
                <w:i w:val="false"/>
                <w:color w:val="000000"/>
                <w:sz w:val="20"/>
              </w:rPr>
              <w:t>қ</w:t>
            </w:r>
            <w:r>
              <w:rPr>
                <w:rFonts w:ascii="Times New Roman"/>
                <w:b w:val="false"/>
                <w:i w:val="false"/>
                <w:color w:val="000000"/>
                <w:sz w:val="20"/>
              </w:rPr>
              <w:t>) бас</w:t>
            </w:r>
            <w:r>
              <w:rPr>
                <w:rFonts w:ascii="Times New Roman"/>
                <w:b w:val="false"/>
                <w:i w:val="false"/>
                <w:color w:val="000000"/>
                <w:sz w:val="20"/>
              </w:rPr>
              <w:t>қ</w:t>
            </w:r>
            <w:r>
              <w:rPr>
                <w:rFonts w:ascii="Times New Roman"/>
                <w:b w:val="false"/>
                <w:i w:val="false"/>
                <w:color w:val="000000"/>
                <w:sz w:val="20"/>
              </w:rPr>
              <w:t>ару</w:t>
            </w:r>
            <w:r>
              <w:rPr>
                <w:rFonts w:ascii="Times New Roman"/>
                <w:b w:val="false"/>
                <w:i w:val="false"/>
                <w:color w:val="000000"/>
                <w:sz w:val="20"/>
              </w:rPr>
              <w:t>ғ</w:t>
            </w:r>
            <w:r>
              <w:rPr>
                <w:rFonts w:ascii="Times New Roman"/>
                <w:b w:val="false"/>
                <w:i w:val="false"/>
                <w:color w:val="000000"/>
                <w:sz w:val="20"/>
              </w:rPr>
              <w:t xml:space="preserve">а берілген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активтер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телгенге дейінгі </w:t>
            </w:r>
            <w:r>
              <w:rPr>
                <w:rFonts w:ascii="Times New Roman"/>
                <w:b w:val="false"/>
                <w:i w:val="false"/>
                <w:color w:val="000000"/>
                <w:sz w:val="20"/>
              </w:rPr>
              <w:t>ұ</w:t>
            </w:r>
            <w:r>
              <w:rPr>
                <w:rFonts w:ascii="Times New Roman"/>
                <w:b w:val="false"/>
                <w:i w:val="false"/>
                <w:color w:val="000000"/>
                <w:sz w:val="20"/>
              </w:rPr>
              <w:t>сталатын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олда бар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дисконт амортизациясы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w:t>
            </w:r>
            <w:r>
              <w:rPr>
                <w:rFonts w:ascii="Times New Roman"/>
                <w:b w:val="false"/>
                <w:i w:val="false"/>
                <w:color w:val="000000"/>
                <w:sz w:val="20"/>
              </w:rPr>
              <w:t>қ</w:t>
            </w:r>
            <w:r>
              <w:rPr>
                <w:rFonts w:ascii="Times New Roman"/>
                <w:b w:val="false"/>
                <w:i w:val="false"/>
                <w:color w:val="000000"/>
                <w:sz w:val="20"/>
              </w:rPr>
              <w:t>а жіберілген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амортизациясы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аздармен "кері РЕПО"  операциялары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реттелген борыш</w:t>
            </w:r>
            <w:r>
              <w:rPr>
                <w:rFonts w:ascii="Times New Roman"/>
                <w:b w:val="false"/>
                <w:i w:val="false"/>
                <w:color w:val="000000"/>
                <w:sz w:val="20"/>
              </w:rPr>
              <w:t>қ</w:t>
            </w:r>
            <w:r>
              <w:rPr>
                <w:rFonts w:ascii="Times New Roman"/>
                <w:b w:val="false"/>
                <w:i w:val="false"/>
                <w:color w:val="000000"/>
                <w:sz w:val="20"/>
              </w:rPr>
              <w:t>а инвестициялар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акциялары бойынша алын</w:t>
            </w:r>
            <w:r>
              <w:rPr>
                <w:rFonts w:ascii="Times New Roman"/>
                <w:b w:val="false"/>
                <w:i w:val="false"/>
                <w:color w:val="000000"/>
                <w:sz w:val="20"/>
              </w:rPr>
              <w:t>ғ</w:t>
            </w:r>
            <w:r>
              <w:rPr>
                <w:rFonts w:ascii="Times New Roman"/>
                <w:b w:val="false"/>
                <w:i w:val="false"/>
                <w:color w:val="000000"/>
                <w:sz w:val="20"/>
              </w:rPr>
              <w:t>ан дивидендтер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 xml:space="preserve">уелді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акциялары бойынша алын</w:t>
            </w:r>
            <w:r>
              <w:rPr>
                <w:rFonts w:ascii="Times New Roman"/>
                <w:b w:val="false"/>
                <w:i w:val="false"/>
                <w:color w:val="000000"/>
                <w:sz w:val="20"/>
              </w:rPr>
              <w:t>ғ</w:t>
            </w:r>
            <w:r>
              <w:rPr>
                <w:rFonts w:ascii="Times New Roman"/>
                <w:b w:val="false"/>
                <w:i w:val="false"/>
                <w:color w:val="000000"/>
                <w:sz w:val="20"/>
              </w:rPr>
              <w:t>ан дивидендтер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w:t>
            </w:r>
            <w:r>
              <w:rPr>
                <w:rFonts w:ascii="Times New Roman"/>
                <w:b w:val="false"/>
                <w:i w:val="false"/>
                <w:color w:val="000000"/>
                <w:sz w:val="20"/>
              </w:rPr>
              <w:t>қ</w:t>
            </w:r>
            <w:r>
              <w:rPr>
                <w:rFonts w:ascii="Times New Roman"/>
                <w:b w:val="false"/>
                <w:i w:val="false"/>
                <w:color w:val="000000"/>
                <w:sz w:val="20"/>
              </w:rPr>
              <w:t>а инвестициялар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инвестициялар бойынша сыйа</w:t>
            </w:r>
            <w:r>
              <w:rPr>
                <w:rFonts w:ascii="Times New Roman"/>
                <w:b w:val="false"/>
                <w:i w:val="false"/>
                <w:color w:val="000000"/>
                <w:sz w:val="20"/>
              </w:rPr>
              <w:t>қ</w:t>
            </w:r>
            <w:r>
              <w:rPr>
                <w:rFonts w:ascii="Times New Roman"/>
                <w:b w:val="false"/>
                <w:i w:val="false"/>
                <w:color w:val="000000"/>
                <w:sz w:val="20"/>
              </w:rPr>
              <w:t>ы алу</w:t>
            </w:r>
            <w:r>
              <w:rPr>
                <w:rFonts w:ascii="Times New Roman"/>
                <w:b w:val="false"/>
                <w:i w:val="false"/>
                <w:color w:val="000000"/>
                <w:sz w:val="20"/>
              </w:rPr>
              <w:t>ғ</w:t>
            </w:r>
            <w:r>
              <w:rPr>
                <w:rFonts w:ascii="Times New Roman"/>
                <w:b w:val="false"/>
                <w:i w:val="false"/>
                <w:color w:val="000000"/>
                <w:sz w:val="20"/>
              </w:rPr>
              <w:t>а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Дилинг операциялары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 сатып алу-сату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ымбат металдарды сатып алу-сату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аздар бойынша форвард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бойынша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 бойынша форвард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бойынша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ымбат металдар бойынша форвард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бойынша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 фьючерстерін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бойынша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Опцион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бойынша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Спот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құ</w:t>
            </w:r>
            <w:r>
              <w:rPr>
                <w:rFonts w:ascii="Times New Roman"/>
                <w:b w:val="false"/>
                <w:i w:val="false"/>
                <w:color w:val="000000"/>
                <w:sz w:val="20"/>
              </w:rPr>
              <w:t xml:space="preserve">ралдармен </w:t>
            </w:r>
            <w:r>
              <w:rPr>
                <w:rFonts w:ascii="Times New Roman"/>
                <w:b w:val="false"/>
                <w:i w:val="false"/>
                <w:color w:val="000000"/>
                <w:sz w:val="20"/>
              </w:rPr>
              <w:t>ө</w:t>
            </w:r>
            <w:r>
              <w:rPr>
                <w:rFonts w:ascii="Times New Roman"/>
                <w:b w:val="false"/>
                <w:i w:val="false"/>
                <w:color w:val="000000"/>
                <w:sz w:val="20"/>
              </w:rPr>
              <w:t xml:space="preserve">зге операцияларды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w:t>
            </w:r>
            <w:r>
              <w:rPr>
                <w:rFonts w:ascii="Times New Roman"/>
                <w:b w:val="false"/>
                <w:i w:val="false"/>
                <w:color w:val="000000"/>
                <w:sz w:val="20"/>
              </w:rPr>
              <w:t>қ</w:t>
            </w:r>
            <w:r>
              <w:rPr>
                <w:rFonts w:ascii="Times New Roman"/>
                <w:b w:val="false"/>
                <w:i w:val="false"/>
                <w:color w:val="000000"/>
                <w:sz w:val="20"/>
              </w:rPr>
              <w:t xml:space="preserve">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 xml:space="preserve">ызметі </w:t>
            </w:r>
            <w:r>
              <w:rPr>
                <w:rFonts w:ascii="Times New Roman"/>
                <w:b w:val="false"/>
                <w:i w:val="false"/>
                <w:color w:val="000000"/>
                <w:sz w:val="20"/>
              </w:rPr>
              <w:t>ү</w:t>
            </w:r>
            <w:r>
              <w:rPr>
                <w:rFonts w:ascii="Times New Roman"/>
                <w:b w:val="false"/>
                <w:i w:val="false"/>
                <w:color w:val="000000"/>
                <w:sz w:val="20"/>
              </w:rPr>
              <w:t>шін есептелген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полистерін сату бойынша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ызметі бойынша есептелген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 сатып алу-сату бойынша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ызметі бойынша есептелген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w:t>
            </w:r>
            <w:r>
              <w:rPr>
                <w:rFonts w:ascii="Times New Roman"/>
                <w:b w:val="false"/>
                <w:i w:val="false"/>
                <w:color w:val="000000"/>
                <w:sz w:val="20"/>
              </w:rPr>
              <w:t>ң</w:t>
            </w:r>
            <w:r>
              <w:rPr>
                <w:rFonts w:ascii="Times New Roman"/>
                <w:b w:val="false"/>
                <w:i w:val="false"/>
                <w:color w:val="000000"/>
                <w:sz w:val="20"/>
              </w:rPr>
              <w:t xml:space="preserve"> шетел валютасын сатып алу-сату бойынша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ызметі бойынша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w:t>
            </w:r>
            <w:r>
              <w:rPr>
                <w:rFonts w:ascii="Times New Roman"/>
                <w:b w:val="false"/>
                <w:i w:val="false"/>
                <w:color w:val="000000"/>
                <w:sz w:val="20"/>
              </w:rPr>
              <w:t>қ</w:t>
            </w:r>
            <w:r>
              <w:rPr>
                <w:rFonts w:ascii="Times New Roman"/>
                <w:b w:val="false"/>
                <w:i w:val="false"/>
                <w:color w:val="000000"/>
                <w:sz w:val="20"/>
              </w:rPr>
              <w:t>) операциялар бойынша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ызмет бойынша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беру ж</w:t>
            </w:r>
            <w:r>
              <w:rPr>
                <w:rFonts w:ascii="Times New Roman"/>
                <w:b w:val="false"/>
                <w:i w:val="false"/>
                <w:color w:val="000000"/>
                <w:sz w:val="20"/>
              </w:rPr>
              <w:t>ө</w:t>
            </w:r>
            <w:r>
              <w:rPr>
                <w:rFonts w:ascii="Times New Roman"/>
                <w:b w:val="false"/>
                <w:i w:val="false"/>
                <w:color w:val="000000"/>
                <w:sz w:val="20"/>
              </w:rPr>
              <w:t>ніндегі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ызметі бойынша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 </w:t>
            </w:r>
            <w:r>
              <w:rPr>
                <w:rFonts w:ascii="Times New Roman"/>
                <w:b w:val="false"/>
                <w:i w:val="false"/>
                <w:color w:val="000000"/>
                <w:sz w:val="20"/>
              </w:rPr>
              <w:t>қ</w:t>
            </w:r>
            <w:r>
              <w:rPr>
                <w:rFonts w:ascii="Times New Roman"/>
                <w:b w:val="false"/>
                <w:i w:val="false"/>
                <w:color w:val="000000"/>
                <w:sz w:val="20"/>
              </w:rPr>
              <w:t>абылдау, клиенттерді</w:t>
            </w:r>
            <w:r>
              <w:rPr>
                <w:rFonts w:ascii="Times New Roman"/>
                <w:b w:val="false"/>
                <w:i w:val="false"/>
                <w:color w:val="000000"/>
                <w:sz w:val="20"/>
              </w:rPr>
              <w:t>ң</w:t>
            </w:r>
            <w:r>
              <w:rPr>
                <w:rFonts w:ascii="Times New Roman"/>
                <w:b w:val="false"/>
                <w:i w:val="false"/>
                <w:color w:val="000000"/>
                <w:sz w:val="20"/>
              </w:rPr>
              <w:t xml:space="preserve"> банктік шоттарын ашу ж</w:t>
            </w:r>
            <w:r>
              <w:rPr>
                <w:rFonts w:ascii="Times New Roman"/>
                <w:b w:val="false"/>
                <w:i w:val="false"/>
                <w:color w:val="000000"/>
                <w:sz w:val="20"/>
              </w:rPr>
              <w:t>ә</w:t>
            </w:r>
            <w:r>
              <w:rPr>
                <w:rFonts w:ascii="Times New Roman"/>
                <w:b w:val="false"/>
                <w:i w:val="false"/>
                <w:color w:val="000000"/>
                <w:sz w:val="20"/>
              </w:rPr>
              <w:t>не ж</w:t>
            </w:r>
            <w:r>
              <w:rPr>
                <w:rFonts w:ascii="Times New Roman"/>
                <w:b w:val="false"/>
                <w:i w:val="false"/>
                <w:color w:val="000000"/>
                <w:sz w:val="20"/>
              </w:rPr>
              <w:t>ү</w:t>
            </w:r>
            <w:r>
              <w:rPr>
                <w:rFonts w:ascii="Times New Roman"/>
                <w:b w:val="false"/>
                <w:i w:val="false"/>
                <w:color w:val="000000"/>
                <w:sz w:val="20"/>
              </w:rPr>
              <w:t>ргізу бойынша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ызмет бойынша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бойынша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 xml:space="preserve">лем </w:t>
            </w:r>
            <w:r>
              <w:rPr>
                <w:rFonts w:ascii="Times New Roman"/>
                <w:b w:val="false"/>
                <w:i w:val="false"/>
                <w:color w:val="000000"/>
                <w:sz w:val="20"/>
              </w:rPr>
              <w:t>құ</w:t>
            </w:r>
            <w:r>
              <w:rPr>
                <w:rFonts w:ascii="Times New Roman"/>
                <w:b w:val="false"/>
                <w:i w:val="false"/>
                <w:color w:val="000000"/>
                <w:sz w:val="20"/>
              </w:rPr>
              <w:t>жаттарыны</w:t>
            </w:r>
            <w:r>
              <w:rPr>
                <w:rFonts w:ascii="Times New Roman"/>
                <w:b w:val="false"/>
                <w:i w:val="false"/>
                <w:color w:val="000000"/>
                <w:sz w:val="20"/>
              </w:rPr>
              <w:t>ң</w:t>
            </w:r>
            <w:r>
              <w:rPr>
                <w:rFonts w:ascii="Times New Roman"/>
                <w:b w:val="false"/>
                <w:i w:val="false"/>
                <w:color w:val="000000"/>
                <w:sz w:val="20"/>
              </w:rPr>
              <w:t xml:space="preserve"> акцепті </w:t>
            </w:r>
            <w:r>
              <w:rPr>
                <w:rFonts w:ascii="Times New Roman"/>
                <w:b w:val="false"/>
                <w:i w:val="false"/>
                <w:color w:val="000000"/>
                <w:sz w:val="20"/>
              </w:rPr>
              <w:t>ү</w:t>
            </w:r>
            <w:r>
              <w:rPr>
                <w:rFonts w:ascii="Times New Roman"/>
                <w:b w:val="false"/>
                <w:i w:val="false"/>
                <w:color w:val="000000"/>
                <w:sz w:val="20"/>
              </w:rPr>
              <w:t>шін алын</w:t>
            </w:r>
            <w:r>
              <w:rPr>
                <w:rFonts w:ascii="Times New Roman"/>
                <w:b w:val="false"/>
                <w:i w:val="false"/>
                <w:color w:val="000000"/>
                <w:sz w:val="20"/>
              </w:rPr>
              <w:t>ғ</w:t>
            </w:r>
            <w:r>
              <w:rPr>
                <w:rFonts w:ascii="Times New Roman"/>
                <w:b w:val="false"/>
                <w:i w:val="false"/>
                <w:color w:val="000000"/>
                <w:sz w:val="20"/>
              </w:rPr>
              <w:t>ан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w:t>
            </w:r>
            <w:r>
              <w:rPr>
                <w:rFonts w:ascii="Times New Roman"/>
                <w:b w:val="false"/>
                <w:i w:val="false"/>
                <w:color w:val="000000"/>
                <w:sz w:val="20"/>
              </w:rPr>
              <w:t>қ</w:t>
            </w:r>
            <w:r>
              <w:rPr>
                <w:rFonts w:ascii="Times New Roman"/>
                <w:b w:val="false"/>
                <w:i w:val="false"/>
                <w:color w:val="000000"/>
                <w:sz w:val="20"/>
              </w:rPr>
              <w:t xml:space="preserve"> операциялар бойынша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 xml:space="preserve">ызмет </w:t>
            </w:r>
            <w:r>
              <w:rPr>
                <w:rFonts w:ascii="Times New Roman"/>
                <w:b w:val="false"/>
                <w:i w:val="false"/>
                <w:color w:val="000000"/>
                <w:sz w:val="20"/>
              </w:rPr>
              <w:t>ү</w:t>
            </w:r>
            <w:r>
              <w:rPr>
                <w:rFonts w:ascii="Times New Roman"/>
                <w:b w:val="false"/>
                <w:i w:val="false"/>
                <w:color w:val="000000"/>
                <w:sz w:val="20"/>
              </w:rPr>
              <w:t>шін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жаттандырылан есеп айырысу бойынша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Форфейтинг операциялары бойынша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 xml:space="preserve">ызмет </w:t>
            </w:r>
            <w:r>
              <w:rPr>
                <w:rFonts w:ascii="Times New Roman"/>
                <w:b w:val="false"/>
                <w:i w:val="false"/>
                <w:color w:val="000000"/>
                <w:sz w:val="20"/>
              </w:rPr>
              <w:t>ү</w:t>
            </w:r>
            <w:r>
              <w:rPr>
                <w:rFonts w:ascii="Times New Roman"/>
                <w:b w:val="false"/>
                <w:i w:val="false"/>
                <w:color w:val="000000"/>
                <w:sz w:val="20"/>
              </w:rPr>
              <w:t>шін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Факторинг операциялары бойынша к</w:t>
            </w:r>
            <w:r>
              <w:rPr>
                <w:rFonts w:ascii="Times New Roman"/>
                <w:b w:val="false"/>
                <w:i w:val="false"/>
                <w:color w:val="000000"/>
                <w:sz w:val="20"/>
              </w:rPr>
              <w:t>ө</w:t>
            </w:r>
            <w:r>
              <w:rPr>
                <w:rFonts w:ascii="Times New Roman"/>
                <w:b w:val="false"/>
                <w:i w:val="false"/>
                <w:color w:val="000000"/>
                <w:sz w:val="20"/>
              </w:rPr>
              <w:t xml:space="preserve">рсеткен </w:t>
            </w:r>
            <w:r>
              <w:rPr>
                <w:rFonts w:ascii="Times New Roman"/>
                <w:b w:val="false"/>
                <w:i w:val="false"/>
                <w:color w:val="000000"/>
                <w:sz w:val="20"/>
              </w:rPr>
              <w:t>қ</w:t>
            </w:r>
            <w:r>
              <w:rPr>
                <w:rFonts w:ascii="Times New Roman"/>
                <w:b w:val="false"/>
                <w:i w:val="false"/>
                <w:color w:val="000000"/>
                <w:sz w:val="20"/>
              </w:rPr>
              <w:t xml:space="preserve">ызмет </w:t>
            </w:r>
            <w:r>
              <w:rPr>
                <w:rFonts w:ascii="Times New Roman"/>
                <w:b w:val="false"/>
                <w:i w:val="false"/>
                <w:color w:val="000000"/>
                <w:sz w:val="20"/>
              </w:rPr>
              <w:t>ү</w:t>
            </w:r>
            <w:r>
              <w:rPr>
                <w:rFonts w:ascii="Times New Roman"/>
                <w:b w:val="false"/>
                <w:i w:val="false"/>
                <w:color w:val="000000"/>
                <w:sz w:val="20"/>
              </w:rPr>
              <w:t>шін комиссиялы</w:t>
            </w:r>
            <w:r>
              <w:rPr>
                <w:rFonts w:ascii="Times New Roman"/>
                <w:b w:val="false"/>
                <w:i w:val="false"/>
                <w:color w:val="000000"/>
                <w:sz w:val="20"/>
              </w:rPr>
              <w:t>қ</w:t>
            </w:r>
            <w:r>
              <w:rPr>
                <w:rFonts w:ascii="Times New Roman"/>
                <w:b w:val="false"/>
                <w:i w:val="false"/>
                <w:color w:val="000000"/>
                <w:sz w:val="20"/>
              </w:rPr>
              <w:t xml:space="preserve">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rPr>
                <w:rFonts w:ascii="Times New Roman"/>
                <w:b w:val="false"/>
                <w:i w:val="false"/>
                <w:color w:val="000000"/>
                <w:sz w:val="20"/>
              </w:rPr>
              <w:t>қ</w:t>
            </w:r>
            <w:r>
              <w:rPr>
                <w:rFonts w:ascii="Times New Roman"/>
                <w:b w:val="false"/>
                <w:i w:val="false"/>
                <w:color w:val="000000"/>
                <w:sz w:val="20"/>
              </w:rPr>
              <w:t xml:space="preserve">ымбат металдарды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w:t>
            </w:r>
            <w:r>
              <w:rPr>
                <w:rFonts w:ascii="Times New Roman"/>
                <w:b w:val="false"/>
                <w:i w:val="false"/>
                <w:color w:val="000000"/>
                <w:sz w:val="20"/>
              </w:rPr>
              <w:t>қ</w:t>
            </w:r>
            <w:r>
              <w:rPr>
                <w:rFonts w:ascii="Times New Roman"/>
                <w:b w:val="false"/>
                <w:i w:val="false"/>
                <w:color w:val="000000"/>
                <w:sz w:val="20"/>
              </w:rPr>
              <w:t>арыздарды</w:t>
            </w:r>
            <w:r>
              <w:rPr>
                <w:rFonts w:ascii="Times New Roman"/>
                <w:b w:val="false"/>
                <w:i w:val="false"/>
                <w:color w:val="000000"/>
                <w:sz w:val="20"/>
              </w:rPr>
              <w:t>ң</w:t>
            </w:r>
            <w:r>
              <w:rPr>
                <w:rFonts w:ascii="Times New Roman"/>
                <w:b w:val="false"/>
                <w:i w:val="false"/>
                <w:color w:val="000000"/>
                <w:sz w:val="20"/>
              </w:rPr>
              <w:t xml:space="preserve"> валюталы</w:t>
            </w:r>
            <w:r>
              <w:rPr>
                <w:rFonts w:ascii="Times New Roman"/>
                <w:b w:val="false"/>
                <w:i w:val="false"/>
                <w:color w:val="000000"/>
                <w:sz w:val="20"/>
              </w:rPr>
              <w:t>қ</w:t>
            </w:r>
            <w:r>
              <w:rPr>
                <w:rFonts w:ascii="Times New Roman"/>
                <w:b w:val="false"/>
                <w:i w:val="false"/>
                <w:color w:val="000000"/>
                <w:sz w:val="20"/>
              </w:rPr>
              <w:t xml:space="preserve"> баламасын белгілей отырып те</w:t>
            </w:r>
            <w:r>
              <w:rPr>
                <w:rFonts w:ascii="Times New Roman"/>
                <w:b w:val="false"/>
                <w:i w:val="false"/>
                <w:color w:val="000000"/>
                <w:sz w:val="20"/>
              </w:rPr>
              <w:t>ң</w:t>
            </w:r>
            <w:r>
              <w:rPr>
                <w:rFonts w:ascii="Times New Roman"/>
                <w:b w:val="false"/>
                <w:i w:val="false"/>
                <w:color w:val="000000"/>
                <w:sz w:val="20"/>
              </w:rPr>
              <w:t xml:space="preserve">гемен есептелген </w:t>
            </w:r>
            <w:r>
              <w:rPr>
                <w:rFonts w:ascii="Times New Roman"/>
                <w:b w:val="false"/>
                <w:i w:val="false"/>
                <w:color w:val="000000"/>
                <w:sz w:val="20"/>
              </w:rPr>
              <w:t>қ</w:t>
            </w:r>
            <w:r>
              <w:rPr>
                <w:rFonts w:ascii="Times New Roman"/>
                <w:b w:val="false"/>
                <w:i w:val="false"/>
                <w:color w:val="000000"/>
                <w:sz w:val="20"/>
              </w:rPr>
              <w:t xml:space="preserve">арыздарды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w:t>
            </w:r>
            <w:r>
              <w:rPr>
                <w:rFonts w:ascii="Times New Roman"/>
                <w:b w:val="false"/>
                <w:i w:val="false"/>
                <w:color w:val="000000"/>
                <w:sz w:val="20"/>
              </w:rPr>
              <w:t>ң</w:t>
            </w:r>
            <w:r>
              <w:rPr>
                <w:rFonts w:ascii="Times New Roman"/>
                <w:b w:val="false"/>
                <w:i w:val="false"/>
                <w:color w:val="000000"/>
                <w:sz w:val="20"/>
              </w:rPr>
              <w:t xml:space="preserve"> валюталы</w:t>
            </w:r>
            <w:r>
              <w:rPr>
                <w:rFonts w:ascii="Times New Roman"/>
                <w:b w:val="false"/>
                <w:i w:val="false"/>
                <w:color w:val="000000"/>
                <w:sz w:val="20"/>
              </w:rPr>
              <w:t>қ</w:t>
            </w:r>
            <w:r>
              <w:rPr>
                <w:rFonts w:ascii="Times New Roman"/>
                <w:b w:val="false"/>
                <w:i w:val="false"/>
                <w:color w:val="000000"/>
                <w:sz w:val="20"/>
              </w:rPr>
              <w:t xml:space="preserve"> баламасын белгілей отырып банкті</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 xml:space="preserve">гемен есептелген салымдарын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 сату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олда бар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 xml:space="preserve">нын </w:t>
            </w:r>
            <w:r>
              <w:rPr>
                <w:rFonts w:ascii="Times New Roman"/>
                <w:b w:val="false"/>
                <w:i w:val="false"/>
                <w:color w:val="000000"/>
                <w:sz w:val="20"/>
              </w:rPr>
              <w:t>ө</w:t>
            </w:r>
            <w:r>
              <w:rPr>
                <w:rFonts w:ascii="Times New Roman"/>
                <w:b w:val="false"/>
                <w:i w:val="false"/>
                <w:color w:val="000000"/>
                <w:sz w:val="20"/>
              </w:rPr>
              <w:t>згертуден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ымбат металдарды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 сату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олда бар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ныны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згеруінен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ә</w:t>
            </w:r>
            <w:r>
              <w:rPr>
                <w:rFonts w:ascii="Times New Roman"/>
                <w:b w:val="false"/>
                <w:i w:val="false"/>
                <w:color w:val="000000"/>
                <w:sz w:val="20"/>
              </w:rPr>
              <w:t xml:space="preserve">уелді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акцияларын сатудан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rPr>
                <w:rFonts w:ascii="Times New Roman"/>
                <w:b w:val="false"/>
                <w:i w:val="false"/>
                <w:color w:val="000000"/>
                <w:sz w:val="20"/>
              </w:rPr>
              <w:t>құ</w:t>
            </w:r>
            <w:r>
              <w:rPr>
                <w:rFonts w:ascii="Times New Roman"/>
                <w:b w:val="false"/>
                <w:i w:val="false"/>
                <w:color w:val="000000"/>
                <w:sz w:val="20"/>
              </w:rPr>
              <w:t>рал-жабды</w:t>
            </w:r>
            <w:r>
              <w:rPr>
                <w:rFonts w:ascii="Times New Roman"/>
                <w:b w:val="false"/>
                <w:i w:val="false"/>
                <w:color w:val="000000"/>
                <w:sz w:val="20"/>
              </w:rPr>
              <w:t>қ</w:t>
            </w:r>
            <w:r>
              <w:rPr>
                <w:rFonts w:ascii="Times New Roman"/>
                <w:b w:val="false"/>
                <w:i w:val="false"/>
                <w:color w:val="000000"/>
                <w:sz w:val="20"/>
              </w:rPr>
              <w:t>тарды ж</w:t>
            </w:r>
            <w:r>
              <w:rPr>
                <w:rFonts w:ascii="Times New Roman"/>
                <w:b w:val="false"/>
                <w:i w:val="false"/>
                <w:color w:val="000000"/>
                <w:sz w:val="20"/>
              </w:rPr>
              <w:t>ә</w:t>
            </w:r>
            <w:r>
              <w:rPr>
                <w:rFonts w:ascii="Times New Roman"/>
                <w:b w:val="false"/>
                <w:i w:val="false"/>
                <w:color w:val="000000"/>
                <w:sz w:val="20"/>
              </w:rPr>
              <w:t>не материалды</w:t>
            </w:r>
            <w:r>
              <w:rPr>
                <w:rFonts w:ascii="Times New Roman"/>
                <w:b w:val="false"/>
                <w:i w:val="false"/>
                <w:color w:val="000000"/>
                <w:sz w:val="20"/>
              </w:rPr>
              <w:t>қ</w:t>
            </w:r>
            <w:r>
              <w:rPr>
                <w:rFonts w:ascii="Times New Roman"/>
                <w:b w:val="false"/>
                <w:i w:val="false"/>
                <w:color w:val="000000"/>
                <w:sz w:val="20"/>
              </w:rPr>
              <w:t xml:space="preserve"> емес активтерді сатудан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Тауарлы-материалды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орларды сатудан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инвестицияларды сатудан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атысу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згеруімен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атысу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згеруімен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 xml:space="preserve">уелді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атысу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згеруімен байланысты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құ</w:t>
            </w:r>
            <w:r>
              <w:rPr>
                <w:rFonts w:ascii="Times New Roman"/>
                <w:b w:val="false"/>
                <w:i w:val="false"/>
                <w:color w:val="000000"/>
                <w:sz w:val="20"/>
              </w:rPr>
              <w:t>ралдарымен жасал</w:t>
            </w:r>
            <w:r>
              <w:rPr>
                <w:rFonts w:ascii="Times New Roman"/>
                <w:b w:val="false"/>
                <w:i w:val="false"/>
                <w:color w:val="000000"/>
                <w:sz w:val="20"/>
              </w:rPr>
              <w:t>ғ</w:t>
            </w:r>
            <w:r>
              <w:rPr>
                <w:rFonts w:ascii="Times New Roman"/>
                <w:b w:val="false"/>
                <w:i w:val="false"/>
                <w:color w:val="000000"/>
                <w:sz w:val="20"/>
              </w:rPr>
              <w:t>ан операциялар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Форвард/спот операциялары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w:t>
            </w:r>
            <w:r>
              <w:rPr>
                <w:rFonts w:ascii="Times New Roman"/>
                <w:b w:val="false"/>
                <w:i w:val="false"/>
                <w:color w:val="000000"/>
                <w:sz w:val="20"/>
              </w:rPr>
              <w:t>қ</w:t>
            </w:r>
            <w:r>
              <w:rPr>
                <w:rFonts w:ascii="Times New Roman"/>
                <w:b w:val="false"/>
                <w:i w:val="false"/>
                <w:color w:val="000000"/>
                <w:sz w:val="20"/>
              </w:rPr>
              <w:t xml:space="preserve"> операциялар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операциялар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сызды</w:t>
            </w:r>
            <w:r>
              <w:rPr>
                <w:rFonts w:ascii="Times New Roman"/>
                <w:b w:val="false"/>
                <w:i w:val="false"/>
                <w:color w:val="000000"/>
                <w:sz w:val="20"/>
              </w:rPr>
              <w:t>қ</w:t>
            </w:r>
            <w:r>
              <w:rPr>
                <w:rFonts w:ascii="Times New Roman"/>
                <w:b w:val="false"/>
                <w:i w:val="false"/>
                <w:color w:val="000000"/>
                <w:sz w:val="20"/>
              </w:rPr>
              <w:t xml:space="preserve"> айыбы (айыпп</w:t>
            </w:r>
            <w:r>
              <w:rPr>
                <w:rFonts w:ascii="Times New Roman"/>
                <w:b w:val="false"/>
                <w:i w:val="false"/>
                <w:color w:val="000000"/>
                <w:sz w:val="20"/>
              </w:rPr>
              <w:t>ұ</w:t>
            </w:r>
            <w:r>
              <w:rPr>
                <w:rFonts w:ascii="Times New Roman"/>
                <w:b w:val="false"/>
                <w:i w:val="false"/>
                <w:color w:val="000000"/>
                <w:sz w:val="20"/>
              </w:rPr>
              <w:t xml:space="preserve">л, </w:t>
            </w:r>
            <w:r>
              <w:rPr>
                <w:rFonts w:ascii="Times New Roman"/>
                <w:b w:val="false"/>
                <w:i w:val="false"/>
                <w:color w:val="000000"/>
                <w:sz w:val="20"/>
              </w:rPr>
              <w:t>ө</w:t>
            </w:r>
            <w:r>
              <w:rPr>
                <w:rFonts w:ascii="Times New Roman"/>
                <w:b w:val="false"/>
                <w:i w:val="false"/>
                <w:color w:val="000000"/>
                <w:sz w:val="20"/>
              </w:rPr>
              <w:t>сімп</w:t>
            </w:r>
            <w:r>
              <w:rPr>
                <w:rFonts w:ascii="Times New Roman"/>
                <w:b w:val="false"/>
                <w:i w:val="false"/>
                <w:color w:val="000000"/>
                <w:sz w:val="20"/>
              </w:rPr>
              <w:t>ұ</w:t>
            </w:r>
            <w:r>
              <w:rPr>
                <w:rFonts w:ascii="Times New Roman"/>
                <w:b w:val="false"/>
                <w:i w:val="false"/>
                <w:color w:val="000000"/>
                <w:sz w:val="20"/>
              </w:rPr>
              <w:t>л)</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rPr>
                <w:rFonts w:ascii="Times New Roman"/>
                <w:b w:val="false"/>
                <w:i w:val="false"/>
                <w:color w:val="000000"/>
                <w:sz w:val="20"/>
              </w:rPr>
              <w:t>қ</w:t>
            </w:r>
            <w:r>
              <w:rPr>
                <w:rFonts w:ascii="Times New Roman"/>
                <w:b w:val="false"/>
                <w:i w:val="false"/>
                <w:color w:val="000000"/>
                <w:sz w:val="20"/>
              </w:rPr>
              <w:t xml:space="preserve">ызметінен </w:t>
            </w:r>
            <w:r>
              <w:rPr>
                <w:rFonts w:ascii="Times New Roman"/>
                <w:b w:val="false"/>
                <w:i w:val="false"/>
                <w:color w:val="000000"/>
                <w:sz w:val="20"/>
              </w:rPr>
              <w:t>өз</w:t>
            </w:r>
            <w:r>
              <w:rPr>
                <w:rFonts w:ascii="Times New Roman"/>
                <w:b w:val="false"/>
                <w:i w:val="false"/>
                <w:color w:val="000000"/>
                <w:sz w:val="20"/>
              </w:rPr>
              <w:t>ге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емес </w:t>
            </w:r>
            <w:r>
              <w:rPr>
                <w:rFonts w:ascii="Times New Roman"/>
                <w:b w:val="false"/>
                <w:i w:val="false"/>
                <w:color w:val="000000"/>
                <w:sz w:val="20"/>
              </w:rPr>
              <w:t>қ</w:t>
            </w:r>
            <w:r>
              <w:rPr>
                <w:rFonts w:ascii="Times New Roman"/>
                <w:b w:val="false"/>
                <w:i w:val="false"/>
                <w:color w:val="000000"/>
                <w:sz w:val="20"/>
              </w:rPr>
              <w:t xml:space="preserve">ызметтен </w:t>
            </w:r>
            <w:r>
              <w:rPr>
                <w:rFonts w:ascii="Times New Roman"/>
                <w:b w:val="false"/>
                <w:i w:val="false"/>
                <w:color w:val="000000"/>
                <w:sz w:val="20"/>
              </w:rPr>
              <w:t>ө</w:t>
            </w:r>
            <w:r>
              <w:rPr>
                <w:rFonts w:ascii="Times New Roman"/>
                <w:b w:val="false"/>
                <w:i w:val="false"/>
                <w:color w:val="000000"/>
                <w:sz w:val="20"/>
              </w:rPr>
              <w:t>зге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ткен кезе</w:t>
            </w:r>
            <w:r>
              <w:rPr>
                <w:rFonts w:ascii="Times New Roman"/>
                <w:b w:val="false"/>
                <w:i w:val="false"/>
                <w:color w:val="000000"/>
                <w:sz w:val="20"/>
              </w:rPr>
              <w:t>ң</w:t>
            </w:r>
            <w:r>
              <w:rPr>
                <w:rFonts w:ascii="Times New Roman"/>
                <w:b w:val="false"/>
                <w:i w:val="false"/>
                <w:color w:val="000000"/>
                <w:sz w:val="20"/>
              </w:rPr>
              <w:t>дерді</w:t>
            </w:r>
            <w:r>
              <w:rPr>
                <w:rFonts w:ascii="Times New Roman"/>
                <w:b w:val="false"/>
                <w:i w:val="false"/>
                <w:color w:val="000000"/>
                <w:sz w:val="20"/>
              </w:rPr>
              <w:t>ң</w:t>
            </w:r>
            <w:r>
              <w:rPr>
                <w:rFonts w:ascii="Times New Roman"/>
                <w:b w:val="false"/>
                <w:i w:val="false"/>
                <w:color w:val="000000"/>
                <w:sz w:val="20"/>
              </w:rPr>
              <w:t xml:space="preserve"> есепті кезе</w:t>
            </w:r>
            <w:r>
              <w:rPr>
                <w:rFonts w:ascii="Times New Roman"/>
                <w:b w:val="false"/>
                <w:i w:val="false"/>
                <w:color w:val="000000"/>
                <w:sz w:val="20"/>
              </w:rPr>
              <w:t>ң</w:t>
            </w:r>
            <w:r>
              <w:rPr>
                <w:rFonts w:ascii="Times New Roman"/>
                <w:b w:val="false"/>
                <w:i w:val="false"/>
                <w:color w:val="000000"/>
                <w:sz w:val="20"/>
              </w:rPr>
              <w:t>де аны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 xml:space="preserve">ан банк </w:t>
            </w:r>
            <w:r>
              <w:rPr>
                <w:rFonts w:ascii="Times New Roman"/>
                <w:b w:val="false"/>
                <w:i w:val="false"/>
                <w:color w:val="000000"/>
                <w:sz w:val="20"/>
              </w:rPr>
              <w:t>қ</w:t>
            </w:r>
            <w:r>
              <w:rPr>
                <w:rFonts w:ascii="Times New Roman"/>
                <w:b w:val="false"/>
                <w:i w:val="false"/>
                <w:color w:val="000000"/>
                <w:sz w:val="20"/>
              </w:rPr>
              <w:t>ызметімен байланысты табыстары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ткен кезе</w:t>
            </w:r>
            <w:r>
              <w:rPr>
                <w:rFonts w:ascii="Times New Roman"/>
                <w:b w:val="false"/>
                <w:i w:val="false"/>
                <w:color w:val="000000"/>
                <w:sz w:val="20"/>
              </w:rPr>
              <w:t>ң</w:t>
            </w:r>
            <w:r>
              <w:rPr>
                <w:rFonts w:ascii="Times New Roman"/>
                <w:b w:val="false"/>
                <w:i w:val="false"/>
                <w:color w:val="000000"/>
                <w:sz w:val="20"/>
              </w:rPr>
              <w:t>дерді</w:t>
            </w:r>
            <w:r>
              <w:rPr>
                <w:rFonts w:ascii="Times New Roman"/>
                <w:b w:val="false"/>
                <w:i w:val="false"/>
                <w:color w:val="000000"/>
                <w:sz w:val="20"/>
              </w:rPr>
              <w:t>ң</w:t>
            </w:r>
            <w:r>
              <w:rPr>
                <w:rFonts w:ascii="Times New Roman"/>
                <w:b w:val="false"/>
                <w:i w:val="false"/>
                <w:color w:val="000000"/>
                <w:sz w:val="20"/>
              </w:rPr>
              <w:t xml:space="preserve"> есепті кезе</w:t>
            </w:r>
            <w:r>
              <w:rPr>
                <w:rFonts w:ascii="Times New Roman"/>
                <w:b w:val="false"/>
                <w:i w:val="false"/>
                <w:color w:val="000000"/>
                <w:sz w:val="20"/>
              </w:rPr>
              <w:t>ң</w:t>
            </w:r>
            <w:r>
              <w:rPr>
                <w:rFonts w:ascii="Times New Roman"/>
                <w:b w:val="false"/>
                <w:i w:val="false"/>
                <w:color w:val="000000"/>
                <w:sz w:val="20"/>
              </w:rPr>
              <w:t>де аны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 xml:space="preserve">ан банктік емес </w:t>
            </w:r>
            <w:r>
              <w:rPr>
                <w:rFonts w:ascii="Times New Roman"/>
                <w:b w:val="false"/>
                <w:i w:val="false"/>
                <w:color w:val="000000"/>
                <w:sz w:val="20"/>
              </w:rPr>
              <w:t>қ</w:t>
            </w:r>
            <w:r>
              <w:rPr>
                <w:rFonts w:ascii="Times New Roman"/>
                <w:b w:val="false"/>
                <w:i w:val="false"/>
                <w:color w:val="000000"/>
                <w:sz w:val="20"/>
              </w:rPr>
              <w:t>ызметімен байланысты табыстары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ққ</w:t>
            </w:r>
            <w:r>
              <w:rPr>
                <w:rFonts w:ascii="Times New Roman"/>
                <w:b w:val="false"/>
                <w:i w:val="false"/>
                <w:color w:val="000000"/>
                <w:sz w:val="20"/>
              </w:rPr>
              <w:t>а дейінгі кіріс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Корреспонденттік шоттар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Республикасы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Банкіні</w:t>
            </w:r>
            <w:r>
              <w:rPr>
                <w:rFonts w:ascii="Times New Roman"/>
                <w:b w:val="false"/>
                <w:i w:val="false"/>
                <w:color w:val="000000"/>
                <w:sz w:val="20"/>
              </w:rPr>
              <w:t>ң</w:t>
            </w:r>
            <w:r>
              <w:rPr>
                <w:rFonts w:ascii="Times New Roman"/>
                <w:b w:val="false"/>
                <w:i w:val="false"/>
                <w:color w:val="000000"/>
                <w:sz w:val="20"/>
              </w:rPr>
              <w:t xml:space="preserve"> корреспонденттік шоттары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w:t>
            </w:r>
            <w:r>
              <w:rPr>
                <w:rFonts w:ascii="Times New Roman"/>
                <w:b w:val="false"/>
                <w:i w:val="false"/>
                <w:color w:val="000000"/>
                <w:sz w:val="20"/>
              </w:rPr>
              <w:t>қ</w:t>
            </w:r>
            <w:r>
              <w:rPr>
                <w:rFonts w:ascii="Times New Roman"/>
                <w:b w:val="false"/>
                <w:i w:val="false"/>
                <w:color w:val="000000"/>
                <w:sz w:val="20"/>
              </w:rPr>
              <w:t xml:space="preserve"> банктерді</w:t>
            </w:r>
            <w:r>
              <w:rPr>
                <w:rFonts w:ascii="Times New Roman"/>
                <w:b w:val="false"/>
                <w:i w:val="false"/>
                <w:color w:val="000000"/>
                <w:sz w:val="20"/>
              </w:rPr>
              <w:t>ң</w:t>
            </w:r>
            <w:r>
              <w:rPr>
                <w:rFonts w:ascii="Times New Roman"/>
                <w:b w:val="false"/>
                <w:i w:val="false"/>
                <w:color w:val="000000"/>
                <w:sz w:val="20"/>
              </w:rPr>
              <w:t xml:space="preserve"> корреспонденттік шоттары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xml:space="preserve"> корреспонденттік шоттары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корреспондеттік шоттары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металда</w:t>
            </w:r>
            <w:r>
              <w:rPr>
                <w:rFonts w:ascii="Times New Roman"/>
                <w:b w:val="false"/>
                <w:i w:val="false"/>
                <w:color w:val="000000"/>
                <w:sz w:val="20"/>
              </w:rPr>
              <w:t>ғ</w:t>
            </w:r>
            <w:r>
              <w:rPr>
                <w:rFonts w:ascii="Times New Roman"/>
                <w:b w:val="false"/>
                <w:i w:val="false"/>
                <w:color w:val="000000"/>
                <w:sz w:val="20"/>
              </w:rPr>
              <w:t>ы металл шоттар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ындар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кіметінен ж</w:t>
            </w:r>
            <w:r>
              <w:rPr>
                <w:rFonts w:ascii="Times New Roman"/>
                <w:b w:val="false"/>
                <w:i w:val="false"/>
                <w:color w:val="000000"/>
                <w:sz w:val="20"/>
              </w:rPr>
              <w:t>ә</w:t>
            </w:r>
            <w:r>
              <w:rPr>
                <w:rFonts w:ascii="Times New Roman"/>
                <w:b w:val="false"/>
                <w:i w:val="false"/>
                <w:color w:val="000000"/>
                <w:sz w:val="20"/>
              </w:rPr>
              <w:t xml:space="preserve">не жергілікті </w:t>
            </w:r>
            <w:r>
              <w:rPr>
                <w:rFonts w:ascii="Times New Roman"/>
                <w:b w:val="false"/>
                <w:i w:val="false"/>
                <w:color w:val="000000"/>
                <w:sz w:val="20"/>
              </w:rPr>
              <w:t>ү</w:t>
            </w:r>
            <w:r>
              <w:rPr>
                <w:rFonts w:ascii="Times New Roman"/>
                <w:b w:val="false"/>
                <w:i w:val="false"/>
                <w:color w:val="000000"/>
                <w:sz w:val="20"/>
              </w:rPr>
              <w:t>кімет органдарынан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кіметінен ж</w:t>
            </w:r>
            <w:r>
              <w:rPr>
                <w:rFonts w:ascii="Times New Roman"/>
                <w:b w:val="false"/>
                <w:i w:val="false"/>
                <w:color w:val="000000"/>
                <w:sz w:val="20"/>
              </w:rPr>
              <w:t>ә</w:t>
            </w:r>
            <w:r>
              <w:rPr>
                <w:rFonts w:ascii="Times New Roman"/>
                <w:b w:val="false"/>
                <w:i w:val="false"/>
                <w:color w:val="000000"/>
                <w:sz w:val="20"/>
              </w:rPr>
              <w:t xml:space="preserve">не жергілікті </w:t>
            </w:r>
            <w:r>
              <w:rPr>
                <w:rFonts w:ascii="Times New Roman"/>
                <w:b w:val="false"/>
                <w:i w:val="false"/>
                <w:color w:val="000000"/>
                <w:sz w:val="20"/>
              </w:rPr>
              <w:t>ү</w:t>
            </w:r>
            <w:r>
              <w:rPr>
                <w:rFonts w:ascii="Times New Roman"/>
                <w:b w:val="false"/>
                <w:i w:val="false"/>
                <w:color w:val="000000"/>
                <w:sz w:val="20"/>
              </w:rPr>
              <w:t>кімет органдарынан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кіметінен ж</w:t>
            </w:r>
            <w:r>
              <w:rPr>
                <w:rFonts w:ascii="Times New Roman"/>
                <w:b w:val="false"/>
                <w:i w:val="false"/>
                <w:color w:val="000000"/>
                <w:sz w:val="20"/>
              </w:rPr>
              <w:t>ә</w:t>
            </w:r>
            <w:r>
              <w:rPr>
                <w:rFonts w:ascii="Times New Roman"/>
                <w:b w:val="false"/>
                <w:i w:val="false"/>
                <w:color w:val="000000"/>
                <w:sz w:val="20"/>
              </w:rPr>
              <w:t xml:space="preserve">не  жергілікті </w:t>
            </w:r>
            <w:r>
              <w:rPr>
                <w:rFonts w:ascii="Times New Roman"/>
                <w:b w:val="false"/>
                <w:i w:val="false"/>
                <w:color w:val="000000"/>
                <w:sz w:val="20"/>
              </w:rPr>
              <w:t>ү</w:t>
            </w:r>
            <w:r>
              <w:rPr>
                <w:rFonts w:ascii="Times New Roman"/>
                <w:b w:val="false"/>
                <w:i w:val="false"/>
                <w:color w:val="000000"/>
                <w:sz w:val="20"/>
              </w:rPr>
              <w:t>кімет органдарынан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кіметінен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жергілікті </w:t>
            </w:r>
            <w:r>
              <w:rPr>
                <w:rFonts w:ascii="Times New Roman"/>
                <w:b w:val="false"/>
                <w:i w:val="false"/>
                <w:color w:val="000000"/>
                <w:sz w:val="20"/>
              </w:rPr>
              <w:t>ү</w:t>
            </w:r>
            <w:r>
              <w:rPr>
                <w:rFonts w:ascii="Times New Roman"/>
                <w:b w:val="false"/>
                <w:i w:val="false"/>
                <w:color w:val="000000"/>
                <w:sz w:val="20"/>
              </w:rPr>
              <w:t>кімет органдарынан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арыз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 алын</w:t>
            </w:r>
            <w:r>
              <w:rPr>
                <w:rFonts w:ascii="Times New Roman"/>
                <w:b w:val="false"/>
                <w:i w:val="false"/>
                <w:color w:val="000000"/>
                <w:sz w:val="20"/>
              </w:rPr>
              <w:t>ғ</w:t>
            </w:r>
            <w:r>
              <w:rPr>
                <w:rFonts w:ascii="Times New Roman"/>
                <w:b w:val="false"/>
                <w:i w:val="false"/>
                <w:color w:val="000000"/>
                <w:sz w:val="20"/>
              </w:rPr>
              <w:t xml:space="preserve">ан табыстар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Р </w:t>
            </w:r>
            <w:r>
              <w:rPr>
                <w:rFonts w:ascii="Times New Roman"/>
                <w:b w:val="false"/>
                <w:i w:val="false"/>
                <w:color w:val="000000"/>
                <w:sz w:val="20"/>
              </w:rPr>
              <w:t>Ү</w:t>
            </w:r>
            <w:r>
              <w:rPr>
                <w:rFonts w:ascii="Times New Roman"/>
                <w:b w:val="false"/>
                <w:i w:val="false"/>
                <w:color w:val="000000"/>
                <w:sz w:val="20"/>
              </w:rPr>
              <w:t>кіметінен ж</w:t>
            </w:r>
            <w:r>
              <w:rPr>
                <w:rFonts w:ascii="Times New Roman"/>
                <w:b w:val="false"/>
                <w:i w:val="false"/>
                <w:color w:val="000000"/>
                <w:sz w:val="20"/>
              </w:rPr>
              <w:t>ә</w:t>
            </w:r>
            <w:r>
              <w:rPr>
                <w:rFonts w:ascii="Times New Roman"/>
                <w:b w:val="false"/>
                <w:i w:val="false"/>
                <w:color w:val="000000"/>
                <w:sz w:val="20"/>
              </w:rPr>
              <w:t xml:space="preserve">не  жергілікті </w:t>
            </w:r>
            <w:r>
              <w:rPr>
                <w:rFonts w:ascii="Times New Roman"/>
                <w:b w:val="false"/>
                <w:i w:val="false"/>
                <w:color w:val="000000"/>
                <w:sz w:val="20"/>
              </w:rPr>
              <w:t>ү</w:t>
            </w:r>
            <w:r>
              <w:rPr>
                <w:rFonts w:ascii="Times New Roman"/>
                <w:b w:val="false"/>
                <w:i w:val="false"/>
                <w:color w:val="000000"/>
                <w:sz w:val="20"/>
              </w:rPr>
              <w:t>кімет органдарынан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арыздар бойынша мерзімі </w:t>
            </w:r>
            <w:r>
              <w:rPr>
                <w:rFonts w:ascii="Times New Roman"/>
                <w:b w:val="false"/>
                <w:i w:val="false"/>
                <w:color w:val="000000"/>
                <w:sz w:val="20"/>
              </w:rPr>
              <w:t>ө</w:t>
            </w:r>
            <w:r>
              <w:rPr>
                <w:rFonts w:ascii="Times New Roman"/>
                <w:b w:val="false"/>
                <w:i w:val="false"/>
                <w:color w:val="000000"/>
                <w:sz w:val="20"/>
              </w:rPr>
              <w:t>ткен берешек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йымдарынан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йымдарынан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йымдарынан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йымдарынан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йымдарынан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арыздар бойынша мерзімі </w:t>
            </w:r>
            <w:r>
              <w:rPr>
                <w:rFonts w:ascii="Times New Roman"/>
                <w:b w:val="false"/>
                <w:i w:val="false"/>
                <w:color w:val="000000"/>
                <w:sz w:val="20"/>
              </w:rPr>
              <w:t>ө</w:t>
            </w:r>
            <w:r>
              <w:rPr>
                <w:rFonts w:ascii="Times New Roman"/>
                <w:b w:val="false"/>
                <w:i w:val="false"/>
                <w:color w:val="000000"/>
                <w:sz w:val="20"/>
              </w:rPr>
              <w:t>ткен берешек бойынша сыйа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Банкінен 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w:t>
            </w:r>
            <w:r>
              <w:rPr>
                <w:rFonts w:ascii="Times New Roman"/>
                <w:b w:val="false"/>
                <w:i w:val="false"/>
                <w:color w:val="000000"/>
                <w:sz w:val="20"/>
              </w:rPr>
              <w:t>қ</w:t>
            </w:r>
            <w:r>
              <w:rPr>
                <w:rFonts w:ascii="Times New Roman"/>
                <w:b w:val="false"/>
                <w:i w:val="false"/>
                <w:color w:val="000000"/>
                <w:sz w:val="20"/>
              </w:rPr>
              <w:t xml:space="preserve">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арыздар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зету</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банктерден берілген </w:t>
            </w:r>
            <w:r>
              <w:rPr>
                <w:rFonts w:ascii="Times New Roman"/>
                <w:b w:val="false"/>
                <w:i w:val="false"/>
                <w:color w:val="000000"/>
                <w:sz w:val="20"/>
              </w:rPr>
              <w:t>қ</w:t>
            </w:r>
            <w:r>
              <w:rPr>
                <w:rFonts w:ascii="Times New Roman"/>
                <w:b w:val="false"/>
                <w:i w:val="false"/>
                <w:color w:val="000000"/>
                <w:sz w:val="20"/>
              </w:rPr>
              <w:t xml:space="preserve">арыздар </w:t>
            </w:r>
            <w:r>
              <w:rPr>
                <w:rFonts w:ascii="Times New Roman"/>
                <w:b w:val="false"/>
                <w:i w:val="false"/>
                <w:color w:val="000000"/>
                <w:sz w:val="20"/>
              </w:rPr>
              <w:t>құ</w:t>
            </w:r>
            <w:r>
              <w:rPr>
                <w:rFonts w:ascii="Times New Roman"/>
                <w:b w:val="false"/>
                <w:i w:val="false"/>
                <w:color w:val="000000"/>
                <w:sz w:val="20"/>
              </w:rPr>
              <w:t>нын теріс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 бойынша банкті</w:t>
            </w:r>
            <w:r>
              <w:rPr>
                <w:rFonts w:ascii="Times New Roman"/>
                <w:b w:val="false"/>
                <w:i w:val="false"/>
                <w:color w:val="000000"/>
                <w:sz w:val="20"/>
              </w:rPr>
              <w:t>ң</w:t>
            </w:r>
            <w:r>
              <w:rPr>
                <w:rFonts w:ascii="Times New Roman"/>
                <w:b w:val="false"/>
                <w:i w:val="false"/>
                <w:color w:val="000000"/>
                <w:sz w:val="20"/>
              </w:rPr>
              <w:t xml:space="preserve"> мерзімі </w:t>
            </w:r>
            <w:r>
              <w:rPr>
                <w:rFonts w:ascii="Times New Roman"/>
                <w:b w:val="false"/>
                <w:i w:val="false"/>
                <w:color w:val="000000"/>
                <w:sz w:val="20"/>
              </w:rPr>
              <w:t>ө</w:t>
            </w:r>
            <w:r>
              <w:rPr>
                <w:rFonts w:ascii="Times New Roman"/>
                <w:b w:val="false"/>
                <w:i w:val="false"/>
                <w:color w:val="000000"/>
                <w:sz w:val="20"/>
              </w:rPr>
              <w:t>ткен берешегі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 бойынша банкті</w:t>
            </w:r>
            <w:r>
              <w:rPr>
                <w:rFonts w:ascii="Times New Roman"/>
                <w:b w:val="false"/>
                <w:i w:val="false"/>
                <w:color w:val="000000"/>
                <w:sz w:val="20"/>
              </w:rPr>
              <w:t>ң</w:t>
            </w:r>
            <w:r>
              <w:rPr>
                <w:rFonts w:ascii="Times New Roman"/>
                <w:b w:val="false"/>
                <w:i w:val="false"/>
                <w:color w:val="000000"/>
                <w:sz w:val="20"/>
              </w:rPr>
              <w:t xml:space="preserve"> мерзімі </w:t>
            </w:r>
            <w:r>
              <w:rPr>
                <w:rFonts w:ascii="Times New Roman"/>
                <w:b w:val="false"/>
                <w:i w:val="false"/>
                <w:color w:val="000000"/>
                <w:sz w:val="20"/>
              </w:rPr>
              <w:t>ө</w:t>
            </w:r>
            <w:r>
              <w:rPr>
                <w:rFonts w:ascii="Times New Roman"/>
                <w:b w:val="false"/>
                <w:i w:val="false"/>
                <w:color w:val="000000"/>
                <w:sz w:val="20"/>
              </w:rPr>
              <w:t>ткен берешегі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 xml:space="preserve">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зеге асыратын</w:t>
            </w:r>
            <w:r>
              <w:br/>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 xml:space="preserve">а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арыздар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 xml:space="preserve">а берілген </w:t>
            </w:r>
            <w:r>
              <w:rPr>
                <w:rFonts w:ascii="Times New Roman"/>
                <w:b w:val="false"/>
                <w:i w:val="false"/>
                <w:color w:val="000000"/>
                <w:sz w:val="20"/>
              </w:rPr>
              <w:t>қ</w:t>
            </w:r>
            <w:r>
              <w:rPr>
                <w:rFonts w:ascii="Times New Roman"/>
                <w:b w:val="false"/>
                <w:i w:val="false"/>
                <w:color w:val="000000"/>
                <w:sz w:val="20"/>
              </w:rPr>
              <w:t xml:space="preserve">арыздар </w:t>
            </w:r>
            <w:r>
              <w:rPr>
                <w:rFonts w:ascii="Times New Roman"/>
                <w:b w:val="false"/>
                <w:i w:val="false"/>
                <w:color w:val="000000"/>
                <w:sz w:val="20"/>
              </w:rPr>
              <w:t>құ</w:t>
            </w:r>
            <w:r>
              <w:rPr>
                <w:rFonts w:ascii="Times New Roman"/>
                <w:b w:val="false"/>
                <w:i w:val="false"/>
                <w:color w:val="000000"/>
                <w:sz w:val="20"/>
              </w:rPr>
              <w:t>нын теріс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w:t>
            </w:r>
            <w:r>
              <w:rPr>
                <w:rFonts w:ascii="Times New Roman"/>
                <w:b w:val="false"/>
                <w:i w:val="false"/>
                <w:color w:val="000000"/>
                <w:sz w:val="20"/>
              </w:rPr>
              <w:t>ң</w:t>
            </w:r>
            <w:r>
              <w:rPr>
                <w:rFonts w:ascii="Times New Roman"/>
                <w:b w:val="false"/>
                <w:i w:val="false"/>
                <w:color w:val="000000"/>
                <w:sz w:val="20"/>
              </w:rPr>
              <w:t xml:space="preserve"> жекелеген т</w:t>
            </w:r>
            <w:r>
              <w:rPr>
                <w:rFonts w:ascii="Times New Roman"/>
                <w:b w:val="false"/>
                <w:i w:val="false"/>
                <w:color w:val="000000"/>
                <w:sz w:val="20"/>
              </w:rPr>
              <w:t>ү</w:t>
            </w:r>
            <w:r>
              <w:rPr>
                <w:rFonts w:ascii="Times New Roman"/>
                <w:b w:val="false"/>
                <w:i w:val="false"/>
                <w:color w:val="000000"/>
                <w:sz w:val="20"/>
              </w:rPr>
              <w:t>рлерін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йымдардан алын</w:t>
            </w:r>
            <w:r>
              <w:rPr>
                <w:rFonts w:ascii="Times New Roman"/>
                <w:b w:val="false"/>
                <w:i w:val="false"/>
                <w:color w:val="000000"/>
                <w:sz w:val="20"/>
              </w:rPr>
              <w:t>ғ</w:t>
            </w:r>
            <w:r>
              <w:rPr>
                <w:rFonts w:ascii="Times New Roman"/>
                <w:b w:val="false"/>
                <w:i w:val="false"/>
                <w:color w:val="000000"/>
                <w:sz w:val="20"/>
              </w:rPr>
              <w:t xml:space="preserve">ан мерзімі </w:t>
            </w:r>
            <w:r>
              <w:rPr>
                <w:rFonts w:ascii="Times New Roman"/>
                <w:b w:val="false"/>
                <w:i w:val="false"/>
                <w:color w:val="000000"/>
                <w:sz w:val="20"/>
              </w:rPr>
              <w:t>ө</w:t>
            </w:r>
            <w:r>
              <w:rPr>
                <w:rFonts w:ascii="Times New Roman"/>
                <w:b w:val="false"/>
                <w:i w:val="false"/>
                <w:color w:val="000000"/>
                <w:sz w:val="20"/>
              </w:rPr>
              <w:t xml:space="preserve">ткен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бас</w:t>
            </w:r>
            <w:r>
              <w:rPr>
                <w:rFonts w:ascii="Times New Roman"/>
                <w:b w:val="false"/>
                <w:i w:val="false"/>
                <w:color w:val="000000"/>
                <w:sz w:val="20"/>
              </w:rPr>
              <w:t>қ</w:t>
            </w:r>
            <w:r>
              <w:rPr>
                <w:rFonts w:ascii="Times New Roman"/>
                <w:b w:val="false"/>
                <w:i w:val="false"/>
                <w:color w:val="000000"/>
                <w:sz w:val="20"/>
              </w:rPr>
              <w:t>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банктермен ж</w:t>
            </w:r>
            <w:r>
              <w:rPr>
                <w:rFonts w:ascii="Times New Roman"/>
                <w:b w:val="false"/>
                <w:i w:val="false"/>
                <w:color w:val="000000"/>
                <w:sz w:val="20"/>
              </w:rPr>
              <w:t>ү</w:t>
            </w:r>
            <w:r>
              <w:rPr>
                <w:rFonts w:ascii="Times New Roman"/>
                <w:b w:val="false"/>
                <w:i w:val="false"/>
                <w:color w:val="000000"/>
                <w:sz w:val="20"/>
              </w:rPr>
              <w:t>ргізілген операциялар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бас</w:t>
            </w:r>
            <w:r>
              <w:rPr>
                <w:rFonts w:ascii="Times New Roman"/>
                <w:b w:val="false"/>
                <w:i w:val="false"/>
                <w:color w:val="000000"/>
                <w:sz w:val="20"/>
              </w:rPr>
              <w:t>қ</w:t>
            </w:r>
            <w:r>
              <w:rPr>
                <w:rFonts w:ascii="Times New Roman"/>
                <w:b w:val="false"/>
                <w:i w:val="false"/>
                <w:color w:val="000000"/>
                <w:sz w:val="20"/>
              </w:rPr>
              <w:t>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банктерден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 бойынша 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Овернайт </w:t>
            </w:r>
            <w:r>
              <w:rPr>
                <w:rFonts w:ascii="Times New Roman"/>
                <w:b w:val="false"/>
                <w:i w:val="false"/>
                <w:color w:val="000000"/>
                <w:sz w:val="20"/>
              </w:rPr>
              <w:t>қ</w:t>
            </w:r>
            <w:r>
              <w:rPr>
                <w:rFonts w:ascii="Times New Roman"/>
                <w:b w:val="false"/>
                <w:i w:val="false"/>
                <w:color w:val="000000"/>
                <w:sz w:val="20"/>
              </w:rPr>
              <w:t>арыздары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 xml:space="preserve">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Р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Банкіні</w:t>
            </w:r>
            <w:r>
              <w:rPr>
                <w:rFonts w:ascii="Times New Roman"/>
                <w:b w:val="false"/>
                <w:i w:val="false"/>
                <w:color w:val="000000"/>
                <w:sz w:val="20"/>
              </w:rPr>
              <w:t>ң</w:t>
            </w:r>
            <w:r>
              <w:rPr>
                <w:rFonts w:ascii="Times New Roman"/>
                <w:b w:val="false"/>
                <w:i w:val="false"/>
                <w:color w:val="000000"/>
                <w:sz w:val="20"/>
              </w:rPr>
              <w:t xml:space="preserve"> овернайт </w:t>
            </w:r>
            <w:r>
              <w:rPr>
                <w:rFonts w:ascii="Times New Roman"/>
                <w:b w:val="false"/>
                <w:i w:val="false"/>
                <w:color w:val="000000"/>
                <w:sz w:val="20"/>
              </w:rPr>
              <w:t>қ</w:t>
            </w:r>
            <w:r>
              <w:rPr>
                <w:rFonts w:ascii="Times New Roman"/>
                <w:b w:val="false"/>
                <w:i w:val="false"/>
                <w:color w:val="000000"/>
                <w:sz w:val="20"/>
              </w:rPr>
              <w:t>арыздары бойынша</w:t>
            </w:r>
            <w:r>
              <w:br/>
            </w:r>
            <w:r>
              <w:rPr>
                <w:rFonts w:ascii="Times New Roman"/>
                <w:b w:val="false"/>
                <w:i w:val="false"/>
                <w:color w:val="000000"/>
                <w:sz w:val="20"/>
              </w:rPr>
              <w:t>
</w:t>
            </w:r>
            <w:r>
              <w:rPr>
                <w:rFonts w:ascii="Times New Roman"/>
                <w:b w:val="false"/>
                <w:i w:val="false"/>
                <w:color w:val="000000"/>
                <w:sz w:val="20"/>
              </w:rPr>
              <w:t>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w:t>
            </w:r>
            <w:r>
              <w:rPr>
                <w:rFonts w:ascii="Times New Roman"/>
                <w:b w:val="false"/>
                <w:i w:val="false"/>
                <w:color w:val="000000"/>
                <w:sz w:val="20"/>
              </w:rPr>
              <w:t>қ</w:t>
            </w:r>
            <w:r>
              <w:rPr>
                <w:rFonts w:ascii="Times New Roman"/>
                <w:b w:val="false"/>
                <w:i w:val="false"/>
                <w:color w:val="000000"/>
                <w:sz w:val="20"/>
              </w:rPr>
              <w:t xml:space="preserve"> банктерді</w:t>
            </w:r>
            <w:r>
              <w:rPr>
                <w:rFonts w:ascii="Times New Roman"/>
                <w:b w:val="false"/>
                <w:i w:val="false"/>
                <w:color w:val="000000"/>
                <w:sz w:val="20"/>
              </w:rPr>
              <w:t>ң</w:t>
            </w:r>
            <w:r>
              <w:rPr>
                <w:rFonts w:ascii="Times New Roman"/>
                <w:b w:val="false"/>
                <w:i w:val="false"/>
                <w:color w:val="000000"/>
                <w:sz w:val="20"/>
              </w:rPr>
              <w:t xml:space="preserve"> овернайт </w:t>
            </w:r>
            <w:r>
              <w:rPr>
                <w:rFonts w:ascii="Times New Roman"/>
                <w:b w:val="false"/>
                <w:i w:val="false"/>
                <w:color w:val="000000"/>
                <w:sz w:val="20"/>
              </w:rPr>
              <w:t>қ</w:t>
            </w:r>
            <w:r>
              <w:rPr>
                <w:rFonts w:ascii="Times New Roman"/>
                <w:b w:val="false"/>
                <w:i w:val="false"/>
                <w:color w:val="000000"/>
                <w:sz w:val="20"/>
              </w:rPr>
              <w:t>арыздары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xml:space="preserve"> овернайт </w:t>
            </w:r>
            <w:r>
              <w:rPr>
                <w:rFonts w:ascii="Times New Roman"/>
                <w:b w:val="false"/>
                <w:i w:val="false"/>
                <w:color w:val="000000"/>
                <w:sz w:val="20"/>
              </w:rPr>
              <w:t>қ</w:t>
            </w:r>
            <w:r>
              <w:rPr>
                <w:rFonts w:ascii="Times New Roman"/>
                <w:b w:val="false"/>
                <w:i w:val="false"/>
                <w:color w:val="000000"/>
                <w:sz w:val="20"/>
              </w:rPr>
              <w:t>арыздары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 xml:space="preserve">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xml:space="preserve">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 xml:space="preserve">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Ресепубликасыны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Банкіні</w:t>
            </w:r>
            <w:r>
              <w:rPr>
                <w:rFonts w:ascii="Times New Roman"/>
                <w:b w:val="false"/>
                <w:i w:val="false"/>
                <w:color w:val="000000"/>
                <w:sz w:val="20"/>
              </w:rPr>
              <w:t>ң</w:t>
            </w:r>
            <w:r>
              <w:rPr>
                <w:rFonts w:ascii="Times New Roman"/>
                <w:b w:val="false"/>
                <w:i w:val="false"/>
                <w:color w:val="000000"/>
                <w:sz w:val="20"/>
              </w:rPr>
              <w:t xml:space="preserve"> талап ету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Банкіні</w:t>
            </w:r>
            <w:r>
              <w:rPr>
                <w:rFonts w:ascii="Times New Roman"/>
                <w:b w:val="false"/>
                <w:i w:val="false"/>
                <w:color w:val="000000"/>
                <w:sz w:val="20"/>
              </w:rPr>
              <w:t>ң</w:t>
            </w:r>
            <w:r>
              <w:rPr>
                <w:rFonts w:ascii="Times New Roman"/>
                <w:b w:val="false"/>
                <w:i w:val="false"/>
                <w:color w:val="000000"/>
                <w:sz w:val="20"/>
              </w:rPr>
              <w:t xml:space="preserve"> мерзімді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w:t>
            </w:r>
            <w:r>
              <w:br/>
            </w:r>
            <w:r>
              <w:rPr>
                <w:rFonts w:ascii="Times New Roman"/>
                <w:b w:val="false"/>
                <w:i w:val="false"/>
                <w:color w:val="000000"/>
                <w:sz w:val="20"/>
              </w:rPr>
              <w:t>
</w:t>
            </w:r>
            <w:r>
              <w:rPr>
                <w:rFonts w:ascii="Times New Roman"/>
                <w:b w:val="false"/>
                <w:i w:val="false"/>
                <w:color w:val="000000"/>
                <w:sz w:val="20"/>
              </w:rPr>
              <w:t>шығ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w:t>
            </w:r>
            <w:r>
              <w:rPr>
                <w:rFonts w:ascii="Times New Roman"/>
                <w:b w:val="false"/>
                <w:i w:val="false"/>
                <w:color w:val="000000"/>
                <w:sz w:val="20"/>
              </w:rPr>
              <w:t>қ</w:t>
            </w:r>
            <w:r>
              <w:rPr>
                <w:rFonts w:ascii="Times New Roman"/>
                <w:b w:val="false"/>
                <w:i w:val="false"/>
                <w:color w:val="000000"/>
                <w:sz w:val="20"/>
              </w:rPr>
              <w:t xml:space="preserve"> банктерді</w:t>
            </w:r>
            <w:r>
              <w:rPr>
                <w:rFonts w:ascii="Times New Roman"/>
                <w:b w:val="false"/>
                <w:i w:val="false"/>
                <w:color w:val="000000"/>
                <w:sz w:val="20"/>
              </w:rPr>
              <w:t>ң</w:t>
            </w:r>
            <w:r>
              <w:rPr>
                <w:rFonts w:ascii="Times New Roman"/>
                <w:b w:val="false"/>
                <w:i w:val="false"/>
                <w:color w:val="000000"/>
                <w:sz w:val="20"/>
              </w:rPr>
              <w:t xml:space="preserve"> талап ету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орталы</w:t>
            </w:r>
            <w:r>
              <w:rPr>
                <w:rFonts w:ascii="Times New Roman"/>
                <w:b w:val="false"/>
                <w:i w:val="false"/>
                <w:color w:val="000000"/>
                <w:sz w:val="20"/>
              </w:rPr>
              <w:t xml:space="preserve">қ </w:t>
            </w:r>
            <w:r>
              <w:rPr>
                <w:rFonts w:ascii="Times New Roman"/>
                <w:b w:val="false"/>
                <w:i w:val="false"/>
                <w:color w:val="000000"/>
                <w:sz w:val="20"/>
              </w:rPr>
              <w:t>банктерді</w:t>
            </w:r>
            <w:r>
              <w:rPr>
                <w:rFonts w:ascii="Times New Roman"/>
                <w:b w:val="false"/>
                <w:i w:val="false"/>
                <w:color w:val="000000"/>
                <w:sz w:val="20"/>
              </w:rPr>
              <w:t>ң</w:t>
            </w:r>
            <w:r>
              <w:rPr>
                <w:rFonts w:ascii="Times New Roman"/>
                <w:b w:val="false"/>
                <w:i w:val="false"/>
                <w:color w:val="000000"/>
                <w:sz w:val="20"/>
              </w:rPr>
              <w:t xml:space="preserve"> мерзімді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xml:space="preserve"> талап ету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 (бір ай</w:t>
            </w:r>
            <w:r>
              <w:rPr>
                <w:rFonts w:ascii="Times New Roman"/>
                <w:b w:val="false"/>
                <w:i w:val="false"/>
                <w:color w:val="000000"/>
                <w:sz w:val="20"/>
              </w:rPr>
              <w:t>ғ</w:t>
            </w:r>
            <w:r>
              <w:rPr>
                <w:rFonts w:ascii="Times New Roman"/>
                <w:b w:val="false"/>
                <w:i w:val="false"/>
                <w:color w:val="000000"/>
                <w:sz w:val="20"/>
              </w:rPr>
              <w:t>а дейінгі)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 (бір жыл</w:t>
            </w:r>
            <w:r>
              <w:rPr>
                <w:rFonts w:ascii="Times New Roman"/>
                <w:b w:val="false"/>
                <w:i w:val="false"/>
                <w:color w:val="000000"/>
                <w:sz w:val="20"/>
              </w:rPr>
              <w:t>ғ</w:t>
            </w:r>
            <w:r>
              <w:rPr>
                <w:rFonts w:ascii="Times New Roman"/>
                <w:b w:val="false"/>
                <w:i w:val="false"/>
                <w:color w:val="000000"/>
                <w:sz w:val="20"/>
              </w:rPr>
              <w:t>а дейінгі)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xml:space="preserve"> міндеттемелерін </w:t>
            </w:r>
            <w:r>
              <w:rPr>
                <w:rFonts w:ascii="Times New Roman"/>
                <w:b w:val="false"/>
                <w:i w:val="false"/>
                <w:color w:val="000000"/>
                <w:sz w:val="20"/>
              </w:rPr>
              <w:t>қ</w:t>
            </w:r>
            <w:r>
              <w:rPr>
                <w:rFonts w:ascii="Times New Roman"/>
                <w:b w:val="false"/>
                <w:i w:val="false"/>
                <w:color w:val="000000"/>
                <w:sz w:val="20"/>
              </w:rPr>
              <w:t>амтамасыз етуші болып табылатын салымдар (кепілдікпен, кепілзатпен)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 xml:space="preserve">леуге байланысты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банктерді</w:t>
            </w:r>
            <w:r>
              <w:rPr>
                <w:rFonts w:ascii="Times New Roman"/>
                <w:b w:val="false"/>
                <w:i w:val="false"/>
                <w:color w:val="000000"/>
                <w:sz w:val="20"/>
              </w:rPr>
              <w:t>ң</w:t>
            </w:r>
            <w:r>
              <w:rPr>
                <w:rFonts w:ascii="Times New Roman"/>
                <w:b w:val="false"/>
                <w:i w:val="false"/>
                <w:color w:val="000000"/>
                <w:sz w:val="20"/>
              </w:rPr>
              <w:t xml:space="preserve"> шартты салымдары бойынша сыйа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 орналастырыл</w:t>
            </w:r>
            <w:r>
              <w:rPr>
                <w:rFonts w:ascii="Times New Roman"/>
                <w:b w:val="false"/>
                <w:i w:val="false"/>
                <w:color w:val="000000"/>
                <w:sz w:val="20"/>
              </w:rPr>
              <w:t>ғ</w:t>
            </w:r>
            <w:r>
              <w:rPr>
                <w:rFonts w:ascii="Times New Roman"/>
                <w:b w:val="false"/>
                <w:i w:val="false"/>
                <w:color w:val="000000"/>
                <w:sz w:val="20"/>
              </w:rPr>
              <w:t>ан мерзімді салым</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 орналастырыл</w:t>
            </w:r>
            <w:r>
              <w:rPr>
                <w:rFonts w:ascii="Times New Roman"/>
                <w:b w:val="false"/>
                <w:i w:val="false"/>
                <w:color w:val="000000"/>
                <w:sz w:val="20"/>
              </w:rPr>
              <w:t>ғ</w:t>
            </w:r>
            <w:r>
              <w:rPr>
                <w:rFonts w:ascii="Times New Roman"/>
                <w:b w:val="false"/>
                <w:i w:val="false"/>
                <w:color w:val="000000"/>
                <w:sz w:val="20"/>
              </w:rPr>
              <w:t xml:space="preserve">ан шартты салым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 тартыл</w:t>
            </w:r>
            <w:r>
              <w:rPr>
                <w:rFonts w:ascii="Times New Roman"/>
                <w:b w:val="false"/>
                <w:i w:val="false"/>
                <w:color w:val="000000"/>
                <w:sz w:val="20"/>
              </w:rPr>
              <w:t>ғ</w:t>
            </w:r>
            <w:r>
              <w:rPr>
                <w:rFonts w:ascii="Times New Roman"/>
                <w:b w:val="false"/>
                <w:i w:val="false"/>
                <w:color w:val="000000"/>
                <w:sz w:val="20"/>
              </w:rPr>
              <w:t xml:space="preserve">ан мерзімді салым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банктерде тартыл</w:t>
            </w:r>
            <w:r>
              <w:rPr>
                <w:rFonts w:ascii="Times New Roman"/>
                <w:b w:val="false"/>
                <w:i w:val="false"/>
                <w:color w:val="000000"/>
                <w:sz w:val="20"/>
              </w:rPr>
              <w:t>ғ</w:t>
            </w:r>
            <w:r>
              <w:rPr>
                <w:rFonts w:ascii="Times New Roman"/>
                <w:b w:val="false"/>
                <w:i w:val="false"/>
                <w:color w:val="000000"/>
                <w:sz w:val="20"/>
              </w:rPr>
              <w:t xml:space="preserve">ан шартты салым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Филиалдармен есеп айырысулар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офиспен есеп айырысулар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филиалдармен есеп айырысулар бойынша</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филиалдармен есеп айырысулар бойынша</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талаптары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бюджетті</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шасы бойынша сыйа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шасы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шоттары бойынша сыйа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w:t>
            </w:r>
            <w:r>
              <w:rPr>
                <w:rFonts w:ascii="Times New Roman"/>
                <w:b w:val="false"/>
                <w:i w:val="false"/>
                <w:color w:val="000000"/>
                <w:sz w:val="20"/>
              </w:rPr>
              <w:t>қ</w:t>
            </w:r>
            <w:r>
              <w:rPr>
                <w:rFonts w:ascii="Times New Roman"/>
                <w:b w:val="false"/>
                <w:i w:val="false"/>
                <w:color w:val="000000"/>
                <w:sz w:val="20"/>
              </w:rPr>
              <w:t>) бас</w:t>
            </w:r>
            <w:r>
              <w:rPr>
                <w:rFonts w:ascii="Times New Roman"/>
                <w:b w:val="false"/>
                <w:i w:val="false"/>
                <w:color w:val="000000"/>
                <w:sz w:val="20"/>
              </w:rPr>
              <w:t>қ</w:t>
            </w:r>
            <w:r>
              <w:rPr>
                <w:rFonts w:ascii="Times New Roman"/>
                <w:b w:val="false"/>
                <w:i w:val="false"/>
                <w:color w:val="000000"/>
                <w:sz w:val="20"/>
              </w:rPr>
              <w:t>ару</w:t>
            </w:r>
            <w:r>
              <w:rPr>
                <w:rFonts w:ascii="Times New Roman"/>
                <w:b w:val="false"/>
                <w:i w:val="false"/>
                <w:color w:val="000000"/>
                <w:sz w:val="20"/>
              </w:rPr>
              <w:t>ғ</w:t>
            </w:r>
            <w:r>
              <w:rPr>
                <w:rFonts w:ascii="Times New Roman"/>
                <w:b w:val="false"/>
                <w:i w:val="false"/>
                <w:color w:val="000000"/>
                <w:sz w:val="20"/>
              </w:rPr>
              <w:t>а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активтер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талап ету бойынша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салымдары бойынша</w:t>
            </w:r>
            <w:r>
              <w:br/>
            </w:r>
            <w:r>
              <w:rPr>
                <w:rFonts w:ascii="Times New Roman"/>
                <w:b w:val="false"/>
                <w:i w:val="false"/>
                <w:color w:val="000000"/>
                <w:sz w:val="20"/>
              </w:rPr>
              <w:t>
</w:t>
            </w:r>
            <w:r>
              <w:rPr>
                <w:rFonts w:ascii="Times New Roman"/>
                <w:b w:val="false"/>
                <w:i w:val="false"/>
                <w:color w:val="000000"/>
                <w:sz w:val="20"/>
              </w:rPr>
              <w:t>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шартты салымдары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карт-шоттары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w:t>
            </w:r>
            <w:r>
              <w:rPr>
                <w:rFonts w:ascii="Times New Roman"/>
                <w:b w:val="false"/>
                <w:i w:val="false"/>
                <w:color w:val="000000"/>
                <w:sz w:val="20"/>
              </w:rPr>
              <w:t>қ</w:t>
            </w:r>
            <w:r>
              <w:rPr>
                <w:rFonts w:ascii="Times New Roman"/>
                <w:b w:val="false"/>
                <w:i w:val="false"/>
                <w:color w:val="000000"/>
                <w:sz w:val="20"/>
              </w:rPr>
              <w:t>сатта</w:t>
            </w:r>
            <w:r>
              <w:rPr>
                <w:rFonts w:ascii="Times New Roman"/>
                <w:b w:val="false"/>
                <w:i w:val="false"/>
                <w:color w:val="000000"/>
                <w:sz w:val="20"/>
              </w:rPr>
              <w:t>ғ</w:t>
            </w:r>
            <w:r>
              <w:rPr>
                <w:rFonts w:ascii="Times New Roman"/>
                <w:b w:val="false"/>
                <w:i w:val="false"/>
                <w:color w:val="000000"/>
                <w:sz w:val="20"/>
              </w:rPr>
              <w:t xml:space="preserve">ы еншілес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шоттары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міндеттемелерін </w:t>
            </w:r>
            <w:r>
              <w:rPr>
                <w:rFonts w:ascii="Times New Roman"/>
                <w:b w:val="false"/>
                <w:i w:val="false"/>
                <w:color w:val="000000"/>
                <w:sz w:val="20"/>
              </w:rPr>
              <w:t>қ</w:t>
            </w:r>
            <w:r>
              <w:rPr>
                <w:rFonts w:ascii="Times New Roman"/>
                <w:b w:val="false"/>
                <w:i w:val="false"/>
                <w:color w:val="000000"/>
                <w:sz w:val="20"/>
              </w:rPr>
              <w:t>амтамасыз ету</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қ</w:t>
            </w:r>
            <w:r>
              <w:rPr>
                <w:rFonts w:ascii="Times New Roman"/>
                <w:b w:val="false"/>
                <w:i w:val="false"/>
                <w:color w:val="000000"/>
                <w:sz w:val="20"/>
              </w:rPr>
              <w:t xml:space="preserve">арымжы, кепіл, </w:t>
            </w:r>
            <w:r>
              <w:rPr>
                <w:rFonts w:ascii="Times New Roman"/>
                <w:b w:val="false"/>
                <w:i w:val="false"/>
                <w:color w:val="000000"/>
                <w:sz w:val="20"/>
              </w:rPr>
              <w:t>қ</w:t>
            </w:r>
            <w:r>
              <w:rPr>
                <w:rFonts w:ascii="Times New Roman"/>
                <w:b w:val="false"/>
                <w:i w:val="false"/>
                <w:color w:val="000000"/>
                <w:sz w:val="20"/>
              </w:rPr>
              <w:t>ардарлы</w:t>
            </w:r>
            <w:r>
              <w:rPr>
                <w:rFonts w:ascii="Times New Roman"/>
                <w:b w:val="false"/>
                <w:i w:val="false"/>
                <w:color w:val="000000"/>
                <w:sz w:val="20"/>
              </w:rPr>
              <w:t>қ</w:t>
            </w:r>
            <w:r>
              <w:rPr>
                <w:rFonts w:ascii="Times New Roman"/>
                <w:b w:val="false"/>
                <w:i w:val="false"/>
                <w:color w:val="000000"/>
                <w:sz w:val="20"/>
              </w:rPr>
              <w:t>) болып табылатын салым</w:t>
            </w:r>
            <w:r>
              <w:rPr>
                <w:rFonts w:ascii="Times New Roman"/>
                <w:b w:val="false"/>
                <w:i w:val="false"/>
                <w:color w:val="000000"/>
                <w:sz w:val="20"/>
              </w:rPr>
              <w:t>ғ</w:t>
            </w:r>
            <w:r>
              <w:rPr>
                <w:rFonts w:ascii="Times New Roman"/>
                <w:b w:val="false"/>
                <w:i w:val="false"/>
                <w:color w:val="000000"/>
                <w:sz w:val="20"/>
              </w:rPr>
              <w:t>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талап ету бойынша салымдары бойынша банкті</w:t>
            </w:r>
            <w:r>
              <w:rPr>
                <w:rFonts w:ascii="Times New Roman"/>
                <w:b w:val="false"/>
                <w:i w:val="false"/>
                <w:color w:val="000000"/>
                <w:sz w:val="20"/>
              </w:rPr>
              <w:t>ң</w:t>
            </w:r>
            <w:r>
              <w:rPr>
                <w:rFonts w:ascii="Times New Roman"/>
                <w:b w:val="false"/>
                <w:i w:val="false"/>
                <w:color w:val="000000"/>
                <w:sz w:val="20"/>
              </w:rPr>
              <w:t xml:space="preserve"> мерзімі </w:t>
            </w:r>
            <w:r>
              <w:rPr>
                <w:rFonts w:ascii="Times New Roman"/>
                <w:b w:val="false"/>
                <w:i w:val="false"/>
                <w:color w:val="000000"/>
                <w:sz w:val="20"/>
              </w:rPr>
              <w:t>ө</w:t>
            </w:r>
            <w:r>
              <w:rPr>
                <w:rFonts w:ascii="Times New Roman"/>
                <w:b w:val="false"/>
                <w:i w:val="false"/>
                <w:color w:val="000000"/>
                <w:sz w:val="20"/>
              </w:rPr>
              <w:t>ткен берешегі бойынша сыйа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Клиенттермен жасалған </w:t>
            </w:r>
            <w:r>
              <w:rPr>
                <w:rFonts w:ascii="Times New Roman"/>
                <w:b w:val="false"/>
                <w:i w:val="false"/>
                <w:color w:val="000000"/>
                <w:sz w:val="20"/>
              </w:rPr>
              <w:t>ө</w:t>
            </w:r>
            <w:r>
              <w:rPr>
                <w:rFonts w:ascii="Times New Roman"/>
                <w:b w:val="false"/>
                <w:i w:val="false"/>
                <w:color w:val="000000"/>
                <w:sz w:val="20"/>
              </w:rPr>
              <w:t>зге де операциялар бойынша банкті</w:t>
            </w:r>
            <w:r>
              <w:rPr>
                <w:rFonts w:ascii="Times New Roman"/>
                <w:b w:val="false"/>
                <w:i w:val="false"/>
                <w:color w:val="000000"/>
                <w:sz w:val="20"/>
              </w:rPr>
              <w:t>ң</w:t>
            </w:r>
            <w:r>
              <w:rPr>
                <w:rFonts w:ascii="Times New Roman"/>
                <w:b w:val="false"/>
                <w:i w:val="false"/>
                <w:color w:val="000000"/>
                <w:sz w:val="20"/>
              </w:rPr>
              <w:t xml:space="preserve"> мерзімі </w:t>
            </w:r>
            <w:r>
              <w:rPr>
                <w:rFonts w:ascii="Times New Roman"/>
                <w:b w:val="false"/>
                <w:i w:val="false"/>
                <w:color w:val="000000"/>
                <w:sz w:val="20"/>
              </w:rPr>
              <w:t>ө</w:t>
            </w:r>
            <w:r>
              <w:rPr>
                <w:rFonts w:ascii="Times New Roman"/>
                <w:b w:val="false"/>
                <w:i w:val="false"/>
                <w:color w:val="000000"/>
                <w:sz w:val="20"/>
              </w:rPr>
              <w:t>ткен берешегі бойынша сыйа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мерзімді салымдары бойынша банкті</w:t>
            </w:r>
            <w:r>
              <w:rPr>
                <w:rFonts w:ascii="Times New Roman"/>
                <w:b w:val="false"/>
                <w:i w:val="false"/>
                <w:color w:val="000000"/>
                <w:sz w:val="20"/>
              </w:rPr>
              <w:t>ң</w:t>
            </w:r>
            <w:r>
              <w:rPr>
                <w:rFonts w:ascii="Times New Roman"/>
                <w:b w:val="false"/>
                <w:i w:val="false"/>
                <w:color w:val="000000"/>
                <w:sz w:val="20"/>
              </w:rPr>
              <w:t xml:space="preserve"> мерзімі </w:t>
            </w:r>
            <w:r>
              <w:rPr>
                <w:rFonts w:ascii="Times New Roman"/>
                <w:b w:val="false"/>
                <w:i w:val="false"/>
                <w:color w:val="000000"/>
                <w:sz w:val="20"/>
              </w:rPr>
              <w:t>ө</w:t>
            </w:r>
            <w:r>
              <w:rPr>
                <w:rFonts w:ascii="Times New Roman"/>
                <w:b w:val="false"/>
                <w:i w:val="false"/>
                <w:color w:val="000000"/>
                <w:sz w:val="20"/>
              </w:rPr>
              <w:t>ткен берешегі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аржы лизингі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мерзімінде орындама</w:t>
            </w:r>
            <w:r>
              <w:rPr>
                <w:rFonts w:ascii="Times New Roman"/>
                <w:b w:val="false"/>
                <w:i w:val="false"/>
                <w:color w:val="000000"/>
                <w:sz w:val="20"/>
              </w:rPr>
              <w:t>ғ</w:t>
            </w:r>
            <w:r>
              <w:rPr>
                <w:rFonts w:ascii="Times New Roman"/>
                <w:b w:val="false"/>
                <w:i w:val="false"/>
                <w:color w:val="000000"/>
                <w:sz w:val="20"/>
              </w:rPr>
              <w:t>ан 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аулар бойынша</w:t>
            </w:r>
            <w:r>
              <w:br/>
            </w:r>
            <w:r>
              <w:rPr>
                <w:rFonts w:ascii="Times New Roman"/>
                <w:b w:val="false"/>
                <w:i w:val="false"/>
                <w:color w:val="000000"/>
                <w:sz w:val="20"/>
              </w:rPr>
              <w:t>
</w:t>
            </w:r>
            <w:r>
              <w:rPr>
                <w:rFonts w:ascii="Times New Roman"/>
                <w:b w:val="false"/>
                <w:i w:val="false"/>
                <w:color w:val="000000"/>
                <w:sz w:val="20"/>
              </w:rPr>
              <w:t>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 де салымдары бойынша сыйа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rPr>
                <w:rFonts w:ascii="Times New Roman"/>
                <w:b w:val="false"/>
                <w:i w:val="false"/>
                <w:color w:val="000000"/>
                <w:sz w:val="20"/>
              </w:rPr>
              <w:t>қ</w:t>
            </w:r>
            <w:r>
              <w:rPr>
                <w:rFonts w:ascii="Times New Roman"/>
                <w:b w:val="false"/>
                <w:i w:val="false"/>
                <w:color w:val="000000"/>
                <w:sz w:val="20"/>
              </w:rPr>
              <w:t>абылда</w:t>
            </w:r>
            <w:r>
              <w:rPr>
                <w:rFonts w:ascii="Times New Roman"/>
                <w:b w:val="false"/>
                <w:i w:val="false"/>
                <w:color w:val="000000"/>
                <w:sz w:val="20"/>
              </w:rPr>
              <w:t>ғ</w:t>
            </w:r>
            <w:r>
              <w:rPr>
                <w:rFonts w:ascii="Times New Roman"/>
                <w:b w:val="false"/>
                <w:i w:val="false"/>
                <w:color w:val="000000"/>
                <w:sz w:val="20"/>
              </w:rPr>
              <w:t>ан салымдар бойынша 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w:t>
            </w:r>
            <w:r>
              <w:rPr>
                <w:rFonts w:ascii="Times New Roman"/>
                <w:b w:val="false"/>
                <w:i w:val="false"/>
                <w:color w:val="000000"/>
                <w:sz w:val="20"/>
              </w:rPr>
              <w:t>қ</w:t>
            </w:r>
            <w:r>
              <w:rPr>
                <w:rFonts w:ascii="Times New Roman"/>
                <w:b w:val="false"/>
                <w:i w:val="false"/>
                <w:color w:val="000000"/>
                <w:sz w:val="20"/>
              </w:rPr>
              <w:t xml:space="preserve">арыз </w:t>
            </w:r>
            <w:r>
              <w:rPr>
                <w:rFonts w:ascii="Times New Roman"/>
                <w:b w:val="false"/>
                <w:i w:val="false"/>
                <w:color w:val="000000"/>
                <w:sz w:val="20"/>
              </w:rPr>
              <w:t>құ</w:t>
            </w:r>
            <w:r>
              <w:rPr>
                <w:rFonts w:ascii="Times New Roman"/>
                <w:b w:val="false"/>
                <w:i w:val="false"/>
                <w:color w:val="000000"/>
                <w:sz w:val="20"/>
              </w:rPr>
              <w:t>нын теріс т</w:t>
            </w:r>
            <w:r>
              <w:rPr>
                <w:rFonts w:ascii="Times New Roman"/>
                <w:b w:val="false"/>
                <w:i w:val="false"/>
                <w:color w:val="000000"/>
                <w:sz w:val="20"/>
              </w:rPr>
              <w:t>ү</w:t>
            </w:r>
            <w:r>
              <w:rPr>
                <w:rFonts w:ascii="Times New Roman"/>
                <w:b w:val="false"/>
                <w:i w:val="false"/>
                <w:color w:val="000000"/>
                <w:sz w:val="20"/>
              </w:rPr>
              <w:t>зету</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w:t>
            </w:r>
            <w:r>
              <w:rPr>
                <w:rFonts w:ascii="Times New Roman"/>
                <w:b w:val="false"/>
                <w:i w:val="false"/>
                <w:color w:val="000000"/>
                <w:sz w:val="20"/>
              </w:rPr>
              <w:t>ғ</w:t>
            </w:r>
            <w:r>
              <w:rPr>
                <w:rFonts w:ascii="Times New Roman"/>
                <w:b w:val="false"/>
                <w:i w:val="false"/>
                <w:color w:val="000000"/>
                <w:sz w:val="20"/>
              </w:rPr>
              <w:t xml:space="preserve">ан мерзімді салым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Клиенттерден тартыл</w:t>
            </w:r>
            <w:r>
              <w:rPr>
                <w:rFonts w:ascii="Times New Roman"/>
                <w:b w:val="false"/>
                <w:i w:val="false"/>
                <w:color w:val="000000"/>
                <w:sz w:val="20"/>
              </w:rPr>
              <w:t>ғ</w:t>
            </w:r>
            <w:r>
              <w:rPr>
                <w:rFonts w:ascii="Times New Roman"/>
                <w:b w:val="false"/>
                <w:i w:val="false"/>
                <w:color w:val="000000"/>
                <w:sz w:val="20"/>
              </w:rPr>
              <w:t xml:space="preserve">ан шартты салым </w:t>
            </w:r>
            <w:r>
              <w:rPr>
                <w:rFonts w:ascii="Times New Roman"/>
                <w:b w:val="false"/>
                <w:i w:val="false"/>
                <w:color w:val="000000"/>
                <w:sz w:val="20"/>
              </w:rPr>
              <w:t>құ</w:t>
            </w:r>
            <w:r>
              <w:rPr>
                <w:rFonts w:ascii="Times New Roman"/>
                <w:b w:val="false"/>
                <w:i w:val="false"/>
                <w:color w:val="000000"/>
                <w:sz w:val="20"/>
              </w:rPr>
              <w:t>нын о</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ү</w:t>
            </w:r>
            <w:r>
              <w:rPr>
                <w:rFonts w:ascii="Times New Roman"/>
                <w:b w:val="false"/>
                <w:i w:val="false"/>
                <w:color w:val="000000"/>
                <w:sz w:val="20"/>
              </w:rPr>
              <w:t>зету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w:t>
            </w:r>
            <w:r>
              <w:rPr>
                <w:rFonts w:ascii="Times New Roman"/>
                <w:b w:val="false"/>
                <w:i w:val="false"/>
                <w:color w:val="000000"/>
                <w:sz w:val="20"/>
              </w:rPr>
              <w:t>ғ</w:t>
            </w:r>
            <w:r>
              <w:rPr>
                <w:rFonts w:ascii="Times New Roman"/>
                <w:b w:val="false"/>
                <w:i w:val="false"/>
                <w:color w:val="000000"/>
                <w:sz w:val="20"/>
              </w:rPr>
              <w:t>ан вексельдер бойынша сыйа</w:t>
            </w:r>
            <w:r>
              <w:rPr>
                <w:rFonts w:ascii="Times New Roman"/>
                <w:b w:val="false"/>
                <w:i w:val="false"/>
                <w:color w:val="000000"/>
                <w:sz w:val="20"/>
              </w:rPr>
              <w:t>қ</w:t>
            </w:r>
            <w:r>
              <w:rPr>
                <w:rFonts w:ascii="Times New Roman"/>
                <w:b w:val="false"/>
                <w:i w:val="false"/>
                <w:color w:val="000000"/>
                <w:sz w:val="20"/>
              </w:rPr>
              <w:t>ы амортизациясы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аздармен "кері РЕПО" операциялары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w:t>
            </w:r>
            <w:r>
              <w:rPr>
                <w:rFonts w:ascii="Times New Roman"/>
                <w:b w:val="false"/>
                <w:i w:val="false"/>
                <w:color w:val="000000"/>
                <w:sz w:val="20"/>
              </w:rPr>
              <w:t>қ</w:t>
            </w:r>
            <w:r>
              <w:rPr>
                <w:rFonts w:ascii="Times New Roman"/>
                <w:b w:val="false"/>
                <w:i w:val="false"/>
                <w:color w:val="000000"/>
                <w:sz w:val="20"/>
              </w:rPr>
              <w:t>а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ан облигациялар бойынша сыйа</w:t>
            </w:r>
            <w:r>
              <w:rPr>
                <w:rFonts w:ascii="Times New Roman"/>
                <w:b w:val="false"/>
                <w:i w:val="false"/>
                <w:color w:val="000000"/>
                <w:sz w:val="20"/>
              </w:rPr>
              <w:t>қ</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w:t>
            </w:r>
            <w:r>
              <w:rPr>
                <w:rFonts w:ascii="Times New Roman"/>
                <w:b w:val="false"/>
                <w:i w:val="false"/>
                <w:color w:val="000000"/>
                <w:sz w:val="20"/>
              </w:rPr>
              <w:t>қ</w:t>
            </w:r>
            <w:r>
              <w:rPr>
                <w:rFonts w:ascii="Times New Roman"/>
                <w:b w:val="false"/>
                <w:i w:val="false"/>
                <w:color w:val="000000"/>
                <w:sz w:val="20"/>
              </w:rPr>
              <w:t>а шы</w:t>
            </w:r>
            <w:r>
              <w:rPr>
                <w:rFonts w:ascii="Times New Roman"/>
                <w:b w:val="false"/>
                <w:i w:val="false"/>
                <w:color w:val="000000"/>
                <w:sz w:val="20"/>
              </w:rPr>
              <w:t>ғ</w:t>
            </w:r>
            <w:r>
              <w:rPr>
                <w:rFonts w:ascii="Times New Roman"/>
                <w:b w:val="false"/>
                <w:i w:val="false"/>
                <w:color w:val="000000"/>
                <w:sz w:val="20"/>
              </w:rPr>
              <w:t>арыл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де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сатып алын</w:t>
            </w:r>
            <w:r>
              <w:rPr>
                <w:rFonts w:ascii="Times New Roman"/>
                <w:b w:val="false"/>
                <w:i w:val="false"/>
                <w:color w:val="000000"/>
                <w:sz w:val="20"/>
              </w:rPr>
              <w:t>ғ</w:t>
            </w:r>
            <w:r>
              <w:rPr>
                <w:rFonts w:ascii="Times New Roman"/>
                <w:b w:val="false"/>
                <w:i w:val="false"/>
                <w:color w:val="000000"/>
                <w:sz w:val="20"/>
              </w:rPr>
              <w:t>ан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амортизациясы бойынша шы</w:t>
            </w:r>
            <w:r>
              <w:rPr>
                <w:rFonts w:ascii="Times New Roman"/>
                <w:b w:val="false"/>
                <w:i w:val="false"/>
                <w:color w:val="000000"/>
                <w:sz w:val="20"/>
              </w:rPr>
              <w:t>ғ</w:t>
            </w:r>
            <w:r>
              <w:rPr>
                <w:rFonts w:ascii="Times New Roman"/>
                <w:b w:val="false"/>
                <w:i w:val="false"/>
                <w:color w:val="000000"/>
                <w:sz w:val="20"/>
              </w:rPr>
              <w:t xml:space="preserve">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w:t>
            </w:r>
            <w:r>
              <w:br/>
            </w:r>
            <w:r>
              <w:rPr>
                <w:rFonts w:ascii="Times New Roman"/>
                <w:b w:val="false"/>
                <w:i w:val="false"/>
                <w:color w:val="000000"/>
                <w:sz w:val="20"/>
              </w:rPr>
              <w:t>
</w:t>
            </w:r>
            <w:r>
              <w:rPr>
                <w:rFonts w:ascii="Times New Roman"/>
                <w:b w:val="false"/>
                <w:i w:val="false"/>
                <w:color w:val="000000"/>
                <w:sz w:val="20"/>
              </w:rPr>
              <w:t>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амортизациясы бойынша табыстар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ө</w:t>
            </w:r>
            <w:r>
              <w:rPr>
                <w:rFonts w:ascii="Times New Roman"/>
                <w:b w:val="false"/>
                <w:i w:val="false"/>
                <w:color w:val="000000"/>
                <w:sz w:val="20"/>
              </w:rPr>
              <w:t>зге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дисконт амортизациясы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теу мерзімі бес жылдан кем реттелген борыш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теу мерзімі бес жылдан асатын бар реттелген борыш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амтамасыз етуге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банктерге орналастырыл</w:t>
            </w:r>
            <w:r>
              <w:rPr>
                <w:rFonts w:ascii="Times New Roman"/>
                <w:b w:val="false"/>
                <w:i w:val="false"/>
                <w:color w:val="000000"/>
                <w:sz w:val="20"/>
              </w:rPr>
              <w:t>ғ</w:t>
            </w:r>
            <w:r>
              <w:rPr>
                <w:rFonts w:ascii="Times New Roman"/>
                <w:b w:val="false"/>
                <w:i w:val="false"/>
                <w:color w:val="000000"/>
                <w:sz w:val="20"/>
              </w:rPr>
              <w:t>ан салымдар бойынша арнайы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банктерге берілген </w:t>
            </w:r>
            <w:r>
              <w:rPr>
                <w:rFonts w:ascii="Times New Roman"/>
                <w:b w:val="false"/>
                <w:i w:val="false"/>
                <w:color w:val="000000"/>
                <w:sz w:val="20"/>
              </w:rPr>
              <w:t>қ</w:t>
            </w:r>
            <w:r>
              <w:rPr>
                <w:rFonts w:ascii="Times New Roman"/>
                <w:b w:val="false"/>
                <w:i w:val="false"/>
                <w:color w:val="000000"/>
                <w:sz w:val="20"/>
              </w:rPr>
              <w:t>арыздар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аржы лизингі бойынша арнайы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rPr>
                <w:rFonts w:ascii="Times New Roman"/>
                <w:b w:val="false"/>
                <w:i w:val="false"/>
                <w:color w:val="000000"/>
                <w:sz w:val="20"/>
              </w:rPr>
              <w:t>қ</w:t>
            </w:r>
            <w:r>
              <w:rPr>
                <w:rFonts w:ascii="Times New Roman"/>
                <w:b w:val="false"/>
                <w:i w:val="false"/>
                <w:color w:val="000000"/>
                <w:sz w:val="20"/>
              </w:rPr>
              <w:t>ызметке байланысты дебиторлы</w:t>
            </w:r>
            <w:r>
              <w:rPr>
                <w:rFonts w:ascii="Times New Roman"/>
                <w:b w:val="false"/>
                <w:i w:val="false"/>
                <w:color w:val="000000"/>
                <w:sz w:val="20"/>
              </w:rPr>
              <w:t>қ</w:t>
            </w:r>
            <w:r>
              <w:rPr>
                <w:rFonts w:ascii="Times New Roman"/>
                <w:b w:val="false"/>
                <w:i w:val="false"/>
                <w:color w:val="000000"/>
                <w:sz w:val="20"/>
              </w:rPr>
              <w:t xml:space="preserve"> берешек бойынша арнайы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банктерге орналастырыл</w:t>
            </w:r>
            <w:r>
              <w:rPr>
                <w:rFonts w:ascii="Times New Roman"/>
                <w:b w:val="false"/>
                <w:i w:val="false"/>
                <w:color w:val="000000"/>
                <w:sz w:val="20"/>
              </w:rPr>
              <w:t>ғ</w:t>
            </w:r>
            <w:r>
              <w:rPr>
                <w:rFonts w:ascii="Times New Roman"/>
                <w:b w:val="false"/>
                <w:i w:val="false"/>
                <w:color w:val="000000"/>
                <w:sz w:val="20"/>
              </w:rPr>
              <w:t>ан салымдар бойынша жалпы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 xml:space="preserve">лу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берілген </w:t>
            </w:r>
            <w:r>
              <w:rPr>
                <w:rFonts w:ascii="Times New Roman"/>
                <w:b w:val="false"/>
                <w:i w:val="false"/>
                <w:color w:val="000000"/>
                <w:sz w:val="20"/>
              </w:rPr>
              <w:t>қ</w:t>
            </w:r>
            <w:r>
              <w:rPr>
                <w:rFonts w:ascii="Times New Roman"/>
                <w:b w:val="false"/>
                <w:i w:val="false"/>
                <w:color w:val="000000"/>
                <w:sz w:val="20"/>
              </w:rPr>
              <w:t>арыздар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аржы лизингі бойынша арнайы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w:t>
            </w:r>
            <w:r>
              <w:rPr>
                <w:rFonts w:ascii="Times New Roman"/>
                <w:b w:val="false"/>
                <w:i w:val="false"/>
                <w:color w:val="000000"/>
                <w:sz w:val="20"/>
              </w:rPr>
              <w:t>ң</w:t>
            </w:r>
            <w:r>
              <w:rPr>
                <w:rFonts w:ascii="Times New Roman"/>
                <w:b w:val="false"/>
                <w:i w:val="false"/>
                <w:color w:val="000000"/>
                <w:sz w:val="20"/>
              </w:rPr>
              <w:t xml:space="preserve"> кредиттік </w:t>
            </w:r>
            <w:r>
              <w:rPr>
                <w:rFonts w:ascii="Times New Roman"/>
                <w:b w:val="false"/>
                <w:i w:val="false"/>
                <w:color w:val="000000"/>
                <w:sz w:val="20"/>
              </w:rPr>
              <w:t>қ</w:t>
            </w:r>
            <w:r>
              <w:rPr>
                <w:rFonts w:ascii="Times New Roman"/>
                <w:b w:val="false"/>
                <w:i w:val="false"/>
                <w:color w:val="000000"/>
                <w:sz w:val="20"/>
              </w:rPr>
              <w:t>ызметінен шы</w:t>
            </w:r>
            <w:r>
              <w:rPr>
                <w:rFonts w:ascii="Times New Roman"/>
                <w:b w:val="false"/>
                <w:i w:val="false"/>
                <w:color w:val="000000"/>
                <w:sz w:val="20"/>
              </w:rPr>
              <w:t>ғ</w:t>
            </w:r>
            <w:r>
              <w:rPr>
                <w:rFonts w:ascii="Times New Roman"/>
                <w:b w:val="false"/>
                <w:i w:val="false"/>
                <w:color w:val="000000"/>
                <w:sz w:val="20"/>
              </w:rPr>
              <w:t xml:space="preserve">ындарды </w:t>
            </w:r>
            <w:r>
              <w:rPr>
                <w:rFonts w:ascii="Times New Roman"/>
                <w:b w:val="false"/>
                <w:i w:val="false"/>
                <w:color w:val="000000"/>
                <w:sz w:val="20"/>
              </w:rPr>
              <w:t>ө</w:t>
            </w:r>
            <w:r>
              <w:rPr>
                <w:rFonts w:ascii="Times New Roman"/>
                <w:b w:val="false"/>
                <w:i w:val="false"/>
                <w:color w:val="000000"/>
                <w:sz w:val="20"/>
              </w:rPr>
              <w:t>теуге арнал</w:t>
            </w:r>
            <w:r>
              <w:rPr>
                <w:rFonts w:ascii="Times New Roman"/>
                <w:b w:val="false"/>
                <w:i w:val="false"/>
                <w:color w:val="000000"/>
                <w:sz w:val="20"/>
              </w:rPr>
              <w:t>ғ</w:t>
            </w:r>
            <w:r>
              <w:rPr>
                <w:rFonts w:ascii="Times New Roman"/>
                <w:b w:val="false"/>
                <w:i w:val="false"/>
                <w:color w:val="000000"/>
                <w:sz w:val="20"/>
              </w:rPr>
              <w:t>ан жалпы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банктік </w:t>
            </w:r>
            <w:r>
              <w:rPr>
                <w:rFonts w:ascii="Times New Roman"/>
                <w:b w:val="false"/>
                <w:i w:val="false"/>
                <w:color w:val="000000"/>
                <w:sz w:val="20"/>
              </w:rPr>
              <w:t>қ</w:t>
            </w:r>
            <w:r>
              <w:rPr>
                <w:rFonts w:ascii="Times New Roman"/>
                <w:b w:val="false"/>
                <w:i w:val="false"/>
                <w:color w:val="000000"/>
                <w:sz w:val="20"/>
              </w:rPr>
              <w:t>ызмет шы</w:t>
            </w:r>
            <w:r>
              <w:rPr>
                <w:rFonts w:ascii="Times New Roman"/>
                <w:b w:val="false"/>
                <w:i w:val="false"/>
                <w:color w:val="000000"/>
                <w:sz w:val="20"/>
              </w:rPr>
              <w:t>ғ</w:t>
            </w:r>
            <w:r>
              <w:rPr>
                <w:rFonts w:ascii="Times New Roman"/>
                <w:b w:val="false"/>
                <w:i w:val="false"/>
                <w:color w:val="000000"/>
                <w:sz w:val="20"/>
              </w:rPr>
              <w:t xml:space="preserve">ындарын </w:t>
            </w:r>
            <w:r>
              <w:rPr>
                <w:rFonts w:ascii="Times New Roman"/>
                <w:b w:val="false"/>
                <w:i w:val="false"/>
                <w:color w:val="000000"/>
                <w:sz w:val="20"/>
              </w:rPr>
              <w:t>ө</w:t>
            </w:r>
            <w:r>
              <w:rPr>
                <w:rFonts w:ascii="Times New Roman"/>
                <w:b w:val="false"/>
                <w:i w:val="false"/>
                <w:color w:val="000000"/>
                <w:sz w:val="20"/>
              </w:rPr>
              <w:t>теуге арнал</w:t>
            </w:r>
            <w:r>
              <w:rPr>
                <w:rFonts w:ascii="Times New Roman"/>
                <w:b w:val="false"/>
                <w:i w:val="false"/>
                <w:color w:val="000000"/>
                <w:sz w:val="20"/>
              </w:rPr>
              <w:t>ғ</w:t>
            </w:r>
            <w:r>
              <w:rPr>
                <w:rFonts w:ascii="Times New Roman"/>
                <w:b w:val="false"/>
                <w:i w:val="false"/>
                <w:color w:val="000000"/>
                <w:sz w:val="20"/>
              </w:rPr>
              <w:t>ан арнайы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банктік </w:t>
            </w:r>
            <w:r>
              <w:rPr>
                <w:rFonts w:ascii="Times New Roman"/>
                <w:b w:val="false"/>
                <w:i w:val="false"/>
                <w:color w:val="000000"/>
                <w:sz w:val="20"/>
              </w:rPr>
              <w:t>қ</w:t>
            </w:r>
            <w:r>
              <w:rPr>
                <w:rFonts w:ascii="Times New Roman"/>
                <w:b w:val="false"/>
                <w:i w:val="false"/>
                <w:color w:val="000000"/>
                <w:sz w:val="20"/>
              </w:rPr>
              <w:t>ызмет шы</w:t>
            </w:r>
            <w:r>
              <w:rPr>
                <w:rFonts w:ascii="Times New Roman"/>
                <w:b w:val="false"/>
                <w:i w:val="false"/>
                <w:color w:val="000000"/>
                <w:sz w:val="20"/>
              </w:rPr>
              <w:t>ғ</w:t>
            </w:r>
            <w:r>
              <w:rPr>
                <w:rFonts w:ascii="Times New Roman"/>
                <w:b w:val="false"/>
                <w:i w:val="false"/>
                <w:color w:val="000000"/>
                <w:sz w:val="20"/>
              </w:rPr>
              <w:t>ындарын жабу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жалпы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емес </w:t>
            </w:r>
            <w:r>
              <w:rPr>
                <w:rFonts w:ascii="Times New Roman"/>
                <w:b w:val="false"/>
                <w:i w:val="false"/>
                <w:color w:val="000000"/>
                <w:sz w:val="20"/>
              </w:rPr>
              <w:t>қ</w:t>
            </w:r>
            <w:r>
              <w:rPr>
                <w:rFonts w:ascii="Times New Roman"/>
                <w:b w:val="false"/>
                <w:i w:val="false"/>
                <w:color w:val="000000"/>
                <w:sz w:val="20"/>
              </w:rPr>
              <w:t>ызметке байланысты дебиторлы</w:t>
            </w:r>
            <w:r>
              <w:rPr>
                <w:rFonts w:ascii="Times New Roman"/>
                <w:b w:val="false"/>
                <w:i w:val="false"/>
                <w:color w:val="000000"/>
                <w:sz w:val="20"/>
              </w:rPr>
              <w:t>қ</w:t>
            </w:r>
            <w:r>
              <w:rPr>
                <w:rFonts w:ascii="Times New Roman"/>
                <w:b w:val="false"/>
                <w:i w:val="false"/>
                <w:color w:val="000000"/>
                <w:sz w:val="20"/>
              </w:rPr>
              <w:t xml:space="preserve"> берешек бойынша арнайы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rPr>
                <w:rFonts w:ascii="Times New Roman"/>
                <w:b w:val="false"/>
                <w:i w:val="false"/>
                <w:color w:val="000000"/>
                <w:sz w:val="20"/>
              </w:rPr>
              <w:t>қ</w:t>
            </w:r>
            <w:r>
              <w:rPr>
                <w:rFonts w:ascii="Times New Roman"/>
                <w:b w:val="false"/>
                <w:i w:val="false"/>
                <w:color w:val="000000"/>
                <w:sz w:val="20"/>
              </w:rPr>
              <w:t>ызметімен байланысты дебиторлы</w:t>
            </w:r>
            <w:r>
              <w:rPr>
                <w:rFonts w:ascii="Times New Roman"/>
                <w:b w:val="false"/>
                <w:i w:val="false"/>
                <w:color w:val="000000"/>
                <w:sz w:val="20"/>
              </w:rPr>
              <w:t>қ</w:t>
            </w:r>
            <w:r>
              <w:rPr>
                <w:rFonts w:ascii="Times New Roman"/>
                <w:b w:val="false"/>
                <w:i w:val="false"/>
                <w:color w:val="000000"/>
                <w:sz w:val="20"/>
              </w:rPr>
              <w:t xml:space="preserve"> берешек бойынша жалпы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емес </w:t>
            </w:r>
            <w:r>
              <w:rPr>
                <w:rFonts w:ascii="Times New Roman"/>
                <w:b w:val="false"/>
                <w:i w:val="false"/>
                <w:color w:val="000000"/>
                <w:sz w:val="20"/>
              </w:rPr>
              <w:t>қ</w:t>
            </w:r>
            <w:r>
              <w:rPr>
                <w:rFonts w:ascii="Times New Roman"/>
                <w:b w:val="false"/>
                <w:i w:val="false"/>
                <w:color w:val="000000"/>
                <w:sz w:val="20"/>
              </w:rPr>
              <w:t>ызметпен байланысты дебиторлы</w:t>
            </w:r>
            <w:r>
              <w:rPr>
                <w:rFonts w:ascii="Times New Roman"/>
                <w:b w:val="false"/>
                <w:i w:val="false"/>
                <w:color w:val="000000"/>
                <w:sz w:val="20"/>
              </w:rPr>
              <w:t>қ</w:t>
            </w:r>
            <w:r>
              <w:rPr>
                <w:rFonts w:ascii="Times New Roman"/>
                <w:b w:val="false"/>
                <w:i w:val="false"/>
                <w:color w:val="000000"/>
                <w:sz w:val="20"/>
              </w:rPr>
              <w:t xml:space="preserve"> берешек бойынша жалпы резервтерге (провизиялар</w:t>
            </w:r>
            <w:r>
              <w:rPr>
                <w:rFonts w:ascii="Times New Roman"/>
                <w:b w:val="false"/>
                <w:i w:val="false"/>
                <w:color w:val="000000"/>
                <w:sz w:val="20"/>
              </w:rPr>
              <w:t>ғ</w:t>
            </w:r>
            <w:r>
              <w:rPr>
                <w:rFonts w:ascii="Times New Roman"/>
                <w:b w:val="false"/>
                <w:i w:val="false"/>
                <w:color w:val="000000"/>
                <w:sz w:val="20"/>
              </w:rPr>
              <w:t xml:space="preserve">а) </w:t>
            </w:r>
            <w:r>
              <w:br/>
            </w:r>
            <w:r>
              <w:rPr>
                <w:rFonts w:ascii="Times New Roman"/>
                <w:b w:val="false"/>
                <w:i w:val="false"/>
                <w:color w:val="000000"/>
                <w:sz w:val="20"/>
              </w:rPr>
              <w:t>
</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арнайы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жалпы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арнайы резервтерге (провизиялар</w:t>
            </w:r>
            <w:r>
              <w:rPr>
                <w:rFonts w:ascii="Times New Roman"/>
                <w:b w:val="false"/>
                <w:i w:val="false"/>
                <w:color w:val="000000"/>
                <w:sz w:val="20"/>
              </w:rPr>
              <w:t>ғ</w:t>
            </w:r>
            <w:r>
              <w:rPr>
                <w:rFonts w:ascii="Times New Roman"/>
                <w:b w:val="false"/>
                <w:i w:val="false"/>
                <w:color w:val="000000"/>
                <w:sz w:val="20"/>
              </w:rPr>
              <w:t>а)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міндеттемелер бойынша арнайы резервтерге (провизиялар) а</w:t>
            </w:r>
            <w:r>
              <w:rPr>
                <w:rFonts w:ascii="Times New Roman"/>
                <w:b w:val="false"/>
                <w:i w:val="false"/>
                <w:color w:val="000000"/>
                <w:sz w:val="20"/>
              </w:rPr>
              <w:t>қ</w:t>
            </w:r>
            <w:r>
              <w:rPr>
                <w:rFonts w:ascii="Times New Roman"/>
                <w:b w:val="false"/>
                <w:i w:val="false"/>
                <w:color w:val="000000"/>
                <w:sz w:val="20"/>
              </w:rPr>
              <w:t>ша б</w:t>
            </w:r>
            <w:r>
              <w:rPr>
                <w:rFonts w:ascii="Times New Roman"/>
                <w:b w:val="false"/>
                <w:i w:val="false"/>
                <w:color w:val="000000"/>
                <w:sz w:val="20"/>
              </w:rPr>
              <w:t>ө</w:t>
            </w:r>
            <w:r>
              <w:rPr>
                <w:rFonts w:ascii="Times New Roman"/>
                <w:b w:val="false"/>
                <w:i w:val="false"/>
                <w:color w:val="000000"/>
                <w:sz w:val="20"/>
              </w:rPr>
              <w:t>лу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Дилинг операциялары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 сатып алу-сату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ымбат металдарды сатып алу-сату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аздар бойынша форвард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r>
              <w:rPr>
                <w:rFonts w:ascii="Times New Roman"/>
                <w:b w:val="false"/>
                <w:i w:val="false"/>
                <w:color w:val="000000"/>
                <w:sz w:val="20"/>
              </w:rPr>
              <w:t>ғ</w:t>
            </w:r>
            <w:r>
              <w:rPr>
                <w:rFonts w:ascii="Times New Roman"/>
                <w:b w:val="false"/>
                <w:i w:val="false"/>
                <w:color w:val="000000"/>
                <w:sz w:val="20"/>
              </w:rPr>
              <w:t xml:space="preserve">ы форвард операцияларын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rPr>
                <w:rFonts w:ascii="Times New Roman"/>
                <w:b w:val="false"/>
                <w:i w:val="false"/>
                <w:color w:val="000000"/>
                <w:sz w:val="20"/>
              </w:rPr>
              <w:t>қ</w:t>
            </w:r>
            <w:r>
              <w:rPr>
                <w:rFonts w:ascii="Times New Roman"/>
                <w:b w:val="false"/>
                <w:i w:val="false"/>
                <w:color w:val="000000"/>
                <w:sz w:val="20"/>
              </w:rPr>
              <w:t xml:space="preserve">ымбат металдар бойынша форвард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аржы фьючерстерін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Опционды</w:t>
            </w:r>
            <w:r>
              <w:rPr>
                <w:rFonts w:ascii="Times New Roman"/>
                <w:b w:val="false"/>
                <w:i w:val="false"/>
                <w:color w:val="000000"/>
                <w:sz w:val="20"/>
              </w:rPr>
              <w:t>қ</w:t>
            </w:r>
            <w:r>
              <w:rPr>
                <w:rFonts w:ascii="Times New Roman"/>
                <w:b w:val="false"/>
                <w:i w:val="false"/>
                <w:color w:val="000000"/>
                <w:sz w:val="20"/>
              </w:rPr>
              <w:t xml:space="preserve"> операцияларды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Спот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Своп операцияларын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мсалма</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құ</w:t>
            </w:r>
            <w:r>
              <w:rPr>
                <w:rFonts w:ascii="Times New Roman"/>
                <w:b w:val="false"/>
                <w:i w:val="false"/>
                <w:color w:val="000000"/>
                <w:sz w:val="20"/>
              </w:rPr>
              <w:t xml:space="preserve">ралдармен </w:t>
            </w:r>
            <w:r>
              <w:rPr>
                <w:rFonts w:ascii="Times New Roman"/>
                <w:b w:val="false"/>
                <w:i w:val="false"/>
                <w:color w:val="000000"/>
                <w:sz w:val="20"/>
              </w:rPr>
              <w:t>ө</w:t>
            </w:r>
            <w:r>
              <w:rPr>
                <w:rFonts w:ascii="Times New Roman"/>
                <w:b w:val="false"/>
                <w:i w:val="false"/>
                <w:color w:val="000000"/>
                <w:sz w:val="20"/>
              </w:rPr>
              <w:t xml:space="preserve">зге операцияларды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алаудан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операциялары бойынша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 бойынша 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полистерін сату бойынша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ызмет</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рсету бойынша 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 сатып алу-сату бойынша 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 бойынша 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сатып алу-сату бойынша 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 бойынша 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Сенімгерлік (трастты</w:t>
            </w:r>
            <w:r>
              <w:rPr>
                <w:rFonts w:ascii="Times New Roman"/>
                <w:b w:val="false"/>
                <w:i w:val="false"/>
                <w:color w:val="000000"/>
                <w:sz w:val="20"/>
              </w:rPr>
              <w:t>қ</w:t>
            </w:r>
            <w:r>
              <w:rPr>
                <w:rFonts w:ascii="Times New Roman"/>
                <w:b w:val="false"/>
                <w:i w:val="false"/>
                <w:color w:val="000000"/>
                <w:sz w:val="20"/>
              </w:rPr>
              <w:t>) операциялар бойынша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 бойынша 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бойынша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 бойынша 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w:t>
            </w:r>
            <w:r>
              <w:rPr>
                <w:rFonts w:ascii="Times New Roman"/>
                <w:b w:val="false"/>
                <w:i w:val="false"/>
                <w:color w:val="000000"/>
                <w:sz w:val="20"/>
              </w:rPr>
              <w:t>ң</w:t>
            </w:r>
            <w:r>
              <w:rPr>
                <w:rFonts w:ascii="Times New Roman"/>
                <w:b w:val="false"/>
                <w:i w:val="false"/>
                <w:color w:val="000000"/>
                <w:sz w:val="20"/>
              </w:rPr>
              <w:t xml:space="preserve"> карт-шоттары бойынша сыйа</w:t>
            </w:r>
            <w:r>
              <w:rPr>
                <w:rFonts w:ascii="Times New Roman"/>
                <w:b w:val="false"/>
                <w:i w:val="false"/>
                <w:color w:val="000000"/>
                <w:sz w:val="20"/>
              </w:rPr>
              <w:t>қ</w:t>
            </w:r>
            <w:r>
              <w:rPr>
                <w:rFonts w:ascii="Times New Roman"/>
                <w:b w:val="false"/>
                <w:i w:val="false"/>
                <w:color w:val="000000"/>
                <w:sz w:val="20"/>
              </w:rPr>
              <w:t>ы алын</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рсетулер бойынша 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 бойынша 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шы</w:t>
            </w:r>
            <w:r>
              <w:rPr>
                <w:rFonts w:ascii="Times New Roman"/>
                <w:b w:val="false"/>
                <w:i w:val="false"/>
                <w:color w:val="000000"/>
                <w:sz w:val="20"/>
              </w:rPr>
              <w:t>ғ</w:t>
            </w:r>
            <w:r>
              <w:rPr>
                <w:rFonts w:ascii="Times New Roman"/>
                <w:b w:val="false"/>
                <w:i w:val="false"/>
                <w:color w:val="000000"/>
                <w:sz w:val="20"/>
              </w:rPr>
              <w:t>ысы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ымбат металдарды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арыздарды</w:t>
            </w:r>
            <w:r>
              <w:rPr>
                <w:rFonts w:ascii="Times New Roman"/>
                <w:b w:val="false"/>
                <w:i w:val="false"/>
                <w:color w:val="000000"/>
                <w:sz w:val="20"/>
              </w:rPr>
              <w:t>ң</w:t>
            </w:r>
            <w:r>
              <w:rPr>
                <w:rFonts w:ascii="Times New Roman"/>
                <w:b w:val="false"/>
                <w:i w:val="false"/>
                <w:color w:val="000000"/>
                <w:sz w:val="20"/>
              </w:rPr>
              <w:t xml:space="preserve"> валюта баламасын белгілей отырып те</w:t>
            </w:r>
            <w:r>
              <w:rPr>
                <w:rFonts w:ascii="Times New Roman"/>
                <w:b w:val="false"/>
                <w:i w:val="false"/>
                <w:color w:val="000000"/>
                <w:sz w:val="20"/>
              </w:rPr>
              <w:t>ңг</w:t>
            </w:r>
            <w:r>
              <w:rPr>
                <w:rFonts w:ascii="Times New Roman"/>
                <w:b w:val="false"/>
                <w:i w:val="false"/>
                <w:color w:val="000000"/>
                <w:sz w:val="20"/>
              </w:rPr>
              <w:t xml:space="preserve">еде есептелген </w:t>
            </w:r>
            <w:r>
              <w:rPr>
                <w:rFonts w:ascii="Times New Roman"/>
                <w:b w:val="false"/>
                <w:i w:val="false"/>
                <w:color w:val="000000"/>
                <w:sz w:val="20"/>
              </w:rPr>
              <w:t>қ</w:t>
            </w:r>
            <w:r>
              <w:rPr>
                <w:rFonts w:ascii="Times New Roman"/>
                <w:b w:val="false"/>
                <w:i w:val="false"/>
                <w:color w:val="000000"/>
                <w:sz w:val="20"/>
              </w:rPr>
              <w:t xml:space="preserve">арыздарды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шы</w:t>
            </w:r>
            <w:r>
              <w:rPr>
                <w:rFonts w:ascii="Times New Roman"/>
                <w:b w:val="false"/>
                <w:i w:val="false"/>
                <w:color w:val="000000"/>
                <w:sz w:val="20"/>
              </w:rPr>
              <w:t>ғ</w:t>
            </w:r>
            <w:r>
              <w:rPr>
                <w:rFonts w:ascii="Times New Roman"/>
                <w:b w:val="false"/>
                <w:i w:val="false"/>
                <w:color w:val="000000"/>
                <w:sz w:val="20"/>
              </w:rPr>
              <w:t>ысы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Салымдарды</w:t>
            </w:r>
            <w:r>
              <w:rPr>
                <w:rFonts w:ascii="Times New Roman"/>
                <w:b w:val="false"/>
                <w:i w:val="false"/>
                <w:color w:val="000000"/>
                <w:sz w:val="20"/>
              </w:rPr>
              <w:t>ң</w:t>
            </w:r>
            <w:r>
              <w:rPr>
                <w:rFonts w:ascii="Times New Roman"/>
                <w:b w:val="false"/>
                <w:i w:val="false"/>
                <w:color w:val="000000"/>
                <w:sz w:val="20"/>
              </w:rPr>
              <w:t xml:space="preserve"> валюта баламасын белгілей отырып те</w:t>
            </w:r>
            <w:r>
              <w:rPr>
                <w:rFonts w:ascii="Times New Roman"/>
                <w:b w:val="false"/>
                <w:i w:val="false"/>
                <w:color w:val="000000"/>
                <w:sz w:val="20"/>
              </w:rPr>
              <w:t>ң</w:t>
            </w:r>
            <w:r>
              <w:rPr>
                <w:rFonts w:ascii="Times New Roman"/>
                <w:b w:val="false"/>
                <w:i w:val="false"/>
                <w:color w:val="000000"/>
                <w:sz w:val="20"/>
              </w:rPr>
              <w:t xml:space="preserve">геде есептелген </w:t>
            </w:r>
            <w:r>
              <w:rPr>
                <w:rFonts w:ascii="Times New Roman"/>
                <w:b w:val="false"/>
                <w:i w:val="false"/>
                <w:color w:val="000000"/>
                <w:sz w:val="20"/>
              </w:rPr>
              <w:t>қ</w:t>
            </w:r>
            <w:r>
              <w:rPr>
                <w:rFonts w:ascii="Times New Roman"/>
                <w:b w:val="false"/>
                <w:i w:val="false"/>
                <w:color w:val="000000"/>
                <w:sz w:val="20"/>
              </w:rPr>
              <w:t xml:space="preserve">арыздарды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шы</w:t>
            </w:r>
            <w:r>
              <w:rPr>
                <w:rFonts w:ascii="Times New Roman"/>
                <w:b w:val="false"/>
                <w:i w:val="false"/>
                <w:color w:val="000000"/>
                <w:sz w:val="20"/>
              </w:rPr>
              <w:t>ғ</w:t>
            </w:r>
            <w:r>
              <w:rPr>
                <w:rFonts w:ascii="Times New Roman"/>
                <w:b w:val="false"/>
                <w:i w:val="false"/>
                <w:color w:val="000000"/>
                <w:sz w:val="20"/>
              </w:rPr>
              <w:t>ысы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r>
              <w:rPr>
                <w:rFonts w:ascii="Times New Roman"/>
                <w:b w:val="false"/>
                <w:i w:val="false"/>
                <w:color w:val="000000"/>
                <w:sz w:val="20"/>
              </w:rPr>
              <w:t>ғ</w:t>
            </w:r>
            <w:r>
              <w:rPr>
                <w:rFonts w:ascii="Times New Roman"/>
                <w:b w:val="false"/>
                <w:i w:val="false"/>
                <w:color w:val="000000"/>
                <w:sz w:val="20"/>
              </w:rPr>
              <w:t>а арналған ж</w:t>
            </w:r>
            <w:r>
              <w:rPr>
                <w:rFonts w:ascii="Times New Roman"/>
                <w:b w:val="false"/>
                <w:i w:val="false"/>
                <w:color w:val="000000"/>
                <w:sz w:val="20"/>
              </w:rPr>
              <w:t>ә</w:t>
            </w:r>
            <w:r>
              <w:rPr>
                <w:rFonts w:ascii="Times New Roman"/>
                <w:b w:val="false"/>
                <w:i w:val="false"/>
                <w:color w:val="000000"/>
                <w:sz w:val="20"/>
              </w:rPr>
              <w:t xml:space="preserve">не сату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олда бар ба</w:t>
            </w:r>
            <w:r>
              <w:rPr>
                <w:rFonts w:ascii="Times New Roman"/>
                <w:b w:val="false"/>
                <w:i w:val="false"/>
                <w:color w:val="000000"/>
                <w:sz w:val="20"/>
              </w:rPr>
              <w:t>ғ</w:t>
            </w:r>
            <w:r>
              <w:rPr>
                <w:rFonts w:ascii="Times New Roman"/>
                <w:b w:val="false"/>
                <w:i w:val="false"/>
                <w:color w:val="000000"/>
                <w:sz w:val="20"/>
              </w:rPr>
              <w:t>алы</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аздар </w:t>
            </w:r>
            <w:r>
              <w:rPr>
                <w:rFonts w:ascii="Times New Roman"/>
                <w:b w:val="false"/>
                <w:i w:val="false"/>
                <w:color w:val="000000"/>
                <w:sz w:val="20"/>
              </w:rPr>
              <w:t>құ</w:t>
            </w:r>
            <w:r>
              <w:rPr>
                <w:rFonts w:ascii="Times New Roman"/>
                <w:b w:val="false"/>
                <w:i w:val="false"/>
                <w:color w:val="000000"/>
                <w:sz w:val="20"/>
              </w:rPr>
              <w:t>ныны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 xml:space="preserve">згерісін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шы</w:t>
            </w:r>
            <w:r>
              <w:rPr>
                <w:rFonts w:ascii="Times New Roman"/>
                <w:b w:val="false"/>
                <w:i w:val="false"/>
                <w:color w:val="000000"/>
                <w:sz w:val="20"/>
              </w:rPr>
              <w:t>ғ</w:t>
            </w:r>
            <w:r>
              <w:rPr>
                <w:rFonts w:ascii="Times New Roman"/>
                <w:b w:val="false"/>
                <w:i w:val="false"/>
                <w:color w:val="000000"/>
                <w:sz w:val="20"/>
              </w:rPr>
              <w:t>ыс</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шы</w:t>
            </w:r>
            <w:r>
              <w:rPr>
                <w:rFonts w:ascii="Times New Roman"/>
                <w:b w:val="false"/>
                <w:i w:val="false"/>
                <w:color w:val="000000"/>
                <w:sz w:val="20"/>
              </w:rPr>
              <w:t>ғ</w:t>
            </w:r>
            <w:r>
              <w:rPr>
                <w:rFonts w:ascii="Times New Roman"/>
                <w:b w:val="false"/>
                <w:i w:val="false"/>
                <w:color w:val="000000"/>
                <w:sz w:val="20"/>
              </w:rPr>
              <w:t xml:space="preserve">ысы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бекке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 ж</w:t>
            </w:r>
            <w:r>
              <w:rPr>
                <w:rFonts w:ascii="Times New Roman"/>
                <w:b w:val="false"/>
                <w:i w:val="false"/>
                <w:color w:val="000000"/>
                <w:sz w:val="20"/>
              </w:rPr>
              <w:t>ә</w:t>
            </w:r>
            <w:r>
              <w:rPr>
                <w:rFonts w:ascii="Times New Roman"/>
                <w:b w:val="false"/>
                <w:i w:val="false"/>
                <w:color w:val="000000"/>
                <w:sz w:val="20"/>
              </w:rPr>
              <w:t>не міндетті аударымдар бойынша</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 xml:space="preserve">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бекке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т</w:t>
            </w:r>
            <w:r>
              <w:rPr>
                <w:rFonts w:ascii="Times New Roman"/>
                <w:b w:val="false"/>
                <w:i w:val="false"/>
                <w:color w:val="000000"/>
                <w:sz w:val="20"/>
              </w:rPr>
              <w:t>ө</w:t>
            </w:r>
            <w:r>
              <w:rPr>
                <w:rFonts w:ascii="Times New Roman"/>
                <w:b w:val="false"/>
                <w:i w:val="false"/>
                <w:color w:val="000000"/>
                <w:sz w:val="20"/>
              </w:rPr>
              <w:t>лемдер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 xml:space="preserve">ымбат металдарды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не сату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олда бар</w:t>
            </w:r>
            <w:r>
              <w:br/>
            </w:r>
            <w:r>
              <w:rPr>
                <w:rFonts w:ascii="Times New Roman"/>
                <w:b w:val="false"/>
                <w:i w:val="false"/>
                <w:color w:val="000000"/>
                <w:sz w:val="20"/>
              </w:rPr>
              <w:t>
</w:t>
            </w: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ныны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згеруінен ж</w:t>
            </w:r>
            <w:r>
              <w:rPr>
                <w:rFonts w:ascii="Times New Roman"/>
                <w:b w:val="false"/>
                <w:i w:val="false"/>
                <w:color w:val="000000"/>
                <w:sz w:val="20"/>
              </w:rPr>
              <w:t>ұ</w:t>
            </w:r>
            <w:r>
              <w:rPr>
                <w:rFonts w:ascii="Times New Roman"/>
                <w:b w:val="false"/>
                <w:i w:val="false"/>
                <w:color w:val="000000"/>
                <w:sz w:val="20"/>
              </w:rPr>
              <w:t>мсал</w:t>
            </w:r>
            <w:r>
              <w:rPr>
                <w:rFonts w:ascii="Times New Roman"/>
                <w:b w:val="false"/>
                <w:i w:val="false"/>
                <w:color w:val="000000"/>
                <w:sz w:val="20"/>
              </w:rPr>
              <w:t>ғ</w:t>
            </w:r>
            <w:r>
              <w:rPr>
                <w:rFonts w:ascii="Times New Roman"/>
                <w:b w:val="false"/>
                <w:i w:val="false"/>
                <w:color w:val="000000"/>
                <w:sz w:val="20"/>
              </w:rPr>
              <w:t>ан</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шаруашылы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лік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кімшілік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Инкассация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ндеу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зет ж</w:t>
            </w:r>
            <w:r>
              <w:rPr>
                <w:rFonts w:ascii="Times New Roman"/>
                <w:b w:val="false"/>
                <w:i w:val="false"/>
                <w:color w:val="000000"/>
                <w:sz w:val="20"/>
              </w:rPr>
              <w:t>ә</w:t>
            </w:r>
            <w:r>
              <w:rPr>
                <w:rFonts w:ascii="Times New Roman"/>
                <w:b w:val="false"/>
                <w:i w:val="false"/>
                <w:color w:val="000000"/>
                <w:sz w:val="20"/>
              </w:rPr>
              <w:t>не дабыл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кілдік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жалпы шаруашылы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ызметтік іссапар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w:t>
            </w:r>
            <w:r>
              <w:rPr>
                <w:rFonts w:ascii="Times New Roman"/>
                <w:b w:val="false"/>
                <w:i w:val="false"/>
                <w:color w:val="000000"/>
                <w:sz w:val="20"/>
              </w:rPr>
              <w:t>ә</w:t>
            </w:r>
            <w:r>
              <w:rPr>
                <w:rFonts w:ascii="Times New Roman"/>
                <w:b w:val="false"/>
                <w:i w:val="false"/>
                <w:color w:val="000000"/>
                <w:sz w:val="20"/>
              </w:rPr>
              <w:t>не консультациялы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 бойынша</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 xml:space="preserve">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rPr>
                <w:rFonts w:ascii="Times New Roman"/>
                <w:b w:val="false"/>
                <w:i w:val="false"/>
                <w:color w:val="000000"/>
                <w:sz w:val="20"/>
              </w:rPr>
              <w:t>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рсетулері бойынша шы</w:t>
            </w:r>
            <w:r>
              <w:rPr>
                <w:rFonts w:ascii="Times New Roman"/>
                <w:b w:val="false"/>
                <w:i w:val="false"/>
                <w:color w:val="000000"/>
                <w:sz w:val="20"/>
              </w:rPr>
              <w:t>ғ</w:t>
            </w:r>
            <w:r>
              <w:rPr>
                <w:rFonts w:ascii="Times New Roman"/>
                <w:b w:val="false"/>
                <w:i w:val="false"/>
                <w:color w:val="000000"/>
                <w:sz w:val="20"/>
              </w:rPr>
              <w:t xml:space="preserve">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тар, алымдар ж</w:t>
            </w:r>
            <w:r>
              <w:rPr>
                <w:rFonts w:ascii="Times New Roman"/>
                <w:b w:val="false"/>
                <w:i w:val="false"/>
                <w:color w:val="000000"/>
                <w:sz w:val="20"/>
              </w:rPr>
              <w:t>ә</w:t>
            </w:r>
            <w:r>
              <w:rPr>
                <w:rFonts w:ascii="Times New Roman"/>
                <w:b w:val="false"/>
                <w:i w:val="false"/>
                <w:color w:val="000000"/>
                <w:sz w:val="20"/>
              </w:rPr>
              <w:t>не табыс салы</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қ</w:t>
            </w:r>
            <w:r>
              <w:rPr>
                <w:rFonts w:ascii="Times New Roman"/>
                <w:b w:val="false"/>
                <w:i w:val="false"/>
                <w:color w:val="000000"/>
                <w:sz w:val="20"/>
              </w:rPr>
              <w:t>оспа</w:t>
            </w:r>
            <w:r>
              <w:rPr>
                <w:rFonts w:ascii="Times New Roman"/>
                <w:b w:val="false"/>
                <w:i w:val="false"/>
                <w:color w:val="000000"/>
                <w:sz w:val="20"/>
              </w:rPr>
              <w:t>ғ</w:t>
            </w:r>
            <w:r>
              <w:rPr>
                <w:rFonts w:ascii="Times New Roman"/>
                <w:b w:val="false"/>
                <w:i w:val="false"/>
                <w:color w:val="000000"/>
                <w:sz w:val="20"/>
              </w:rPr>
              <w:t>анда бюджетке т</w:t>
            </w:r>
            <w:r>
              <w:rPr>
                <w:rFonts w:ascii="Times New Roman"/>
                <w:b w:val="false"/>
                <w:i w:val="false"/>
                <w:color w:val="000000"/>
                <w:sz w:val="20"/>
              </w:rPr>
              <w:t>ө</w:t>
            </w:r>
            <w:r>
              <w:rPr>
                <w:rFonts w:ascii="Times New Roman"/>
                <w:b w:val="false"/>
                <w:i w:val="false"/>
                <w:color w:val="000000"/>
                <w:sz w:val="20"/>
              </w:rPr>
              <w:t>ленетін бас</w:t>
            </w:r>
            <w:r>
              <w:rPr>
                <w:rFonts w:ascii="Times New Roman"/>
                <w:b w:val="false"/>
                <w:i w:val="false"/>
                <w:color w:val="000000"/>
                <w:sz w:val="20"/>
              </w:rPr>
              <w:t>қ</w:t>
            </w:r>
            <w:r>
              <w:rPr>
                <w:rFonts w:ascii="Times New Roman"/>
                <w:b w:val="false"/>
                <w:i w:val="false"/>
                <w:color w:val="000000"/>
                <w:sz w:val="20"/>
              </w:rPr>
              <w:t>а міндетті т</w:t>
            </w:r>
            <w:r>
              <w:rPr>
                <w:rFonts w:ascii="Times New Roman"/>
                <w:b w:val="false"/>
                <w:i w:val="false"/>
                <w:color w:val="000000"/>
                <w:sz w:val="20"/>
              </w:rPr>
              <w:t>ө</w:t>
            </w:r>
            <w:r>
              <w:rPr>
                <w:rFonts w:ascii="Times New Roman"/>
                <w:b w:val="false"/>
                <w:i w:val="false"/>
                <w:color w:val="000000"/>
                <w:sz w:val="20"/>
              </w:rPr>
              <w:t>лемдер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осылған </w:t>
            </w:r>
            <w:r>
              <w:rPr>
                <w:rFonts w:ascii="Times New Roman"/>
                <w:b w:val="false"/>
                <w:i w:val="false"/>
                <w:color w:val="000000"/>
                <w:sz w:val="20"/>
              </w:rPr>
              <w:t>құ</w:t>
            </w:r>
            <w:r>
              <w:rPr>
                <w:rFonts w:ascii="Times New Roman"/>
                <w:b w:val="false"/>
                <w:i w:val="false"/>
                <w:color w:val="000000"/>
                <w:sz w:val="20"/>
              </w:rPr>
              <w:t>н салы</w:t>
            </w:r>
            <w:r>
              <w:rPr>
                <w:rFonts w:ascii="Times New Roman"/>
                <w:b w:val="false"/>
                <w:i w:val="false"/>
                <w:color w:val="000000"/>
                <w:sz w:val="20"/>
              </w:rPr>
              <w:t>ғ</w:t>
            </w:r>
            <w:r>
              <w:rPr>
                <w:rFonts w:ascii="Times New Roman"/>
                <w:b w:val="false"/>
                <w:i w:val="false"/>
                <w:color w:val="000000"/>
                <w:sz w:val="20"/>
              </w:rPr>
              <w:t>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леуметтік салы</w:t>
            </w:r>
            <w:r>
              <w:rPr>
                <w:rFonts w:ascii="Times New Roman"/>
                <w:b w:val="false"/>
                <w:i w:val="false"/>
                <w:color w:val="000000"/>
                <w:sz w:val="20"/>
              </w:rPr>
              <w:t>қ</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w:t>
            </w:r>
            <w:r>
              <w:rPr>
                <w:rFonts w:ascii="Times New Roman"/>
                <w:b w:val="false"/>
                <w:i w:val="false"/>
                <w:color w:val="000000"/>
                <w:sz w:val="20"/>
              </w:rPr>
              <w:t>ғ</w:t>
            </w:r>
            <w:r>
              <w:rPr>
                <w:rFonts w:ascii="Times New Roman"/>
                <w:b w:val="false"/>
                <w:i w:val="false"/>
                <w:color w:val="000000"/>
                <w:sz w:val="20"/>
              </w:rPr>
              <w:t>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 м</w:t>
            </w:r>
            <w:r>
              <w:rPr>
                <w:rFonts w:ascii="Times New Roman"/>
                <w:b w:val="false"/>
                <w:i w:val="false"/>
                <w:color w:val="000000"/>
                <w:sz w:val="20"/>
              </w:rPr>
              <w:t>ү</w:t>
            </w:r>
            <w:r>
              <w:rPr>
                <w:rFonts w:ascii="Times New Roman"/>
                <w:b w:val="false"/>
                <w:i w:val="false"/>
                <w:color w:val="000000"/>
                <w:sz w:val="20"/>
              </w:rPr>
              <w:t>лкіні</w:t>
            </w:r>
            <w:r>
              <w:rPr>
                <w:rFonts w:ascii="Times New Roman"/>
                <w:b w:val="false"/>
                <w:i w:val="false"/>
                <w:color w:val="000000"/>
                <w:sz w:val="20"/>
              </w:rPr>
              <w:t>ң</w:t>
            </w:r>
            <w:r>
              <w:rPr>
                <w:rFonts w:ascii="Times New Roman"/>
                <w:b w:val="false"/>
                <w:i w:val="false"/>
                <w:color w:val="000000"/>
                <w:sz w:val="20"/>
              </w:rPr>
              <w:t xml:space="preserve"> салы</w:t>
            </w:r>
            <w:r>
              <w:rPr>
                <w:rFonts w:ascii="Times New Roman"/>
                <w:b w:val="false"/>
                <w:i w:val="false"/>
                <w:color w:val="000000"/>
                <w:sz w:val="20"/>
              </w:rPr>
              <w:t>ғ</w:t>
            </w:r>
            <w:r>
              <w:rPr>
                <w:rFonts w:ascii="Times New Roman"/>
                <w:b w:val="false"/>
                <w:i w:val="false"/>
                <w:color w:val="000000"/>
                <w:sz w:val="20"/>
              </w:rPr>
              <w:t>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лік </w:t>
            </w:r>
            <w:r>
              <w:rPr>
                <w:rFonts w:ascii="Times New Roman"/>
                <w:b w:val="false"/>
                <w:i w:val="false"/>
                <w:color w:val="000000"/>
                <w:sz w:val="20"/>
              </w:rPr>
              <w:t>құ</w:t>
            </w:r>
            <w:r>
              <w:rPr>
                <w:rFonts w:ascii="Times New Roman"/>
                <w:b w:val="false"/>
                <w:i w:val="false"/>
                <w:color w:val="000000"/>
                <w:sz w:val="20"/>
              </w:rPr>
              <w:t>ралдарыны</w:t>
            </w:r>
            <w:r>
              <w:rPr>
                <w:rFonts w:ascii="Times New Roman"/>
                <w:b w:val="false"/>
                <w:i w:val="false"/>
                <w:color w:val="000000"/>
                <w:sz w:val="20"/>
              </w:rPr>
              <w:t>ң</w:t>
            </w:r>
            <w:r>
              <w:rPr>
                <w:rFonts w:ascii="Times New Roman"/>
                <w:b w:val="false"/>
                <w:i w:val="false"/>
                <w:color w:val="000000"/>
                <w:sz w:val="20"/>
              </w:rPr>
              <w:t xml:space="preserve"> салы</w:t>
            </w:r>
            <w:r>
              <w:rPr>
                <w:rFonts w:ascii="Times New Roman"/>
                <w:b w:val="false"/>
                <w:i w:val="false"/>
                <w:color w:val="000000"/>
                <w:sz w:val="20"/>
              </w:rPr>
              <w:t>ғ</w:t>
            </w:r>
            <w:r>
              <w:rPr>
                <w:rFonts w:ascii="Times New Roman"/>
                <w:b w:val="false"/>
                <w:i w:val="false"/>
                <w:color w:val="000000"/>
                <w:sz w:val="20"/>
              </w:rPr>
              <w:t>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алым</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салы</w:t>
            </w:r>
            <w:r>
              <w:rPr>
                <w:rFonts w:ascii="Times New Roman"/>
                <w:b w:val="false"/>
                <w:i w:val="false"/>
                <w:color w:val="000000"/>
                <w:sz w:val="20"/>
              </w:rPr>
              <w:t>қ</w:t>
            </w:r>
            <w:r>
              <w:rPr>
                <w:rFonts w:ascii="Times New Roman"/>
                <w:b w:val="false"/>
                <w:i w:val="false"/>
                <w:color w:val="000000"/>
                <w:sz w:val="20"/>
              </w:rPr>
              <w:t>тар, алымдар ж</w:t>
            </w:r>
            <w:r>
              <w:rPr>
                <w:rFonts w:ascii="Times New Roman"/>
                <w:b w:val="false"/>
                <w:i w:val="false"/>
                <w:color w:val="000000"/>
                <w:sz w:val="20"/>
              </w:rPr>
              <w:t>ә</w:t>
            </w:r>
            <w:r>
              <w:rPr>
                <w:rFonts w:ascii="Times New Roman"/>
                <w:b w:val="false"/>
                <w:i w:val="false"/>
                <w:color w:val="000000"/>
                <w:sz w:val="20"/>
              </w:rPr>
              <w:t>не бюджетке т</w:t>
            </w:r>
            <w:r>
              <w:rPr>
                <w:rFonts w:ascii="Times New Roman"/>
                <w:b w:val="false"/>
                <w:i w:val="false"/>
                <w:color w:val="000000"/>
                <w:sz w:val="20"/>
              </w:rPr>
              <w:t>ө</w:t>
            </w:r>
            <w:r>
              <w:rPr>
                <w:rFonts w:ascii="Times New Roman"/>
                <w:b w:val="false"/>
                <w:i w:val="false"/>
                <w:color w:val="000000"/>
                <w:sz w:val="20"/>
              </w:rPr>
              <w:t>ленетін міндетті т</w:t>
            </w:r>
            <w:r>
              <w:rPr>
                <w:rFonts w:ascii="Times New Roman"/>
                <w:b w:val="false"/>
                <w:i w:val="false"/>
                <w:color w:val="000000"/>
                <w:sz w:val="20"/>
              </w:rPr>
              <w:t>ө</w:t>
            </w:r>
            <w:r>
              <w:rPr>
                <w:rFonts w:ascii="Times New Roman"/>
                <w:b w:val="false"/>
                <w:i w:val="false"/>
                <w:color w:val="000000"/>
                <w:sz w:val="20"/>
              </w:rPr>
              <w:t>лемдер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r>
              <w:rPr>
                <w:rFonts w:ascii="Times New Roman"/>
                <w:b w:val="false"/>
                <w:i w:val="false"/>
                <w:color w:val="000000"/>
                <w:sz w:val="20"/>
              </w:rPr>
              <w:t>йлер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ғ</w:t>
            </w:r>
            <w:r>
              <w:rPr>
                <w:rFonts w:ascii="Times New Roman"/>
                <w:b w:val="false"/>
                <w:i w:val="false"/>
                <w:color w:val="000000"/>
                <w:sz w:val="20"/>
              </w:rPr>
              <w:t>имараттар бойынша 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жабды</w:t>
            </w:r>
            <w:r>
              <w:rPr>
                <w:rFonts w:ascii="Times New Roman"/>
                <w:b w:val="false"/>
                <w:i w:val="false"/>
                <w:color w:val="000000"/>
                <w:sz w:val="20"/>
              </w:rPr>
              <w:t>қ</w:t>
            </w:r>
            <w:r>
              <w:rPr>
                <w:rFonts w:ascii="Times New Roman"/>
                <w:b w:val="false"/>
                <w:i w:val="false"/>
                <w:color w:val="000000"/>
                <w:sz w:val="20"/>
              </w:rPr>
              <w:t xml:space="preserve"> бойынша 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негізгі </w:t>
            </w:r>
            <w:r>
              <w:rPr>
                <w:rFonts w:ascii="Times New Roman"/>
                <w:b w:val="false"/>
                <w:i w:val="false"/>
                <w:color w:val="000000"/>
                <w:sz w:val="20"/>
              </w:rPr>
              <w:t>құ</w:t>
            </w:r>
            <w:r>
              <w:rPr>
                <w:rFonts w:ascii="Times New Roman"/>
                <w:b w:val="false"/>
                <w:i w:val="false"/>
                <w:color w:val="000000"/>
                <w:sz w:val="20"/>
              </w:rPr>
              <w:t>рал-жабды</w:t>
            </w:r>
            <w:r>
              <w:rPr>
                <w:rFonts w:ascii="Times New Roman"/>
                <w:b w:val="false"/>
                <w:i w:val="false"/>
                <w:color w:val="000000"/>
                <w:sz w:val="20"/>
              </w:rPr>
              <w:t>қ</w:t>
            </w:r>
            <w:r>
              <w:rPr>
                <w:rFonts w:ascii="Times New Roman"/>
                <w:b w:val="false"/>
                <w:i w:val="false"/>
                <w:color w:val="000000"/>
                <w:sz w:val="20"/>
              </w:rPr>
              <w:t>тар бойынша 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 лизингі бойынша алын</w:t>
            </w:r>
            <w:r>
              <w:rPr>
                <w:rFonts w:ascii="Times New Roman"/>
                <w:b w:val="false"/>
                <w:i w:val="false"/>
                <w:color w:val="000000"/>
                <w:sz w:val="20"/>
              </w:rPr>
              <w:t>ғ</w:t>
            </w:r>
            <w:r>
              <w:rPr>
                <w:rFonts w:ascii="Times New Roman"/>
                <w:b w:val="false"/>
                <w:i w:val="false"/>
                <w:color w:val="000000"/>
                <w:sz w:val="20"/>
              </w:rPr>
              <w:t xml:space="preserve">ан негізгі </w:t>
            </w:r>
            <w:r>
              <w:rPr>
                <w:rFonts w:ascii="Times New Roman"/>
                <w:b w:val="false"/>
                <w:i w:val="false"/>
                <w:color w:val="000000"/>
                <w:sz w:val="20"/>
              </w:rPr>
              <w:t>құ</w:t>
            </w:r>
            <w:r>
              <w:rPr>
                <w:rFonts w:ascii="Times New Roman"/>
                <w:b w:val="false"/>
                <w:i w:val="false"/>
                <w:color w:val="000000"/>
                <w:sz w:val="20"/>
              </w:rPr>
              <w:t>рал-жабды</w:t>
            </w:r>
            <w:r>
              <w:rPr>
                <w:rFonts w:ascii="Times New Roman"/>
                <w:b w:val="false"/>
                <w:i w:val="false"/>
                <w:color w:val="000000"/>
                <w:sz w:val="20"/>
              </w:rPr>
              <w:t>қ</w:t>
            </w:r>
            <w:r>
              <w:rPr>
                <w:rFonts w:ascii="Times New Roman"/>
                <w:b w:val="false"/>
                <w:i w:val="false"/>
                <w:color w:val="000000"/>
                <w:sz w:val="20"/>
              </w:rPr>
              <w:t>тар бойынша 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rPr>
                <w:rFonts w:ascii="Times New Roman"/>
                <w:b w:val="false"/>
                <w:i w:val="false"/>
                <w:color w:val="000000"/>
                <w:sz w:val="20"/>
              </w:rPr>
              <w:t>ғ</w:t>
            </w:r>
            <w:r>
              <w:rPr>
                <w:rFonts w:ascii="Times New Roman"/>
                <w:b w:val="false"/>
                <w:i w:val="false"/>
                <w:color w:val="000000"/>
                <w:sz w:val="20"/>
              </w:rPr>
              <w:t xml:space="preserve">а беруге арналған негізгі </w:t>
            </w:r>
            <w:r>
              <w:rPr>
                <w:rFonts w:ascii="Times New Roman"/>
                <w:b w:val="false"/>
                <w:i w:val="false"/>
                <w:color w:val="000000"/>
                <w:sz w:val="20"/>
              </w:rPr>
              <w:t>құ</w:t>
            </w:r>
            <w:r>
              <w:rPr>
                <w:rFonts w:ascii="Times New Roman"/>
                <w:b w:val="false"/>
                <w:i w:val="false"/>
                <w:color w:val="000000"/>
                <w:sz w:val="20"/>
              </w:rPr>
              <w:t>рал-жабды</w:t>
            </w:r>
            <w:r>
              <w:rPr>
                <w:rFonts w:ascii="Times New Roman"/>
                <w:b w:val="false"/>
                <w:i w:val="false"/>
                <w:color w:val="000000"/>
                <w:sz w:val="20"/>
              </w:rPr>
              <w:t>қ</w:t>
            </w:r>
            <w:r>
              <w:rPr>
                <w:rFonts w:ascii="Times New Roman"/>
                <w:b w:val="false"/>
                <w:i w:val="false"/>
                <w:color w:val="000000"/>
                <w:sz w:val="20"/>
              </w:rPr>
              <w:t>тар бойынша 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rPr>
                <w:rFonts w:ascii="Times New Roman"/>
                <w:b w:val="false"/>
                <w:i w:val="false"/>
                <w:color w:val="000000"/>
                <w:sz w:val="20"/>
              </w:rPr>
              <w:t>ғ</w:t>
            </w:r>
            <w:r>
              <w:rPr>
                <w:rFonts w:ascii="Times New Roman"/>
                <w:b w:val="false"/>
                <w:i w:val="false"/>
                <w:color w:val="000000"/>
                <w:sz w:val="20"/>
              </w:rPr>
              <w:t>а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ү</w:t>
            </w:r>
            <w:r>
              <w:rPr>
                <w:rFonts w:ascii="Times New Roman"/>
                <w:b w:val="false"/>
                <w:i w:val="false"/>
                <w:color w:val="000000"/>
                <w:sz w:val="20"/>
              </w:rPr>
              <w:t>йлер бойынша к</w:t>
            </w:r>
            <w:r>
              <w:rPr>
                <w:rFonts w:ascii="Times New Roman"/>
                <w:b w:val="false"/>
                <w:i w:val="false"/>
                <w:color w:val="000000"/>
                <w:sz w:val="20"/>
              </w:rPr>
              <w:t>ү</w:t>
            </w:r>
            <w:r>
              <w:rPr>
                <w:rFonts w:ascii="Times New Roman"/>
                <w:b w:val="false"/>
                <w:i w:val="false"/>
                <w:color w:val="000000"/>
                <w:sz w:val="20"/>
              </w:rPr>
              <w:t>рделі шы</w:t>
            </w:r>
            <w:r>
              <w:rPr>
                <w:rFonts w:ascii="Times New Roman"/>
                <w:b w:val="false"/>
                <w:i w:val="false"/>
                <w:color w:val="000000"/>
                <w:sz w:val="20"/>
              </w:rPr>
              <w:t>ғ</w:t>
            </w:r>
            <w:r>
              <w:rPr>
                <w:rFonts w:ascii="Times New Roman"/>
                <w:b w:val="false"/>
                <w:i w:val="false"/>
                <w:color w:val="000000"/>
                <w:sz w:val="20"/>
              </w:rPr>
              <w:t>ындар бойынша 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 xml:space="preserve">лік </w:t>
            </w:r>
            <w:r>
              <w:rPr>
                <w:rFonts w:ascii="Times New Roman"/>
                <w:b w:val="false"/>
                <w:i w:val="false"/>
                <w:color w:val="000000"/>
                <w:sz w:val="20"/>
              </w:rPr>
              <w:t>құ</w:t>
            </w:r>
            <w:r>
              <w:rPr>
                <w:rFonts w:ascii="Times New Roman"/>
                <w:b w:val="false"/>
                <w:i w:val="false"/>
                <w:color w:val="000000"/>
                <w:sz w:val="20"/>
              </w:rPr>
              <w:t>ралдары бойынша 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 xml:space="preserve"> емес активтер бойынша 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w:t>
            </w:r>
            <w:r>
              <w:rPr>
                <w:rFonts w:ascii="Times New Roman"/>
                <w:b w:val="false"/>
                <w:i w:val="false"/>
                <w:color w:val="000000"/>
                <w:sz w:val="20"/>
              </w:rPr>
              <w:t>ә</w:t>
            </w:r>
            <w:r>
              <w:rPr>
                <w:rFonts w:ascii="Times New Roman"/>
                <w:b w:val="false"/>
                <w:i w:val="false"/>
                <w:color w:val="000000"/>
                <w:sz w:val="20"/>
              </w:rPr>
              <w:t>не т</w:t>
            </w:r>
            <w:r>
              <w:rPr>
                <w:rFonts w:ascii="Times New Roman"/>
                <w:b w:val="false"/>
                <w:i w:val="false"/>
                <w:color w:val="000000"/>
                <w:sz w:val="20"/>
              </w:rPr>
              <w:t>ә</w:t>
            </w:r>
            <w:r>
              <w:rPr>
                <w:rFonts w:ascii="Times New Roman"/>
                <w:b w:val="false"/>
                <w:i w:val="false"/>
                <w:color w:val="000000"/>
                <w:sz w:val="20"/>
              </w:rPr>
              <w:t xml:space="preserve">уелді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акцияларын сату</w:t>
            </w:r>
            <w:r>
              <w:br/>
            </w:r>
            <w:r>
              <w:rPr>
                <w:rFonts w:ascii="Times New Roman"/>
                <w:b w:val="false"/>
                <w:i w:val="false"/>
                <w:color w:val="000000"/>
                <w:sz w:val="20"/>
              </w:rPr>
              <w:t>
</w:t>
            </w: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rPr>
                <w:rFonts w:ascii="Times New Roman"/>
                <w:b w:val="false"/>
                <w:i w:val="false"/>
                <w:color w:val="000000"/>
                <w:sz w:val="20"/>
              </w:rPr>
              <w:t>құ</w:t>
            </w:r>
            <w:r>
              <w:rPr>
                <w:rFonts w:ascii="Times New Roman"/>
                <w:b w:val="false"/>
                <w:i w:val="false"/>
                <w:color w:val="000000"/>
                <w:sz w:val="20"/>
              </w:rPr>
              <w:t>рал-жабды</w:t>
            </w:r>
            <w:r>
              <w:rPr>
                <w:rFonts w:ascii="Times New Roman"/>
                <w:b w:val="false"/>
                <w:i w:val="false"/>
                <w:color w:val="000000"/>
                <w:sz w:val="20"/>
              </w:rPr>
              <w:t>қ</w:t>
            </w:r>
            <w:r>
              <w:rPr>
                <w:rFonts w:ascii="Times New Roman"/>
                <w:b w:val="false"/>
                <w:i w:val="false"/>
                <w:color w:val="000000"/>
                <w:sz w:val="20"/>
              </w:rPr>
              <w:t>тарды ж</w:t>
            </w:r>
            <w:r>
              <w:rPr>
                <w:rFonts w:ascii="Times New Roman"/>
                <w:b w:val="false"/>
                <w:i w:val="false"/>
                <w:color w:val="000000"/>
                <w:sz w:val="20"/>
              </w:rPr>
              <w:t>ә</w:t>
            </w:r>
            <w:r>
              <w:rPr>
                <w:rFonts w:ascii="Times New Roman"/>
                <w:b w:val="false"/>
                <w:i w:val="false"/>
                <w:color w:val="000000"/>
                <w:sz w:val="20"/>
              </w:rPr>
              <w:t>не материалды</w:t>
            </w:r>
            <w:r>
              <w:rPr>
                <w:rFonts w:ascii="Times New Roman"/>
                <w:b w:val="false"/>
                <w:i w:val="false"/>
                <w:color w:val="000000"/>
                <w:sz w:val="20"/>
              </w:rPr>
              <w:t>қ</w:t>
            </w:r>
            <w:r>
              <w:rPr>
                <w:rFonts w:ascii="Times New Roman"/>
                <w:b w:val="false"/>
                <w:i w:val="false"/>
                <w:color w:val="000000"/>
                <w:sz w:val="20"/>
              </w:rPr>
              <w:t xml:space="preserve"> емес активтерді сату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rPr>
                <w:rFonts w:ascii="Times New Roman"/>
                <w:b w:val="false"/>
                <w:i w:val="false"/>
                <w:color w:val="000000"/>
                <w:sz w:val="20"/>
              </w:rPr>
              <w:t>құ</w:t>
            </w:r>
            <w:r>
              <w:rPr>
                <w:rFonts w:ascii="Times New Roman"/>
                <w:b w:val="false"/>
                <w:i w:val="false"/>
                <w:color w:val="000000"/>
                <w:sz w:val="20"/>
              </w:rPr>
              <w:t>рал-жабды</w:t>
            </w:r>
            <w:r>
              <w:rPr>
                <w:rFonts w:ascii="Times New Roman"/>
                <w:b w:val="false"/>
                <w:i w:val="false"/>
                <w:color w:val="000000"/>
                <w:sz w:val="20"/>
              </w:rPr>
              <w:t>қ</w:t>
            </w:r>
            <w:r>
              <w:rPr>
                <w:rFonts w:ascii="Times New Roman"/>
                <w:b w:val="false"/>
                <w:i w:val="false"/>
                <w:color w:val="000000"/>
                <w:sz w:val="20"/>
              </w:rPr>
              <w:t>тарды ж</w:t>
            </w:r>
            <w:r>
              <w:rPr>
                <w:rFonts w:ascii="Times New Roman"/>
                <w:b w:val="false"/>
                <w:i w:val="false"/>
                <w:color w:val="000000"/>
                <w:sz w:val="20"/>
              </w:rPr>
              <w:t>ә</w:t>
            </w:r>
            <w:r>
              <w:rPr>
                <w:rFonts w:ascii="Times New Roman"/>
                <w:b w:val="false"/>
                <w:i w:val="false"/>
                <w:color w:val="000000"/>
                <w:sz w:val="20"/>
              </w:rPr>
              <w:t>не материалды</w:t>
            </w:r>
            <w:r>
              <w:rPr>
                <w:rFonts w:ascii="Times New Roman"/>
                <w:b w:val="false"/>
                <w:i w:val="false"/>
                <w:color w:val="000000"/>
                <w:sz w:val="20"/>
              </w:rPr>
              <w:t>қ</w:t>
            </w:r>
            <w:r>
              <w:rPr>
                <w:rFonts w:ascii="Times New Roman"/>
                <w:b w:val="false"/>
                <w:i w:val="false"/>
                <w:color w:val="000000"/>
                <w:sz w:val="20"/>
              </w:rPr>
              <w:t xml:space="preserve"> емес активтерді </w:t>
            </w:r>
            <w:r>
              <w:rPr>
                <w:rFonts w:ascii="Times New Roman"/>
                <w:b w:val="false"/>
                <w:i w:val="false"/>
                <w:color w:val="000000"/>
                <w:sz w:val="20"/>
              </w:rPr>
              <w:t>ө</w:t>
            </w:r>
            <w:r>
              <w:rPr>
                <w:rFonts w:ascii="Times New Roman"/>
                <w:b w:val="false"/>
                <w:i w:val="false"/>
                <w:color w:val="000000"/>
                <w:sz w:val="20"/>
              </w:rPr>
              <w:t>теусіз беру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инвестицияларды іске асыру шы</w:t>
            </w:r>
            <w:r>
              <w:rPr>
                <w:rFonts w:ascii="Times New Roman"/>
                <w:b w:val="false"/>
                <w:i w:val="false"/>
                <w:color w:val="000000"/>
                <w:sz w:val="20"/>
              </w:rPr>
              <w:t>ғ</w:t>
            </w:r>
            <w:r>
              <w:rPr>
                <w:rFonts w:ascii="Times New Roman"/>
                <w:b w:val="false"/>
                <w:i w:val="false"/>
                <w:color w:val="000000"/>
                <w:sz w:val="20"/>
              </w:rPr>
              <w:t>ыстары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атысу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згеруімен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атысу</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згеруімен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ә</w:t>
            </w:r>
            <w:r>
              <w:rPr>
                <w:rFonts w:ascii="Times New Roman"/>
                <w:b w:val="false"/>
                <w:i w:val="false"/>
                <w:color w:val="000000"/>
                <w:sz w:val="20"/>
              </w:rPr>
              <w:t xml:space="preserve">уелді </w:t>
            </w:r>
            <w:r>
              <w:rPr>
                <w:rFonts w:ascii="Times New Roman"/>
                <w:b w:val="false"/>
                <w:i w:val="false"/>
                <w:color w:val="000000"/>
                <w:sz w:val="20"/>
              </w:rPr>
              <w:t>ұ</w:t>
            </w:r>
            <w:r>
              <w:rPr>
                <w:rFonts w:ascii="Times New Roman"/>
                <w:b w:val="false"/>
                <w:i w:val="false"/>
                <w:color w:val="000000"/>
                <w:sz w:val="20"/>
              </w:rPr>
              <w:t>йымдарды</w:t>
            </w:r>
            <w:r>
              <w:rPr>
                <w:rFonts w:ascii="Times New Roman"/>
                <w:b w:val="false"/>
                <w:i w:val="false"/>
                <w:color w:val="000000"/>
                <w:sz w:val="20"/>
              </w:rPr>
              <w:t>ң</w:t>
            </w:r>
            <w:r>
              <w:rPr>
                <w:rFonts w:ascii="Times New Roman"/>
                <w:b w:val="false"/>
                <w:i w:val="false"/>
                <w:color w:val="000000"/>
                <w:sz w:val="20"/>
              </w:rPr>
              <w:t xml:space="preserve"> 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атысу</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згеруімен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құ</w:t>
            </w:r>
            <w:r>
              <w:rPr>
                <w:rFonts w:ascii="Times New Roman"/>
                <w:b w:val="false"/>
                <w:i w:val="false"/>
                <w:color w:val="000000"/>
                <w:sz w:val="20"/>
              </w:rPr>
              <w:t>ралдарымен жасал</w:t>
            </w:r>
            <w:r>
              <w:rPr>
                <w:rFonts w:ascii="Times New Roman"/>
                <w:b w:val="false"/>
                <w:i w:val="false"/>
                <w:color w:val="000000"/>
                <w:sz w:val="20"/>
              </w:rPr>
              <w:t>ғ</w:t>
            </w:r>
            <w:r>
              <w:rPr>
                <w:rFonts w:ascii="Times New Roman"/>
                <w:b w:val="false"/>
                <w:i w:val="false"/>
                <w:color w:val="000000"/>
                <w:sz w:val="20"/>
              </w:rPr>
              <w:t>ан операциялар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Фьючерс операциялары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 операциялары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 операциялары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 операциялары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Своп операциялары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 де операциялар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сызды</w:t>
            </w:r>
            <w:r>
              <w:rPr>
                <w:rFonts w:ascii="Times New Roman"/>
                <w:b w:val="false"/>
                <w:i w:val="false"/>
                <w:color w:val="000000"/>
                <w:sz w:val="20"/>
              </w:rPr>
              <w:t>қ</w:t>
            </w:r>
            <w:r>
              <w:rPr>
                <w:rFonts w:ascii="Times New Roman"/>
                <w:b w:val="false"/>
                <w:i w:val="false"/>
                <w:color w:val="000000"/>
                <w:sz w:val="20"/>
              </w:rPr>
              <w:t xml:space="preserve"> айыбы (айыпп</w:t>
            </w:r>
            <w:r>
              <w:rPr>
                <w:rFonts w:ascii="Times New Roman"/>
                <w:b w:val="false"/>
                <w:i w:val="false"/>
                <w:color w:val="000000"/>
                <w:sz w:val="20"/>
              </w:rPr>
              <w:t>ұ</w:t>
            </w:r>
            <w:r>
              <w:rPr>
                <w:rFonts w:ascii="Times New Roman"/>
                <w:b w:val="false"/>
                <w:i w:val="false"/>
                <w:color w:val="000000"/>
                <w:sz w:val="20"/>
              </w:rPr>
              <w:t xml:space="preserve">л, </w:t>
            </w:r>
            <w:r>
              <w:rPr>
                <w:rFonts w:ascii="Times New Roman"/>
                <w:b w:val="false"/>
                <w:i w:val="false"/>
                <w:color w:val="000000"/>
                <w:sz w:val="20"/>
              </w:rPr>
              <w:t>ө</w:t>
            </w:r>
            <w:r>
              <w:rPr>
                <w:rFonts w:ascii="Times New Roman"/>
                <w:b w:val="false"/>
                <w:i w:val="false"/>
                <w:color w:val="000000"/>
                <w:sz w:val="20"/>
              </w:rPr>
              <w:t>сімп</w:t>
            </w:r>
            <w:r>
              <w:rPr>
                <w:rFonts w:ascii="Times New Roman"/>
                <w:b w:val="false"/>
                <w:i w:val="false"/>
                <w:color w:val="000000"/>
                <w:sz w:val="20"/>
              </w:rPr>
              <w:t>ұ</w:t>
            </w:r>
            <w:r>
              <w:rPr>
                <w:rFonts w:ascii="Times New Roman"/>
                <w:b w:val="false"/>
                <w:i w:val="false"/>
                <w:color w:val="000000"/>
                <w:sz w:val="20"/>
              </w:rPr>
              <w:t>л)</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w:t>
            </w:r>
            <w:r>
              <w:rPr>
                <w:rFonts w:ascii="Times New Roman"/>
                <w:b w:val="false"/>
                <w:i w:val="false"/>
                <w:color w:val="000000"/>
                <w:sz w:val="20"/>
              </w:rPr>
              <w:t>қ</w:t>
            </w:r>
            <w:r>
              <w:rPr>
                <w:rFonts w:ascii="Times New Roman"/>
                <w:b w:val="false"/>
                <w:i w:val="false"/>
                <w:color w:val="000000"/>
                <w:sz w:val="20"/>
              </w:rPr>
              <w:t xml:space="preserve">ызметтен </w:t>
            </w:r>
            <w:r>
              <w:rPr>
                <w:rFonts w:ascii="Times New Roman"/>
                <w:b w:val="false"/>
                <w:i w:val="false"/>
                <w:color w:val="000000"/>
                <w:sz w:val="20"/>
              </w:rPr>
              <w:t>ө</w:t>
            </w:r>
            <w:r>
              <w:rPr>
                <w:rFonts w:ascii="Times New Roman"/>
                <w:b w:val="false"/>
                <w:i w:val="false"/>
                <w:color w:val="000000"/>
                <w:sz w:val="20"/>
              </w:rPr>
              <w:t>зге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емес </w:t>
            </w:r>
            <w:r>
              <w:rPr>
                <w:rFonts w:ascii="Times New Roman"/>
                <w:b w:val="false"/>
                <w:i w:val="false"/>
                <w:color w:val="000000"/>
                <w:sz w:val="20"/>
              </w:rPr>
              <w:t>қ</w:t>
            </w:r>
            <w:r>
              <w:rPr>
                <w:rFonts w:ascii="Times New Roman"/>
                <w:b w:val="false"/>
                <w:i w:val="false"/>
                <w:color w:val="000000"/>
                <w:sz w:val="20"/>
              </w:rPr>
              <w:t xml:space="preserve">ызметтен </w:t>
            </w:r>
            <w:r>
              <w:rPr>
                <w:rFonts w:ascii="Times New Roman"/>
                <w:b w:val="false"/>
                <w:i w:val="false"/>
                <w:color w:val="000000"/>
                <w:sz w:val="20"/>
              </w:rPr>
              <w:t>ө</w:t>
            </w:r>
            <w:r>
              <w:rPr>
                <w:rFonts w:ascii="Times New Roman"/>
                <w:b w:val="false"/>
                <w:i w:val="false"/>
                <w:color w:val="000000"/>
                <w:sz w:val="20"/>
              </w:rPr>
              <w:t>зге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 бойынша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Акцептерден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ал</w:t>
            </w:r>
            <w:r>
              <w:rPr>
                <w:rFonts w:ascii="Times New Roman"/>
                <w:b w:val="false"/>
                <w:i w:val="false"/>
                <w:color w:val="000000"/>
                <w:sz w:val="20"/>
              </w:rPr>
              <w:t>ғ</w:t>
            </w:r>
            <w:r>
              <w:rPr>
                <w:rFonts w:ascii="Times New Roman"/>
                <w:b w:val="false"/>
                <w:i w:val="false"/>
                <w:color w:val="000000"/>
                <w:sz w:val="20"/>
              </w:rPr>
              <w:t>ан кепілдіктер бойынша шы</w:t>
            </w:r>
            <w:r>
              <w:rPr>
                <w:rFonts w:ascii="Times New Roman"/>
                <w:b w:val="false"/>
                <w:i w:val="false"/>
                <w:color w:val="000000"/>
                <w:sz w:val="20"/>
              </w:rPr>
              <w:t>ғ</w:t>
            </w:r>
            <w:r>
              <w:rPr>
                <w:rFonts w:ascii="Times New Roman"/>
                <w:b w:val="false"/>
                <w:i w:val="false"/>
                <w:color w:val="000000"/>
                <w:sz w:val="20"/>
              </w:rPr>
              <w:t xml:space="preserve">ыстар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rPr>
                <w:rFonts w:ascii="Times New Roman"/>
                <w:b w:val="false"/>
                <w:i w:val="false"/>
                <w:color w:val="000000"/>
                <w:sz w:val="20"/>
              </w:rPr>
              <w:t>қ</w:t>
            </w:r>
            <w:r>
              <w:rPr>
                <w:rFonts w:ascii="Times New Roman"/>
                <w:b w:val="false"/>
                <w:i w:val="false"/>
                <w:color w:val="000000"/>
                <w:sz w:val="20"/>
              </w:rPr>
              <w:t>ызметімен байланысты т</w:t>
            </w:r>
            <w:r>
              <w:rPr>
                <w:rFonts w:ascii="Times New Roman"/>
                <w:b w:val="false"/>
                <w:i w:val="false"/>
                <w:color w:val="000000"/>
                <w:sz w:val="20"/>
              </w:rPr>
              <w:t>ө</w:t>
            </w:r>
            <w:r>
              <w:rPr>
                <w:rFonts w:ascii="Times New Roman"/>
                <w:b w:val="false"/>
                <w:i w:val="false"/>
                <w:color w:val="000000"/>
                <w:sz w:val="20"/>
              </w:rPr>
              <w:t>тенше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ткен кезе</w:t>
            </w:r>
            <w:r>
              <w:rPr>
                <w:rFonts w:ascii="Times New Roman"/>
                <w:b w:val="false"/>
                <w:i w:val="false"/>
                <w:color w:val="000000"/>
                <w:sz w:val="20"/>
              </w:rPr>
              <w:t>ң</w:t>
            </w:r>
            <w:r>
              <w:rPr>
                <w:rFonts w:ascii="Times New Roman"/>
                <w:b w:val="false"/>
                <w:i w:val="false"/>
                <w:color w:val="000000"/>
                <w:sz w:val="20"/>
              </w:rPr>
              <w:t>дерді</w:t>
            </w:r>
            <w:r>
              <w:rPr>
                <w:rFonts w:ascii="Times New Roman"/>
                <w:b w:val="false"/>
                <w:i w:val="false"/>
                <w:color w:val="000000"/>
                <w:sz w:val="20"/>
              </w:rPr>
              <w:t>ң</w:t>
            </w:r>
            <w:r>
              <w:rPr>
                <w:rFonts w:ascii="Times New Roman"/>
                <w:b w:val="false"/>
                <w:i w:val="false"/>
                <w:color w:val="000000"/>
                <w:sz w:val="20"/>
              </w:rPr>
              <w:t xml:space="preserve"> есепті кезе</w:t>
            </w:r>
            <w:r>
              <w:rPr>
                <w:rFonts w:ascii="Times New Roman"/>
                <w:b w:val="false"/>
                <w:i w:val="false"/>
                <w:color w:val="000000"/>
                <w:sz w:val="20"/>
              </w:rPr>
              <w:t>ң</w:t>
            </w:r>
            <w:r>
              <w:rPr>
                <w:rFonts w:ascii="Times New Roman"/>
                <w:b w:val="false"/>
                <w:i w:val="false"/>
                <w:color w:val="000000"/>
                <w:sz w:val="20"/>
              </w:rPr>
              <w:t>де аны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 зияндары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емес </w:t>
            </w:r>
            <w:r>
              <w:rPr>
                <w:rFonts w:ascii="Times New Roman"/>
                <w:b w:val="false"/>
                <w:i w:val="false"/>
                <w:color w:val="000000"/>
                <w:sz w:val="20"/>
              </w:rPr>
              <w:t>қ</w:t>
            </w:r>
            <w:r>
              <w:rPr>
                <w:rFonts w:ascii="Times New Roman"/>
                <w:b w:val="false"/>
                <w:i w:val="false"/>
                <w:color w:val="000000"/>
                <w:sz w:val="20"/>
              </w:rPr>
              <w:t xml:space="preserve">ызметпен байланысты </w:t>
            </w:r>
            <w:r>
              <w:rPr>
                <w:rFonts w:ascii="Times New Roman"/>
                <w:b w:val="false"/>
                <w:i w:val="false"/>
                <w:color w:val="000000"/>
                <w:sz w:val="20"/>
              </w:rPr>
              <w:t>ө</w:t>
            </w:r>
            <w:r>
              <w:rPr>
                <w:rFonts w:ascii="Times New Roman"/>
                <w:b w:val="false"/>
                <w:i w:val="false"/>
                <w:color w:val="000000"/>
                <w:sz w:val="20"/>
              </w:rPr>
              <w:t>ткен кезе</w:t>
            </w:r>
            <w:r>
              <w:rPr>
                <w:rFonts w:ascii="Times New Roman"/>
                <w:b w:val="false"/>
                <w:i w:val="false"/>
                <w:color w:val="000000"/>
                <w:sz w:val="20"/>
              </w:rPr>
              <w:t>ң</w:t>
            </w:r>
            <w:r>
              <w:rPr>
                <w:rFonts w:ascii="Times New Roman"/>
                <w:b w:val="false"/>
                <w:i w:val="false"/>
                <w:color w:val="000000"/>
                <w:sz w:val="20"/>
              </w:rPr>
              <w:t>дерді</w:t>
            </w:r>
            <w:r>
              <w:rPr>
                <w:rFonts w:ascii="Times New Roman"/>
                <w:b w:val="false"/>
                <w:i w:val="false"/>
                <w:color w:val="000000"/>
                <w:sz w:val="20"/>
              </w:rPr>
              <w:t>ң</w:t>
            </w:r>
            <w:r>
              <w:rPr>
                <w:rFonts w:ascii="Times New Roman"/>
                <w:b w:val="false"/>
                <w:i w:val="false"/>
                <w:color w:val="000000"/>
                <w:sz w:val="20"/>
              </w:rPr>
              <w:t xml:space="preserve"> есепті кезе</w:t>
            </w:r>
            <w:r>
              <w:rPr>
                <w:rFonts w:ascii="Times New Roman"/>
                <w:b w:val="false"/>
                <w:i w:val="false"/>
                <w:color w:val="000000"/>
                <w:sz w:val="20"/>
              </w:rPr>
              <w:t>ң</w:t>
            </w:r>
            <w:r>
              <w:rPr>
                <w:rFonts w:ascii="Times New Roman"/>
                <w:b w:val="false"/>
                <w:i w:val="false"/>
                <w:color w:val="000000"/>
                <w:sz w:val="20"/>
              </w:rPr>
              <w:t>де аны</w:t>
            </w:r>
            <w:r>
              <w:rPr>
                <w:rFonts w:ascii="Times New Roman"/>
                <w:b w:val="false"/>
                <w:i w:val="false"/>
                <w:color w:val="000000"/>
                <w:sz w:val="20"/>
              </w:rPr>
              <w:t>қ</w:t>
            </w: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ан зияндары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w:t>
            </w:r>
            <w:r>
              <w:rPr>
                <w:rFonts w:ascii="Times New Roman"/>
                <w:b w:val="false"/>
                <w:i w:val="false"/>
                <w:color w:val="000000"/>
                <w:sz w:val="20"/>
              </w:rPr>
              <w:t>ғ</w:t>
            </w:r>
            <w:r>
              <w:rPr>
                <w:rFonts w:ascii="Times New Roman"/>
                <w:b w:val="false"/>
                <w:i w:val="false"/>
                <w:color w:val="000000"/>
                <w:sz w:val="20"/>
              </w:rPr>
              <w:t>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w:t>
            </w:r>
            <w:r>
              <w:rPr>
                <w:rFonts w:ascii="Times New Roman"/>
                <w:b w:val="false"/>
                <w:i w:val="false"/>
                <w:color w:val="000000"/>
                <w:sz w:val="20"/>
              </w:rPr>
              <w:t>ң</w:t>
            </w:r>
            <w:r>
              <w:rPr>
                <w:rFonts w:ascii="Times New Roman"/>
                <w:b w:val="false"/>
                <w:i w:val="false"/>
                <w:color w:val="000000"/>
                <w:sz w:val="20"/>
              </w:rPr>
              <w:t>адан енгізілген балансты</w:t>
            </w:r>
            <w:r>
              <w:rPr>
                <w:rFonts w:ascii="Times New Roman"/>
                <w:b w:val="false"/>
                <w:i w:val="false"/>
                <w:color w:val="000000"/>
                <w:sz w:val="20"/>
              </w:rPr>
              <w:t>қ</w:t>
            </w:r>
            <w:r>
              <w:rPr>
                <w:rFonts w:ascii="Times New Roman"/>
                <w:b w:val="false"/>
                <w:i w:val="false"/>
                <w:color w:val="000000"/>
                <w:sz w:val="20"/>
              </w:rPr>
              <w:t xml:space="preserve"> шоттар бойынша </w:t>
            </w:r>
            <w:r>
              <w:rPr>
                <w:rFonts w:ascii="Times New Roman"/>
                <w:b w:val="false"/>
                <w:i w:val="false"/>
                <w:color w:val="000000"/>
                <w:sz w:val="20"/>
              </w:rPr>
              <w:t>ө</w:t>
            </w:r>
            <w:r>
              <w:rPr>
                <w:rFonts w:ascii="Times New Roman"/>
                <w:b w:val="false"/>
                <w:i w:val="false"/>
                <w:color w:val="000000"/>
                <w:sz w:val="20"/>
              </w:rPr>
              <w:t>зге де шы</w:t>
            </w:r>
            <w:r>
              <w:rPr>
                <w:rFonts w:ascii="Times New Roman"/>
                <w:b w:val="false"/>
                <w:i w:val="false"/>
                <w:color w:val="000000"/>
                <w:sz w:val="20"/>
              </w:rPr>
              <w:t>ғ</w:t>
            </w:r>
            <w:r>
              <w:rPr>
                <w:rFonts w:ascii="Times New Roman"/>
                <w:b w:val="false"/>
                <w:i w:val="false"/>
                <w:color w:val="000000"/>
                <w:sz w:val="20"/>
              </w:rPr>
              <w:t>ыстар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5" w:id="601"/>
    <w:p>
      <w:pPr>
        <w:spacing w:after="0"/>
        <w:ind w:left="0"/>
        <w:jc w:val="both"/>
      </w:pPr>
      <w:r>
        <w:rPr>
          <w:rFonts w:ascii="Times New Roman"/>
          <w:b w:val="false"/>
          <w:i w:val="false"/>
          <w:color w:val="000000"/>
          <w:sz w:val="28"/>
        </w:rPr>
        <w:t>
Біз осы есептілікте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есептілігінің нысанын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w:t>
      </w:r>
      <w:r>
        <w:br/>
      </w:r>
      <w:r>
        <w:rPr>
          <w:rFonts w:ascii="Times New Roman"/>
          <w:b w:val="false"/>
          <w:i w:val="false"/>
          <w:color w:val="000000"/>
          <w:sz w:val="28"/>
        </w:rPr>
        <w:t>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   </w:t>
      </w:r>
    </w:p>
    <w:bookmarkEnd w:id="601"/>
    <w:bookmarkStart w:name="z3017" w:id="6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602"/>
    <w:bookmarkStart w:name="z3020" w:id="603"/>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603"/>
    <w:bookmarkStart w:name="z3027" w:id="604"/>
    <w:p>
      <w:pPr>
        <w:spacing w:after="0"/>
        <w:ind w:left="0"/>
        <w:jc w:val="left"/>
      </w:pPr>
      <w:r>
        <w:rPr>
          <w:rFonts w:ascii="Times New Roman"/>
          <w:b/>
          <w:i w:val="false"/>
          <w:color w:val="000000"/>
        </w:rPr>
        <w:t xml:space="preserve"> 
2.5-нысан</w:t>
      </w:r>
      <w:r>
        <w:br/>
      </w:r>
      <w:r>
        <w:rPr>
          <w:rFonts w:ascii="Times New Roman"/>
          <w:b/>
          <w:i w:val="false"/>
          <w:color w:val="000000"/>
        </w:rPr>
        <w:t>
Дебиторлық және кредиторлық берешекті ажыратып жазу</w:t>
      </w:r>
    </w:p>
    <w:bookmarkEnd w:id="604"/>
    <w:p>
      <w:pPr>
        <w:spacing w:after="0"/>
        <w:ind w:left="0"/>
        <w:jc w:val="both"/>
      </w:pPr>
      <w:r>
        <w:rPr>
          <w:rFonts w:ascii="Times New Roman"/>
          <w:b w:val="false"/>
          <w:i w:val="false"/>
          <w:color w:val="000000"/>
          <w:sz w:val="28"/>
        </w:rPr>
        <w:t>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 xml:space="preserve">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726"/>
        <w:gridCol w:w="1865"/>
        <w:gridCol w:w="1090"/>
        <w:gridCol w:w="1757"/>
        <w:gridCol w:w="1198"/>
        <w:gridCol w:w="1348"/>
        <w:gridCol w:w="1263"/>
        <w:gridCol w:w="1694"/>
      </w:tblGrid>
      <w:tr>
        <w:trPr>
          <w:trHeight w:val="9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Дебиторды</w:t>
            </w:r>
            <w:r>
              <w:rPr>
                <w:rFonts w:ascii="Times New Roman"/>
                <w:b w:val="false"/>
                <w:i w:val="false"/>
                <w:color w:val="000000"/>
                <w:sz w:val="20"/>
              </w:rPr>
              <w:t>ң</w:t>
            </w:r>
            <w:r>
              <w:rPr>
                <w:rFonts w:ascii="Times New Roman"/>
                <w:b w:val="false"/>
                <w:i w:val="false"/>
                <w:color w:val="000000"/>
                <w:sz w:val="20"/>
              </w:rPr>
              <w:t xml:space="preserve"> атауы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w:t>
            </w:r>
            <w:r>
              <w:rPr>
                <w:rFonts w:ascii="Times New Roman"/>
                <w:b w:val="false"/>
                <w:i w:val="false"/>
                <w:color w:val="000000"/>
                <w:sz w:val="20"/>
              </w:rPr>
              <w:t>ң</w:t>
            </w:r>
            <w:r>
              <w:rPr>
                <w:rFonts w:ascii="Times New Roman"/>
                <w:b w:val="false"/>
                <w:i w:val="false"/>
                <w:color w:val="000000"/>
                <w:sz w:val="20"/>
              </w:rPr>
              <w:t xml:space="preserve"> коды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алыптас</w:t>
            </w:r>
            <w:r>
              <w:rPr>
                <w:rFonts w:ascii="Times New Roman"/>
                <w:b w:val="false"/>
                <w:i w:val="false"/>
                <w:color w:val="000000"/>
                <w:sz w:val="20"/>
              </w:rPr>
              <w:t>қ</w:t>
            </w:r>
            <w:r>
              <w:rPr>
                <w:rFonts w:ascii="Times New Roman"/>
                <w:b w:val="false"/>
                <w:i w:val="false"/>
                <w:color w:val="000000"/>
                <w:sz w:val="20"/>
              </w:rPr>
              <w:t>ан мерзімі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алыптасу себебі</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726"/>
        <w:gridCol w:w="1865"/>
        <w:gridCol w:w="1090"/>
        <w:gridCol w:w="1757"/>
        <w:gridCol w:w="1198"/>
        <w:gridCol w:w="1348"/>
        <w:gridCol w:w="1263"/>
        <w:gridCol w:w="1694"/>
      </w:tblGrid>
      <w:tr>
        <w:trPr>
          <w:trHeight w:val="9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Кредиторды</w:t>
            </w:r>
            <w:r>
              <w:rPr>
                <w:rFonts w:ascii="Times New Roman"/>
                <w:b w:val="false"/>
                <w:i w:val="false"/>
                <w:color w:val="000000"/>
                <w:sz w:val="20"/>
              </w:rPr>
              <w:t>ң</w:t>
            </w:r>
            <w:r>
              <w:rPr>
                <w:rFonts w:ascii="Times New Roman"/>
                <w:b w:val="false"/>
                <w:i w:val="false"/>
                <w:color w:val="000000"/>
                <w:sz w:val="20"/>
              </w:rPr>
              <w:t xml:space="preserve"> атауы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Резидент/резидент емес</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ЖСН/БСН</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 елді</w:t>
            </w:r>
            <w:r>
              <w:rPr>
                <w:rFonts w:ascii="Times New Roman"/>
                <w:b w:val="false"/>
                <w:i w:val="false"/>
                <w:color w:val="000000"/>
                <w:sz w:val="20"/>
              </w:rPr>
              <w:t>ң</w:t>
            </w:r>
            <w:r>
              <w:rPr>
                <w:rFonts w:ascii="Times New Roman"/>
                <w:b w:val="false"/>
                <w:i w:val="false"/>
                <w:color w:val="000000"/>
                <w:sz w:val="20"/>
              </w:rPr>
              <w:t xml:space="preserve"> коды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алыптас</w:t>
            </w:r>
            <w:r>
              <w:rPr>
                <w:rFonts w:ascii="Times New Roman"/>
                <w:b w:val="false"/>
                <w:i w:val="false"/>
                <w:color w:val="000000"/>
                <w:sz w:val="20"/>
              </w:rPr>
              <w:t>қ</w:t>
            </w:r>
            <w:r>
              <w:rPr>
                <w:rFonts w:ascii="Times New Roman"/>
                <w:b w:val="false"/>
                <w:i w:val="false"/>
                <w:color w:val="000000"/>
                <w:sz w:val="20"/>
              </w:rPr>
              <w:t>ан мерзімі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алыптасу себебі</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2" w:id="605"/>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адамының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№__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605"/>
    <w:bookmarkStart w:name="z3123" w:id="6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606"/>
    <w:bookmarkStart w:name="z3124" w:id="607"/>
    <w:p>
      <w:pPr>
        <w:spacing w:after="0"/>
        <w:ind w:left="0"/>
        <w:jc w:val="left"/>
      </w:pPr>
      <w:r>
        <w:rPr>
          <w:rFonts w:ascii="Times New Roman"/>
          <w:b/>
          <w:i w:val="false"/>
          <w:color w:val="000000"/>
        </w:rPr>
        <w:t xml:space="preserve"> 
Банктік қызметті, лицензия негізінде банк операцияларының жекелеген түрлерін жүзеге асыратын, сондай-ақ мониторингке жататын ірі салық төлеушілердің салық есептiлiгiн жасау қағидалары</w:t>
      </w:r>
      <w:r>
        <w:br/>
      </w:r>
      <w:r>
        <w:rPr>
          <w:rFonts w:ascii="Times New Roman"/>
          <w:b/>
          <w:i w:val="false"/>
          <w:color w:val="000000"/>
        </w:rPr>
        <w:t>
(2.1 – 2.5-нысандар) </w:t>
      </w:r>
    </w:p>
    <w:bookmarkEnd w:id="607"/>
    <w:bookmarkStart w:name="z3125" w:id="608"/>
    <w:p>
      <w:pPr>
        <w:spacing w:after="0"/>
        <w:ind w:left="0"/>
        <w:jc w:val="left"/>
      </w:pPr>
      <w:r>
        <w:rPr>
          <w:rFonts w:ascii="Times New Roman"/>
          <w:b/>
          <w:i w:val="false"/>
          <w:color w:val="000000"/>
        </w:rPr>
        <w:t xml:space="preserve"> 
1. Жалпы ережелер</w:t>
      </w:r>
    </w:p>
    <w:bookmarkEnd w:id="608"/>
    <w:bookmarkStart w:name="z3126" w:id="609"/>
    <w:p>
      <w:pPr>
        <w:spacing w:after="0"/>
        <w:ind w:left="0"/>
        <w:jc w:val="both"/>
      </w:pPr>
      <w:r>
        <w:rPr>
          <w:rFonts w:ascii="Times New Roman"/>
          <w:b w:val="false"/>
          <w:i w:val="false"/>
          <w:color w:val="000000"/>
          <w:sz w:val="28"/>
        </w:rPr>
        <w:t>
      1. Осы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қаржы нарығын және қаржы ұйымдарын реттеу мен қадағалау бойынша уәкілетті мемлекеттік органның және (немесе) Қазақстан Республикасының Ұлттық банкінің лицензиясы негізінде банктік қызметті, сондай-ақ банк операцияларының жекелеген түрлерін жүзеге асыратын мониторингке жататын ірі салық төлеушілердің (бұдан әрі – салық төлеушілер) салық есептiлiгiн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xml:space="preserve">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 </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w:t>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xml:space="preserve">
      Мониторинг бойынша салық есептілігі шоғырландырылып табыс етіледі. </w:t>
      </w:r>
      <w:r>
        <w:br/>
      </w:r>
      <w:r>
        <w:rPr>
          <w:rFonts w:ascii="Times New Roman"/>
          <w:b w:val="false"/>
          <w:i w:val="false"/>
          <w:color w:val="000000"/>
          <w:sz w:val="28"/>
        </w:rPr>
        <w:t>
</w:t>
      </w:r>
      <w:r>
        <w:rPr>
          <w:rFonts w:ascii="Times New Roman"/>
          <w:b w:val="false"/>
          <w:i w:val="false"/>
          <w:color w:val="000000"/>
          <w:sz w:val="28"/>
        </w:rPr>
        <w:t>
      4. Мониторинг бойынша дерекқор осы Қағидаларда белгіленген тәртіп пен және бағдарламалық қамтамасыз етудің электрондық пішімінде (файлдарында) салық төлеуші беретін, осы Қағидалардың 3-тармағында көрсетілген ақпаратты қамтитын, осы Қағидалардың «Салық есептілігі нысандарын жасау тәртібі» 2-тарауға сәйкес нысандар бойынша жасалатын салық есептілігінің негізінде қалыптасады.</w:t>
      </w:r>
      <w:r>
        <w:br/>
      </w:r>
      <w:r>
        <w:rPr>
          <w:rFonts w:ascii="Times New Roman"/>
          <w:b w:val="false"/>
          <w:i w:val="false"/>
          <w:color w:val="000000"/>
          <w:sz w:val="28"/>
        </w:rPr>
        <w:t>
</w:t>
      </w:r>
      <w:r>
        <w:rPr>
          <w:rFonts w:ascii="Times New Roman"/>
          <w:b w:val="false"/>
          <w:i w:val="false"/>
          <w:color w:val="000000"/>
          <w:sz w:val="28"/>
        </w:rPr>
        <w:t>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w:t>
      </w:r>
      <w:r>
        <w:rPr>
          <w:rFonts w:ascii="Times New Roman"/>
          <w:b w:val="false"/>
          <w:i w:val="false"/>
          <w:color w:val="000000"/>
          <w:sz w:val="28"/>
        </w:rPr>
        <w:t>
      Аталған торкөздер Салық кодексінің 63-бабына сәйкес белгіленеді. Салық есептілігінің түріне байланысты, қажетті торкөз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«Сәйкестендіру нөмірлерінің ұлттық тізілімдері туралы» Қазақстан Республикасының 2007 жылдың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Мониторинг бойынша салық есептілігін табыс ету кезінде міндетті түрде толтыруы тиіс:</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(бизнес-сәйкестендіру нөмірін) міндетті түрде толтыруы тиіс;</w:t>
      </w:r>
      <w:r>
        <w:br/>
      </w:r>
      <w:r>
        <w:rPr>
          <w:rFonts w:ascii="Times New Roman"/>
          <w:b w:val="false"/>
          <w:i w:val="false"/>
          <w:color w:val="000000"/>
          <w:sz w:val="28"/>
        </w:rPr>
        <w:t>
</w:t>
      </w:r>
      <w:r>
        <w:rPr>
          <w:rFonts w:ascii="Times New Roman"/>
          <w:b w:val="false"/>
          <w:i w:val="false"/>
          <w:color w:val="000000"/>
          <w:sz w:val="28"/>
        </w:rPr>
        <w:t xml:space="preserve">
      2) құрылтай құжаттарына сәйкес салық төлеушінің атауы; </w:t>
      </w:r>
      <w:r>
        <w:br/>
      </w:r>
      <w:r>
        <w:rPr>
          <w:rFonts w:ascii="Times New Roman"/>
          <w:b w:val="false"/>
          <w:i w:val="false"/>
          <w:color w:val="000000"/>
          <w:sz w:val="28"/>
        </w:rPr>
        <w:t>
</w:t>
      </w:r>
      <w:r>
        <w:rPr>
          <w:rFonts w:ascii="Times New Roman"/>
          <w:b w:val="false"/>
          <w:i w:val="false"/>
          <w:color w:val="000000"/>
          <w:sz w:val="28"/>
        </w:rPr>
        <w:t xml:space="preserve">
      3) Мониторинг бойынша тапсырылатын салық есебінің, есеп берілетін салық кезеңі. </w:t>
      </w:r>
      <w:r>
        <w:br/>
      </w:r>
      <w:r>
        <w:rPr>
          <w:rFonts w:ascii="Times New Roman"/>
          <w:b w:val="false"/>
          <w:i w:val="false"/>
          <w:color w:val="000000"/>
          <w:sz w:val="28"/>
        </w:rPr>
        <w:t>
</w:t>
      </w:r>
      <w:r>
        <w:rPr>
          <w:rFonts w:ascii="Times New Roman"/>
          <w:b w:val="false"/>
          <w:i w:val="false"/>
          <w:color w:val="000000"/>
          <w:sz w:val="28"/>
        </w:rPr>
        <w:t>
      4) салық төлеушiнiң тiркеу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 қажетті бағандар толтырылусыз беріледі.</w:t>
      </w:r>
      <w:r>
        <w:br/>
      </w:r>
      <w:r>
        <w:rPr>
          <w:rFonts w:ascii="Times New Roman"/>
          <w:b w:val="false"/>
          <w:i w:val="false"/>
          <w:color w:val="000000"/>
          <w:sz w:val="28"/>
        </w:rPr>
        <w:t>
</w:t>
      </w:r>
      <w:r>
        <w:rPr>
          <w:rFonts w:ascii="Times New Roman"/>
          <w:b w:val="false"/>
          <w:i w:val="false"/>
          <w:color w:val="000000"/>
          <w:sz w:val="28"/>
        </w:rPr>
        <w:t xml:space="preserve">
      11. Қажет болған кезде уәкілетті орган мониторинг бойынша берілген салық есептілігі нысандары бойынша таратып жазуды сұратуға құқылы. </w:t>
      </w:r>
    </w:p>
    <w:bookmarkEnd w:id="609"/>
    <w:bookmarkStart w:name="z3190" w:id="610"/>
    <w:p>
      <w:pPr>
        <w:spacing w:after="0"/>
        <w:ind w:left="0"/>
        <w:jc w:val="left"/>
      </w:pPr>
      <w:r>
        <w:rPr>
          <w:rFonts w:ascii="Times New Roman"/>
          <w:b/>
          <w:i w:val="false"/>
          <w:color w:val="000000"/>
        </w:rPr>
        <w:t xml:space="preserve"> 
2. Салық есептілігі нысандарын жасау тәртібі</w:t>
      </w:r>
    </w:p>
    <w:bookmarkEnd w:id="610"/>
    <w:bookmarkStart w:name="z3191" w:id="611"/>
    <w:p>
      <w:pPr>
        <w:spacing w:after="0"/>
        <w:ind w:left="0"/>
        <w:jc w:val="both"/>
      </w:pPr>
      <w:r>
        <w:rPr>
          <w:rFonts w:ascii="Times New Roman"/>
          <w:b w:val="false"/>
          <w:i w:val="false"/>
          <w:color w:val="000000"/>
          <w:sz w:val="28"/>
        </w:rPr>
        <w:t>
      12. «Тауарларды, жұмыстарды, қызмет көрсетулерді өткізу кітабы» 1.1-нысанда негізгі құралдарды, материалдық емес активтерді, тауар-материалдық қорларды, тазартылған қымбат бағалы металдарды, банктің меншігіне айналған кепіл мүліктерді, сонымен қатар банктік операциялардан басқа, жұмыстар (қызметтер) өткізу бойынша барлық операциялар көрсетіледі.</w:t>
      </w:r>
      <w:r>
        <w:br/>
      </w:r>
      <w:r>
        <w:rPr>
          <w:rFonts w:ascii="Times New Roman"/>
          <w:b w:val="false"/>
          <w:i w:val="false"/>
          <w:color w:val="000000"/>
          <w:sz w:val="28"/>
        </w:rPr>
        <w:t>
</w:t>
      </w:r>
      <w:r>
        <w:rPr>
          <w:rFonts w:ascii="Times New Roman"/>
          <w:b w:val="false"/>
          <w:i w:val="false"/>
          <w:color w:val="000000"/>
          <w:sz w:val="28"/>
        </w:rPr>
        <w:t>
     Банктік қызмет және банктер туралы Қазақстан Республикасының заңдарында көрсетілген операцияларға қатынасты, жеке тұлғалармен жасалған операциялардың және банктік операциялардың жалпы сомасы бiр жолда көрсетiледi. Сонымен қатар банктік операциялар «Заңды тұлғалармен банктік операциялар» және «Жеке тұлғалармен банктік операциялар» деп бөлініп көрсетіледі.</w:t>
      </w:r>
      <w:r>
        <w:br/>
      </w:r>
      <w:r>
        <w:rPr>
          <w:rFonts w:ascii="Times New Roman"/>
          <w:b w:val="false"/>
          <w:i w:val="false"/>
          <w:color w:val="000000"/>
          <w:sz w:val="28"/>
        </w:rPr>
        <w:t>
</w:t>
      </w:r>
      <w:r>
        <w:rPr>
          <w:rFonts w:ascii="Times New Roman"/>
          <w:b w:val="false"/>
          <w:i w:val="false"/>
          <w:color w:val="000000"/>
          <w:sz w:val="28"/>
        </w:rPr>
        <w:t xml:space="preserve">
      Осы нысан төлеу уақытына қарамастан, оларды Қазақстан Республикасының аумағына (аумағынан тыс) өткiзу мақсатында жұмыстардың орындалуына, қызметтердің көрсетiлуiне, тауарлардың жөнелтiлуiне қарай толтырылады. </w:t>
      </w:r>
      <w:r>
        <w:br/>
      </w:r>
      <w:r>
        <w:rPr>
          <w:rFonts w:ascii="Times New Roman"/>
          <w:b w:val="false"/>
          <w:i w:val="false"/>
          <w:color w:val="000000"/>
          <w:sz w:val="28"/>
        </w:rPr>
        <w:t>
</w:t>
      </w:r>
      <w:r>
        <w:rPr>
          <w:rFonts w:ascii="Times New Roman"/>
          <w:b w:val="false"/>
          <w:i w:val="false"/>
          <w:color w:val="000000"/>
          <w:sz w:val="28"/>
        </w:rPr>
        <w:t xml:space="preserve">
      Нысанда есептi кезең үшiн өткiзiлген тауарлардың (жұмыстардың, қызмет көрсетулердің) барлық көлемi көрсетiледi. </w:t>
      </w:r>
      <w:r>
        <w:br/>
      </w:r>
      <w:r>
        <w:rPr>
          <w:rFonts w:ascii="Times New Roman"/>
          <w:b w:val="false"/>
          <w:i w:val="false"/>
          <w:color w:val="000000"/>
          <w:sz w:val="28"/>
        </w:rPr>
        <w:t>
</w:t>
      </w:r>
      <w:r>
        <w:rPr>
          <w:rFonts w:ascii="Times New Roman"/>
          <w:b w:val="false"/>
          <w:i w:val="false"/>
          <w:color w:val="000000"/>
          <w:sz w:val="28"/>
        </w:rPr>
        <w:t xml:space="preserve">
      «№» деген 1-бағанда реттiк нөмiрi көрсетiледi. Одан кейiнгi ақпарат реті бойынша нөмiрлеудi үзбеуi тиіс. </w:t>
      </w:r>
      <w:r>
        <w:br/>
      </w:r>
      <w:r>
        <w:rPr>
          <w:rFonts w:ascii="Times New Roman"/>
          <w:b w:val="false"/>
          <w:i w:val="false"/>
          <w:color w:val="000000"/>
          <w:sz w:val="28"/>
        </w:rPr>
        <w:t>
</w:t>
      </w:r>
      <w:r>
        <w:rPr>
          <w:rFonts w:ascii="Times New Roman"/>
          <w:b w:val="false"/>
          <w:i w:val="false"/>
          <w:color w:val="000000"/>
          <w:sz w:val="28"/>
        </w:rPr>
        <w:t xml:space="preserve">
      «Тауарлардың (жұмыстардың, қызмет көрсетулердiң) атауы» деген 2-бағанда тиiстi сипаттамаларды көрсете отырып сатылған тауардың (жұмыстың, қызмет көрсетудiң) атауы көрсетiледi. (мысалға, ВАЗ–2107 автомобилi; Алматы қ. 4 бөлмелi пәтер). </w:t>
      </w:r>
      <w:r>
        <w:br/>
      </w:r>
      <w:r>
        <w:rPr>
          <w:rFonts w:ascii="Times New Roman"/>
          <w:b w:val="false"/>
          <w:i w:val="false"/>
          <w:color w:val="000000"/>
          <w:sz w:val="28"/>
        </w:rPr>
        <w:t>
</w:t>
      </w:r>
      <w:r>
        <w:rPr>
          <w:rFonts w:ascii="Times New Roman"/>
          <w:b w:val="false"/>
          <w:i w:val="false"/>
          <w:color w:val="000000"/>
          <w:sz w:val="28"/>
        </w:rPr>
        <w:t xml:space="preserve">
      «Кепiл» деген 3-бағанда егер сатылатын тауар кепiл заты болып табылса, «1» саны көрсетiледi. </w:t>
      </w:r>
      <w:r>
        <w:br/>
      </w:r>
      <w:r>
        <w:rPr>
          <w:rFonts w:ascii="Times New Roman"/>
          <w:b w:val="false"/>
          <w:i w:val="false"/>
          <w:color w:val="000000"/>
          <w:sz w:val="28"/>
        </w:rPr>
        <w:t>
</w:t>
      </w:r>
      <w:r>
        <w:rPr>
          <w:rFonts w:ascii="Times New Roman"/>
          <w:b w:val="false"/>
          <w:i w:val="false"/>
          <w:color w:val="000000"/>
          <w:sz w:val="28"/>
        </w:rPr>
        <w:t>
      «Сатып алушының атауы» деген 4-бағанда тауарды (жұмыстарды, қызмет көрсетулердi) алушы заңды тұлғаның толық атауы көрсетіледi.</w:t>
      </w:r>
      <w:r>
        <w:br/>
      </w:r>
      <w:r>
        <w:rPr>
          <w:rFonts w:ascii="Times New Roman"/>
          <w:b w:val="false"/>
          <w:i w:val="false"/>
          <w:color w:val="000000"/>
          <w:sz w:val="28"/>
        </w:rPr>
        <w:t>
</w:t>
      </w:r>
      <w:r>
        <w:rPr>
          <w:rFonts w:ascii="Times New Roman"/>
          <w:b w:val="false"/>
          <w:i w:val="false"/>
          <w:color w:val="000000"/>
          <w:sz w:val="28"/>
        </w:rPr>
        <w:t xml:space="preserve">
      «СТН» деген 5-бағанда сатып алушының CTH-i көрсетiледi. </w:t>
      </w:r>
      <w:r>
        <w:br/>
      </w:r>
      <w:r>
        <w:rPr>
          <w:rFonts w:ascii="Times New Roman"/>
          <w:b w:val="false"/>
          <w:i w:val="false"/>
          <w:color w:val="000000"/>
          <w:sz w:val="28"/>
        </w:rPr>
        <w:t>
</w:t>
      </w:r>
      <w:r>
        <w:rPr>
          <w:rFonts w:ascii="Times New Roman"/>
          <w:b w:val="false"/>
          <w:i w:val="false"/>
          <w:color w:val="000000"/>
          <w:sz w:val="28"/>
        </w:rPr>
        <w:t>
      «ЖСН/БСН» деген 6-бағанда сатып алушының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«Жеткізушінің резиденттік елінің коды» деген 9-бағанда салық төлеуші – резидент еместің резиденттік елінің кодын толтыру кезінде, «Кеден декларацияларын толтыру үшін пайдаланылатын жіктеуіштер туралы» Кеден одағы комиссиясының 2010 жылғы 20 қыркүйектегі № 378 шешімімен бекітілген «Валюталар жіктеушісі» 22-қосымшасына сәйкес елдердің әріптік кодталуын (бұдан әрі - елдердің әріпптік кодталуы) пайдалану қажет.</w:t>
      </w:r>
      <w:r>
        <w:br/>
      </w:r>
      <w:r>
        <w:rPr>
          <w:rFonts w:ascii="Times New Roman"/>
          <w:b w:val="false"/>
          <w:i w:val="false"/>
          <w:color w:val="000000"/>
          <w:sz w:val="28"/>
        </w:rPr>
        <w:t>
</w:t>
      </w:r>
      <w:r>
        <w:rPr>
          <w:rFonts w:ascii="Times New Roman"/>
          <w:b w:val="false"/>
          <w:i w:val="false"/>
          <w:color w:val="000000"/>
          <w:sz w:val="28"/>
        </w:rPr>
        <w:t>
      «Келiсiмшарт (шарт) күнi» және «Келiсiмшарт (шарт) №» деген 8, 9-бағандарда оған сәйкес тауарларды (жұмыстарды, қызмет көрсетулердi) сату жүргiзiлетiн жасалған Келiсiмшарттың (шарттың) сәйкесiнше нөмiрi мен күнi көрсетiледi.</w:t>
      </w:r>
      <w:r>
        <w:br/>
      </w:r>
      <w:r>
        <w:rPr>
          <w:rFonts w:ascii="Times New Roman"/>
          <w:b w:val="false"/>
          <w:i w:val="false"/>
          <w:color w:val="000000"/>
          <w:sz w:val="28"/>
        </w:rPr>
        <w:t>
</w:t>
      </w:r>
      <w:r>
        <w:rPr>
          <w:rFonts w:ascii="Times New Roman"/>
          <w:b w:val="false"/>
          <w:i w:val="false"/>
          <w:color w:val="000000"/>
          <w:sz w:val="28"/>
        </w:rPr>
        <w:t xml:space="preserve">
      «Шот-фактураның (инвойстың) күнi» және «Шот-фактураның (инвойстың) нөмiрi» деген 10, 11-бағандарда жаздырып алынған шот-фактураның (инвойстың) сәйкесiнше нөмiрi мен күнi көрсетiледi. </w:t>
      </w:r>
      <w:r>
        <w:br/>
      </w:r>
      <w:r>
        <w:rPr>
          <w:rFonts w:ascii="Times New Roman"/>
          <w:b w:val="false"/>
          <w:i w:val="false"/>
          <w:color w:val="000000"/>
          <w:sz w:val="28"/>
        </w:rPr>
        <w:t>
</w:t>
      </w:r>
      <w:r>
        <w:rPr>
          <w:rFonts w:ascii="Times New Roman"/>
          <w:b w:val="false"/>
          <w:i w:val="false"/>
          <w:color w:val="000000"/>
          <w:sz w:val="28"/>
        </w:rPr>
        <w:t xml:space="preserve">
      «Өлшем бiрлiгi» деген 12-бағанда сатылған тауарлар (дана, килограмм, тонна, метр, текше метр, литр, киловатт және Қазақстан Республикасында қолданылатын басқа да өлшем бiрлiктер) бойынша, ал жұмыстар, қызмет көрсетулер (теңге) өлшем бiрлiгiмен көрсетiледi. </w:t>
      </w:r>
      <w:r>
        <w:br/>
      </w:r>
      <w:r>
        <w:rPr>
          <w:rFonts w:ascii="Times New Roman"/>
          <w:b w:val="false"/>
          <w:i w:val="false"/>
          <w:color w:val="000000"/>
          <w:sz w:val="28"/>
        </w:rPr>
        <w:t>
</w:t>
      </w:r>
      <w:r>
        <w:rPr>
          <w:rFonts w:ascii="Times New Roman"/>
          <w:b w:val="false"/>
          <w:i w:val="false"/>
          <w:color w:val="000000"/>
          <w:sz w:val="28"/>
        </w:rPr>
        <w:t xml:space="preserve">
      «Тауар бiрлiгiнiң құны, теңге» деген 13-бағанда теңге түрінде жанама салықтарсыз тауарлар бiрлiгiнің құны көрсетiледi.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w:t>
      </w:r>
      <w:r>
        <w:br/>
      </w:r>
      <w:r>
        <w:rPr>
          <w:rFonts w:ascii="Times New Roman"/>
          <w:b w:val="false"/>
          <w:i w:val="false"/>
          <w:color w:val="000000"/>
          <w:sz w:val="28"/>
        </w:rPr>
        <w:t>
</w:t>
      </w:r>
      <w:r>
        <w:rPr>
          <w:rFonts w:ascii="Times New Roman"/>
          <w:b w:val="false"/>
          <w:i w:val="false"/>
          <w:color w:val="000000"/>
          <w:sz w:val="28"/>
        </w:rPr>
        <w:t xml:space="preserve">
      «Саны» деген 14-бағанда сатылған тауарлардың сан түрiндегi мәні көрсетiледi. Жұмыстар мен қызмет көрсетулер, сондай-ақ бiр жолмен қойылатын операциялар «1» санымен толтырылады. </w:t>
      </w:r>
      <w:r>
        <w:br/>
      </w:r>
      <w:r>
        <w:rPr>
          <w:rFonts w:ascii="Times New Roman"/>
          <w:b w:val="false"/>
          <w:i w:val="false"/>
          <w:color w:val="000000"/>
          <w:sz w:val="28"/>
        </w:rPr>
        <w:t>
</w:t>
      </w:r>
      <w:r>
        <w:rPr>
          <w:rFonts w:ascii="Times New Roman"/>
          <w:b w:val="false"/>
          <w:i w:val="false"/>
          <w:color w:val="000000"/>
          <w:sz w:val="28"/>
        </w:rPr>
        <w:t xml:space="preserve">
      «Сомасы» 15-деген бағанда теңгеде сатылған тауарлардың жалпы сомасы қойылады. Егер тауарлар (жұмыстар, қызмет көрсетулер) шет ел валютасында сатылған болса, операцияны (төлемдi) жасаған күнге валютаны ауыстырудың нарықтық бағамы бойынша теңгедегi сомасы қойылады. Сома жанама салықтар сомасын ескерусiз көрсетiледi. </w:t>
      </w:r>
      <w:r>
        <w:br/>
      </w:r>
      <w:r>
        <w:rPr>
          <w:rFonts w:ascii="Times New Roman"/>
          <w:b w:val="false"/>
          <w:i w:val="false"/>
          <w:color w:val="000000"/>
          <w:sz w:val="28"/>
        </w:rPr>
        <w:t>
</w:t>
      </w:r>
      <w:r>
        <w:rPr>
          <w:rFonts w:ascii="Times New Roman"/>
          <w:b w:val="false"/>
          <w:i w:val="false"/>
          <w:color w:val="000000"/>
          <w:sz w:val="28"/>
        </w:rPr>
        <w:t xml:space="preserve">
      «ҚҚС ставкасы, %» деген 16-бағанда ҚҚС қолданылатын проценттiк ставкасы көрсетiледi. </w:t>
      </w:r>
      <w:r>
        <w:br/>
      </w:r>
      <w:r>
        <w:rPr>
          <w:rFonts w:ascii="Times New Roman"/>
          <w:b w:val="false"/>
          <w:i w:val="false"/>
          <w:color w:val="000000"/>
          <w:sz w:val="28"/>
        </w:rPr>
        <w:t>
</w:t>
      </w:r>
      <w:r>
        <w:rPr>
          <w:rFonts w:ascii="Times New Roman"/>
          <w:b w:val="false"/>
          <w:i w:val="false"/>
          <w:color w:val="000000"/>
          <w:sz w:val="28"/>
        </w:rPr>
        <w:t xml:space="preserve">
      «КҚС, теңге» деген 17-бағанда сатылатын тауарлар (жұмыстар, қызмет көрсетулер) бойынша ҚҚС-ның теңгедегi сомасы көрсетiледi. Бiр жолмен көрсетiлетiн тауарлар (жұмыстар, қызмет көрсетулер) үшiн ҚҚС жалпы сомасы көрсетiледi. </w:t>
      </w:r>
      <w:r>
        <w:br/>
      </w:r>
      <w:r>
        <w:rPr>
          <w:rFonts w:ascii="Times New Roman"/>
          <w:b w:val="false"/>
          <w:i w:val="false"/>
          <w:color w:val="000000"/>
          <w:sz w:val="28"/>
        </w:rPr>
        <w:t>
</w:t>
      </w:r>
      <w:r>
        <w:rPr>
          <w:rFonts w:ascii="Times New Roman"/>
          <w:b w:val="false"/>
          <w:i w:val="false"/>
          <w:color w:val="000000"/>
          <w:sz w:val="28"/>
        </w:rPr>
        <w:t xml:space="preserve">
      «Акциздер» деген 18-бағанда акциздердiң теңгедегi сомасы көрсетiледi. Бiр жолмен көрсетiлетiн тауарлар (жұмыстар, қызмет көрсетулер) үшiн акциздердiң жалпы сомасы көрсетiледi. </w:t>
      </w:r>
      <w:r>
        <w:br/>
      </w:r>
      <w:r>
        <w:rPr>
          <w:rFonts w:ascii="Times New Roman"/>
          <w:b w:val="false"/>
          <w:i w:val="false"/>
          <w:color w:val="000000"/>
          <w:sz w:val="28"/>
        </w:rPr>
        <w:t>
</w:t>
      </w:r>
      <w:r>
        <w:rPr>
          <w:rFonts w:ascii="Times New Roman"/>
          <w:b w:val="false"/>
          <w:i w:val="false"/>
          <w:color w:val="000000"/>
          <w:sz w:val="28"/>
        </w:rPr>
        <w:t xml:space="preserve">
      «Кедендік баждар мен алымдар, теңге» деген 19-бағанда экспорт кезiнде төленген кедендік бaждар мен алымдар сомасы теңгедегi сомасы көрсетіледi. Бiр жолмен көрсетiлетін тауарлар (жұмыстар, қызмет көрсетулер) үшiн кедендiк баждар мен алымдардың жалпы сомасы көрсетiледi. </w:t>
      </w:r>
      <w:r>
        <w:br/>
      </w:r>
      <w:r>
        <w:rPr>
          <w:rFonts w:ascii="Times New Roman"/>
          <w:b w:val="false"/>
          <w:i w:val="false"/>
          <w:color w:val="000000"/>
          <w:sz w:val="28"/>
        </w:rPr>
        <w:t>
</w:t>
      </w:r>
      <w:r>
        <w:rPr>
          <w:rFonts w:ascii="Times New Roman"/>
          <w:b w:val="false"/>
          <w:i w:val="false"/>
          <w:color w:val="000000"/>
          <w:sz w:val="28"/>
        </w:rPr>
        <w:t xml:space="preserve">
      «Кепiлдiкке берген қарызының сомасы» деген 20-бағанда дер кезiнде және толық өтелмеген, соның салдарынан мүлiк банк меншiгiне өткен және онымен сатылған, берiлген қарызының сомасы көрсетiледi. </w:t>
      </w:r>
      <w:r>
        <w:br/>
      </w:r>
      <w:r>
        <w:rPr>
          <w:rFonts w:ascii="Times New Roman"/>
          <w:b w:val="false"/>
          <w:i w:val="false"/>
          <w:color w:val="000000"/>
          <w:sz w:val="28"/>
        </w:rPr>
        <w:t>
</w:t>
      </w:r>
      <w:r>
        <w:rPr>
          <w:rFonts w:ascii="Times New Roman"/>
          <w:b w:val="false"/>
          <w:i w:val="false"/>
          <w:color w:val="000000"/>
          <w:sz w:val="28"/>
        </w:rPr>
        <w:t xml:space="preserve">
      13. «Тауарларды, жұмыстарды, қызмет көрсетулерді өткізу кітабы» 2.2-нысан. «Сатып алулар кiтабы» негiзгi құралдарды, материалдық емес активтердi, тауар–материалдық қорларды, тазартылған қымбат металдарды, банк меншiгiне айналдырылған, кепiлге алынған мүлiктi, сондай-ақ банктiк операцияларды қоспағанда, жұмыстарды (қызмет көрсетулердi) сатып алу бойынша барлық операциялар көрсетiледi. </w:t>
      </w:r>
      <w:r>
        <w:br/>
      </w:r>
      <w:r>
        <w:rPr>
          <w:rFonts w:ascii="Times New Roman"/>
          <w:b w:val="false"/>
          <w:i w:val="false"/>
          <w:color w:val="000000"/>
          <w:sz w:val="28"/>
        </w:rPr>
        <w:t>
</w:t>
      </w:r>
      <w:r>
        <w:rPr>
          <w:rFonts w:ascii="Times New Roman"/>
          <w:b w:val="false"/>
          <w:i w:val="false"/>
          <w:color w:val="000000"/>
          <w:sz w:val="28"/>
        </w:rPr>
        <w:t xml:space="preserve">
      Банктік қызмет және банктер туралы Қазақстан Республикасының заңдарында көрсетілген операцияларға қатысты, жеке тұлғалармен жасалған операциялардың және банктік операциялардың жалпы сомасы бiр жолда көрсетiледi. </w:t>
      </w:r>
      <w:r>
        <w:br/>
      </w:r>
      <w:r>
        <w:rPr>
          <w:rFonts w:ascii="Times New Roman"/>
          <w:b w:val="false"/>
          <w:i w:val="false"/>
          <w:color w:val="000000"/>
          <w:sz w:val="28"/>
        </w:rPr>
        <w:t>
</w:t>
      </w:r>
      <w:r>
        <w:rPr>
          <w:rFonts w:ascii="Times New Roman"/>
          <w:b w:val="false"/>
          <w:i w:val="false"/>
          <w:color w:val="000000"/>
          <w:sz w:val="28"/>
        </w:rPr>
        <w:t xml:space="preserve">
      Мына тауарларды (жұмыстарды, қызмет көрсетулерді) сатып алу бойынша операциялар жалпы соманы қоюмен бiр жолда көрсетiледi: </w:t>
      </w:r>
      <w:r>
        <w:br/>
      </w:r>
      <w:r>
        <w:rPr>
          <w:rFonts w:ascii="Times New Roman"/>
          <w:b w:val="false"/>
          <w:i w:val="false"/>
          <w:color w:val="000000"/>
          <w:sz w:val="28"/>
        </w:rPr>
        <w:t>
</w:t>
      </w:r>
      <w:r>
        <w:rPr>
          <w:rFonts w:ascii="Times New Roman"/>
          <w:b w:val="false"/>
          <w:i w:val="false"/>
          <w:color w:val="000000"/>
          <w:sz w:val="28"/>
        </w:rPr>
        <w:t xml:space="preserve">
      Тауарлы-материалдық қорлар (кеңсе тауарларын және бензиндi қоса алғанда); </w:t>
      </w:r>
      <w:r>
        <w:br/>
      </w:r>
      <w:r>
        <w:rPr>
          <w:rFonts w:ascii="Times New Roman"/>
          <w:b w:val="false"/>
          <w:i w:val="false"/>
          <w:color w:val="000000"/>
          <w:sz w:val="28"/>
        </w:rPr>
        <w:t>
</w:t>
      </w:r>
      <w:r>
        <w:rPr>
          <w:rFonts w:ascii="Times New Roman"/>
          <w:b w:val="false"/>
          <w:i w:val="false"/>
          <w:color w:val="000000"/>
          <w:sz w:val="28"/>
        </w:rPr>
        <w:t xml:space="preserve">
      коммуналдық қызмет көрсетулер; </w:t>
      </w:r>
      <w:r>
        <w:br/>
      </w:r>
      <w:r>
        <w:rPr>
          <w:rFonts w:ascii="Times New Roman"/>
          <w:b w:val="false"/>
          <w:i w:val="false"/>
          <w:color w:val="000000"/>
          <w:sz w:val="28"/>
        </w:rPr>
        <w:t>
</w:t>
      </w:r>
      <w:r>
        <w:rPr>
          <w:rFonts w:ascii="Times New Roman"/>
          <w:b w:val="false"/>
          <w:i w:val="false"/>
          <w:color w:val="000000"/>
          <w:sz w:val="28"/>
        </w:rPr>
        <w:t xml:space="preserve">
      байланыс қызмет көрсетулерi; </w:t>
      </w:r>
      <w:r>
        <w:br/>
      </w:r>
      <w:r>
        <w:rPr>
          <w:rFonts w:ascii="Times New Roman"/>
          <w:b w:val="false"/>
          <w:i w:val="false"/>
          <w:color w:val="000000"/>
          <w:sz w:val="28"/>
        </w:rPr>
        <w:t>
</w:t>
      </w:r>
      <w:r>
        <w:rPr>
          <w:rFonts w:ascii="Times New Roman"/>
          <w:b w:val="false"/>
          <w:i w:val="false"/>
          <w:color w:val="000000"/>
          <w:sz w:val="28"/>
        </w:rPr>
        <w:t xml:space="preserve">
      iссапар шығыстары (жол жүру және тұру бойынша шығыстар бөлiгiнде). </w:t>
      </w:r>
      <w:r>
        <w:br/>
      </w:r>
      <w:r>
        <w:rPr>
          <w:rFonts w:ascii="Times New Roman"/>
          <w:b w:val="false"/>
          <w:i w:val="false"/>
          <w:color w:val="000000"/>
          <w:sz w:val="28"/>
        </w:rPr>
        <w:t>
</w:t>
      </w:r>
      <w:r>
        <w:rPr>
          <w:rFonts w:ascii="Times New Roman"/>
          <w:b w:val="false"/>
          <w:i w:val="false"/>
          <w:color w:val="000000"/>
          <w:sz w:val="28"/>
        </w:rPr>
        <w:t xml:space="preserve">
      Осы нысан төлеу уақытына қарамастан тауарлардың (жұмыстардың, қызмет көрсетулердiң) Қазақстан Республикасының аумағында (аумағынан тыс) кiрiске алынуына қарай толтырылады. </w:t>
      </w:r>
      <w:r>
        <w:br/>
      </w:r>
      <w:r>
        <w:rPr>
          <w:rFonts w:ascii="Times New Roman"/>
          <w:b w:val="false"/>
          <w:i w:val="false"/>
          <w:color w:val="000000"/>
          <w:sz w:val="28"/>
        </w:rPr>
        <w:t>
</w:t>
      </w:r>
      <w:r>
        <w:rPr>
          <w:rFonts w:ascii="Times New Roman"/>
          <w:b w:val="false"/>
          <w:i w:val="false"/>
          <w:color w:val="000000"/>
          <w:sz w:val="28"/>
        </w:rPr>
        <w:t>
      Нысанда есептi кезең үшiн жүргiзiлген сатып алулардың барлық көлемi көрсетiледi.</w:t>
      </w:r>
      <w:r>
        <w:br/>
      </w:r>
      <w:r>
        <w:rPr>
          <w:rFonts w:ascii="Times New Roman"/>
          <w:b w:val="false"/>
          <w:i w:val="false"/>
          <w:color w:val="000000"/>
          <w:sz w:val="28"/>
        </w:rPr>
        <w:t>
</w:t>
      </w:r>
      <w:r>
        <w:rPr>
          <w:rFonts w:ascii="Times New Roman"/>
          <w:b w:val="false"/>
          <w:i w:val="false"/>
          <w:color w:val="000000"/>
          <w:sz w:val="28"/>
        </w:rPr>
        <w:t>
      «№» деген 1-бағанда реттiк нөмiрi көрсетiледi. Келесі ақпарат нөмірлеу тәртібін бұзбауы тиіс.</w:t>
      </w:r>
      <w:r>
        <w:br/>
      </w:r>
      <w:r>
        <w:rPr>
          <w:rFonts w:ascii="Times New Roman"/>
          <w:b w:val="false"/>
          <w:i w:val="false"/>
          <w:color w:val="000000"/>
          <w:sz w:val="28"/>
        </w:rPr>
        <w:t>
</w:t>
      </w:r>
      <w:r>
        <w:rPr>
          <w:rFonts w:ascii="Times New Roman"/>
          <w:b w:val="false"/>
          <w:i w:val="false"/>
          <w:color w:val="000000"/>
          <w:sz w:val="28"/>
        </w:rPr>
        <w:t xml:space="preserve">
      «Тауардың (жұмыстың, қызметтің) атауы» деген 2-бағанда тиiстi сипаттамаларды көрсетумен сатып алынатын тауарлардың (жұмыстардың, қызмет көрсетулердiң) атауы көрсетiледi. </w:t>
      </w:r>
      <w:r>
        <w:br/>
      </w:r>
      <w:r>
        <w:rPr>
          <w:rFonts w:ascii="Times New Roman"/>
          <w:b w:val="false"/>
          <w:i w:val="false"/>
          <w:color w:val="000000"/>
          <w:sz w:val="28"/>
        </w:rPr>
        <w:t>
</w:t>
      </w:r>
      <w:r>
        <w:rPr>
          <w:rFonts w:ascii="Times New Roman"/>
          <w:b w:val="false"/>
          <w:i w:val="false"/>
          <w:color w:val="000000"/>
          <w:sz w:val="28"/>
        </w:rPr>
        <w:t>
      Мысалы: компьютер Пентиум–4; Алматы қ. ауданы 540 текше м. ғимарат.</w:t>
      </w:r>
      <w:r>
        <w:br/>
      </w:r>
      <w:r>
        <w:rPr>
          <w:rFonts w:ascii="Times New Roman"/>
          <w:b w:val="false"/>
          <w:i w:val="false"/>
          <w:color w:val="000000"/>
          <w:sz w:val="28"/>
        </w:rPr>
        <w:t>
</w:t>
      </w:r>
      <w:r>
        <w:rPr>
          <w:rFonts w:ascii="Times New Roman"/>
          <w:b w:val="false"/>
          <w:i w:val="false"/>
          <w:color w:val="000000"/>
          <w:sz w:val="28"/>
        </w:rPr>
        <w:t>
      «Кепiл» деген 3-бағанда егер аталған кепiл банк меншiгiне айналса «1» санын көрсету қажет.</w:t>
      </w:r>
      <w:r>
        <w:br/>
      </w:r>
      <w:r>
        <w:rPr>
          <w:rFonts w:ascii="Times New Roman"/>
          <w:b w:val="false"/>
          <w:i w:val="false"/>
          <w:color w:val="000000"/>
          <w:sz w:val="28"/>
        </w:rPr>
        <w:t>
</w:t>
      </w:r>
      <w:r>
        <w:rPr>
          <w:rFonts w:ascii="Times New Roman"/>
          <w:b w:val="false"/>
          <w:i w:val="false"/>
          <w:color w:val="000000"/>
          <w:sz w:val="28"/>
        </w:rPr>
        <w:t>
      «Сатушының атауы» деген 4-бағанда тауарларды сатушының атауы көрсетiледi.</w:t>
      </w:r>
      <w:r>
        <w:br/>
      </w:r>
      <w:r>
        <w:rPr>
          <w:rFonts w:ascii="Times New Roman"/>
          <w:b w:val="false"/>
          <w:i w:val="false"/>
          <w:color w:val="000000"/>
          <w:sz w:val="28"/>
        </w:rPr>
        <w:t>
</w:t>
      </w:r>
      <w:r>
        <w:rPr>
          <w:rFonts w:ascii="Times New Roman"/>
          <w:b w:val="false"/>
          <w:i w:val="false"/>
          <w:color w:val="000000"/>
          <w:sz w:val="28"/>
        </w:rPr>
        <w:t>
      «СТН» деген 5-бағанда сатушының CTH-i көрсетiледi.</w:t>
      </w:r>
      <w:r>
        <w:br/>
      </w:r>
      <w:r>
        <w:rPr>
          <w:rFonts w:ascii="Times New Roman"/>
          <w:b w:val="false"/>
          <w:i w:val="false"/>
          <w:color w:val="000000"/>
          <w:sz w:val="28"/>
        </w:rPr>
        <w:t>
</w:t>
      </w:r>
      <w:r>
        <w:rPr>
          <w:rFonts w:ascii="Times New Roman"/>
          <w:b w:val="false"/>
          <w:i w:val="false"/>
          <w:color w:val="000000"/>
          <w:sz w:val="28"/>
        </w:rPr>
        <w:t>
      «ЖСН/БСН» деген 6-бағанда бар болған жағдайда сатушының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«Резиденттiк елiнің коды» деген 7-бағанда Резидент емес – салық төлеушiнiң резиденттiк елiнің кодын толтыру кезiнде, елдердің сандық кодталуын пайдалану қажет.</w:t>
      </w:r>
      <w:r>
        <w:br/>
      </w:r>
      <w:r>
        <w:rPr>
          <w:rFonts w:ascii="Times New Roman"/>
          <w:b w:val="false"/>
          <w:i w:val="false"/>
          <w:color w:val="000000"/>
          <w:sz w:val="28"/>
        </w:rPr>
        <w:t>
</w:t>
      </w:r>
      <w:r>
        <w:rPr>
          <w:rFonts w:ascii="Times New Roman"/>
          <w:b w:val="false"/>
          <w:i w:val="false"/>
          <w:color w:val="000000"/>
          <w:sz w:val="28"/>
        </w:rPr>
        <w:t>
      «Келiсім-шарт (шарт) №» және «Келiсiмшарт (шарт) күні» деген 8, 9-бағандарда сәйкесiнше, тауарларды (жұмыстарды, қызмет көрсетулердi) өткізу бойынша жасалынған Келiсiмшарттың (шарттың) нөмiрi мен күнi көрсетiледi.</w:t>
      </w:r>
      <w:r>
        <w:br/>
      </w:r>
      <w:r>
        <w:rPr>
          <w:rFonts w:ascii="Times New Roman"/>
          <w:b w:val="false"/>
          <w:i w:val="false"/>
          <w:color w:val="000000"/>
          <w:sz w:val="28"/>
        </w:rPr>
        <w:t>
</w:t>
      </w:r>
      <w:r>
        <w:rPr>
          <w:rFonts w:ascii="Times New Roman"/>
          <w:b w:val="false"/>
          <w:i w:val="false"/>
          <w:color w:val="000000"/>
          <w:sz w:val="28"/>
        </w:rPr>
        <w:t>
      «Шот-фактураның (инвойстың) күнi» және «Шот-фактураның (инвойстың) нөмiрi» деген 10, 11-бағандарда жазылған инвойстың сәйкесiнше нөмiрi мен күнi көрсетiледi.</w:t>
      </w:r>
      <w:r>
        <w:br/>
      </w:r>
      <w:r>
        <w:rPr>
          <w:rFonts w:ascii="Times New Roman"/>
          <w:b w:val="false"/>
          <w:i w:val="false"/>
          <w:color w:val="000000"/>
          <w:sz w:val="28"/>
        </w:rPr>
        <w:t>
</w:t>
      </w:r>
      <w:r>
        <w:rPr>
          <w:rFonts w:ascii="Times New Roman"/>
          <w:b w:val="false"/>
          <w:i w:val="false"/>
          <w:color w:val="000000"/>
          <w:sz w:val="28"/>
        </w:rPr>
        <w:t>
      «Өлшем бiрлiгi» деген 12-бағанда тауарлар бойынша (дана, килограмм, тонна, метр, текше метр, литр, киловатт және Қазақстан Республикасында қолданылатын басқа да өлшем бiрлiктер) бірлік түрінде, ал жұмыстар мен қызмет көрсетулер (теңге) өлшем бiрлiгi түрінде көрсетiледi.</w:t>
      </w:r>
      <w:r>
        <w:br/>
      </w:r>
      <w:r>
        <w:rPr>
          <w:rFonts w:ascii="Times New Roman"/>
          <w:b w:val="false"/>
          <w:i w:val="false"/>
          <w:color w:val="000000"/>
          <w:sz w:val="28"/>
        </w:rPr>
        <w:t>
</w:t>
      </w:r>
      <w:r>
        <w:rPr>
          <w:rFonts w:ascii="Times New Roman"/>
          <w:b w:val="false"/>
          <w:i w:val="false"/>
          <w:color w:val="000000"/>
          <w:sz w:val="28"/>
        </w:rPr>
        <w:t>
      «Taуap бiрлiгiнiң құны, теңге» деген 13-бағанда жанама салықтар сомаларын ескерусiз операцияны жасау күнiне валютаны ауыстырудың нарықтық бағамы бойынша тауарлар бiрлiгi үшiн тауардың құны көрсетiледi.</w:t>
      </w:r>
      <w:r>
        <w:br/>
      </w:r>
      <w:r>
        <w:rPr>
          <w:rFonts w:ascii="Times New Roman"/>
          <w:b w:val="false"/>
          <w:i w:val="false"/>
          <w:color w:val="000000"/>
          <w:sz w:val="28"/>
        </w:rPr>
        <w:t>
</w:t>
      </w:r>
      <w:r>
        <w:rPr>
          <w:rFonts w:ascii="Times New Roman"/>
          <w:b w:val="false"/>
          <w:i w:val="false"/>
          <w:color w:val="000000"/>
          <w:sz w:val="28"/>
        </w:rPr>
        <w:t>
      «Саны» деген 14-бағанда сатып алынған тауарлардың сан түрiндегi мәнi көрсетiледi. Жұмыстар мен қызмет көрсетулер, сондай-ақ бiр жолмен қойылатын операциялар «1» санымен толтырылады.</w:t>
      </w:r>
      <w:r>
        <w:br/>
      </w:r>
      <w:r>
        <w:rPr>
          <w:rFonts w:ascii="Times New Roman"/>
          <w:b w:val="false"/>
          <w:i w:val="false"/>
          <w:color w:val="000000"/>
          <w:sz w:val="28"/>
        </w:rPr>
        <w:t>
</w:t>
      </w:r>
      <w:r>
        <w:rPr>
          <w:rFonts w:ascii="Times New Roman"/>
          <w:b w:val="false"/>
          <w:i w:val="false"/>
          <w:color w:val="000000"/>
          <w:sz w:val="28"/>
        </w:rPr>
        <w:t>
      «Сомасы, теңге» деген 15-бағанда сатып алынған тауарлардың (жұмыстар, қызмет көрсетулер) жалпы сомасы теңгемен қойылады. Егер тауарлар (жұмыстар, қызмет көрсетулер) шет ел валютасында сатып алынған болса, операцияны жасаған күнге валютаны ауыстырудың нарықтық бағамы бойынша теңгедегi сомасы қойылады. Сома жанама салықтар сомасын ескерусiз қойылады.</w:t>
      </w:r>
      <w:r>
        <w:br/>
      </w:r>
      <w:r>
        <w:rPr>
          <w:rFonts w:ascii="Times New Roman"/>
          <w:b w:val="false"/>
          <w:i w:val="false"/>
          <w:color w:val="000000"/>
          <w:sz w:val="28"/>
        </w:rPr>
        <w:t>
</w:t>
      </w:r>
      <w:r>
        <w:rPr>
          <w:rFonts w:ascii="Times New Roman"/>
          <w:b w:val="false"/>
          <w:i w:val="false"/>
          <w:color w:val="000000"/>
          <w:sz w:val="28"/>
        </w:rPr>
        <w:t>
      «ҚҚС ставкасы, %» деген 16-бағанда ҚҚС қолданылатын проценттiк ставкасы көрсетiледi.</w:t>
      </w:r>
      <w:r>
        <w:br/>
      </w:r>
      <w:r>
        <w:rPr>
          <w:rFonts w:ascii="Times New Roman"/>
          <w:b w:val="false"/>
          <w:i w:val="false"/>
          <w:color w:val="000000"/>
          <w:sz w:val="28"/>
        </w:rPr>
        <w:t>
</w:t>
      </w:r>
      <w:r>
        <w:rPr>
          <w:rFonts w:ascii="Times New Roman"/>
          <w:b w:val="false"/>
          <w:i w:val="false"/>
          <w:color w:val="000000"/>
          <w:sz w:val="28"/>
        </w:rPr>
        <w:t>
      «ҚҚС, теңге» деген 17-бағанда сатып алынатын тауарлар (жұмыстар, қызмет көрсетулер) бойынша ҚҚС теңгедегi сомасы көрсетiледi. Бiр жолмен көрсетiлетiн тауарлар (жұмыстар, қызмет көрсетулер) үшiн ҚҚС жалпы сомасы көрсетiледi.</w:t>
      </w:r>
      <w:r>
        <w:br/>
      </w:r>
      <w:r>
        <w:rPr>
          <w:rFonts w:ascii="Times New Roman"/>
          <w:b w:val="false"/>
          <w:i w:val="false"/>
          <w:color w:val="000000"/>
          <w:sz w:val="28"/>
        </w:rPr>
        <w:t>
</w:t>
      </w:r>
      <w:r>
        <w:rPr>
          <w:rFonts w:ascii="Times New Roman"/>
          <w:b w:val="false"/>
          <w:i w:val="false"/>
          <w:color w:val="000000"/>
          <w:sz w:val="28"/>
        </w:rPr>
        <w:t>
      «Акциздер» деген 18-бағанда сатып алынатын тауарлар (жұмыстар, қызмет көрсетулер) бойынша акциздердiң теңгедегi сомасы көрсетiледi. Бiр жолмен көрсетiлетiн тауарлар (жұмыстар, қызмет көрсетулер) үшiн акциздердің жалпы сомасы көрсетiледi.</w:t>
      </w:r>
      <w:r>
        <w:br/>
      </w:r>
      <w:r>
        <w:rPr>
          <w:rFonts w:ascii="Times New Roman"/>
          <w:b w:val="false"/>
          <w:i w:val="false"/>
          <w:color w:val="000000"/>
          <w:sz w:val="28"/>
        </w:rPr>
        <w:t>
</w:t>
      </w:r>
      <w:r>
        <w:rPr>
          <w:rFonts w:ascii="Times New Roman"/>
          <w:b w:val="false"/>
          <w:i w:val="false"/>
          <w:color w:val="000000"/>
          <w:sz w:val="28"/>
        </w:rPr>
        <w:t>
      «Кедендiк баждар мен алымдар» деген 19-бағанда импорт кезiнде төленген кедендiк баждар мен алымдар сомасы теңгемен көрсетiледi. Бiр жолмен көрсетiлетiн тауарлар (жұмыстар, қызмет көрсетулер) үшiн кедендiк баждар мен алымдардың жалпы сомасы көрсетiледi.</w:t>
      </w:r>
      <w:r>
        <w:br/>
      </w:r>
      <w:r>
        <w:rPr>
          <w:rFonts w:ascii="Times New Roman"/>
          <w:b w:val="false"/>
          <w:i w:val="false"/>
          <w:color w:val="000000"/>
          <w:sz w:val="28"/>
        </w:rPr>
        <w:t>
</w:t>
      </w:r>
      <w:r>
        <w:rPr>
          <w:rFonts w:ascii="Times New Roman"/>
          <w:b w:val="false"/>
          <w:i w:val="false"/>
          <w:color w:val="000000"/>
          <w:sz w:val="28"/>
        </w:rPr>
        <w:t>
      «Төлем көзiнен табыс салығының сомасы» деген 20-бағанда Қазақстан Республикасының салық заңнамасына сәйкес төлем көзiнен ұсталған (ұсталатын) корпорациялық табыс салығының немесе жеке табыс салығының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2.3 және «Табыстар және шығыстар туралы есеп» 2.4-нысандар бухгалтерлiк есепке алу және қаржылық есептiлiк бойынша Қазақстан Республикасының заңнамасына сәйкес есепті салық кезеңi үшін әзірленген салық төлеушiнің қаржы есебi болып табылады.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15. «Дебиторлық және кредиторлық берешекті ажыратып жазу» № 2.5 нысаны берілген берешек бойынша соңғы операция кезінен бастап бір жылдан астам қалыптасқан дебиторлық (кредиторлық) берешек сомалары көрсетіледі.</w:t>
      </w:r>
      <w:r>
        <w:br/>
      </w:r>
      <w:r>
        <w:rPr>
          <w:rFonts w:ascii="Times New Roman"/>
          <w:b w:val="false"/>
          <w:i w:val="false"/>
          <w:color w:val="000000"/>
          <w:sz w:val="28"/>
        </w:rPr>
        <w:t>
</w:t>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Жеке тұлғалар бойынша берешек бір жолмен көрсетіледі және тек «Сома» деген 7-бағанына толтырылады;</w:t>
      </w:r>
      <w:r>
        <w:br/>
      </w:r>
      <w:r>
        <w:rPr>
          <w:rFonts w:ascii="Times New Roman"/>
          <w:b w:val="false"/>
          <w:i w:val="false"/>
          <w:color w:val="000000"/>
          <w:sz w:val="28"/>
        </w:rPr>
        <w:t>
</w:t>
      </w:r>
      <w:r>
        <w:rPr>
          <w:rFonts w:ascii="Times New Roman"/>
          <w:b w:val="false"/>
          <w:i w:val="false"/>
          <w:color w:val="000000"/>
          <w:sz w:val="28"/>
        </w:rPr>
        <w:t>
      Бұл ретте, «Дебитордың (кредитордың) атауы» деген 2-бағанда «Жеке тұлға» көрсетіледі.</w:t>
      </w:r>
      <w:r>
        <w:br/>
      </w:r>
      <w:r>
        <w:rPr>
          <w:rFonts w:ascii="Times New Roman"/>
          <w:b w:val="false"/>
          <w:i w:val="false"/>
          <w:color w:val="000000"/>
          <w:sz w:val="28"/>
        </w:rPr>
        <w:t>
</w:t>
      </w:r>
      <w:r>
        <w:rPr>
          <w:rFonts w:ascii="Times New Roman"/>
          <w:b w:val="false"/>
          <w:i w:val="false"/>
          <w:color w:val="000000"/>
          <w:sz w:val="28"/>
        </w:rPr>
        <w:t>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 деген 1-бағанда реттік нөмірі көрсетіледі. Одан кейінгі ақпарат рет бойынша нөмірлеуді үзбеуі керек.</w:t>
      </w:r>
      <w:r>
        <w:br/>
      </w:r>
      <w:r>
        <w:rPr>
          <w:rFonts w:ascii="Times New Roman"/>
          <w:b w:val="false"/>
          <w:i w:val="false"/>
          <w:color w:val="000000"/>
          <w:sz w:val="28"/>
        </w:rPr>
        <w:t>
</w:t>
      </w:r>
      <w:r>
        <w:rPr>
          <w:rFonts w:ascii="Times New Roman"/>
          <w:b w:val="false"/>
          <w:i w:val="false"/>
          <w:color w:val="000000"/>
          <w:sz w:val="28"/>
        </w:rPr>
        <w:t>
      «Дебитордың (кредитордың) атауы» деген 2-бағанда заңды тұлғаның атауы көрсетіледі.</w:t>
      </w:r>
      <w:r>
        <w:br/>
      </w:r>
      <w:r>
        <w:rPr>
          <w:rFonts w:ascii="Times New Roman"/>
          <w:b w:val="false"/>
          <w:i w:val="false"/>
          <w:color w:val="000000"/>
          <w:sz w:val="28"/>
        </w:rPr>
        <w:t>
</w:t>
      </w:r>
      <w:r>
        <w:rPr>
          <w:rFonts w:ascii="Times New Roman"/>
          <w:b w:val="false"/>
          <w:i w:val="false"/>
          <w:color w:val="000000"/>
          <w:sz w:val="28"/>
        </w:rPr>
        <w:t>
      «Резидент/резидент емес» деген 3-бағанда жеткізушінің резиденттігін белгілейтін код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 0;</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резиденті емес – 1;</w:t>
      </w:r>
      <w:r>
        <w:br/>
      </w:r>
      <w:r>
        <w:rPr>
          <w:rFonts w:ascii="Times New Roman"/>
          <w:b w:val="false"/>
          <w:i w:val="false"/>
          <w:color w:val="000000"/>
          <w:sz w:val="28"/>
        </w:rPr>
        <w:t>
</w:t>
      </w:r>
      <w:r>
        <w:rPr>
          <w:rFonts w:ascii="Times New Roman"/>
          <w:b w:val="false"/>
          <w:i w:val="false"/>
          <w:color w:val="000000"/>
          <w:sz w:val="28"/>
        </w:rPr>
        <w:t>
      «СТН» деген 4-бағанда дебитордың (кредитордың) СТН-і көрсетіледі.</w:t>
      </w:r>
      <w:r>
        <w:br/>
      </w:r>
      <w:r>
        <w:rPr>
          <w:rFonts w:ascii="Times New Roman"/>
          <w:b w:val="false"/>
          <w:i w:val="false"/>
          <w:color w:val="000000"/>
          <w:sz w:val="28"/>
        </w:rPr>
        <w:t>
</w:t>
      </w:r>
      <w:r>
        <w:rPr>
          <w:rFonts w:ascii="Times New Roman"/>
          <w:b w:val="false"/>
          <w:i w:val="false"/>
          <w:color w:val="000000"/>
          <w:sz w:val="28"/>
        </w:rPr>
        <w:t>
      «ЖСН/БСН» деген 5-бағанда дебитордың (кредитордың)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«Резиденттік елінің коды» деген 6-бағанда салық төлеуші – резидент еместің резиденттік елінің кодын толтыру кезінде елдердің сандық кодталуын пайдалану қажет.</w:t>
      </w:r>
      <w:r>
        <w:br/>
      </w:r>
      <w:r>
        <w:rPr>
          <w:rFonts w:ascii="Times New Roman"/>
          <w:b w:val="false"/>
          <w:i w:val="false"/>
          <w:color w:val="000000"/>
          <w:sz w:val="28"/>
        </w:rPr>
        <w:t>
</w:t>
      </w:r>
      <w:r>
        <w:rPr>
          <w:rFonts w:ascii="Times New Roman"/>
          <w:b w:val="false"/>
          <w:i w:val="false"/>
          <w:color w:val="000000"/>
          <w:sz w:val="28"/>
        </w:rPr>
        <w:t>
      «Сома» деген 7-бағанда дебиторлық (кредиторлық) берешектің қалыптасқан сомасы көрсетіледі.</w:t>
      </w:r>
      <w:r>
        <w:br/>
      </w:r>
      <w:r>
        <w:rPr>
          <w:rFonts w:ascii="Times New Roman"/>
          <w:b w:val="false"/>
          <w:i w:val="false"/>
          <w:color w:val="000000"/>
          <w:sz w:val="28"/>
        </w:rPr>
        <w:t>
</w:t>
      </w:r>
      <w:r>
        <w:rPr>
          <w:rFonts w:ascii="Times New Roman"/>
          <w:b w:val="false"/>
          <w:i w:val="false"/>
          <w:color w:val="000000"/>
          <w:sz w:val="28"/>
        </w:rPr>
        <w:t>
      «Берешектің қалыптасқан мерзімі» деген 8-бағанда кредиторлық (дебиторлық) берешектің қалыптасқан кезеңінің уақыты көрсетіледі.</w:t>
      </w:r>
      <w:r>
        <w:br/>
      </w:r>
      <w:r>
        <w:rPr>
          <w:rFonts w:ascii="Times New Roman"/>
          <w:b w:val="false"/>
          <w:i w:val="false"/>
          <w:color w:val="000000"/>
          <w:sz w:val="28"/>
        </w:rPr>
        <w:t>
</w:t>
      </w:r>
      <w:r>
        <w:rPr>
          <w:rFonts w:ascii="Times New Roman"/>
          <w:b w:val="false"/>
          <w:i w:val="false"/>
          <w:color w:val="000000"/>
          <w:sz w:val="28"/>
        </w:rPr>
        <w:t xml:space="preserve">
      «Қалыптасу себептері» деген 9-бағанда дебиторлық (кредиторлық) берешектің қалыптасу себептері көрсетіледі. </w:t>
      </w:r>
    </w:p>
    <w:bookmarkEnd w:id="611"/>
    <w:bookmarkStart w:name="z3192" w:id="6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612"/>
    <w:bookmarkStart w:name="z3193" w:id="613"/>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613"/>
    <w:bookmarkStart w:name="z3194" w:id="614"/>
    <w:p>
      <w:pPr>
        <w:spacing w:after="0"/>
        <w:ind w:left="0"/>
        <w:jc w:val="left"/>
      </w:pPr>
      <w:r>
        <w:rPr>
          <w:rFonts w:ascii="Times New Roman"/>
          <w:b/>
          <w:i w:val="false"/>
          <w:color w:val="000000"/>
        </w:rPr>
        <w:t xml:space="preserve"> 
3.1-нысан</w:t>
      </w:r>
      <w:r>
        <w:br/>
      </w:r>
      <w:r>
        <w:rPr>
          <w:rFonts w:ascii="Times New Roman"/>
          <w:b/>
          <w:i w:val="false"/>
          <w:color w:val="000000"/>
        </w:rPr>
        <w:t>
Қызмет көрсетулердің зейнетақы активтері бойынша есеп</w:t>
      </w:r>
    </w:p>
    <w:bookmarkEnd w:id="61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0"/>
        <w:gridCol w:w="2109"/>
        <w:gridCol w:w="2701"/>
      </w:tblGrid>
      <w:tr>
        <w:trPr>
          <w:trHeight w:val="25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басына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ына</w:t>
            </w:r>
          </w:p>
        </w:tc>
      </w:tr>
      <w:tr>
        <w:trPr>
          <w:trHeight w:val="28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шотында</w:t>
            </w:r>
            <w:r>
              <w:rPr>
                <w:rFonts w:ascii="Times New Roman"/>
                <w:b w:val="false"/>
                <w:i w:val="false"/>
                <w:color w:val="000000"/>
                <w:sz w:val="20"/>
              </w:rPr>
              <w:t>ғ</w:t>
            </w:r>
            <w:r>
              <w:rPr>
                <w:rFonts w:ascii="Times New Roman"/>
                <w:b w:val="false"/>
                <w:i w:val="false"/>
                <w:color w:val="000000"/>
                <w:sz w:val="20"/>
              </w:rPr>
              <w:t>ы а</w:t>
            </w:r>
            <w:r>
              <w:rPr>
                <w:rFonts w:ascii="Times New Roman"/>
                <w:b w:val="false"/>
                <w:i w:val="false"/>
                <w:color w:val="000000"/>
                <w:sz w:val="20"/>
              </w:rPr>
              <w:t>қ</w:t>
            </w:r>
            <w:r>
              <w:rPr>
                <w:rFonts w:ascii="Times New Roman"/>
                <w:b w:val="false"/>
                <w:i w:val="false"/>
                <w:color w:val="000000"/>
                <w:sz w:val="20"/>
              </w:rPr>
              <w:t>шалар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ымбат ба</w:t>
            </w:r>
            <w:r>
              <w:rPr>
                <w:rFonts w:ascii="Times New Roman"/>
                <w:b w:val="false"/>
                <w:i w:val="false"/>
                <w:color w:val="000000"/>
                <w:sz w:val="20"/>
              </w:rPr>
              <w:t>ғ</w:t>
            </w:r>
            <w:r>
              <w:rPr>
                <w:rFonts w:ascii="Times New Roman"/>
                <w:b w:val="false"/>
                <w:i w:val="false"/>
                <w:color w:val="000000"/>
                <w:sz w:val="20"/>
              </w:rPr>
              <w:t>алы металдар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Банкіндегі ж</w:t>
            </w:r>
            <w:r>
              <w:rPr>
                <w:rFonts w:ascii="Times New Roman"/>
                <w:b w:val="false"/>
                <w:i w:val="false"/>
                <w:color w:val="000000"/>
                <w:sz w:val="20"/>
              </w:rPr>
              <w:t>ә</w:t>
            </w:r>
            <w:r>
              <w:rPr>
                <w:rFonts w:ascii="Times New Roman"/>
                <w:b w:val="false"/>
                <w:i w:val="false"/>
                <w:color w:val="000000"/>
                <w:sz w:val="20"/>
              </w:rPr>
              <w:t>не екінші де</w:t>
            </w:r>
            <w:r>
              <w:rPr>
                <w:rFonts w:ascii="Times New Roman"/>
                <w:b w:val="false"/>
                <w:i w:val="false"/>
                <w:color w:val="000000"/>
                <w:sz w:val="20"/>
              </w:rPr>
              <w:t>ң</w:t>
            </w:r>
            <w:r>
              <w:rPr>
                <w:rFonts w:ascii="Times New Roman"/>
                <w:b w:val="false"/>
                <w:i w:val="false"/>
                <w:color w:val="000000"/>
                <w:sz w:val="20"/>
              </w:rPr>
              <w:t>гейдегі банктердегі жина</w:t>
            </w:r>
            <w:r>
              <w:rPr>
                <w:rFonts w:ascii="Times New Roman"/>
                <w:b w:val="false"/>
                <w:i w:val="false"/>
                <w:color w:val="000000"/>
                <w:sz w:val="20"/>
              </w:rPr>
              <w:t>қ</w:t>
            </w:r>
            <w:r>
              <w:rPr>
                <w:rFonts w:ascii="Times New Roman"/>
                <w:b w:val="false"/>
                <w:i w:val="false"/>
                <w:color w:val="000000"/>
                <w:sz w:val="20"/>
              </w:rPr>
              <w:t>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олда бар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кері" операциясы бойынша талап ету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құ</w:t>
            </w:r>
            <w:r>
              <w:rPr>
                <w:rFonts w:ascii="Times New Roman"/>
                <w:b w:val="false"/>
                <w:i w:val="false"/>
                <w:color w:val="000000"/>
                <w:sz w:val="20"/>
              </w:rPr>
              <w:t>ралдары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w:t>
            </w:r>
            <w:r>
              <w:rPr>
                <w:rFonts w:ascii="Times New Roman"/>
                <w:b w:val="false"/>
                <w:i w:val="false"/>
                <w:color w:val="000000"/>
                <w:sz w:val="20"/>
              </w:rPr>
              <w:t>қ</w:t>
            </w:r>
            <w:r>
              <w:rPr>
                <w:rFonts w:ascii="Times New Roman"/>
                <w:b w:val="false"/>
                <w:i w:val="false"/>
                <w:color w:val="000000"/>
                <w:sz w:val="20"/>
              </w:rPr>
              <w:t xml:space="preserve"> берешек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телгенге дейінгі </w:t>
            </w:r>
            <w:r>
              <w:rPr>
                <w:rFonts w:ascii="Times New Roman"/>
                <w:b w:val="false"/>
                <w:i w:val="false"/>
                <w:color w:val="000000"/>
                <w:sz w:val="20"/>
              </w:rPr>
              <w:t>ұ</w:t>
            </w:r>
            <w:r>
              <w:rPr>
                <w:rFonts w:ascii="Times New Roman"/>
                <w:b w:val="false"/>
                <w:i w:val="false"/>
                <w:color w:val="000000"/>
                <w:sz w:val="20"/>
              </w:rPr>
              <w:t>сталатын,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қ</w:t>
            </w:r>
            <w:r>
              <w:rPr>
                <w:rFonts w:ascii="Times New Roman"/>
                <w:b w:val="false"/>
                <w:i w:val="false"/>
                <w:color w:val="000000"/>
                <w:sz w:val="20"/>
              </w:rPr>
              <w:t>аржы активтері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rPr>
                <w:rFonts w:ascii="Times New Roman"/>
                <w:b w:val="false"/>
                <w:i w:val="false"/>
                <w:color w:val="000000"/>
                <w:sz w:val="20"/>
              </w:rPr>
              <w:t xml:space="preserve"> активтерді</w:t>
            </w:r>
            <w:r>
              <w:rPr>
                <w:rFonts w:ascii="Times New Roman"/>
                <w:b w:val="false"/>
                <w:i w:val="false"/>
                <w:color w:val="000000"/>
                <w:sz w:val="20"/>
              </w:rPr>
              <w:t>ң</w:t>
            </w:r>
            <w:r>
              <w:rPr>
                <w:rFonts w:ascii="Times New Roman"/>
                <w:b w:val="false"/>
                <w:i w:val="false"/>
                <w:color w:val="000000"/>
                <w:sz w:val="20"/>
              </w:rPr>
              <w:t xml:space="preserve"> жиынты</w:t>
            </w:r>
            <w:r>
              <w:rPr>
                <w:rFonts w:ascii="Times New Roman"/>
                <w:b w:val="false"/>
                <w:i w:val="false"/>
                <w:color w:val="000000"/>
                <w:sz w:val="20"/>
              </w:rPr>
              <w:t>ғ</w:t>
            </w:r>
            <w:r>
              <w:rPr>
                <w:rFonts w:ascii="Times New Roman"/>
                <w:b w:val="false"/>
                <w:i w:val="false"/>
                <w:color w:val="000000"/>
                <w:sz w:val="20"/>
              </w:rPr>
              <w:t>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лемдері бойынша, алушыларды</w:t>
            </w:r>
            <w:r>
              <w:rPr>
                <w:rFonts w:ascii="Times New Roman"/>
                <w:b w:val="false"/>
                <w:i w:val="false"/>
                <w:color w:val="000000"/>
                <w:sz w:val="20"/>
              </w:rPr>
              <w:t>ң</w:t>
            </w:r>
            <w:r>
              <w:rPr>
                <w:rFonts w:ascii="Times New Roman"/>
                <w:b w:val="false"/>
                <w:i w:val="false"/>
                <w:color w:val="000000"/>
                <w:sz w:val="20"/>
              </w:rPr>
              <w:t xml:space="preserve"> талабы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 бойынша кредиторлы</w:t>
            </w:r>
            <w:r>
              <w:rPr>
                <w:rFonts w:ascii="Times New Roman"/>
                <w:b w:val="false"/>
                <w:i w:val="false"/>
                <w:color w:val="000000"/>
                <w:sz w:val="20"/>
              </w:rPr>
              <w:t>қ</w:t>
            </w:r>
            <w:r>
              <w:rPr>
                <w:rFonts w:ascii="Times New Roman"/>
                <w:b w:val="false"/>
                <w:i w:val="false"/>
                <w:color w:val="000000"/>
                <w:sz w:val="20"/>
              </w:rPr>
              <w:t xml:space="preserve"> берешек, 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w:t>
            </w:r>
            <w:r>
              <w:rPr>
                <w:rFonts w:ascii="Times New Roman"/>
                <w:b w:val="false"/>
                <w:i w:val="false"/>
                <w:color w:val="000000"/>
                <w:sz w:val="20"/>
              </w:rPr>
              <w:t>қ</w:t>
            </w:r>
            <w:r>
              <w:rPr>
                <w:rFonts w:ascii="Times New Roman"/>
                <w:b w:val="false"/>
                <w:i w:val="false"/>
                <w:color w:val="000000"/>
                <w:sz w:val="20"/>
              </w:rPr>
              <w:t>ы активтерінен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w:t>
            </w:r>
            <w:r>
              <w:rPr>
                <w:rFonts w:ascii="Times New Roman"/>
                <w:b w:val="false"/>
                <w:i w:val="false"/>
                <w:color w:val="000000"/>
                <w:sz w:val="20"/>
              </w:rPr>
              <w:t>қ</w:t>
            </w:r>
            <w:r>
              <w:rPr>
                <w:rFonts w:ascii="Times New Roman"/>
                <w:b w:val="false"/>
                <w:i w:val="false"/>
                <w:color w:val="000000"/>
                <w:sz w:val="20"/>
              </w:rPr>
              <w:t xml:space="preserve"> кірістен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w:t>
            </w:r>
            <w:r>
              <w:rPr>
                <w:rFonts w:ascii="Times New Roman"/>
                <w:b w:val="false"/>
                <w:i w:val="false"/>
                <w:color w:val="000000"/>
                <w:sz w:val="20"/>
              </w:rPr>
              <w:t>қ</w:t>
            </w:r>
            <w:r>
              <w:rPr>
                <w:rFonts w:ascii="Times New Roman"/>
                <w:b w:val="false"/>
                <w:i w:val="false"/>
                <w:color w:val="000000"/>
                <w:sz w:val="20"/>
              </w:rPr>
              <w:t>ы активтерінен табыс салы</w:t>
            </w:r>
            <w:r>
              <w:rPr>
                <w:rFonts w:ascii="Times New Roman"/>
                <w:b w:val="false"/>
                <w:i w:val="false"/>
                <w:color w:val="000000"/>
                <w:sz w:val="20"/>
              </w:rPr>
              <w:t>ғ</w:t>
            </w:r>
            <w:r>
              <w:rPr>
                <w:rFonts w:ascii="Times New Roman"/>
                <w:b w:val="false"/>
                <w:i w:val="false"/>
                <w:color w:val="000000"/>
                <w:sz w:val="20"/>
              </w:rPr>
              <w:t>ы бойынша кредиторлы</w:t>
            </w:r>
            <w:r>
              <w:rPr>
                <w:rFonts w:ascii="Times New Roman"/>
                <w:b w:val="false"/>
                <w:i w:val="false"/>
                <w:color w:val="000000"/>
                <w:sz w:val="20"/>
              </w:rPr>
              <w:t>қ</w:t>
            </w:r>
            <w:r>
              <w:rPr>
                <w:rFonts w:ascii="Times New Roman"/>
                <w:b w:val="false"/>
                <w:i w:val="false"/>
                <w:color w:val="000000"/>
                <w:sz w:val="20"/>
              </w:rPr>
              <w:t xml:space="preserve"> берешек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құ</w:t>
            </w:r>
            <w:r>
              <w:rPr>
                <w:rFonts w:ascii="Times New Roman"/>
                <w:b w:val="false"/>
                <w:i w:val="false"/>
                <w:color w:val="000000"/>
                <w:sz w:val="20"/>
              </w:rPr>
              <w:t>ралдары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міндеттемелер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rPr>
                <w:rFonts w:ascii="Times New Roman"/>
                <w:b w:val="false"/>
                <w:i w:val="false"/>
                <w:color w:val="000000"/>
                <w:sz w:val="20"/>
              </w:rPr>
              <w:t xml:space="preserve"> міндеттемелерді</w:t>
            </w:r>
            <w:r>
              <w:rPr>
                <w:rFonts w:ascii="Times New Roman"/>
                <w:b w:val="false"/>
                <w:i w:val="false"/>
                <w:color w:val="000000"/>
                <w:sz w:val="20"/>
              </w:rPr>
              <w:t>ң</w:t>
            </w:r>
            <w:r>
              <w:rPr>
                <w:rFonts w:ascii="Times New Roman"/>
                <w:b w:val="false"/>
                <w:i w:val="false"/>
                <w:color w:val="000000"/>
                <w:sz w:val="20"/>
              </w:rPr>
              <w:t xml:space="preserve"> жиынты</w:t>
            </w:r>
            <w:r>
              <w:rPr>
                <w:rFonts w:ascii="Times New Roman"/>
                <w:b w:val="false"/>
                <w:i w:val="false"/>
                <w:color w:val="000000"/>
                <w:sz w:val="20"/>
              </w:rPr>
              <w:t>ғ</w:t>
            </w:r>
            <w:r>
              <w:rPr>
                <w:rFonts w:ascii="Times New Roman"/>
                <w:b w:val="false"/>
                <w:i w:val="false"/>
                <w:color w:val="000000"/>
                <w:sz w:val="20"/>
              </w:rPr>
              <w:t>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rPr>
                <w:rFonts w:ascii="Times New Roman"/>
                <w:b w:val="false"/>
                <w:i w:val="false"/>
                <w:color w:val="000000"/>
                <w:sz w:val="20"/>
              </w:rPr>
              <w:t xml:space="preserve"> таза активтерді</w:t>
            </w:r>
            <w:r>
              <w:rPr>
                <w:rFonts w:ascii="Times New Roman"/>
                <w:b w:val="false"/>
                <w:i w:val="false"/>
                <w:color w:val="000000"/>
                <w:sz w:val="20"/>
              </w:rPr>
              <w:t>ң</w:t>
            </w:r>
            <w:r>
              <w:rPr>
                <w:rFonts w:ascii="Times New Roman"/>
                <w:b w:val="false"/>
                <w:i w:val="false"/>
                <w:color w:val="000000"/>
                <w:sz w:val="20"/>
              </w:rPr>
              <w:t xml:space="preserve"> жиынты</w:t>
            </w:r>
            <w:r>
              <w:rPr>
                <w:rFonts w:ascii="Times New Roman"/>
                <w:b w:val="false"/>
                <w:i w:val="false"/>
                <w:color w:val="000000"/>
                <w:sz w:val="20"/>
              </w:rPr>
              <w:t>ғ</w:t>
            </w:r>
            <w:r>
              <w:rPr>
                <w:rFonts w:ascii="Times New Roman"/>
                <w:b w:val="false"/>
                <w:i w:val="false"/>
                <w:color w:val="000000"/>
                <w:sz w:val="20"/>
              </w:rPr>
              <w:t>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4" w:id="615"/>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№__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615"/>
    <w:bookmarkStart w:name="z3301" w:id="6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616"/>
    <w:bookmarkStart w:name="z3395" w:id="617"/>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617"/>
    <w:bookmarkStart w:name="z3397" w:id="618"/>
    <w:p>
      <w:pPr>
        <w:spacing w:after="0"/>
        <w:ind w:left="0"/>
        <w:jc w:val="left"/>
      </w:pPr>
      <w:r>
        <w:rPr>
          <w:rFonts w:ascii="Times New Roman"/>
          <w:b/>
          <w:i w:val="false"/>
          <w:color w:val="000000"/>
        </w:rPr>
        <w:t xml:space="preserve"> 
3.2-нысан</w:t>
      </w:r>
      <w:r>
        <w:br/>
      </w:r>
      <w:r>
        <w:rPr>
          <w:rFonts w:ascii="Times New Roman"/>
          <w:b/>
          <w:i w:val="false"/>
          <w:color w:val="000000"/>
        </w:rPr>
        <w:t>
Зейнетақы активтерін басқару бойынша есеп</w:t>
      </w:r>
    </w:p>
    <w:bookmarkEnd w:id="618"/>
    <w:p>
      <w:pPr>
        <w:spacing w:after="0"/>
        <w:ind w:left="0"/>
        <w:jc w:val="both"/>
      </w:pPr>
      <w:r>
        <w:rPr>
          <w:rFonts w:ascii="Times New Roman"/>
          <w:b w:val="false"/>
          <w:i w:val="false"/>
          <w:color w:val="000000"/>
          <w:sz w:val="28"/>
        </w:rPr>
        <w:t>      </w:t>
      </w: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686"/>
        <w:gridCol w:w="946"/>
        <w:gridCol w:w="686"/>
        <w:gridCol w:w="951"/>
        <w:gridCol w:w="951"/>
        <w:gridCol w:w="1214"/>
        <w:gridCol w:w="1476"/>
        <w:gridCol w:w="1214"/>
        <w:gridCol w:w="1477"/>
        <w:gridCol w:w="1214"/>
        <w:gridCol w:w="1477"/>
        <w:gridCol w:w="429"/>
        <w:gridCol w:w="947"/>
        <w:gridCol w:w="710"/>
      </w:tblGrid>
      <w:tr>
        <w:trPr>
          <w:trHeight w:val="255" w:hRule="atLeast"/>
        </w:trPr>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ЗЖ</w:t>
            </w:r>
            <w:r>
              <w:rPr>
                <w:rFonts w:ascii="Times New Roman"/>
                <w:b w:val="false"/>
                <w:i w:val="false"/>
                <w:color w:val="000000"/>
                <w:sz w:val="20"/>
              </w:rPr>
              <w:t>Қ</w:t>
            </w:r>
            <w:r>
              <w:rPr>
                <w:rFonts w:ascii="Times New Roman"/>
                <w:b w:val="false"/>
                <w:i w:val="false"/>
                <w:color w:val="000000"/>
                <w:sz w:val="20"/>
              </w:rPr>
              <w:t xml:space="preserve">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кезе</w:t>
            </w:r>
            <w:r>
              <w:rPr>
                <w:rFonts w:ascii="Times New Roman"/>
                <w:b w:val="false"/>
                <w:i w:val="false"/>
                <w:color w:val="000000"/>
                <w:sz w:val="20"/>
              </w:rPr>
              <w:t>ң</w:t>
            </w:r>
            <w:r>
              <w:rPr>
                <w:rFonts w:ascii="Times New Roman"/>
                <w:b w:val="false"/>
                <w:i w:val="false"/>
                <w:color w:val="000000"/>
                <w:sz w:val="20"/>
              </w:rPr>
              <w:t>іні</w:t>
            </w:r>
            <w:r>
              <w:rPr>
                <w:rFonts w:ascii="Times New Roman"/>
                <w:b w:val="false"/>
                <w:i w:val="false"/>
                <w:color w:val="000000"/>
                <w:sz w:val="20"/>
              </w:rPr>
              <w:t>ң</w:t>
            </w:r>
            <w:r>
              <w:rPr>
                <w:rFonts w:ascii="Times New Roman"/>
                <w:b w:val="false"/>
                <w:i w:val="false"/>
                <w:color w:val="000000"/>
                <w:sz w:val="20"/>
              </w:rPr>
              <w:t xml:space="preserve"> ая</w:t>
            </w:r>
            <w:r>
              <w:rPr>
                <w:rFonts w:ascii="Times New Roman"/>
                <w:b w:val="false"/>
                <w:i w:val="false"/>
                <w:color w:val="000000"/>
                <w:sz w:val="20"/>
              </w:rPr>
              <w:t>ғ</w:t>
            </w:r>
            <w:r>
              <w:rPr>
                <w:rFonts w:ascii="Times New Roman"/>
                <w:b w:val="false"/>
                <w:i w:val="false"/>
                <w:color w:val="000000"/>
                <w:sz w:val="20"/>
              </w:rPr>
              <w:t>ында</w:t>
            </w:r>
            <w:r>
              <w:rPr>
                <w:rFonts w:ascii="Times New Roman"/>
                <w:b w:val="false"/>
                <w:i w:val="false"/>
                <w:color w:val="000000"/>
                <w:sz w:val="20"/>
              </w:rPr>
              <w:t>ғ</w:t>
            </w:r>
            <w:r>
              <w:rPr>
                <w:rFonts w:ascii="Times New Roman"/>
                <w:b w:val="false"/>
                <w:i w:val="false"/>
                <w:color w:val="000000"/>
                <w:sz w:val="20"/>
              </w:rPr>
              <w:t>ы зейнета</w:t>
            </w:r>
            <w:r>
              <w:rPr>
                <w:rFonts w:ascii="Times New Roman"/>
                <w:b w:val="false"/>
                <w:i w:val="false"/>
                <w:color w:val="000000"/>
                <w:sz w:val="20"/>
              </w:rPr>
              <w:t>қ</w:t>
            </w:r>
            <w:r>
              <w:rPr>
                <w:rFonts w:ascii="Times New Roman"/>
                <w:b w:val="false"/>
                <w:i w:val="false"/>
                <w:color w:val="000000"/>
                <w:sz w:val="20"/>
              </w:rPr>
              <w:t>ы активтеріні</w:t>
            </w:r>
            <w:r>
              <w:rPr>
                <w:rFonts w:ascii="Times New Roman"/>
                <w:b w:val="false"/>
                <w:i w:val="false"/>
                <w:color w:val="000000"/>
                <w:sz w:val="20"/>
              </w:rPr>
              <w:t>ң</w:t>
            </w:r>
            <w:r>
              <w:rPr>
                <w:rFonts w:ascii="Times New Roman"/>
                <w:b w:val="false"/>
                <w:i w:val="false"/>
                <w:color w:val="000000"/>
                <w:sz w:val="20"/>
              </w:rPr>
              <w:t xml:space="preserve"> сомасы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Инвестицияланды, барлы</w:t>
            </w:r>
            <w:r>
              <w:rPr>
                <w:rFonts w:ascii="Times New Roman"/>
                <w:b w:val="false"/>
                <w:i w:val="false"/>
                <w:color w:val="000000"/>
                <w:sz w:val="20"/>
              </w:rPr>
              <w:t>ғ</w:t>
            </w:r>
            <w:r>
              <w:rPr>
                <w:rFonts w:ascii="Times New Roman"/>
                <w:b w:val="false"/>
                <w:i w:val="false"/>
                <w:color w:val="000000"/>
                <w:sz w:val="20"/>
              </w:rPr>
              <w:t>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инвестициялы</w:t>
            </w:r>
            <w:r>
              <w:rPr>
                <w:rFonts w:ascii="Times New Roman"/>
                <w:b w:val="false"/>
                <w:i w:val="false"/>
                <w:color w:val="000000"/>
                <w:sz w:val="20"/>
              </w:rPr>
              <w:t>қ</w:t>
            </w:r>
            <w:r>
              <w:rPr>
                <w:rFonts w:ascii="Times New Roman"/>
                <w:b w:val="false"/>
                <w:i w:val="false"/>
                <w:color w:val="000000"/>
                <w:sz w:val="20"/>
              </w:rPr>
              <w:t xml:space="preserve"> табыс</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жина</w:t>
            </w:r>
            <w:r>
              <w:rPr>
                <w:rFonts w:ascii="Times New Roman"/>
                <w:b w:val="false"/>
                <w:i w:val="false"/>
                <w:color w:val="000000"/>
                <w:sz w:val="20"/>
              </w:rPr>
              <w:t>қ</w:t>
            </w:r>
            <w:r>
              <w:rPr>
                <w:rFonts w:ascii="Times New Roman"/>
                <w:b w:val="false"/>
                <w:i w:val="false"/>
                <w:color w:val="000000"/>
                <w:sz w:val="20"/>
              </w:rPr>
              <w:t>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 сатып 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Р </w:t>
            </w:r>
            <w:r>
              <w:rPr>
                <w:rFonts w:ascii="Times New Roman"/>
                <w:b w:val="false"/>
                <w:i w:val="false"/>
                <w:color w:val="000000"/>
                <w:sz w:val="20"/>
              </w:rPr>
              <w:t>Ұ</w:t>
            </w:r>
            <w:r>
              <w:rPr>
                <w:rFonts w:ascii="Times New Roman"/>
                <w:b w:val="false"/>
                <w:i w:val="false"/>
                <w:color w:val="000000"/>
                <w:sz w:val="20"/>
              </w:rPr>
              <w:t>лтты</w:t>
            </w:r>
            <w:r>
              <w:rPr>
                <w:rFonts w:ascii="Times New Roman"/>
                <w:b w:val="false"/>
                <w:i w:val="false"/>
                <w:color w:val="000000"/>
                <w:sz w:val="20"/>
              </w:rPr>
              <w:t>қ</w:t>
            </w:r>
            <w:r>
              <w:rPr>
                <w:rFonts w:ascii="Times New Roman"/>
                <w:b w:val="false"/>
                <w:i w:val="false"/>
                <w:color w:val="000000"/>
                <w:sz w:val="20"/>
              </w:rPr>
              <w:t xml:space="preserve"> Банкі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w:t>
            </w:r>
            <w:r>
              <w:rPr>
                <w:rFonts w:ascii="Times New Roman"/>
                <w:b w:val="false"/>
                <w:i w:val="false"/>
                <w:color w:val="000000"/>
                <w:sz w:val="20"/>
              </w:rPr>
              <w:t>ң</w:t>
            </w:r>
            <w:r>
              <w:rPr>
                <w:rFonts w:ascii="Times New Roman"/>
                <w:b w:val="false"/>
                <w:i w:val="false"/>
                <w:color w:val="000000"/>
                <w:sz w:val="20"/>
              </w:rPr>
              <w:t>гейдегі банктер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Р </w:t>
            </w:r>
            <w:r>
              <w:rPr>
                <w:rFonts w:ascii="Times New Roman"/>
                <w:b w:val="false"/>
                <w:i w:val="false"/>
                <w:color w:val="000000"/>
                <w:sz w:val="20"/>
              </w:rPr>
              <w:t>Қ</w:t>
            </w:r>
            <w:r>
              <w:rPr>
                <w:rFonts w:ascii="Times New Roman"/>
                <w:b w:val="false"/>
                <w:i w:val="false"/>
                <w:color w:val="000000"/>
                <w:sz w:val="20"/>
              </w:rPr>
              <w:t>М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Р </w:t>
            </w:r>
            <w:r>
              <w:rPr>
                <w:rFonts w:ascii="Times New Roman"/>
                <w:b w:val="false"/>
                <w:i w:val="false"/>
                <w:color w:val="000000"/>
                <w:sz w:val="20"/>
              </w:rPr>
              <w:t>Ұ</w:t>
            </w:r>
            <w:r>
              <w:rPr>
                <w:rFonts w:ascii="Times New Roman"/>
                <w:b w:val="false"/>
                <w:i w:val="false"/>
                <w:color w:val="000000"/>
                <w:sz w:val="20"/>
              </w:rPr>
              <w:t>Б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w:t>
            </w:r>
            <w:r>
              <w:rPr>
                <w:rFonts w:ascii="Times New Roman"/>
                <w:b w:val="false"/>
                <w:i w:val="false"/>
                <w:color w:val="000000"/>
                <w:sz w:val="20"/>
              </w:rPr>
              <w:t>қ</w:t>
            </w:r>
            <w:r>
              <w:rPr>
                <w:rFonts w:ascii="Times New Roman"/>
                <w:b w:val="false"/>
                <w:i w:val="false"/>
                <w:color w:val="000000"/>
                <w:sz w:val="20"/>
              </w:rPr>
              <w:t>арушы органдарды</w:t>
            </w:r>
            <w:r>
              <w:rPr>
                <w:rFonts w:ascii="Times New Roman"/>
                <w:b w:val="false"/>
                <w:i w:val="false"/>
                <w:color w:val="000000"/>
                <w:sz w:val="20"/>
              </w:rPr>
              <w:t>ң</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эмитенттерді</w:t>
            </w:r>
            <w:r>
              <w:rPr>
                <w:rFonts w:ascii="Times New Roman"/>
                <w:b w:val="false"/>
                <w:i w:val="false"/>
                <w:color w:val="000000"/>
                <w:sz w:val="20"/>
              </w:rPr>
              <w:t>ң</w:t>
            </w:r>
            <w:r>
              <w:rPr>
                <w:rFonts w:ascii="Times New Roman"/>
                <w:b w:val="false"/>
                <w:i w:val="false"/>
                <w:color w:val="000000"/>
                <w:sz w:val="20"/>
              </w:rPr>
              <w:t xml:space="preserve"> мемлекеттік емес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аздары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w:t>
            </w:r>
            <w:r>
              <w:rPr>
                <w:rFonts w:ascii="Times New Roman"/>
                <w:b w:val="false"/>
                <w:i w:val="false"/>
                <w:color w:val="000000"/>
                <w:sz w:val="20"/>
              </w:rPr>
              <w:t>ң</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аздары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w:t>
            </w:r>
            <w:r>
              <w:rPr>
                <w:rFonts w:ascii="Times New Roman"/>
                <w:b w:val="false"/>
                <w:i w:val="false"/>
                <w:color w:val="000000"/>
                <w:sz w:val="20"/>
              </w:rPr>
              <w:t>қ</w:t>
            </w:r>
            <w:r>
              <w:rPr>
                <w:rFonts w:ascii="Times New Roman"/>
                <w:b w:val="false"/>
                <w:i w:val="false"/>
                <w:color w:val="000000"/>
                <w:sz w:val="20"/>
              </w:rPr>
              <w:t>аралы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аржы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7" w:id="619"/>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6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Start w:name="z4141" w:id="620"/>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Салық кезеңі  тоқсан  жыл</w:t>
      </w:r>
    </w:p>
    <w:bookmarkEnd w:id="620"/>
    <w:bookmarkStart w:name="z8972" w:id="621"/>
    <w:p>
      <w:pPr>
        <w:spacing w:after="0"/>
        <w:ind w:left="0"/>
        <w:jc w:val="left"/>
      </w:pPr>
      <w:r>
        <w:rPr>
          <w:rFonts w:ascii="Times New Roman"/>
          <w:b/>
          <w:i w:val="false"/>
          <w:color w:val="000000"/>
        </w:rPr>
        <w:t xml:space="preserve"> 
3.3-нысан</w:t>
      </w:r>
      <w:r>
        <w:br/>
      </w:r>
      <w:r>
        <w:rPr>
          <w:rFonts w:ascii="Times New Roman"/>
          <w:b/>
          <w:i w:val="false"/>
          <w:color w:val="000000"/>
        </w:rPr>
        <w:t>
Бухгалтерлік баланс</w:t>
      </w:r>
    </w:p>
    <w:bookmarkEnd w:id="621"/>
    <w:p>
      <w:pPr>
        <w:spacing w:after="0"/>
        <w:ind w:left="0"/>
        <w:jc w:val="both"/>
      </w:pPr>
      <w:r>
        <w:rPr>
          <w:rFonts w:ascii="Times New Roman"/>
          <w:b w:val="false"/>
          <w:i w:val="false"/>
          <w:color w:val="000000"/>
          <w:sz w:val="28"/>
        </w:rPr>
        <w:t>      </w:t>
      </w:r>
      <w:r>
        <w:rPr>
          <w:rFonts w:ascii="Times New Roman"/>
          <w:b w:val="false"/>
          <w:i w:val="false"/>
          <w:color w:val="000000"/>
          <w:sz w:val="28"/>
        </w:rPr>
        <w:t>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 xml:space="preserve">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1"/>
        <w:gridCol w:w="2597"/>
        <w:gridCol w:w="1642"/>
      </w:tblGrid>
      <w:tr>
        <w:trPr>
          <w:trHeight w:val="76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w:t>
            </w:r>
            <w:r>
              <w:rPr>
                <w:rFonts w:ascii="Times New Roman"/>
                <w:b w:val="false"/>
                <w:i w:val="false"/>
                <w:color w:val="000000"/>
                <w:sz w:val="20"/>
              </w:rPr>
              <w:t>ң</w:t>
            </w:r>
            <w:r>
              <w:rPr>
                <w:rFonts w:ascii="Times New Roman"/>
                <w:b w:val="false"/>
                <w:i w:val="false"/>
                <w:color w:val="000000"/>
                <w:sz w:val="20"/>
              </w:rPr>
              <w:t xml:space="preserve"> атауы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басына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ына</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rPr>
                <w:rFonts w:ascii="Times New Roman"/>
                <w:b w:val="false"/>
                <w:i w:val="false"/>
                <w:color w:val="000000"/>
                <w:sz w:val="20"/>
              </w:rPr>
              <w:t>құ</w:t>
            </w:r>
            <w:r>
              <w:rPr>
                <w:rFonts w:ascii="Times New Roman"/>
                <w:b w:val="false"/>
                <w:i w:val="false"/>
                <w:color w:val="000000"/>
                <w:sz w:val="20"/>
              </w:rPr>
              <w:t>рал-жабды</w:t>
            </w:r>
            <w:r>
              <w:rPr>
                <w:rFonts w:ascii="Times New Roman"/>
                <w:b w:val="false"/>
                <w:i w:val="false"/>
                <w:color w:val="000000"/>
                <w:sz w:val="20"/>
              </w:rPr>
              <w:t>қ</w:t>
            </w:r>
            <w:r>
              <w:rPr>
                <w:rFonts w:ascii="Times New Roman"/>
                <w:b w:val="false"/>
                <w:i w:val="false"/>
                <w:color w:val="000000"/>
                <w:sz w:val="20"/>
              </w:rPr>
              <w:t>тар (амортизацияны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нсызданудан бол</w:t>
            </w:r>
            <w:r>
              <w:rPr>
                <w:rFonts w:ascii="Times New Roman"/>
                <w:b w:val="false"/>
                <w:i w:val="false"/>
                <w:color w:val="000000"/>
                <w:sz w:val="20"/>
              </w:rPr>
              <w:t>ғ</w:t>
            </w:r>
            <w:r>
              <w:rPr>
                <w:rFonts w:ascii="Times New Roman"/>
                <w:b w:val="false"/>
                <w:i w:val="false"/>
                <w:color w:val="000000"/>
                <w:sz w:val="20"/>
              </w:rPr>
              <w:t>ан зияндарды шегергенде)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 xml:space="preserve"> емес активтер (амортизацияны ж</w:t>
            </w:r>
            <w:r>
              <w:rPr>
                <w:rFonts w:ascii="Times New Roman"/>
                <w:b w:val="false"/>
                <w:i w:val="false"/>
                <w:color w:val="000000"/>
                <w:sz w:val="20"/>
              </w:rPr>
              <w:t>ә</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нсызданудан бол</w:t>
            </w:r>
            <w:r>
              <w:rPr>
                <w:rFonts w:ascii="Times New Roman"/>
                <w:b w:val="false"/>
                <w:i w:val="false"/>
                <w:color w:val="000000"/>
                <w:sz w:val="20"/>
              </w:rPr>
              <w:t>ғ</w:t>
            </w:r>
            <w:r>
              <w:rPr>
                <w:rFonts w:ascii="Times New Roman"/>
                <w:b w:val="false"/>
                <w:i w:val="false"/>
                <w:color w:val="000000"/>
                <w:sz w:val="20"/>
              </w:rPr>
              <w:t>ан зияндарды шегергенде)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активтер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лік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капиталына инвестициялар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дебиторлы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құ</w:t>
            </w:r>
            <w:r>
              <w:rPr>
                <w:rFonts w:ascii="Times New Roman"/>
                <w:b w:val="false"/>
                <w:i w:val="false"/>
                <w:color w:val="000000"/>
                <w:sz w:val="20"/>
              </w:rPr>
              <w:t>нсыздану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резервтерді шегергенде)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теуге дейін </w:t>
            </w:r>
            <w:r>
              <w:rPr>
                <w:rFonts w:ascii="Times New Roman"/>
                <w:b w:val="false"/>
                <w:i w:val="false"/>
                <w:color w:val="000000"/>
                <w:sz w:val="20"/>
              </w:rPr>
              <w:t>ұ</w:t>
            </w:r>
            <w:r>
              <w:rPr>
                <w:rFonts w:ascii="Times New Roman"/>
                <w:b w:val="false"/>
                <w:i w:val="false"/>
                <w:color w:val="000000"/>
                <w:sz w:val="20"/>
              </w:rPr>
              <w:t>сталатын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w:t>
            </w:r>
            <w:r>
              <w:rPr>
                <w:rFonts w:ascii="Times New Roman"/>
                <w:b w:val="false"/>
                <w:i w:val="false"/>
                <w:color w:val="000000"/>
                <w:sz w:val="20"/>
              </w:rPr>
              <w:t>құ</w:t>
            </w:r>
            <w:r>
              <w:rPr>
                <w:rFonts w:ascii="Times New Roman"/>
                <w:b w:val="false"/>
                <w:i w:val="false"/>
                <w:color w:val="000000"/>
                <w:sz w:val="20"/>
              </w:rPr>
              <w:t>нсыздану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резервтерді шегергенде)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олда бар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w:t>
            </w:r>
            <w:r>
              <w:rPr>
                <w:rFonts w:ascii="Times New Roman"/>
                <w:b w:val="false"/>
                <w:i w:val="false"/>
                <w:color w:val="000000"/>
                <w:sz w:val="20"/>
              </w:rPr>
              <w:t>құ</w:t>
            </w:r>
            <w:r>
              <w:rPr>
                <w:rFonts w:ascii="Times New Roman"/>
                <w:b w:val="false"/>
                <w:i w:val="false"/>
                <w:color w:val="000000"/>
                <w:sz w:val="20"/>
              </w:rPr>
              <w:t>нсыздану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резервтерді шегергенде)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w:t>
            </w:r>
            <w:r>
              <w:rPr>
                <w:rFonts w:ascii="Times New Roman"/>
                <w:b w:val="false"/>
                <w:i w:val="false"/>
                <w:color w:val="000000"/>
                <w:sz w:val="20"/>
              </w:rPr>
              <w:t>қ</w:t>
            </w:r>
            <w:r>
              <w:rPr>
                <w:rFonts w:ascii="Times New Roman"/>
                <w:b w:val="false"/>
                <w:i w:val="false"/>
                <w:color w:val="000000"/>
                <w:sz w:val="20"/>
              </w:rPr>
              <w:t>алдырыл</w:t>
            </w:r>
            <w:r>
              <w:rPr>
                <w:rFonts w:ascii="Times New Roman"/>
                <w:b w:val="false"/>
                <w:i w:val="false"/>
                <w:color w:val="000000"/>
                <w:sz w:val="20"/>
              </w:rPr>
              <w:t>ғ</w:t>
            </w:r>
            <w:r>
              <w:rPr>
                <w:rFonts w:ascii="Times New Roman"/>
                <w:b w:val="false"/>
                <w:i w:val="false"/>
                <w:color w:val="000000"/>
                <w:sz w:val="20"/>
              </w:rPr>
              <w:t>ан салы</w:t>
            </w:r>
            <w:r>
              <w:rPr>
                <w:rFonts w:ascii="Times New Roman"/>
                <w:b w:val="false"/>
                <w:i w:val="false"/>
                <w:color w:val="000000"/>
                <w:sz w:val="20"/>
              </w:rPr>
              <w:t>қ</w:t>
            </w:r>
            <w:r>
              <w:rPr>
                <w:rFonts w:ascii="Times New Roman"/>
                <w:b w:val="false"/>
                <w:i w:val="false"/>
                <w:color w:val="000000"/>
                <w:sz w:val="20"/>
              </w:rPr>
              <w:t xml:space="preserve"> талабы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аванстар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активтер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орлар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тар ж</w:t>
            </w:r>
            <w:r>
              <w:rPr>
                <w:rFonts w:ascii="Times New Roman"/>
                <w:b w:val="false"/>
                <w:i w:val="false"/>
                <w:color w:val="000000"/>
                <w:sz w:val="20"/>
              </w:rPr>
              <w:t>ә</w:t>
            </w:r>
            <w:r>
              <w:rPr>
                <w:rFonts w:ascii="Times New Roman"/>
                <w:b w:val="false"/>
                <w:i w:val="false"/>
                <w:color w:val="000000"/>
                <w:sz w:val="20"/>
              </w:rPr>
              <w:t>не бюджетке т</w:t>
            </w:r>
            <w:r>
              <w:rPr>
                <w:rFonts w:ascii="Times New Roman"/>
                <w:b w:val="false"/>
                <w:i w:val="false"/>
                <w:color w:val="000000"/>
                <w:sz w:val="20"/>
              </w:rPr>
              <w:t>ө</w:t>
            </w:r>
            <w:r>
              <w:rPr>
                <w:rFonts w:ascii="Times New Roman"/>
                <w:b w:val="false"/>
                <w:i w:val="false"/>
                <w:color w:val="000000"/>
                <w:sz w:val="20"/>
              </w:rPr>
              <w:t>ленетін бас</w:t>
            </w:r>
            <w:r>
              <w:rPr>
                <w:rFonts w:ascii="Times New Roman"/>
                <w:b w:val="false"/>
                <w:i w:val="false"/>
                <w:color w:val="000000"/>
                <w:sz w:val="20"/>
              </w:rPr>
              <w:t>қ</w:t>
            </w:r>
            <w:r>
              <w:rPr>
                <w:rFonts w:ascii="Times New Roman"/>
                <w:b w:val="false"/>
                <w:i w:val="false"/>
                <w:color w:val="000000"/>
                <w:sz w:val="20"/>
              </w:rPr>
              <w:t>а да міндетті</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лемдер бойынша бюджетке талаптар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w:t>
            </w:r>
            <w:r>
              <w:rPr>
                <w:rFonts w:ascii="Times New Roman"/>
                <w:b w:val="false"/>
                <w:i w:val="false"/>
                <w:color w:val="000000"/>
                <w:sz w:val="20"/>
              </w:rPr>
              <w:t>ғ</w:t>
            </w:r>
            <w:r>
              <w:rPr>
                <w:rFonts w:ascii="Times New Roman"/>
                <w:b w:val="false"/>
                <w:i w:val="false"/>
                <w:color w:val="000000"/>
                <w:sz w:val="20"/>
              </w:rPr>
              <w:t>ы кезе</w:t>
            </w:r>
            <w:r>
              <w:rPr>
                <w:rFonts w:ascii="Times New Roman"/>
                <w:b w:val="false"/>
                <w:i w:val="false"/>
                <w:color w:val="000000"/>
                <w:sz w:val="20"/>
              </w:rPr>
              <w:t>ң</w:t>
            </w:r>
            <w:r>
              <w:rPr>
                <w:rFonts w:ascii="Times New Roman"/>
                <w:b w:val="false"/>
                <w:i w:val="false"/>
                <w:color w:val="000000"/>
                <w:sz w:val="20"/>
              </w:rPr>
              <w:t>дерді</w:t>
            </w:r>
            <w:r>
              <w:rPr>
                <w:rFonts w:ascii="Times New Roman"/>
                <w:b w:val="false"/>
                <w:i w:val="false"/>
                <w:color w:val="000000"/>
                <w:sz w:val="20"/>
              </w:rPr>
              <w:t>ң</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дебиторлы</w:t>
            </w:r>
            <w:r>
              <w:rPr>
                <w:rFonts w:ascii="Times New Roman"/>
                <w:b w:val="false"/>
                <w:i w:val="false"/>
                <w:color w:val="000000"/>
                <w:sz w:val="20"/>
              </w:rPr>
              <w:t>қ</w:t>
            </w:r>
            <w:r>
              <w:rPr>
                <w:rFonts w:ascii="Times New Roman"/>
                <w:b w:val="false"/>
                <w:i w:val="false"/>
                <w:color w:val="000000"/>
                <w:sz w:val="20"/>
              </w:rPr>
              <w:t xml:space="preserve"> берешек (</w:t>
            </w:r>
            <w:r>
              <w:rPr>
                <w:rFonts w:ascii="Times New Roman"/>
                <w:b w:val="false"/>
                <w:i w:val="false"/>
                <w:color w:val="000000"/>
                <w:sz w:val="20"/>
              </w:rPr>
              <w:t>құ</w:t>
            </w:r>
            <w:r>
              <w:rPr>
                <w:rFonts w:ascii="Times New Roman"/>
                <w:b w:val="false"/>
                <w:i w:val="false"/>
                <w:color w:val="000000"/>
                <w:sz w:val="20"/>
              </w:rPr>
              <w:t>нсыздану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резервтерді шегергенде)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w:t>
            </w:r>
            <w:r>
              <w:rPr>
                <w:rFonts w:ascii="Times New Roman"/>
                <w:b w:val="false"/>
                <w:i w:val="false"/>
                <w:color w:val="000000"/>
                <w:sz w:val="20"/>
              </w:rPr>
              <w:t>қ</w:t>
            </w:r>
            <w:r>
              <w:rPr>
                <w:rFonts w:ascii="Times New Roman"/>
                <w:b w:val="false"/>
                <w:i w:val="false"/>
                <w:color w:val="000000"/>
                <w:sz w:val="20"/>
              </w:rPr>
              <w:t>ы активтерінен</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w:t>
            </w:r>
            <w:r>
              <w:rPr>
                <w:rFonts w:ascii="Times New Roman"/>
                <w:b w:val="false"/>
                <w:i w:val="false"/>
                <w:color w:val="000000"/>
                <w:sz w:val="20"/>
              </w:rPr>
              <w:t>қ</w:t>
            </w:r>
            <w:r>
              <w:rPr>
                <w:rFonts w:ascii="Times New Roman"/>
                <w:b w:val="false"/>
                <w:i w:val="false"/>
                <w:color w:val="000000"/>
                <w:sz w:val="20"/>
              </w:rPr>
              <w:t xml:space="preserve"> табыстан / зейнета</w:t>
            </w:r>
            <w:r>
              <w:rPr>
                <w:rFonts w:ascii="Times New Roman"/>
                <w:b w:val="false"/>
                <w:i w:val="false"/>
                <w:color w:val="000000"/>
                <w:sz w:val="20"/>
              </w:rPr>
              <w:t>қ</w:t>
            </w:r>
            <w:r>
              <w:rPr>
                <w:rFonts w:ascii="Times New Roman"/>
                <w:b w:val="false"/>
                <w:i w:val="false"/>
                <w:color w:val="000000"/>
                <w:sz w:val="20"/>
              </w:rPr>
              <w:t>ы активтері бойынша зияндар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азы </w:t>
            </w:r>
            <w:r>
              <w:rPr>
                <w:rFonts w:ascii="Times New Roman"/>
                <w:b w:val="false"/>
                <w:i w:val="false"/>
                <w:color w:val="000000"/>
                <w:sz w:val="20"/>
              </w:rPr>
              <w:t>(</w:t>
            </w:r>
            <w:r>
              <w:rPr>
                <w:rFonts w:ascii="Times New Roman"/>
                <w:b w:val="false"/>
                <w:i w:val="false"/>
                <w:color w:val="000000"/>
                <w:sz w:val="20"/>
              </w:rPr>
              <w:t>құ</w:t>
            </w:r>
            <w:r>
              <w:rPr>
                <w:rFonts w:ascii="Times New Roman"/>
                <w:b w:val="false"/>
                <w:i w:val="false"/>
                <w:color w:val="000000"/>
                <w:sz w:val="20"/>
              </w:rPr>
              <w:t>нсыздану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резервтерді шегергенде)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w:t>
            </w:r>
            <w:r>
              <w:rPr>
                <w:rFonts w:ascii="Times New Roman"/>
                <w:b w:val="false"/>
                <w:i w:val="false"/>
                <w:color w:val="000000"/>
                <w:sz w:val="20"/>
              </w:rPr>
              <w:t>ғ</w:t>
            </w:r>
            <w:r>
              <w:rPr>
                <w:rFonts w:ascii="Times New Roman"/>
                <w:b w:val="false"/>
                <w:i w:val="false"/>
                <w:color w:val="000000"/>
                <w:sz w:val="20"/>
              </w:rPr>
              <w:t>ан салымдар (</w:t>
            </w:r>
            <w:r>
              <w:rPr>
                <w:rFonts w:ascii="Times New Roman"/>
                <w:b w:val="false"/>
                <w:i w:val="false"/>
                <w:color w:val="000000"/>
                <w:sz w:val="20"/>
              </w:rPr>
              <w:t>құ</w:t>
            </w:r>
            <w:r>
              <w:rPr>
                <w:rFonts w:ascii="Times New Roman"/>
                <w:b w:val="false"/>
                <w:i w:val="false"/>
                <w:color w:val="000000"/>
                <w:sz w:val="20"/>
              </w:rPr>
              <w:t>нсыздану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резервтерді шегергенде)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ша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қ</w:t>
            </w:r>
            <w:r>
              <w:rPr>
                <w:rFonts w:ascii="Times New Roman"/>
                <w:b w:val="false"/>
                <w:i w:val="false"/>
                <w:color w:val="000000"/>
                <w:sz w:val="20"/>
              </w:rPr>
              <w:t>шалай эквиваленттер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олма-</w:t>
            </w:r>
            <w:r>
              <w:rPr>
                <w:rFonts w:ascii="Times New Roman"/>
                <w:b w:val="false"/>
                <w:i w:val="false"/>
                <w:color w:val="000000"/>
                <w:sz w:val="20"/>
              </w:rPr>
              <w:t>қ</w:t>
            </w:r>
            <w:r>
              <w:rPr>
                <w:rFonts w:ascii="Times New Roman"/>
                <w:b w:val="false"/>
                <w:i w:val="false"/>
                <w:color w:val="000000"/>
                <w:sz w:val="20"/>
              </w:rPr>
              <w:t>ол а</w:t>
            </w:r>
            <w:r>
              <w:rPr>
                <w:rFonts w:ascii="Times New Roman"/>
                <w:b w:val="false"/>
                <w:i w:val="false"/>
                <w:color w:val="000000"/>
                <w:sz w:val="20"/>
              </w:rPr>
              <w:t>қ</w:t>
            </w:r>
            <w:r>
              <w:rPr>
                <w:rFonts w:ascii="Times New Roman"/>
                <w:b w:val="false"/>
                <w:i w:val="false"/>
                <w:color w:val="000000"/>
                <w:sz w:val="20"/>
              </w:rPr>
              <w:t>шалар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шотында</w:t>
            </w:r>
            <w:r>
              <w:rPr>
                <w:rFonts w:ascii="Times New Roman"/>
                <w:b w:val="false"/>
                <w:i w:val="false"/>
                <w:color w:val="000000"/>
                <w:sz w:val="20"/>
              </w:rPr>
              <w:t>ғ</w:t>
            </w:r>
            <w:r>
              <w:rPr>
                <w:rFonts w:ascii="Times New Roman"/>
                <w:b w:val="false"/>
                <w:i w:val="false"/>
                <w:color w:val="000000"/>
                <w:sz w:val="20"/>
              </w:rPr>
              <w:t>ы а</w:t>
            </w:r>
            <w:r>
              <w:rPr>
                <w:rFonts w:ascii="Times New Roman"/>
                <w:b w:val="false"/>
                <w:i w:val="false"/>
                <w:color w:val="000000"/>
                <w:sz w:val="20"/>
              </w:rPr>
              <w:t>қ</w:t>
            </w:r>
            <w:r>
              <w:rPr>
                <w:rFonts w:ascii="Times New Roman"/>
                <w:b w:val="false"/>
                <w:i w:val="false"/>
                <w:color w:val="000000"/>
                <w:sz w:val="20"/>
              </w:rPr>
              <w:t>шалар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rPr>
                <w:rFonts w:ascii="Times New Roman"/>
                <w:b w:val="false"/>
                <w:i w:val="false"/>
                <w:color w:val="000000"/>
                <w:sz w:val="20"/>
              </w:rPr>
              <w:t xml:space="preserve"> активтерді</w:t>
            </w:r>
            <w:r>
              <w:rPr>
                <w:rFonts w:ascii="Times New Roman"/>
                <w:b w:val="false"/>
                <w:i w:val="false"/>
                <w:color w:val="000000"/>
                <w:sz w:val="20"/>
              </w:rPr>
              <w:t>ң</w:t>
            </w:r>
            <w:r>
              <w:rPr>
                <w:rFonts w:ascii="Times New Roman"/>
                <w:b w:val="false"/>
                <w:i w:val="false"/>
                <w:color w:val="000000"/>
                <w:sz w:val="20"/>
              </w:rPr>
              <w:t xml:space="preserve"> жина</w:t>
            </w:r>
            <w:r>
              <w:rPr>
                <w:rFonts w:ascii="Times New Roman"/>
                <w:b w:val="false"/>
                <w:i w:val="false"/>
                <w:color w:val="000000"/>
                <w:sz w:val="20"/>
              </w:rPr>
              <w:t>ғ</w:t>
            </w:r>
            <w:r>
              <w:rPr>
                <w:rFonts w:ascii="Times New Roman"/>
                <w:b w:val="false"/>
                <w:i w:val="false"/>
                <w:color w:val="000000"/>
                <w:sz w:val="20"/>
              </w:rPr>
              <w:t>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ы (</w:t>
            </w:r>
            <w:r>
              <w:rPr>
                <w:rFonts w:ascii="Times New Roman"/>
                <w:b w:val="false"/>
                <w:i w:val="false"/>
                <w:color w:val="000000"/>
                <w:sz w:val="20"/>
              </w:rPr>
              <w:t>қ</w:t>
            </w:r>
            <w:r>
              <w:rPr>
                <w:rFonts w:ascii="Times New Roman"/>
                <w:b w:val="false"/>
                <w:i w:val="false"/>
                <w:color w:val="000000"/>
                <w:sz w:val="20"/>
              </w:rPr>
              <w:t>осымша т</w:t>
            </w:r>
            <w:r>
              <w:rPr>
                <w:rFonts w:ascii="Times New Roman"/>
                <w:b w:val="false"/>
                <w:i w:val="false"/>
                <w:color w:val="000000"/>
                <w:sz w:val="20"/>
              </w:rPr>
              <w:t>ө</w:t>
            </w:r>
            <w:r>
              <w:rPr>
                <w:rFonts w:ascii="Times New Roman"/>
                <w:b w:val="false"/>
                <w:i w:val="false"/>
                <w:color w:val="000000"/>
                <w:sz w:val="20"/>
              </w:rPr>
              <w:t>ленген капитал)</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 капитал</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резервтер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лінбеген кіріс (жабылма</w:t>
            </w:r>
            <w:r>
              <w:rPr>
                <w:rFonts w:ascii="Times New Roman"/>
                <w:b w:val="false"/>
                <w:i w:val="false"/>
                <w:color w:val="000000"/>
                <w:sz w:val="20"/>
              </w:rPr>
              <w:t>ғ</w:t>
            </w:r>
            <w:r>
              <w:rPr>
                <w:rFonts w:ascii="Times New Roman"/>
                <w:b w:val="false"/>
                <w:i w:val="false"/>
                <w:color w:val="000000"/>
                <w:sz w:val="20"/>
              </w:rPr>
              <w:t>ан залал)</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w:t>
            </w:r>
            <w:r>
              <w:rPr>
                <w:rFonts w:ascii="Times New Roman"/>
                <w:b w:val="false"/>
                <w:i w:val="false"/>
                <w:color w:val="000000"/>
                <w:sz w:val="20"/>
              </w:rPr>
              <w:t>ғ</w:t>
            </w:r>
            <w:r>
              <w:rPr>
                <w:rFonts w:ascii="Times New Roman"/>
                <w:b w:val="false"/>
                <w:i w:val="false"/>
                <w:color w:val="000000"/>
                <w:sz w:val="20"/>
              </w:rPr>
              <w:t>ы жылдарды</w:t>
            </w:r>
            <w:r>
              <w:rPr>
                <w:rFonts w:ascii="Times New Roman"/>
                <w:b w:val="false"/>
                <w:i w:val="false"/>
                <w:color w:val="000000"/>
                <w:sz w:val="20"/>
              </w:rPr>
              <w:t>ң</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rPr>
                <w:rFonts w:ascii="Times New Roman"/>
                <w:b w:val="false"/>
                <w:i w:val="false"/>
                <w:color w:val="000000"/>
                <w:sz w:val="20"/>
              </w:rPr>
              <w:t xml:space="preserve"> капиталдарды</w:t>
            </w:r>
            <w:r>
              <w:rPr>
                <w:rFonts w:ascii="Times New Roman"/>
                <w:b w:val="false"/>
                <w:i w:val="false"/>
                <w:color w:val="000000"/>
                <w:sz w:val="20"/>
              </w:rPr>
              <w:t>ң</w:t>
            </w:r>
            <w:r>
              <w:rPr>
                <w:rFonts w:ascii="Times New Roman"/>
                <w:b w:val="false"/>
                <w:i w:val="false"/>
                <w:color w:val="000000"/>
                <w:sz w:val="20"/>
              </w:rPr>
              <w:t xml:space="preserve"> жина</w:t>
            </w:r>
            <w:r>
              <w:rPr>
                <w:rFonts w:ascii="Times New Roman"/>
                <w:b w:val="false"/>
                <w:i w:val="false"/>
                <w:color w:val="000000"/>
                <w:sz w:val="20"/>
              </w:rPr>
              <w:t>ғ</w:t>
            </w:r>
            <w:r>
              <w:rPr>
                <w:rFonts w:ascii="Times New Roman"/>
                <w:b w:val="false"/>
                <w:i w:val="false"/>
                <w:color w:val="000000"/>
                <w:sz w:val="20"/>
              </w:rPr>
              <w:t>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мерзімге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жалдау</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кредиторлы</w:t>
            </w:r>
            <w:r>
              <w:rPr>
                <w:rFonts w:ascii="Times New Roman"/>
                <w:b w:val="false"/>
                <w:i w:val="false"/>
                <w:color w:val="000000"/>
                <w:sz w:val="20"/>
              </w:rPr>
              <w:t>қ</w:t>
            </w:r>
            <w:r>
              <w:rPr>
                <w:rFonts w:ascii="Times New Roman"/>
                <w:b w:val="false"/>
                <w:i w:val="false"/>
                <w:color w:val="000000"/>
                <w:sz w:val="20"/>
              </w:rPr>
              <w:t xml:space="preserve"> берешек </w:t>
            </w:r>
            <w:r>
              <w:rPr>
                <w:rFonts w:ascii="Times New Roman"/>
                <w:b w:val="false"/>
                <w:i w:val="false"/>
                <w:color w:val="000000"/>
                <w:sz w:val="20"/>
              </w:rPr>
              <w:t>(</w:t>
            </w:r>
            <w:r>
              <w:rPr>
                <w:rFonts w:ascii="Times New Roman"/>
                <w:b w:val="false"/>
                <w:i w:val="false"/>
                <w:color w:val="000000"/>
                <w:sz w:val="20"/>
              </w:rPr>
              <w:t>құ</w:t>
            </w:r>
            <w:r>
              <w:rPr>
                <w:rFonts w:ascii="Times New Roman"/>
                <w:b w:val="false"/>
                <w:i w:val="false"/>
                <w:color w:val="000000"/>
                <w:sz w:val="20"/>
              </w:rPr>
              <w:t>нсыздану</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резервтерді шегергенде)</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за</w:t>
            </w:r>
            <w:r>
              <w:rPr>
                <w:rFonts w:ascii="Times New Roman"/>
                <w:b w:val="false"/>
                <w:i w:val="false"/>
                <w:color w:val="000000"/>
                <w:sz w:val="20"/>
              </w:rPr>
              <w:t>қ</w:t>
            </w:r>
            <w:r>
              <w:rPr>
                <w:rFonts w:ascii="Times New Roman"/>
                <w:b w:val="false"/>
                <w:i w:val="false"/>
                <w:color w:val="000000"/>
                <w:sz w:val="20"/>
              </w:rPr>
              <w:t xml:space="preserve"> мерзімді ба</w:t>
            </w:r>
            <w:r>
              <w:rPr>
                <w:rFonts w:ascii="Times New Roman"/>
                <w:b w:val="false"/>
                <w:i w:val="false"/>
                <w:color w:val="000000"/>
                <w:sz w:val="20"/>
              </w:rPr>
              <w:t>ғ</w:t>
            </w:r>
            <w:r>
              <w:rPr>
                <w:rFonts w:ascii="Times New Roman"/>
                <w:b w:val="false"/>
                <w:i w:val="false"/>
                <w:color w:val="000000"/>
                <w:sz w:val="20"/>
              </w:rPr>
              <w:t>аланатын міндеттемелер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w:t>
            </w:r>
            <w:r>
              <w:rPr>
                <w:rFonts w:ascii="Times New Roman"/>
                <w:b w:val="false"/>
                <w:i w:val="false"/>
                <w:color w:val="000000"/>
                <w:sz w:val="20"/>
              </w:rPr>
              <w:t>қ</w:t>
            </w:r>
            <w:r>
              <w:rPr>
                <w:rFonts w:ascii="Times New Roman"/>
                <w:b w:val="false"/>
                <w:i w:val="false"/>
                <w:color w:val="000000"/>
                <w:sz w:val="20"/>
              </w:rPr>
              <w:t>алдырыл</w:t>
            </w:r>
            <w:r>
              <w:rPr>
                <w:rFonts w:ascii="Times New Roman"/>
                <w:b w:val="false"/>
                <w:i w:val="false"/>
                <w:color w:val="000000"/>
                <w:sz w:val="20"/>
              </w:rPr>
              <w:t>ғ</w:t>
            </w:r>
            <w:r>
              <w:rPr>
                <w:rFonts w:ascii="Times New Roman"/>
                <w:b w:val="false"/>
                <w:i w:val="false"/>
                <w:color w:val="000000"/>
                <w:sz w:val="20"/>
              </w:rPr>
              <w:t>ан салы</w:t>
            </w:r>
            <w:r>
              <w:rPr>
                <w:rFonts w:ascii="Times New Roman"/>
                <w:b w:val="false"/>
                <w:i w:val="false"/>
                <w:color w:val="000000"/>
                <w:sz w:val="20"/>
              </w:rPr>
              <w:t>қ</w:t>
            </w:r>
            <w:r>
              <w:rPr>
                <w:rFonts w:ascii="Times New Roman"/>
                <w:b w:val="false"/>
                <w:i w:val="false"/>
                <w:color w:val="000000"/>
                <w:sz w:val="20"/>
              </w:rPr>
              <w:t xml:space="preserve"> міндеттемелері</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w:t>
            </w:r>
            <w:r>
              <w:rPr>
                <w:rFonts w:ascii="Times New Roman"/>
                <w:b w:val="false"/>
                <w:i w:val="false"/>
                <w:color w:val="000000"/>
                <w:sz w:val="20"/>
              </w:rPr>
              <w:t>ғ</w:t>
            </w:r>
            <w:r>
              <w:rPr>
                <w:rFonts w:ascii="Times New Roman"/>
                <w:b w:val="false"/>
                <w:i w:val="false"/>
                <w:color w:val="000000"/>
                <w:sz w:val="20"/>
              </w:rPr>
              <w:t>ы мерзімні</w:t>
            </w:r>
            <w:r>
              <w:rPr>
                <w:rFonts w:ascii="Times New Roman"/>
                <w:b w:val="false"/>
                <w:i w:val="false"/>
                <w:color w:val="000000"/>
                <w:sz w:val="20"/>
              </w:rPr>
              <w:t>ң</w:t>
            </w:r>
            <w:r>
              <w:rPr>
                <w:rFonts w:ascii="Times New Roman"/>
                <w:b w:val="false"/>
                <w:i w:val="false"/>
                <w:color w:val="000000"/>
                <w:sz w:val="20"/>
              </w:rPr>
              <w:t xml:space="preserve"> табысы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 аванстар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Акционерлерді</w:t>
            </w:r>
            <w:r>
              <w:rPr>
                <w:rFonts w:ascii="Times New Roman"/>
                <w:b w:val="false"/>
                <w:i w:val="false"/>
                <w:color w:val="000000"/>
                <w:sz w:val="20"/>
              </w:rPr>
              <w:t>ң</w:t>
            </w:r>
            <w:r>
              <w:rPr>
                <w:rFonts w:ascii="Times New Roman"/>
                <w:b w:val="false"/>
                <w:i w:val="false"/>
                <w:color w:val="000000"/>
                <w:sz w:val="20"/>
              </w:rPr>
              <w:t xml:space="preserve"> акциясы бойынша, есептелген шы</w:t>
            </w:r>
            <w:r>
              <w:rPr>
                <w:rFonts w:ascii="Times New Roman"/>
                <w:b w:val="false"/>
                <w:i w:val="false"/>
                <w:color w:val="000000"/>
                <w:sz w:val="20"/>
              </w:rPr>
              <w:t>ғ</w:t>
            </w:r>
            <w:r>
              <w:rPr>
                <w:rFonts w:ascii="Times New Roman"/>
                <w:b w:val="false"/>
                <w:i w:val="false"/>
                <w:color w:val="000000"/>
                <w:sz w:val="20"/>
              </w:rPr>
              <w:t xml:space="preserve">ын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ызметшілерді</w:t>
            </w:r>
            <w:r>
              <w:rPr>
                <w:rFonts w:ascii="Times New Roman"/>
                <w:b w:val="false"/>
                <w:i w:val="false"/>
                <w:color w:val="000000"/>
                <w:sz w:val="20"/>
              </w:rPr>
              <w:t>ң</w:t>
            </w:r>
            <w:r>
              <w:rPr>
                <w:rFonts w:ascii="Times New Roman"/>
                <w:b w:val="false"/>
                <w:i w:val="false"/>
                <w:color w:val="000000"/>
                <w:sz w:val="20"/>
              </w:rPr>
              <w:t xml:space="preserve"> есебі бойынша, есептелген шы</w:t>
            </w:r>
            <w:r>
              <w:rPr>
                <w:rFonts w:ascii="Times New Roman"/>
                <w:b w:val="false"/>
                <w:i w:val="false"/>
                <w:color w:val="000000"/>
                <w:sz w:val="20"/>
              </w:rPr>
              <w:t>ғ</w:t>
            </w:r>
            <w:r>
              <w:rPr>
                <w:rFonts w:ascii="Times New Roman"/>
                <w:b w:val="false"/>
                <w:i w:val="false"/>
                <w:color w:val="000000"/>
                <w:sz w:val="20"/>
              </w:rPr>
              <w:t>ындар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бюджетке т</w:t>
            </w:r>
            <w:r>
              <w:rPr>
                <w:rFonts w:ascii="Times New Roman"/>
                <w:b w:val="false"/>
                <w:i w:val="false"/>
                <w:color w:val="000000"/>
                <w:sz w:val="20"/>
              </w:rPr>
              <w:t>ө</w:t>
            </w:r>
            <w:r>
              <w:rPr>
                <w:rFonts w:ascii="Times New Roman"/>
                <w:b w:val="false"/>
                <w:i w:val="false"/>
                <w:color w:val="000000"/>
                <w:sz w:val="20"/>
              </w:rPr>
              <w:t xml:space="preserve">ленетін </w:t>
            </w:r>
            <w:r>
              <w:rPr>
                <w:rFonts w:ascii="Times New Roman"/>
                <w:b w:val="false"/>
                <w:i w:val="false"/>
                <w:color w:val="000000"/>
                <w:sz w:val="20"/>
              </w:rPr>
              <w:t>ө</w:t>
            </w:r>
            <w:r>
              <w:rPr>
                <w:rFonts w:ascii="Times New Roman"/>
                <w:b w:val="false"/>
                <w:i w:val="false"/>
                <w:color w:val="000000"/>
                <w:sz w:val="20"/>
              </w:rPr>
              <w:t>зге де міндетті т</w:t>
            </w:r>
            <w:r>
              <w:rPr>
                <w:rFonts w:ascii="Times New Roman"/>
                <w:b w:val="false"/>
                <w:i w:val="false"/>
                <w:color w:val="000000"/>
                <w:sz w:val="20"/>
              </w:rPr>
              <w:t>ө</w:t>
            </w:r>
            <w:r>
              <w:rPr>
                <w:rFonts w:ascii="Times New Roman"/>
                <w:b w:val="false"/>
                <w:i w:val="false"/>
                <w:color w:val="000000"/>
                <w:sz w:val="20"/>
              </w:rPr>
              <w:t>лемдер бойынша бюджет алдында</w:t>
            </w:r>
            <w:r>
              <w:rPr>
                <w:rFonts w:ascii="Times New Roman"/>
                <w:b w:val="false"/>
                <w:i w:val="false"/>
                <w:color w:val="000000"/>
                <w:sz w:val="20"/>
              </w:rPr>
              <w:t>ғ</w:t>
            </w:r>
            <w:r>
              <w:rPr>
                <w:rFonts w:ascii="Times New Roman"/>
                <w:b w:val="false"/>
                <w:i w:val="false"/>
                <w:color w:val="000000"/>
                <w:sz w:val="20"/>
              </w:rPr>
              <w:t>ы міндеттемелер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кредиторлы</w:t>
            </w:r>
            <w:r>
              <w:rPr>
                <w:rFonts w:ascii="Times New Roman"/>
                <w:b w:val="false"/>
                <w:i w:val="false"/>
                <w:color w:val="000000"/>
                <w:sz w:val="20"/>
              </w:rPr>
              <w:t>қ</w:t>
            </w:r>
            <w:r>
              <w:rPr>
                <w:rFonts w:ascii="Times New Roman"/>
                <w:b w:val="false"/>
                <w:i w:val="false"/>
                <w:color w:val="000000"/>
                <w:sz w:val="20"/>
              </w:rPr>
              <w:t xml:space="preserve"> берешек</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мерзімді ба</w:t>
            </w:r>
            <w:r>
              <w:rPr>
                <w:rFonts w:ascii="Times New Roman"/>
                <w:b w:val="false"/>
                <w:i w:val="false"/>
                <w:color w:val="000000"/>
                <w:sz w:val="20"/>
              </w:rPr>
              <w:t>ғ</w:t>
            </w:r>
            <w:r>
              <w:rPr>
                <w:rFonts w:ascii="Times New Roman"/>
                <w:b w:val="false"/>
                <w:i w:val="false"/>
                <w:color w:val="000000"/>
                <w:sz w:val="20"/>
              </w:rPr>
              <w:t>алан</w:t>
            </w:r>
            <w:r>
              <w:rPr>
                <w:rFonts w:ascii="Times New Roman"/>
                <w:b w:val="false"/>
                <w:i w:val="false"/>
                <w:color w:val="000000"/>
                <w:sz w:val="20"/>
              </w:rPr>
              <w:t>ғ</w:t>
            </w:r>
            <w:r>
              <w:rPr>
                <w:rFonts w:ascii="Times New Roman"/>
                <w:b w:val="false"/>
                <w:i w:val="false"/>
                <w:color w:val="000000"/>
                <w:sz w:val="20"/>
              </w:rPr>
              <w:t>ан міндеттемелер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ыс</w:t>
            </w:r>
            <w:r>
              <w:rPr>
                <w:rFonts w:ascii="Times New Roman"/>
                <w:b w:val="false"/>
                <w:i w:val="false"/>
                <w:color w:val="000000"/>
                <w:sz w:val="20"/>
              </w:rPr>
              <w:t>қ</w:t>
            </w:r>
            <w:r>
              <w:rPr>
                <w:rFonts w:ascii="Times New Roman"/>
                <w:b w:val="false"/>
                <w:i w:val="false"/>
                <w:color w:val="000000"/>
                <w:sz w:val="20"/>
              </w:rPr>
              <w:t>а мерзімге алын</w:t>
            </w:r>
            <w:r>
              <w:rPr>
                <w:rFonts w:ascii="Times New Roman"/>
                <w:b w:val="false"/>
                <w:i w:val="false"/>
                <w:color w:val="000000"/>
                <w:sz w:val="20"/>
              </w:rPr>
              <w:t>ғ</w:t>
            </w:r>
            <w:r>
              <w:rPr>
                <w:rFonts w:ascii="Times New Roman"/>
                <w:b w:val="false"/>
                <w:i w:val="false"/>
                <w:color w:val="000000"/>
                <w:sz w:val="20"/>
              </w:rPr>
              <w:t>ан аванстар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құ</w:t>
            </w:r>
            <w:r>
              <w:rPr>
                <w:rFonts w:ascii="Times New Roman"/>
                <w:b w:val="false"/>
                <w:i w:val="false"/>
                <w:color w:val="000000"/>
                <w:sz w:val="20"/>
              </w:rPr>
              <w:t>ралдары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міндеттемелер</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w:t>
            </w:r>
            <w:r>
              <w:rPr>
                <w:rFonts w:ascii="Times New Roman"/>
                <w:b w:val="false"/>
                <w:i w:val="false"/>
                <w:color w:val="000000"/>
                <w:sz w:val="20"/>
              </w:rPr>
              <w:t xml:space="preserve"> міндеттемелерді</w:t>
            </w:r>
            <w:r>
              <w:rPr>
                <w:rFonts w:ascii="Times New Roman"/>
                <w:b w:val="false"/>
                <w:i w:val="false"/>
                <w:color w:val="000000"/>
                <w:sz w:val="20"/>
              </w:rPr>
              <w:t>ң</w:t>
            </w:r>
            <w:r>
              <w:rPr>
                <w:rFonts w:ascii="Times New Roman"/>
                <w:b w:val="false"/>
                <w:i w:val="false"/>
                <w:color w:val="000000"/>
                <w:sz w:val="20"/>
              </w:rPr>
              <w:t xml:space="preserve"> жиыны: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w:t>
            </w:r>
            <w:r>
              <w:rPr>
                <w:rFonts w:ascii="Times New Roman"/>
                <w:b w:val="false"/>
                <w:i w:val="false"/>
                <w:color w:val="000000"/>
                <w:sz w:val="20"/>
              </w:rPr>
              <w:t>ә</w:t>
            </w:r>
            <w:r>
              <w:rPr>
                <w:rFonts w:ascii="Times New Roman"/>
                <w:b w:val="false"/>
                <w:i w:val="false"/>
                <w:color w:val="000000"/>
                <w:sz w:val="20"/>
              </w:rPr>
              <w:t>не міндеттемелерді</w:t>
            </w:r>
            <w:r>
              <w:rPr>
                <w:rFonts w:ascii="Times New Roman"/>
                <w:b w:val="false"/>
                <w:i w:val="false"/>
                <w:color w:val="000000"/>
                <w:sz w:val="20"/>
              </w:rPr>
              <w:t>ң</w:t>
            </w:r>
            <w:r>
              <w:rPr>
                <w:rFonts w:ascii="Times New Roman"/>
                <w:b w:val="false"/>
                <w:i w:val="false"/>
                <w:color w:val="000000"/>
                <w:sz w:val="20"/>
              </w:rPr>
              <w:t xml:space="preserve"> жиыны:</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№__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Start w:name="z8973" w:id="622"/>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622"/>
    <w:bookmarkStart w:name="z8974" w:id="623"/>
    <w:p>
      <w:pPr>
        <w:spacing w:after="0"/>
        <w:ind w:left="0"/>
        <w:jc w:val="left"/>
      </w:pPr>
      <w:r>
        <w:rPr>
          <w:rFonts w:ascii="Times New Roman"/>
          <w:b/>
          <w:i w:val="false"/>
          <w:color w:val="000000"/>
        </w:rPr>
        <w:t xml:space="preserve"> 
3.4-нысан</w:t>
      </w:r>
      <w:r>
        <w:br/>
      </w:r>
      <w:r>
        <w:rPr>
          <w:rFonts w:ascii="Times New Roman"/>
          <w:b/>
          <w:i w:val="false"/>
          <w:color w:val="000000"/>
        </w:rPr>
        <w:t>
Шығыстар және табыстар туралы есеп</w:t>
      </w:r>
    </w:p>
    <w:bookmarkEnd w:id="623"/>
    <w:p>
      <w:pPr>
        <w:spacing w:after="0"/>
        <w:ind w:left="0"/>
        <w:jc w:val="both"/>
      </w:pPr>
      <w:r>
        <w:rPr>
          <w:rFonts w:ascii="Times New Roman"/>
          <w:b w:val="false"/>
          <w:i w:val="false"/>
          <w:color w:val="000000"/>
          <w:sz w:val="28"/>
        </w:rPr>
        <w:t>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2"/>
        <w:gridCol w:w="1637"/>
        <w:gridCol w:w="2574"/>
        <w:gridCol w:w="1637"/>
        <w:gridCol w:w="1700"/>
      </w:tblGrid>
      <w:tr>
        <w:trPr>
          <w:trHeight w:val="153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w:t>
            </w:r>
            <w:r>
              <w:rPr>
                <w:rFonts w:ascii="Times New Roman"/>
                <w:b w:val="false"/>
                <w:i w:val="false"/>
                <w:color w:val="000000"/>
                <w:sz w:val="20"/>
              </w:rPr>
              <w:t>ң</w:t>
            </w:r>
            <w:r>
              <w:rPr>
                <w:rFonts w:ascii="Times New Roman"/>
                <w:b w:val="false"/>
                <w:i w:val="false"/>
                <w:color w:val="000000"/>
                <w:sz w:val="20"/>
              </w:rPr>
              <w:t xml:space="preserve"> атауы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ге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жыл басынан осы кезе</w:t>
            </w:r>
            <w:r>
              <w:rPr>
                <w:rFonts w:ascii="Times New Roman"/>
                <w:b w:val="false"/>
                <w:i w:val="false"/>
                <w:color w:val="000000"/>
                <w:sz w:val="20"/>
              </w:rPr>
              <w:t>ң</w:t>
            </w:r>
            <w:r>
              <w:rPr>
                <w:rFonts w:ascii="Times New Roman"/>
                <w:b w:val="false"/>
                <w:i w:val="false"/>
                <w:color w:val="000000"/>
                <w:sz w:val="20"/>
              </w:rPr>
              <w:t>ге дейін (</w:t>
            </w:r>
            <w:r>
              <w:rPr>
                <w:rFonts w:ascii="Times New Roman"/>
                <w:b w:val="false"/>
                <w:i w:val="false"/>
                <w:color w:val="000000"/>
                <w:sz w:val="20"/>
              </w:rPr>
              <w:t>ө</w:t>
            </w:r>
            <w:r>
              <w:rPr>
                <w:rFonts w:ascii="Times New Roman"/>
                <w:b w:val="false"/>
                <w:i w:val="false"/>
                <w:color w:val="000000"/>
                <w:sz w:val="20"/>
              </w:rPr>
              <w:t>су жиынты</w:t>
            </w:r>
            <w:r>
              <w:rPr>
                <w:rFonts w:ascii="Times New Roman"/>
                <w:b w:val="false"/>
                <w:i w:val="false"/>
                <w:color w:val="000000"/>
                <w:sz w:val="20"/>
              </w:rPr>
              <w:t>ғ</w:t>
            </w:r>
            <w:r>
              <w:rPr>
                <w:rFonts w:ascii="Times New Roman"/>
                <w:b w:val="false"/>
                <w:i w:val="false"/>
                <w:color w:val="000000"/>
                <w:sz w:val="20"/>
              </w:rPr>
              <w:t>ымен)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ткен мерзімге </w:t>
            </w:r>
            <w:r>
              <w:rPr>
                <w:rFonts w:ascii="Times New Roman"/>
                <w:b w:val="false"/>
                <w:i w:val="false"/>
                <w:color w:val="000000"/>
                <w:sz w:val="20"/>
              </w:rPr>
              <w:t>ұқ</w:t>
            </w:r>
            <w:r>
              <w:rPr>
                <w:rFonts w:ascii="Times New Roman"/>
                <w:b w:val="false"/>
                <w:i w:val="false"/>
                <w:color w:val="000000"/>
                <w:sz w:val="20"/>
              </w:rPr>
              <w:t>сас мерзімге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ткен жылда</w:t>
            </w:r>
            <w:r>
              <w:rPr>
                <w:rFonts w:ascii="Times New Roman"/>
                <w:b w:val="false"/>
                <w:i w:val="false"/>
                <w:color w:val="000000"/>
                <w:sz w:val="20"/>
              </w:rPr>
              <w:t>ғ</w:t>
            </w:r>
            <w:r>
              <w:rPr>
                <w:rFonts w:ascii="Times New Roman"/>
                <w:b w:val="false"/>
                <w:i w:val="false"/>
                <w:color w:val="000000"/>
                <w:sz w:val="20"/>
              </w:rPr>
              <w:t>ы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басынан бастал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ұқ</w:t>
            </w:r>
            <w:r>
              <w:rPr>
                <w:rFonts w:ascii="Times New Roman"/>
                <w:b w:val="false"/>
                <w:i w:val="false"/>
                <w:color w:val="000000"/>
                <w:sz w:val="20"/>
              </w:rPr>
              <w:t>сас мерзімге (</w:t>
            </w:r>
            <w:r>
              <w:rPr>
                <w:rFonts w:ascii="Times New Roman"/>
                <w:b w:val="false"/>
                <w:i w:val="false"/>
                <w:color w:val="000000"/>
                <w:sz w:val="20"/>
              </w:rPr>
              <w:t>ө</w:t>
            </w:r>
            <w:r>
              <w:rPr>
                <w:rFonts w:ascii="Times New Roman"/>
                <w:b w:val="false"/>
                <w:i w:val="false"/>
                <w:color w:val="000000"/>
                <w:sz w:val="20"/>
              </w:rPr>
              <w:t>су жиынты</w:t>
            </w:r>
            <w:r>
              <w:rPr>
                <w:rFonts w:ascii="Times New Roman"/>
                <w:b w:val="false"/>
                <w:i w:val="false"/>
                <w:color w:val="000000"/>
                <w:sz w:val="20"/>
              </w:rPr>
              <w:t>ғ</w:t>
            </w:r>
            <w:r>
              <w:rPr>
                <w:rFonts w:ascii="Times New Roman"/>
                <w:b w:val="false"/>
                <w:i w:val="false"/>
                <w:color w:val="000000"/>
                <w:sz w:val="20"/>
              </w:rPr>
              <w:t>ымен)</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w:t>
            </w:r>
            <w:r>
              <w:rPr>
                <w:rFonts w:ascii="Times New Roman"/>
                <w:b w:val="false"/>
                <w:i w:val="false"/>
                <w:color w:val="000000"/>
                <w:sz w:val="20"/>
              </w:rPr>
              <w:t>қ</w:t>
            </w:r>
            <w:r>
              <w:rPr>
                <w:rFonts w:ascii="Times New Roman"/>
                <w:b w:val="false"/>
                <w:i w:val="false"/>
                <w:color w:val="000000"/>
                <w:sz w:val="20"/>
              </w:rPr>
              <w:t>ы активтерінен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w:t>
            </w:r>
            <w:r>
              <w:rPr>
                <w:rFonts w:ascii="Times New Roman"/>
                <w:b w:val="false"/>
                <w:i w:val="false"/>
                <w:color w:val="000000"/>
                <w:sz w:val="20"/>
              </w:rPr>
              <w:t>қ</w:t>
            </w:r>
            <w:r>
              <w:rPr>
                <w:rFonts w:ascii="Times New Roman"/>
                <w:b w:val="false"/>
                <w:i w:val="false"/>
                <w:color w:val="000000"/>
                <w:sz w:val="20"/>
              </w:rPr>
              <w:t>ы активтері бойынша инвестициялы</w:t>
            </w:r>
            <w:r>
              <w:rPr>
                <w:rFonts w:ascii="Times New Roman"/>
                <w:b w:val="false"/>
                <w:i w:val="false"/>
                <w:color w:val="000000"/>
                <w:sz w:val="20"/>
              </w:rPr>
              <w:t>қ</w:t>
            </w:r>
            <w:r>
              <w:rPr>
                <w:rFonts w:ascii="Times New Roman"/>
                <w:b w:val="false"/>
                <w:i w:val="false"/>
                <w:color w:val="000000"/>
                <w:sz w:val="20"/>
              </w:rPr>
              <w:t xml:space="preserve"> табыстар (зияндар)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w:t>
            </w:r>
            <w:r>
              <w:rPr>
                <w:rFonts w:ascii="Times New Roman"/>
                <w:b w:val="false"/>
                <w:i w:val="false"/>
                <w:color w:val="000000"/>
                <w:sz w:val="20"/>
              </w:rPr>
              <w:t>ғ</w:t>
            </w:r>
            <w:r>
              <w:rPr>
                <w:rFonts w:ascii="Times New Roman"/>
                <w:b w:val="false"/>
                <w:i w:val="false"/>
                <w:color w:val="000000"/>
                <w:sz w:val="20"/>
              </w:rPr>
              <w:t>ан жина</w:t>
            </w:r>
            <w:r>
              <w:rPr>
                <w:rFonts w:ascii="Times New Roman"/>
                <w:b w:val="false"/>
                <w:i w:val="false"/>
                <w:color w:val="000000"/>
                <w:sz w:val="20"/>
              </w:rPr>
              <w:t>қ</w:t>
            </w:r>
            <w:r>
              <w:rPr>
                <w:rFonts w:ascii="Times New Roman"/>
                <w:b w:val="false"/>
                <w:i w:val="false"/>
                <w:color w:val="000000"/>
                <w:sz w:val="20"/>
              </w:rPr>
              <w:t>тар ж</w:t>
            </w:r>
            <w:r>
              <w:rPr>
                <w:rFonts w:ascii="Times New Roman"/>
                <w:b w:val="false"/>
                <w:i w:val="false"/>
                <w:color w:val="000000"/>
                <w:sz w:val="20"/>
              </w:rPr>
              <w:t>ә</w:t>
            </w:r>
            <w:r>
              <w:rPr>
                <w:rFonts w:ascii="Times New Roman"/>
                <w:b w:val="false"/>
                <w:i w:val="false"/>
                <w:color w:val="000000"/>
                <w:sz w:val="20"/>
              </w:rPr>
              <w:t>не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шоттар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ріндегі табыстар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w:t>
            </w:r>
            <w:r>
              <w:rPr>
                <w:rFonts w:ascii="Times New Roman"/>
                <w:b w:val="false"/>
                <w:i w:val="false"/>
                <w:color w:val="000000"/>
                <w:sz w:val="20"/>
              </w:rPr>
              <w:t>ғ</w:t>
            </w:r>
            <w:r>
              <w:rPr>
                <w:rFonts w:ascii="Times New Roman"/>
                <w:b w:val="false"/>
                <w:i w:val="false"/>
                <w:color w:val="000000"/>
                <w:sz w:val="20"/>
              </w:rPr>
              <w:t>ан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ріндегі табыстар (дисконттар ж</w:t>
            </w:r>
            <w:r>
              <w:rPr>
                <w:rFonts w:ascii="Times New Roman"/>
                <w:b w:val="false"/>
                <w:i w:val="false"/>
                <w:color w:val="000000"/>
                <w:sz w:val="20"/>
              </w:rPr>
              <w:t>ә</w:t>
            </w:r>
            <w:r>
              <w:rPr>
                <w:rFonts w:ascii="Times New Roman"/>
                <w:b w:val="false"/>
                <w:i w:val="false"/>
                <w:color w:val="000000"/>
                <w:sz w:val="20"/>
              </w:rPr>
              <w:t>не/немесе купондар)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 сату - сатып алу бойынша табыстар (зияндар) (нетто)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w:t>
            </w:r>
            <w:r>
              <w:rPr>
                <w:rFonts w:ascii="Times New Roman"/>
                <w:b w:val="false"/>
                <w:i w:val="false"/>
                <w:color w:val="000000"/>
                <w:sz w:val="20"/>
              </w:rPr>
              <w:t>ң</w:t>
            </w:r>
            <w:r>
              <w:rPr>
                <w:rFonts w:ascii="Times New Roman"/>
                <w:b w:val="false"/>
                <w:i w:val="false"/>
                <w:color w:val="000000"/>
                <w:sz w:val="20"/>
              </w:rPr>
              <w:t xml:space="preserve"> сауда </w:t>
            </w:r>
            <w:r>
              <w:rPr>
                <w:rFonts w:ascii="Times New Roman"/>
                <w:b w:val="false"/>
                <w:i w:val="false"/>
                <w:color w:val="000000"/>
                <w:sz w:val="20"/>
              </w:rPr>
              <w:t>құ</w:t>
            </w:r>
            <w:r>
              <w:rPr>
                <w:rFonts w:ascii="Times New Roman"/>
                <w:b w:val="false"/>
                <w:i w:val="false"/>
                <w:color w:val="000000"/>
                <w:sz w:val="20"/>
              </w:rPr>
              <w:t>ныны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згеруіне байланысты табыстар (зияндар) (нетто)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 бойынша табыстар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валютасын ба</w:t>
            </w:r>
            <w:r>
              <w:rPr>
                <w:rFonts w:ascii="Times New Roman"/>
                <w:b w:val="false"/>
                <w:i w:val="false"/>
                <w:color w:val="000000"/>
                <w:sz w:val="20"/>
              </w:rPr>
              <w:t>ғ</w:t>
            </w:r>
            <w:r>
              <w:rPr>
                <w:rFonts w:ascii="Times New Roman"/>
                <w:b w:val="false"/>
                <w:i w:val="false"/>
                <w:color w:val="000000"/>
                <w:sz w:val="20"/>
              </w:rPr>
              <w:t>алаудан табыстар (зияндар) (нетто)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алудан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емес активтерді </w:t>
            </w:r>
            <w:r>
              <w:rPr>
                <w:rFonts w:ascii="Times New Roman"/>
                <w:b w:val="false"/>
                <w:i w:val="false"/>
                <w:color w:val="000000"/>
                <w:sz w:val="20"/>
              </w:rPr>
              <w:t>ө</w:t>
            </w:r>
            <w:r>
              <w:rPr>
                <w:rFonts w:ascii="Times New Roman"/>
                <w:b w:val="false"/>
                <w:i w:val="false"/>
                <w:color w:val="000000"/>
                <w:sz w:val="20"/>
              </w:rPr>
              <w:t>ткізуден табыстар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табыстар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w:t>
            </w:r>
            <w:r>
              <w:rPr>
                <w:rFonts w:ascii="Times New Roman"/>
                <w:b w:val="false"/>
                <w:i w:val="false"/>
                <w:color w:val="000000"/>
                <w:sz w:val="20"/>
              </w:rPr>
              <w:t>ң</w:t>
            </w:r>
            <w:r>
              <w:rPr>
                <w:rFonts w:ascii="Times New Roman"/>
                <w:b w:val="false"/>
                <w:i w:val="false"/>
                <w:color w:val="000000"/>
                <w:sz w:val="20"/>
              </w:rPr>
              <w:t xml:space="preserve"> жиынты</w:t>
            </w:r>
            <w:r>
              <w:rPr>
                <w:rFonts w:ascii="Times New Roman"/>
                <w:b w:val="false"/>
                <w:i w:val="false"/>
                <w:color w:val="000000"/>
                <w:sz w:val="20"/>
              </w:rPr>
              <w:t>ғ</w:t>
            </w:r>
            <w:r>
              <w:rPr>
                <w:rFonts w:ascii="Times New Roman"/>
                <w:b w:val="false"/>
                <w:i w:val="false"/>
                <w:color w:val="000000"/>
                <w:sz w:val="20"/>
              </w:rPr>
              <w:t>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w:t>
            </w:r>
            <w:r>
              <w:rPr>
                <w:rFonts w:ascii="Times New Roman"/>
                <w:b w:val="false"/>
                <w:i w:val="false"/>
                <w:color w:val="000000"/>
                <w:sz w:val="20"/>
              </w:rPr>
              <w:t>қ</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w:t>
            </w:r>
            <w:r>
              <w:rPr>
                <w:rFonts w:ascii="Times New Roman"/>
                <w:b w:val="false"/>
                <w:i w:val="false"/>
                <w:color w:val="000000"/>
                <w:sz w:val="20"/>
              </w:rPr>
              <w:t>қ</w:t>
            </w:r>
            <w:r>
              <w:rPr>
                <w:rFonts w:ascii="Times New Roman"/>
                <w:b w:val="false"/>
                <w:i w:val="false"/>
                <w:color w:val="000000"/>
                <w:sz w:val="20"/>
              </w:rPr>
              <w:t>ы активтерін инвестициялауды ж</w:t>
            </w:r>
            <w:r>
              <w:rPr>
                <w:rFonts w:ascii="Times New Roman"/>
                <w:b w:val="false"/>
                <w:i w:val="false"/>
                <w:color w:val="000000"/>
                <w:sz w:val="20"/>
              </w:rPr>
              <w:t>ү</w:t>
            </w:r>
            <w:r>
              <w:rPr>
                <w:rFonts w:ascii="Times New Roman"/>
                <w:b w:val="false"/>
                <w:i w:val="false"/>
                <w:color w:val="000000"/>
                <w:sz w:val="20"/>
              </w:rPr>
              <w:t xml:space="preserve">зеге асыратын, </w:t>
            </w:r>
            <w:r>
              <w:rPr>
                <w:rFonts w:ascii="Times New Roman"/>
                <w:b w:val="false"/>
                <w:i w:val="false"/>
                <w:color w:val="000000"/>
                <w:sz w:val="20"/>
              </w:rPr>
              <w:t>ұ</w:t>
            </w:r>
            <w:r>
              <w:rPr>
                <w:rFonts w:ascii="Times New Roman"/>
                <w:b w:val="false"/>
                <w:i w:val="false"/>
                <w:color w:val="000000"/>
                <w:sz w:val="20"/>
              </w:rPr>
              <w:t>йымдар</w:t>
            </w:r>
            <w:r>
              <w:rPr>
                <w:rFonts w:ascii="Times New Roman"/>
                <w:b w:val="false"/>
                <w:i w:val="false"/>
                <w:color w:val="000000"/>
                <w:sz w:val="20"/>
              </w:rPr>
              <w:t>ғ</w:t>
            </w:r>
            <w:r>
              <w:rPr>
                <w:rFonts w:ascii="Times New Roman"/>
                <w:b w:val="false"/>
                <w:i w:val="false"/>
                <w:color w:val="000000"/>
                <w:sz w:val="20"/>
              </w:rPr>
              <w:t>а сыйа</w:t>
            </w:r>
            <w:r>
              <w:rPr>
                <w:rFonts w:ascii="Times New Roman"/>
                <w:b w:val="false"/>
                <w:i w:val="false"/>
                <w:color w:val="000000"/>
                <w:sz w:val="20"/>
              </w:rPr>
              <w:t>қ</w:t>
            </w:r>
            <w:r>
              <w:rPr>
                <w:rFonts w:ascii="Times New Roman"/>
                <w:b w:val="false"/>
                <w:i w:val="false"/>
                <w:color w:val="000000"/>
                <w:sz w:val="20"/>
              </w:rPr>
              <w:t>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кастадион-банктерге сыйа</w:t>
            </w:r>
            <w:r>
              <w:rPr>
                <w:rFonts w:ascii="Times New Roman"/>
                <w:b w:val="false"/>
                <w:i w:val="false"/>
                <w:color w:val="000000"/>
                <w:sz w:val="20"/>
              </w:rPr>
              <w:t>қ</w:t>
            </w:r>
            <w:r>
              <w:rPr>
                <w:rFonts w:ascii="Times New Roman"/>
                <w:b w:val="false"/>
                <w:i w:val="false"/>
                <w:color w:val="000000"/>
                <w:sz w:val="20"/>
              </w:rPr>
              <w:t>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w:t>
            </w:r>
            <w:r>
              <w:rPr>
                <w:rFonts w:ascii="Times New Roman"/>
                <w:b w:val="false"/>
                <w:i w:val="false"/>
                <w:color w:val="000000"/>
                <w:sz w:val="20"/>
              </w:rPr>
              <w:t>ғ</w:t>
            </w:r>
            <w:r>
              <w:rPr>
                <w:rFonts w:ascii="Times New Roman"/>
                <w:b w:val="false"/>
                <w:i w:val="false"/>
                <w:color w:val="000000"/>
                <w:sz w:val="20"/>
              </w:rPr>
              <w:t>ан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рінде зияндар</w:t>
            </w:r>
            <w:r>
              <w:br/>
            </w:r>
            <w:r>
              <w:rPr>
                <w:rFonts w:ascii="Times New Roman"/>
                <w:b w:val="false"/>
                <w:i w:val="false"/>
                <w:color w:val="000000"/>
                <w:sz w:val="20"/>
              </w:rPr>
              <w:t>
</w:t>
            </w:r>
            <w:r>
              <w:rPr>
                <w:rFonts w:ascii="Times New Roman"/>
                <w:b w:val="false"/>
                <w:i w:val="false"/>
                <w:color w:val="000000"/>
                <w:sz w:val="20"/>
              </w:rPr>
              <w:t>(сыйа</w:t>
            </w:r>
            <w:r>
              <w:rPr>
                <w:rFonts w:ascii="Times New Roman"/>
                <w:b w:val="false"/>
                <w:i w:val="false"/>
                <w:color w:val="000000"/>
                <w:sz w:val="20"/>
              </w:rPr>
              <w:t>қ</w:t>
            </w:r>
            <w:r>
              <w:rPr>
                <w:rFonts w:ascii="Times New Roman"/>
                <w:b w:val="false"/>
                <w:i w:val="false"/>
                <w:color w:val="000000"/>
                <w:sz w:val="20"/>
              </w:rPr>
              <w:t>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операциясы бойынша шы</w:t>
            </w:r>
            <w:r>
              <w:rPr>
                <w:rFonts w:ascii="Times New Roman"/>
                <w:b w:val="false"/>
                <w:i w:val="false"/>
                <w:color w:val="000000"/>
                <w:sz w:val="20"/>
              </w:rPr>
              <w:t>ғ</w:t>
            </w:r>
            <w:r>
              <w:rPr>
                <w:rFonts w:ascii="Times New Roman"/>
                <w:b w:val="false"/>
                <w:i w:val="false"/>
                <w:color w:val="000000"/>
                <w:sz w:val="20"/>
              </w:rPr>
              <w:t>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жалдау ж</w:t>
            </w:r>
            <w:r>
              <w:rPr>
                <w:rFonts w:ascii="Times New Roman"/>
                <w:b w:val="false"/>
                <w:i w:val="false"/>
                <w:color w:val="000000"/>
                <w:sz w:val="20"/>
              </w:rPr>
              <w:t>ә</w:t>
            </w:r>
            <w:r>
              <w:rPr>
                <w:rFonts w:ascii="Times New Roman"/>
                <w:b w:val="false"/>
                <w:i w:val="false"/>
                <w:color w:val="000000"/>
                <w:sz w:val="20"/>
              </w:rPr>
              <w:t>не алын</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арыздар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кімшілік шы</w:t>
            </w:r>
            <w:r>
              <w:rPr>
                <w:rFonts w:ascii="Times New Roman"/>
                <w:b w:val="false"/>
                <w:i w:val="false"/>
                <w:color w:val="000000"/>
                <w:sz w:val="20"/>
              </w:rPr>
              <w:t>ғ</w:t>
            </w:r>
            <w:r>
              <w:rPr>
                <w:rFonts w:ascii="Times New Roman"/>
                <w:b w:val="false"/>
                <w:i w:val="false"/>
                <w:color w:val="000000"/>
                <w:sz w:val="20"/>
              </w:rPr>
              <w:t>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сапар</w:t>
            </w:r>
            <w:r>
              <w:rPr>
                <w:rFonts w:ascii="Times New Roman"/>
                <w:b w:val="false"/>
                <w:i w:val="false"/>
                <w:color w:val="000000"/>
                <w:sz w:val="20"/>
              </w:rPr>
              <w:t>ғ</w:t>
            </w:r>
            <w:r>
              <w:rPr>
                <w:rFonts w:ascii="Times New Roman"/>
                <w:b w:val="false"/>
                <w:i w:val="false"/>
                <w:color w:val="000000"/>
                <w:sz w:val="20"/>
              </w:rPr>
              <w:t>а ж</w:t>
            </w:r>
            <w:r>
              <w:rPr>
                <w:rFonts w:ascii="Times New Roman"/>
                <w:b w:val="false"/>
                <w:i w:val="false"/>
                <w:color w:val="000000"/>
                <w:sz w:val="20"/>
              </w:rPr>
              <w:t>ә</w:t>
            </w:r>
            <w:r>
              <w:rPr>
                <w:rFonts w:ascii="Times New Roman"/>
                <w:b w:val="false"/>
                <w:i w:val="false"/>
                <w:color w:val="000000"/>
                <w:sz w:val="20"/>
              </w:rPr>
              <w:t>не е</w:t>
            </w:r>
            <w:r>
              <w:rPr>
                <w:rFonts w:ascii="Times New Roman"/>
                <w:b w:val="false"/>
                <w:i w:val="false"/>
                <w:color w:val="000000"/>
                <w:sz w:val="20"/>
              </w:rPr>
              <w:t>ң</w:t>
            </w:r>
            <w:r>
              <w:rPr>
                <w:rFonts w:ascii="Times New Roman"/>
                <w:b w:val="false"/>
                <w:i w:val="false"/>
                <w:color w:val="000000"/>
                <w:sz w:val="20"/>
              </w:rPr>
              <w:t>бек а</w:t>
            </w:r>
            <w:r>
              <w:rPr>
                <w:rFonts w:ascii="Times New Roman"/>
                <w:b w:val="false"/>
                <w:i w:val="false"/>
                <w:color w:val="000000"/>
                <w:sz w:val="20"/>
              </w:rPr>
              <w:t>қ</w:t>
            </w:r>
            <w:r>
              <w:rPr>
                <w:rFonts w:ascii="Times New Roman"/>
                <w:b w:val="false"/>
                <w:i w:val="false"/>
                <w:color w:val="000000"/>
                <w:sz w:val="20"/>
              </w:rPr>
              <w:t>ы</w:t>
            </w:r>
            <w:r>
              <w:rPr>
                <w:rFonts w:ascii="Times New Roman"/>
                <w:b w:val="false"/>
                <w:i w:val="false"/>
                <w:color w:val="000000"/>
                <w:sz w:val="20"/>
              </w:rPr>
              <w:t>ғ</w:t>
            </w:r>
            <w:r>
              <w:rPr>
                <w:rFonts w:ascii="Times New Roman"/>
                <w:b w:val="false"/>
                <w:i w:val="false"/>
                <w:color w:val="000000"/>
                <w:sz w:val="20"/>
              </w:rPr>
              <w:t>а т</w:t>
            </w:r>
            <w:r>
              <w:rPr>
                <w:rFonts w:ascii="Times New Roman"/>
                <w:b w:val="false"/>
                <w:i w:val="false"/>
                <w:color w:val="000000"/>
                <w:sz w:val="20"/>
              </w:rPr>
              <w:t>ө</w:t>
            </w:r>
            <w:r>
              <w:rPr>
                <w:rFonts w:ascii="Times New Roman"/>
                <w:b w:val="false"/>
                <w:i w:val="false"/>
                <w:color w:val="000000"/>
                <w:sz w:val="20"/>
              </w:rPr>
              <w:t>ленген шы</w:t>
            </w:r>
            <w:r>
              <w:rPr>
                <w:rFonts w:ascii="Times New Roman"/>
                <w:b w:val="false"/>
                <w:i w:val="false"/>
                <w:color w:val="000000"/>
                <w:sz w:val="20"/>
              </w:rPr>
              <w:t>ғ</w:t>
            </w:r>
            <w:r>
              <w:rPr>
                <w:rFonts w:ascii="Times New Roman"/>
                <w:b w:val="false"/>
                <w:i w:val="false"/>
                <w:color w:val="000000"/>
                <w:sz w:val="20"/>
              </w:rPr>
              <w:t>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ө</w:t>
            </w:r>
            <w:r>
              <w:rPr>
                <w:rFonts w:ascii="Times New Roman"/>
                <w:b w:val="false"/>
                <w:i w:val="false"/>
                <w:color w:val="000000"/>
                <w:sz w:val="20"/>
              </w:rPr>
              <w:t>ндеу ж</w:t>
            </w:r>
            <w:r>
              <w:rPr>
                <w:rFonts w:ascii="Times New Roman"/>
                <w:b w:val="false"/>
                <w:i w:val="false"/>
                <w:color w:val="000000"/>
                <w:sz w:val="20"/>
              </w:rPr>
              <w:t>ә</w:t>
            </w:r>
            <w:r>
              <w:rPr>
                <w:rFonts w:ascii="Times New Roman"/>
                <w:b w:val="false"/>
                <w:i w:val="false"/>
                <w:color w:val="000000"/>
                <w:sz w:val="20"/>
              </w:rPr>
              <w:t>не амортизациялы</w:t>
            </w:r>
            <w:r>
              <w:rPr>
                <w:rFonts w:ascii="Times New Roman"/>
                <w:b w:val="false"/>
                <w:i w:val="false"/>
                <w:color w:val="000000"/>
                <w:sz w:val="20"/>
              </w:rPr>
              <w:t>қ</w:t>
            </w:r>
            <w:r>
              <w:rPr>
                <w:rFonts w:ascii="Times New Roman"/>
                <w:b w:val="false"/>
                <w:i w:val="false"/>
                <w:color w:val="000000"/>
                <w:sz w:val="20"/>
              </w:rPr>
              <w:t xml:space="preserve"> аударымдар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жалдау бойынша шы</w:t>
            </w:r>
            <w:r>
              <w:rPr>
                <w:rFonts w:ascii="Times New Roman"/>
                <w:b w:val="false"/>
                <w:i w:val="false"/>
                <w:color w:val="000000"/>
                <w:sz w:val="20"/>
              </w:rPr>
              <w:t>ғ</w:t>
            </w:r>
            <w:r>
              <w:rPr>
                <w:rFonts w:ascii="Times New Roman"/>
                <w:b w:val="false"/>
                <w:i w:val="false"/>
                <w:color w:val="000000"/>
                <w:sz w:val="20"/>
              </w:rPr>
              <w:t>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тарды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а да бюджетке т</w:t>
            </w:r>
            <w:r>
              <w:rPr>
                <w:rFonts w:ascii="Times New Roman"/>
                <w:b w:val="false"/>
                <w:i w:val="false"/>
                <w:color w:val="000000"/>
                <w:sz w:val="20"/>
              </w:rPr>
              <w:t>ө</w:t>
            </w:r>
            <w:r>
              <w:rPr>
                <w:rFonts w:ascii="Times New Roman"/>
                <w:b w:val="false"/>
                <w:i w:val="false"/>
                <w:color w:val="000000"/>
                <w:sz w:val="20"/>
              </w:rPr>
              <w:t>ленетін т</w:t>
            </w:r>
            <w:r>
              <w:rPr>
                <w:rFonts w:ascii="Times New Roman"/>
                <w:b w:val="false"/>
                <w:i w:val="false"/>
                <w:color w:val="000000"/>
                <w:sz w:val="20"/>
              </w:rPr>
              <w:t>ө</w:t>
            </w:r>
            <w:r>
              <w:rPr>
                <w:rFonts w:ascii="Times New Roman"/>
                <w:b w:val="false"/>
                <w:i w:val="false"/>
                <w:color w:val="000000"/>
                <w:sz w:val="20"/>
              </w:rPr>
              <w:t>лемдер бойынша шы</w:t>
            </w:r>
            <w:r>
              <w:rPr>
                <w:rFonts w:ascii="Times New Roman"/>
                <w:b w:val="false"/>
                <w:i w:val="false"/>
                <w:color w:val="000000"/>
                <w:sz w:val="20"/>
              </w:rPr>
              <w:t>ғ</w:t>
            </w:r>
            <w:r>
              <w:rPr>
                <w:rFonts w:ascii="Times New Roman"/>
                <w:b w:val="false"/>
                <w:i w:val="false"/>
                <w:color w:val="000000"/>
                <w:sz w:val="20"/>
              </w:rPr>
              <w:t>ыстар (табыс салы</w:t>
            </w:r>
            <w:r>
              <w:rPr>
                <w:rFonts w:ascii="Times New Roman"/>
                <w:b w:val="false"/>
                <w:i w:val="false"/>
                <w:color w:val="000000"/>
                <w:sz w:val="20"/>
              </w:rPr>
              <w:t>ғ</w:t>
            </w:r>
            <w:r>
              <w:rPr>
                <w:rFonts w:ascii="Times New Roman"/>
                <w:b w:val="false"/>
                <w:i w:val="false"/>
                <w:color w:val="000000"/>
                <w:sz w:val="20"/>
              </w:rPr>
              <w:t>ынан бас</w:t>
            </w:r>
            <w:r>
              <w:rPr>
                <w:rFonts w:ascii="Times New Roman"/>
                <w:b w:val="false"/>
                <w:i w:val="false"/>
                <w:color w:val="000000"/>
                <w:sz w:val="20"/>
              </w:rPr>
              <w:t>қ</w:t>
            </w:r>
            <w:r>
              <w:rPr>
                <w:rFonts w:ascii="Times New Roman"/>
                <w:b w:val="false"/>
                <w:i w:val="false"/>
                <w:color w:val="000000"/>
                <w:sz w:val="20"/>
              </w:rPr>
              <w:t>асы)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бергеннен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емес активтерді </w:t>
            </w:r>
            <w:r>
              <w:rPr>
                <w:rFonts w:ascii="Times New Roman"/>
                <w:b w:val="false"/>
                <w:i w:val="false"/>
                <w:color w:val="000000"/>
                <w:sz w:val="20"/>
              </w:rPr>
              <w:t>ө</w:t>
            </w:r>
            <w:r>
              <w:rPr>
                <w:rFonts w:ascii="Times New Roman"/>
                <w:b w:val="false"/>
                <w:i w:val="false"/>
                <w:color w:val="000000"/>
                <w:sz w:val="20"/>
              </w:rPr>
              <w:t>ткізуге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шы</w:t>
            </w:r>
            <w:r>
              <w:rPr>
                <w:rFonts w:ascii="Times New Roman"/>
                <w:b w:val="false"/>
                <w:i w:val="false"/>
                <w:color w:val="000000"/>
                <w:sz w:val="20"/>
              </w:rPr>
              <w:t>ғ</w:t>
            </w:r>
            <w:r>
              <w:rPr>
                <w:rFonts w:ascii="Times New Roman"/>
                <w:b w:val="false"/>
                <w:i w:val="false"/>
                <w:color w:val="000000"/>
                <w:sz w:val="20"/>
              </w:rPr>
              <w:t>ыстар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ыстарды</w:t>
            </w:r>
            <w:r>
              <w:rPr>
                <w:rFonts w:ascii="Times New Roman"/>
                <w:b w:val="false"/>
                <w:i w:val="false"/>
                <w:color w:val="000000"/>
                <w:sz w:val="20"/>
              </w:rPr>
              <w:t>ң</w:t>
            </w:r>
            <w:r>
              <w:rPr>
                <w:rFonts w:ascii="Times New Roman"/>
                <w:b w:val="false"/>
                <w:i w:val="false"/>
                <w:color w:val="000000"/>
                <w:sz w:val="20"/>
              </w:rPr>
              <w:t xml:space="preserve"> жиынты</w:t>
            </w:r>
            <w:r>
              <w:rPr>
                <w:rFonts w:ascii="Times New Roman"/>
                <w:b w:val="false"/>
                <w:i w:val="false"/>
                <w:color w:val="000000"/>
                <w:sz w:val="20"/>
              </w:rPr>
              <w:t>ғ</w:t>
            </w:r>
            <w:r>
              <w:rPr>
                <w:rFonts w:ascii="Times New Roman"/>
                <w:b w:val="false"/>
                <w:i w:val="false"/>
                <w:color w:val="000000"/>
                <w:sz w:val="20"/>
              </w:rPr>
              <w:t>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Резервке (провизия) аудар</w:t>
            </w:r>
            <w:r>
              <w:rPr>
                <w:rFonts w:ascii="Times New Roman"/>
                <w:b w:val="false"/>
                <w:i w:val="false"/>
                <w:color w:val="000000"/>
                <w:sz w:val="20"/>
              </w:rPr>
              <w:t>ғ</w:t>
            </w:r>
            <w:r>
              <w:rPr>
                <w:rFonts w:ascii="Times New Roman"/>
                <w:b w:val="false"/>
                <w:i w:val="false"/>
                <w:color w:val="000000"/>
                <w:sz w:val="20"/>
              </w:rPr>
              <w:t>ан</w:t>
            </w:r>
            <w:r>
              <w:rPr>
                <w:rFonts w:ascii="Times New Roman"/>
                <w:b w:val="false"/>
                <w:i w:val="false"/>
                <w:color w:val="000000"/>
                <w:sz w:val="20"/>
              </w:rPr>
              <w:t>ғ</w:t>
            </w:r>
            <w:r>
              <w:rPr>
                <w:rFonts w:ascii="Times New Roman"/>
                <w:b w:val="false"/>
                <w:i w:val="false"/>
                <w:color w:val="000000"/>
                <w:sz w:val="20"/>
              </w:rPr>
              <w:t>а дейінгі пайда (зиян)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 бойынша м</w:t>
            </w:r>
            <w:r>
              <w:rPr>
                <w:rFonts w:ascii="Times New Roman"/>
                <w:b w:val="false"/>
                <w:i w:val="false"/>
                <w:color w:val="000000"/>
                <w:sz w:val="20"/>
              </w:rPr>
              <w:t>ү</w:t>
            </w:r>
            <w:r>
              <w:rPr>
                <w:rFonts w:ascii="Times New Roman"/>
                <w:b w:val="false"/>
                <w:i w:val="false"/>
                <w:color w:val="000000"/>
                <w:sz w:val="20"/>
              </w:rPr>
              <w:t>мкін болатын жо</w:t>
            </w:r>
            <w:r>
              <w:rPr>
                <w:rFonts w:ascii="Times New Roman"/>
                <w:b w:val="false"/>
                <w:i w:val="false"/>
                <w:color w:val="000000"/>
                <w:sz w:val="20"/>
              </w:rPr>
              <w:t>ғ</w:t>
            </w:r>
            <w:r>
              <w:rPr>
                <w:rFonts w:ascii="Times New Roman"/>
                <w:b w:val="false"/>
                <w:i w:val="false"/>
                <w:color w:val="000000"/>
                <w:sz w:val="20"/>
              </w:rPr>
              <w:t>алтулар</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орлар (</w:t>
            </w:r>
            <w:r>
              <w:rPr>
                <w:rFonts w:ascii="Times New Roman"/>
                <w:b w:val="false"/>
                <w:i w:val="false"/>
                <w:color w:val="000000"/>
                <w:sz w:val="20"/>
              </w:rPr>
              <w:t>қ</w:t>
            </w:r>
            <w:r>
              <w:rPr>
                <w:rFonts w:ascii="Times New Roman"/>
                <w:b w:val="false"/>
                <w:i w:val="false"/>
                <w:color w:val="000000"/>
                <w:sz w:val="20"/>
              </w:rPr>
              <w:t>орларды б</w:t>
            </w:r>
            <w:r>
              <w:rPr>
                <w:rFonts w:ascii="Times New Roman"/>
                <w:b w:val="false"/>
                <w:i w:val="false"/>
                <w:color w:val="000000"/>
                <w:sz w:val="20"/>
              </w:rPr>
              <w:t>ұ</w:t>
            </w:r>
            <w:r>
              <w:rPr>
                <w:rFonts w:ascii="Times New Roman"/>
                <w:b w:val="false"/>
                <w:i w:val="false"/>
                <w:color w:val="000000"/>
                <w:sz w:val="20"/>
              </w:rPr>
              <w:t>рын</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қ</w:t>
            </w:r>
            <w:r>
              <w:rPr>
                <w:rFonts w:ascii="Times New Roman"/>
                <w:b w:val="false"/>
                <w:i w:val="false"/>
                <w:color w:val="000000"/>
                <w:sz w:val="20"/>
              </w:rPr>
              <w:t>алпына келтіру)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капиталына</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атысудан т</w:t>
            </w:r>
            <w:r>
              <w:rPr>
                <w:rFonts w:ascii="Times New Roman"/>
                <w:b w:val="false"/>
                <w:i w:val="false"/>
                <w:color w:val="000000"/>
                <w:sz w:val="20"/>
              </w:rPr>
              <w:t>ү</w:t>
            </w:r>
            <w:r>
              <w:rPr>
                <w:rFonts w:ascii="Times New Roman"/>
                <w:b w:val="false"/>
                <w:i w:val="false"/>
                <w:color w:val="000000"/>
                <w:sz w:val="20"/>
              </w:rPr>
              <w:t>скен табыс</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w:t>
            </w:r>
            <w:r>
              <w:rPr>
                <w:rFonts w:ascii="Times New Roman"/>
                <w:b w:val="false"/>
                <w:i w:val="false"/>
                <w:color w:val="000000"/>
                <w:sz w:val="20"/>
              </w:rPr>
              <w:t>ң</w:t>
            </w:r>
            <w:r>
              <w:rPr>
                <w:rFonts w:ascii="Times New Roman"/>
                <w:b w:val="false"/>
                <w:i w:val="false"/>
                <w:color w:val="000000"/>
                <w:sz w:val="20"/>
              </w:rPr>
              <w:t>дегі табыс (зиян)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w:t>
            </w:r>
            <w:r>
              <w:rPr>
                <w:rFonts w:ascii="Times New Roman"/>
                <w:b w:val="false"/>
                <w:i w:val="false"/>
                <w:color w:val="000000"/>
                <w:sz w:val="20"/>
              </w:rPr>
              <w:t>қ</w:t>
            </w:r>
            <w:r>
              <w:rPr>
                <w:rFonts w:ascii="Times New Roman"/>
                <w:b w:val="false"/>
                <w:i w:val="false"/>
                <w:color w:val="000000"/>
                <w:sz w:val="20"/>
              </w:rPr>
              <w:t>татыл</w:t>
            </w:r>
            <w:r>
              <w:rPr>
                <w:rFonts w:ascii="Times New Roman"/>
                <w:b w:val="false"/>
                <w:i w:val="false"/>
                <w:color w:val="000000"/>
                <w:sz w:val="20"/>
              </w:rPr>
              <w:t>ғ</w:t>
            </w:r>
            <w:r>
              <w:rPr>
                <w:rFonts w:ascii="Times New Roman"/>
                <w:b w:val="false"/>
                <w:i w:val="false"/>
                <w:color w:val="000000"/>
                <w:sz w:val="20"/>
              </w:rPr>
              <w:t xml:space="preserve">ан </w:t>
            </w:r>
            <w:r>
              <w:rPr>
                <w:rFonts w:ascii="Times New Roman"/>
                <w:b w:val="false"/>
                <w:i w:val="false"/>
                <w:color w:val="000000"/>
                <w:sz w:val="20"/>
              </w:rPr>
              <w:t>қ</w:t>
            </w:r>
            <w:r>
              <w:rPr>
                <w:rFonts w:ascii="Times New Roman"/>
                <w:b w:val="false"/>
                <w:i w:val="false"/>
                <w:color w:val="000000"/>
                <w:sz w:val="20"/>
              </w:rPr>
              <w:t>ызметтен табыс (зиян)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w:t>
            </w:r>
            <w:r>
              <w:rPr>
                <w:rFonts w:ascii="Times New Roman"/>
                <w:b w:val="false"/>
                <w:i w:val="false"/>
                <w:color w:val="000000"/>
                <w:sz w:val="20"/>
              </w:rPr>
              <w:t>ғ</w:t>
            </w:r>
            <w:r>
              <w:rPr>
                <w:rFonts w:ascii="Times New Roman"/>
                <w:b w:val="false"/>
                <w:i w:val="false"/>
                <w:color w:val="000000"/>
                <w:sz w:val="20"/>
              </w:rPr>
              <w:t>ан</w:t>
            </w:r>
            <w:r>
              <w:rPr>
                <w:rFonts w:ascii="Times New Roman"/>
                <w:b w:val="false"/>
                <w:i w:val="false"/>
                <w:color w:val="000000"/>
                <w:sz w:val="20"/>
              </w:rPr>
              <w:t>ғ</w:t>
            </w:r>
            <w:r>
              <w:rPr>
                <w:rFonts w:ascii="Times New Roman"/>
                <w:b w:val="false"/>
                <w:i w:val="false"/>
                <w:color w:val="000000"/>
                <w:sz w:val="20"/>
              </w:rPr>
              <w:t>а дейінгі табыс (зиян)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w:t>
            </w:r>
            <w:r>
              <w:rPr>
                <w:rFonts w:ascii="Times New Roman"/>
                <w:b w:val="false"/>
                <w:i w:val="false"/>
                <w:color w:val="000000"/>
                <w:sz w:val="20"/>
              </w:rPr>
              <w:t>ғ</w:t>
            </w:r>
            <w:r>
              <w:rPr>
                <w:rFonts w:ascii="Times New Roman"/>
                <w:b w:val="false"/>
                <w:i w:val="false"/>
                <w:color w:val="000000"/>
                <w:sz w:val="20"/>
              </w:rPr>
              <w:t>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w:t>
            </w:r>
            <w:r>
              <w:rPr>
                <w:rFonts w:ascii="Times New Roman"/>
                <w:b w:val="false"/>
                <w:i w:val="false"/>
                <w:color w:val="000000"/>
                <w:sz w:val="20"/>
              </w:rPr>
              <w:t>ғ</w:t>
            </w:r>
            <w:r>
              <w:rPr>
                <w:rFonts w:ascii="Times New Roman"/>
                <w:b w:val="false"/>
                <w:i w:val="false"/>
                <w:color w:val="000000"/>
                <w:sz w:val="20"/>
              </w:rPr>
              <w:t>аннан кейінгі таза табыс (зиян)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w:t>
            </w:r>
            <w:r>
              <w:rPr>
                <w:rFonts w:ascii="Times New Roman"/>
                <w:b w:val="false"/>
                <w:i w:val="false"/>
                <w:color w:val="000000"/>
                <w:sz w:val="20"/>
              </w:rPr>
              <w:t>ң</w:t>
            </w:r>
            <w:r>
              <w:rPr>
                <w:rFonts w:ascii="Times New Roman"/>
                <w:b w:val="false"/>
                <w:i w:val="false"/>
                <w:color w:val="000000"/>
                <w:sz w:val="20"/>
              </w:rPr>
              <w:t>дегі таза табыс (зиян)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№__ келісімге сәйкес электронды цифрлық қолтаңбамен расталған</w:t>
      </w:r>
      <w:r>
        <w:br/>
      </w:r>
      <w:r>
        <w:rPr>
          <w:rFonts w:ascii="Times New Roman"/>
          <w:b w:val="false"/>
          <w:i w:val="false"/>
          <w:color w:val="000000"/>
          <w:sz w:val="28"/>
        </w:rPr>
        <w:t>
Құжатты тіркеудің табыс нөмірі       ККААЖЖЖЖ</w:t>
      </w:r>
      <w:r>
        <w:br/>
      </w:r>
      <w:r>
        <w:rPr>
          <w:rFonts w:ascii="Times New Roman"/>
          <w:b w:val="false"/>
          <w:i w:val="false"/>
          <w:color w:val="000000"/>
          <w:sz w:val="28"/>
        </w:rPr>
        <w:t>
Салық органының коды</w:t>
      </w:r>
    </w:p>
    <w:bookmarkStart w:name="z3548" w:id="6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бекітілген    </w:t>
      </w:r>
    </w:p>
    <w:bookmarkEnd w:id="624"/>
    <w:bookmarkStart w:name="z3549" w:id="625"/>
    <w:p>
      <w:pPr>
        <w:spacing w:after="0"/>
        <w:ind w:left="0"/>
        <w:jc w:val="left"/>
      </w:pPr>
      <w:r>
        <w:rPr>
          <w:rFonts w:ascii="Times New Roman"/>
          <w:b/>
          <w:i w:val="false"/>
          <w:color w:val="000000"/>
        </w:rPr>
        <w:t xml:space="preserve">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салық есептілігін жасау қағидалары </w:t>
      </w:r>
      <w:r>
        <w:br/>
      </w:r>
      <w:r>
        <w:rPr>
          <w:rFonts w:ascii="Times New Roman"/>
          <w:b/>
          <w:i w:val="false"/>
          <w:color w:val="000000"/>
        </w:rPr>
        <w:t>
(3.1–3.4-нысандар)</w:t>
      </w:r>
    </w:p>
    <w:bookmarkEnd w:id="625"/>
    <w:bookmarkStart w:name="z3550" w:id="626"/>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End w:id="626"/>
    <w:bookmarkStart w:name="z3551" w:id="627"/>
    <w:p>
      <w:pPr>
        <w:spacing w:after="0"/>
        <w:ind w:left="0"/>
        <w:jc w:val="both"/>
      </w:pPr>
      <w:r>
        <w:rPr>
          <w:rFonts w:ascii="Times New Roman"/>
          <w:b w:val="false"/>
          <w:i w:val="false"/>
          <w:color w:val="000000"/>
          <w:sz w:val="28"/>
        </w:rPr>
        <w:t>
      1. Осы Қағидалар «Салық және бюджетке төленетін басқа да міндетті төлемдер туралы» Қазақстан Республикасының</w:t>
      </w:r>
      <w:r>
        <w:rPr>
          <w:rFonts w:ascii="Times New Roman"/>
          <w:b w:val="false"/>
          <w:i w:val="false"/>
          <w:color w:val="ff0000"/>
          <w:sz w:val="28"/>
        </w:rPr>
        <w:t> </w:t>
      </w:r>
      <w:r>
        <w:rPr>
          <w:rFonts w:ascii="Times New Roman"/>
          <w:b w:val="false"/>
          <w:i w:val="false"/>
          <w:color w:val="000000"/>
          <w:sz w:val="28"/>
        </w:rPr>
        <w:t>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зейнетақы жарналарын тарту және зейнетақы төлемдері бойынша қызметті, сондай-ақ зейнетақы активтерін инвестициялық басқару бойынша қызметті жүзеге асыратын, мониторингке жататын ірі салық төлеушілердің (бұдан әрі – салық төлеушілер) салық есептілігін жасау және табыс ету тәртібін көздейді.</w:t>
      </w:r>
      <w:r>
        <w:br/>
      </w:r>
      <w:r>
        <w:rPr>
          <w:rFonts w:ascii="Times New Roman"/>
          <w:b w:val="false"/>
          <w:i w:val="false"/>
          <w:color w:val="000000"/>
          <w:sz w:val="28"/>
        </w:rPr>
        <w:t>
</w:t>
      </w:r>
      <w:r>
        <w:rPr>
          <w:rFonts w:ascii="Times New Roman"/>
          <w:b w:val="false"/>
          <w:i w:val="false"/>
          <w:color w:val="000000"/>
          <w:sz w:val="28"/>
        </w:rPr>
        <w:t xml:space="preserve">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 </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w:t>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xml:space="preserve">
      Мониторинг бойынша салық есептілігі шоғырландырылып табыс етіледі. </w:t>
      </w:r>
      <w:r>
        <w:br/>
      </w:r>
      <w:r>
        <w:rPr>
          <w:rFonts w:ascii="Times New Roman"/>
          <w:b w:val="false"/>
          <w:i w:val="false"/>
          <w:color w:val="000000"/>
          <w:sz w:val="28"/>
        </w:rPr>
        <w:t>
</w:t>
      </w:r>
      <w:r>
        <w:rPr>
          <w:rFonts w:ascii="Times New Roman"/>
          <w:b w:val="false"/>
          <w:i w:val="false"/>
          <w:color w:val="000000"/>
          <w:sz w:val="28"/>
        </w:rPr>
        <w:t xml:space="preserve">
      4. Мониторинг бойынша дерекқор осы Қағидаларда белгіленген тәртіп пен және бағдарламалық қамтамасыз етудің электрондық пішімінде (файлдарында) салық төлеуші беретін, осы Қағидалардың 3-тармағында көрсетілген ақпаратты қамтитын, осы Қағидалардың «Салық есептілігі нысандарын жасау тәртібі» 2-тарауға сәйкес нысандар бойынша жасалатын салық есептілігінің негізінде қалыптасады. </w:t>
      </w:r>
      <w:r>
        <w:br/>
      </w:r>
      <w:r>
        <w:rPr>
          <w:rFonts w:ascii="Times New Roman"/>
          <w:b w:val="false"/>
          <w:i w:val="false"/>
          <w:color w:val="000000"/>
          <w:sz w:val="28"/>
        </w:rPr>
        <w:t>
</w:t>
      </w:r>
      <w:r>
        <w:rPr>
          <w:rFonts w:ascii="Times New Roman"/>
          <w:b w:val="false"/>
          <w:i w:val="false"/>
          <w:color w:val="000000"/>
          <w:sz w:val="28"/>
        </w:rPr>
        <w:t xml:space="preserve">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 </w:t>
      </w:r>
      <w:r>
        <w:br/>
      </w:r>
      <w:r>
        <w:rPr>
          <w:rFonts w:ascii="Times New Roman"/>
          <w:b w:val="false"/>
          <w:i w:val="false"/>
          <w:color w:val="000000"/>
          <w:sz w:val="28"/>
        </w:rPr>
        <w:t>
</w:t>
      </w:r>
      <w:r>
        <w:rPr>
          <w:rFonts w:ascii="Times New Roman"/>
          <w:b w:val="false"/>
          <w:i w:val="false"/>
          <w:color w:val="000000"/>
          <w:sz w:val="28"/>
        </w:rPr>
        <w:t xml:space="preserve">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 </w:t>
      </w:r>
      <w:r>
        <w:br/>
      </w:r>
      <w:r>
        <w:rPr>
          <w:rFonts w:ascii="Times New Roman"/>
          <w:b w:val="false"/>
          <w:i w:val="false"/>
          <w:color w:val="000000"/>
          <w:sz w:val="28"/>
        </w:rPr>
        <w:t>
</w:t>
      </w:r>
      <w:r>
        <w:rPr>
          <w:rFonts w:ascii="Times New Roman"/>
          <w:b w:val="false"/>
          <w:i w:val="false"/>
          <w:color w:val="000000"/>
          <w:sz w:val="28"/>
        </w:rPr>
        <w:t xml:space="preserve">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 </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w:t>
      </w:r>
      <w:r>
        <w:rPr>
          <w:rFonts w:ascii="Times New Roman"/>
          <w:b w:val="false"/>
          <w:i w:val="false"/>
          <w:color w:val="000000"/>
          <w:sz w:val="28"/>
        </w:rPr>
        <w:t>
      Аталған ұяшықтар Салық кодексінің </w:t>
      </w:r>
      <w:r>
        <w:rPr>
          <w:rFonts w:ascii="Times New Roman"/>
          <w:b w:val="false"/>
          <w:i w:val="false"/>
          <w:color w:val="000000"/>
          <w:sz w:val="28"/>
        </w:rPr>
        <w:t>63-бабына</w:t>
      </w:r>
      <w:r>
        <w:rPr>
          <w:rFonts w:ascii="Times New Roman"/>
          <w:b w:val="false"/>
          <w:i w:val="false"/>
          <w:color w:val="000000"/>
          <w:sz w:val="28"/>
        </w:rPr>
        <w:t xml:space="preserve">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«Сәйкестендіру нөмірлерінің ұлттық тізілімдері туралы» Қазақстан Республикасының 2007 жылдың 12 қаңтардағы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Заңына (бұдан әрі – Ұлттық тізілімдер туралы заң) сәйкес Мониторинг бойынша салық есептілігін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нөмірін.</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4) тармақшасы қолданысқа енгізілген күннен бастап жеке сәйкестендіру нөмірін (бизнес сәйкестендіру нөмірін) міндетті түрде толтыруы тиіс;</w:t>
      </w:r>
      <w:r>
        <w:br/>
      </w:r>
      <w:r>
        <w:rPr>
          <w:rFonts w:ascii="Times New Roman"/>
          <w:b w:val="false"/>
          <w:i w:val="false"/>
          <w:color w:val="000000"/>
          <w:sz w:val="28"/>
        </w:rPr>
        <w:t>
</w:t>
      </w:r>
      <w:r>
        <w:rPr>
          <w:rFonts w:ascii="Times New Roman"/>
          <w:b w:val="false"/>
          <w:i w:val="false"/>
          <w:color w:val="000000"/>
          <w:sz w:val="28"/>
        </w:rPr>
        <w:t xml:space="preserve">
      2) құрылтай құжаттарына сәйкес салық төлеушінің атауы; </w:t>
      </w:r>
      <w:r>
        <w:br/>
      </w:r>
      <w:r>
        <w:rPr>
          <w:rFonts w:ascii="Times New Roman"/>
          <w:b w:val="false"/>
          <w:i w:val="false"/>
          <w:color w:val="000000"/>
          <w:sz w:val="28"/>
        </w:rPr>
        <w:t>
</w:t>
      </w:r>
      <w:r>
        <w:rPr>
          <w:rFonts w:ascii="Times New Roman"/>
          <w:b w:val="false"/>
          <w:i w:val="false"/>
          <w:color w:val="000000"/>
          <w:sz w:val="28"/>
        </w:rPr>
        <w:t xml:space="preserve">
      3) Мониторинг бойынша тапсырылатын салық есебінің, есеп берілетін салық кезеңі. </w:t>
      </w:r>
      <w:r>
        <w:br/>
      </w:r>
      <w:r>
        <w:rPr>
          <w:rFonts w:ascii="Times New Roman"/>
          <w:b w:val="false"/>
          <w:i w:val="false"/>
          <w:color w:val="000000"/>
          <w:sz w:val="28"/>
        </w:rPr>
        <w:t>
</w:t>
      </w:r>
      <w:r>
        <w:rPr>
          <w:rFonts w:ascii="Times New Roman"/>
          <w:b w:val="false"/>
          <w:i w:val="false"/>
          <w:color w:val="000000"/>
          <w:sz w:val="28"/>
        </w:rPr>
        <w:t>
      4) салық төлеушiнiң тiркеу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есептілігінің қажетті бағандары толтырылусыз беріледі.</w:t>
      </w:r>
      <w:r>
        <w:br/>
      </w:r>
      <w:r>
        <w:rPr>
          <w:rFonts w:ascii="Times New Roman"/>
          <w:b w:val="false"/>
          <w:i w:val="false"/>
          <w:color w:val="000000"/>
          <w:sz w:val="28"/>
        </w:rPr>
        <w:t>
</w:t>
      </w:r>
      <w:r>
        <w:rPr>
          <w:rFonts w:ascii="Times New Roman"/>
          <w:b w:val="false"/>
          <w:i w:val="false"/>
          <w:color w:val="000000"/>
          <w:sz w:val="28"/>
        </w:rPr>
        <w:t xml:space="preserve">
      11. Қажет болған кезде уәкілетті орган мониторинг бойынша берілген салық есептілігі нысандары бойынша таратып жазуды сұратуға құқылы. </w:t>
      </w:r>
    </w:p>
    <w:bookmarkEnd w:id="627"/>
    <w:bookmarkStart w:name="z3574" w:id="628"/>
    <w:p>
      <w:pPr>
        <w:spacing w:after="0"/>
        <w:ind w:left="0"/>
        <w:jc w:val="left"/>
      </w:pPr>
      <w:r>
        <w:rPr>
          <w:rFonts w:ascii="Times New Roman"/>
          <w:b/>
          <w:i w:val="false"/>
          <w:color w:val="000000"/>
        </w:rPr>
        <w:t xml:space="preserve"> 
2. Салық есептілігі нысандарын жасау тәртібі</w:t>
      </w:r>
    </w:p>
    <w:bookmarkEnd w:id="628"/>
    <w:bookmarkStart w:name="z3576" w:id="629"/>
    <w:p>
      <w:pPr>
        <w:spacing w:after="0"/>
        <w:ind w:left="0"/>
        <w:jc w:val="both"/>
      </w:pPr>
      <w:r>
        <w:rPr>
          <w:rFonts w:ascii="Times New Roman"/>
          <w:b w:val="false"/>
          <w:i w:val="false"/>
          <w:color w:val="000000"/>
          <w:sz w:val="28"/>
        </w:rPr>
        <w:t>
      12. «Зейнетақы активтері бойынша есеп» 3.1, «Бухгалтерлік баланс» 3.3, «Табыс және шығыс туралы есеп» 3.4-нысандар салық кезеңi үшін дайындалған салық төлеушiнің қаржы есебi болып табылады және бухгалтерлiк есепке алу және қаржылық есептiлiк бойынша Қазақстан Республикасының заңнамасына сәйкес толтырылады,. Нысандар өспелі жиынтықпен толтырылады, өлшем бірлігі мың теңге болып табылады.</w:t>
      </w:r>
      <w:r>
        <w:br/>
      </w:r>
      <w:r>
        <w:rPr>
          <w:rFonts w:ascii="Times New Roman"/>
          <w:b w:val="false"/>
          <w:i w:val="false"/>
          <w:color w:val="000000"/>
          <w:sz w:val="28"/>
        </w:rPr>
        <w:t>
</w:t>
      </w:r>
      <w:r>
        <w:rPr>
          <w:rFonts w:ascii="Times New Roman"/>
          <w:b w:val="false"/>
          <w:i w:val="false"/>
          <w:color w:val="000000"/>
          <w:sz w:val="28"/>
        </w:rPr>
        <w:t>
      13. «Зейнетақы активтерін басқару бойынша есеп» 3.2-нысан</w:t>
      </w:r>
      <w:r>
        <w:br/>
      </w:r>
      <w:r>
        <w:rPr>
          <w:rFonts w:ascii="Times New Roman"/>
          <w:b w:val="false"/>
          <w:i w:val="false"/>
          <w:color w:val="000000"/>
          <w:sz w:val="28"/>
        </w:rPr>
        <w:t>
</w:t>
      </w:r>
      <w:r>
        <w:rPr>
          <w:rFonts w:ascii="Times New Roman"/>
          <w:b w:val="false"/>
          <w:i w:val="false"/>
          <w:color w:val="000000"/>
          <w:sz w:val="28"/>
        </w:rPr>
        <w:t>
      «№» деген 1-бағанда реттік нөмірі көрсетіледі. Келесі ақпарат нөмірлеу тәртібін бұзбауы тиіс.</w:t>
      </w:r>
      <w:r>
        <w:br/>
      </w:r>
      <w:r>
        <w:rPr>
          <w:rFonts w:ascii="Times New Roman"/>
          <w:b w:val="false"/>
          <w:i w:val="false"/>
          <w:color w:val="000000"/>
          <w:sz w:val="28"/>
        </w:rPr>
        <w:t>
</w:t>
      </w:r>
      <w:r>
        <w:rPr>
          <w:rFonts w:ascii="Times New Roman"/>
          <w:b w:val="false"/>
          <w:i w:val="false"/>
          <w:color w:val="000000"/>
          <w:sz w:val="28"/>
        </w:rPr>
        <w:t xml:space="preserve">
      «Зейнетақы жинақтау қорының атауы» деген 2-бағанда зейнетақы активтерін, зейнетақы активтерін инвестициялық басқару қызметін жүзеге асыратын заңды тұлғаға берген, зейнетақы жинақтау қорының атауы көрсетiледi. Зейнетақы активтерін инвестициялық басқару қызметін өздері дербес жүзеге асыратын, зейнетақы жинақтау қоры, аталған бағанды толтырмайды. </w:t>
      </w:r>
      <w:r>
        <w:br/>
      </w:r>
      <w:r>
        <w:rPr>
          <w:rFonts w:ascii="Times New Roman"/>
          <w:b w:val="false"/>
          <w:i w:val="false"/>
          <w:color w:val="000000"/>
          <w:sz w:val="28"/>
        </w:rPr>
        <w:t>
</w:t>
      </w:r>
      <w:r>
        <w:rPr>
          <w:rFonts w:ascii="Times New Roman"/>
          <w:b w:val="false"/>
          <w:i w:val="false"/>
          <w:color w:val="000000"/>
          <w:sz w:val="28"/>
        </w:rPr>
        <w:t xml:space="preserve">
      «Салық кезеңінің соңындағы зейнетақы активтерiнің сомасы» деген 3-бағанда салық кезеңнiң соңындағы жағдай бойынша қордың зейнетақы активтерiн инвестициялық басқаруды жүзеге асыратын заңды тұлғаның басқаруына берiлген әр зейнетақы жинақтау қоры бойынша, зейнетақы активтерінің сомасы көрсетiледi. </w:t>
      </w:r>
      <w:r>
        <w:br/>
      </w:r>
      <w:r>
        <w:rPr>
          <w:rFonts w:ascii="Times New Roman"/>
          <w:b w:val="false"/>
          <w:i w:val="false"/>
          <w:color w:val="000000"/>
          <w:sz w:val="28"/>
        </w:rPr>
        <w:t>
</w:t>
      </w:r>
      <w:r>
        <w:rPr>
          <w:rFonts w:ascii="Times New Roman"/>
          <w:b w:val="false"/>
          <w:i w:val="false"/>
          <w:color w:val="000000"/>
          <w:sz w:val="28"/>
        </w:rPr>
        <w:t>
      «Инвестицияланды, барлығы» деген 4-бағанда салық кезеңінің аяғында әр зейнетақы қорының, қаржы құралдарына орналастырылған зейнетақы активтерінің сомасы көрсетіледі. Аталған баған, осы есептің 5 – 13-бағандағы соманы көрсетеді.</w:t>
      </w:r>
      <w:r>
        <w:br/>
      </w:r>
      <w:r>
        <w:rPr>
          <w:rFonts w:ascii="Times New Roman"/>
          <w:b w:val="false"/>
          <w:i w:val="false"/>
          <w:color w:val="000000"/>
          <w:sz w:val="28"/>
        </w:rPr>
        <w:t>
</w:t>
      </w:r>
      <w:r>
        <w:rPr>
          <w:rFonts w:ascii="Times New Roman"/>
          <w:b w:val="false"/>
          <w:i w:val="false"/>
          <w:color w:val="000000"/>
          <w:sz w:val="28"/>
        </w:rPr>
        <w:t>
      «ҚР Ұлттық Банкі» деген 5-бағанда Қазақстан Республикасының Ұлттық Банкісінің жинағына орналастырылған, зейнетақы активтерінің сомасы көрсетіледі.</w:t>
      </w:r>
      <w:r>
        <w:br/>
      </w:r>
      <w:r>
        <w:rPr>
          <w:rFonts w:ascii="Times New Roman"/>
          <w:b w:val="false"/>
          <w:i w:val="false"/>
          <w:color w:val="000000"/>
          <w:sz w:val="28"/>
        </w:rPr>
        <w:t>
</w:t>
      </w:r>
      <w:r>
        <w:rPr>
          <w:rFonts w:ascii="Times New Roman"/>
          <w:b w:val="false"/>
          <w:i w:val="false"/>
          <w:color w:val="000000"/>
          <w:sz w:val="28"/>
        </w:rPr>
        <w:t>
      «Екінші деңгейдегі банктер» деген 6-бағанда екінші деңгейдегі банктердің жинағына орналастырылған, зейнетақы активтерінің сомасы көрсетіледі.</w:t>
      </w:r>
      <w:r>
        <w:br/>
      </w:r>
      <w:r>
        <w:rPr>
          <w:rFonts w:ascii="Times New Roman"/>
          <w:b w:val="false"/>
          <w:i w:val="false"/>
          <w:color w:val="000000"/>
          <w:sz w:val="28"/>
        </w:rPr>
        <w:t>
</w:t>
      </w:r>
      <w:r>
        <w:rPr>
          <w:rFonts w:ascii="Times New Roman"/>
          <w:b w:val="false"/>
          <w:i w:val="false"/>
          <w:color w:val="000000"/>
          <w:sz w:val="28"/>
        </w:rPr>
        <w:t>
      «ҚР ҰБ және ҚР ҚМ бағалы қағаздары» деген 7-бағанда Қазақстан Республикасының Ұлттық Банкісімен және Қазақстан Республикасының Қаржы министрлігімен, Қазақстан Республикасының жергілікті атқарушы органдарының шығарған бағалы қағаздарын қоспағандағы, Қазақстан Республикасының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бағалы қағаздары» деген 8-бағанда жергілікті атқарушы органдарымен шығарылып, мемлекеттік бағалы қағаздарына орналастырылған, зейнетақы активтерінің сомасы көрсетіледі.</w:t>
      </w:r>
      <w:r>
        <w:br/>
      </w:r>
      <w:r>
        <w:rPr>
          <w:rFonts w:ascii="Times New Roman"/>
          <w:b w:val="false"/>
          <w:i w:val="false"/>
          <w:color w:val="000000"/>
          <w:sz w:val="28"/>
        </w:rPr>
        <w:t>
</w:t>
      </w:r>
      <w:r>
        <w:rPr>
          <w:rFonts w:ascii="Times New Roman"/>
          <w:b w:val="false"/>
          <w:i w:val="false"/>
          <w:color w:val="000000"/>
          <w:sz w:val="28"/>
        </w:rPr>
        <w:t>
      «Шетелдік эмитенттердің мемлекеттік емес бағалы қағаздары» 9-бағанда, шетелдік эмитенттердің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w:t>
      </w:r>
      <w:r>
        <w:rPr>
          <w:rFonts w:ascii="Times New Roman"/>
          <w:b w:val="false"/>
          <w:i w:val="false"/>
          <w:color w:val="000000"/>
          <w:sz w:val="28"/>
        </w:rPr>
        <w:t>
      «Шетел мемлекеттерінің бағалы қағаздары» деген 10-бағанда, шетел мемлекеттерінің бағалы қағаздарына орналастырылған, зейнетақы активтерінің сомасы көрсетіледі.</w:t>
      </w:r>
      <w:r>
        <w:br/>
      </w:r>
      <w:r>
        <w:rPr>
          <w:rFonts w:ascii="Times New Roman"/>
          <w:b w:val="false"/>
          <w:i w:val="false"/>
          <w:color w:val="000000"/>
          <w:sz w:val="28"/>
        </w:rPr>
        <w:t>
</w:t>
      </w:r>
      <w:r>
        <w:rPr>
          <w:rFonts w:ascii="Times New Roman"/>
          <w:b w:val="false"/>
          <w:i w:val="false"/>
          <w:color w:val="000000"/>
          <w:sz w:val="28"/>
        </w:rPr>
        <w:t>
      «Халықаралық қаржы ұйымдарының бағалы қағаздары» деген 11-бағанда халықаралық қаржы ұйымдарының бағалы қағаздарына орналастырылған, зейнетақы активтерінің сомасы көрсетіледі.</w:t>
      </w:r>
      <w:r>
        <w:br/>
      </w:r>
      <w:r>
        <w:rPr>
          <w:rFonts w:ascii="Times New Roman"/>
          <w:b w:val="false"/>
          <w:i w:val="false"/>
          <w:color w:val="000000"/>
          <w:sz w:val="28"/>
        </w:rPr>
        <w:t>
</w:t>
      </w:r>
      <w:r>
        <w:rPr>
          <w:rFonts w:ascii="Times New Roman"/>
          <w:b w:val="false"/>
          <w:i w:val="false"/>
          <w:color w:val="000000"/>
          <w:sz w:val="28"/>
        </w:rPr>
        <w:t>
      «Мемлекеттік емес бағалы қағаздар» деген 12-бағанда сауданы ұйымдастырушылардың ресми тізіміне қосылған, Қазақстан Республикасы ұйымдарының ипотекалық облигацияларына; «А» санаты бойынша сауданы ұйымдастырушылардың ресми тізіміне қосылған, ипотекалық облигациялардан басқа да, Қазақстан Республикасының және басқа мемлекеттердің заңнамаларына сәйкес шығарылған, Қазақстан Республикасы ұйымдарының мемлекеттік емес эмиссиялық бағалы қағаздарына; «Қазақстанның Даму Банкісі» ЖАҚ облигацияларына және де басқа мемлекеттік емес бағалы қағаздарына орналастырылған, зейнетақы активтерінің сомасы көрсетіледі.</w:t>
      </w:r>
      <w:r>
        <w:br/>
      </w:r>
      <w:r>
        <w:rPr>
          <w:rFonts w:ascii="Times New Roman"/>
          <w:b w:val="false"/>
          <w:i w:val="false"/>
          <w:color w:val="000000"/>
          <w:sz w:val="28"/>
        </w:rPr>
        <w:t>
</w:t>
      </w:r>
      <w:r>
        <w:rPr>
          <w:rFonts w:ascii="Times New Roman"/>
          <w:b w:val="false"/>
          <w:i w:val="false"/>
          <w:color w:val="000000"/>
          <w:sz w:val="28"/>
        </w:rPr>
        <w:t>
      «Басқа да» деген 13-бағанда осы есебтің 5 – 12-бағандарында көрсетілмеген, басқа да қаржы құралдарына орналастырылған, зейнетақы активтерінің сомасы көрсетіледі.</w:t>
      </w:r>
      <w:r>
        <w:br/>
      </w:r>
      <w:r>
        <w:rPr>
          <w:rFonts w:ascii="Times New Roman"/>
          <w:b w:val="false"/>
          <w:i w:val="false"/>
          <w:color w:val="000000"/>
          <w:sz w:val="28"/>
        </w:rPr>
        <w:t>
</w:t>
      </w:r>
      <w:r>
        <w:rPr>
          <w:rFonts w:ascii="Times New Roman"/>
          <w:b w:val="false"/>
          <w:i w:val="false"/>
          <w:color w:val="000000"/>
          <w:sz w:val="28"/>
        </w:rPr>
        <w:t xml:space="preserve">
      «Есептелген инвестициялық кiрiс» деген 14-бағанда есептi салық кезеңіндегі, әр зейнетақы қорына есептелген инвестициялық кiрiстiң сомасы көрсетiледi. </w:t>
      </w:r>
      <w:r>
        <w:br/>
      </w:r>
      <w:r>
        <w:rPr>
          <w:rFonts w:ascii="Times New Roman"/>
          <w:b w:val="false"/>
          <w:i w:val="false"/>
          <w:color w:val="000000"/>
          <w:sz w:val="28"/>
        </w:rPr>
        <w:t>
</w:t>
      </w:r>
      <w:r>
        <w:rPr>
          <w:rFonts w:ascii="Times New Roman"/>
          <w:b w:val="false"/>
          <w:i w:val="false"/>
          <w:color w:val="000000"/>
          <w:sz w:val="28"/>
        </w:rPr>
        <w:t xml:space="preserve">
      «Комиссиялық сыйақы» деген 15-бағанда есептi салық кезеңiнде әр зейнетақы қорынан, зейнетақы активтерін инвестициялық басқару қызметін жүзеге асырудан алған, заңды тұлғаның комиссиялық сыйақысының сомасы көрсетiледi. </w:t>
      </w:r>
      <w:r>
        <w:br/>
      </w:r>
      <w:r>
        <w:rPr>
          <w:rFonts w:ascii="Times New Roman"/>
          <w:b w:val="false"/>
          <w:i w:val="false"/>
          <w:color w:val="000000"/>
          <w:sz w:val="28"/>
        </w:rPr>
        <w:t>
</w:t>
      </w:r>
      <w:r>
        <w:rPr>
          <w:rFonts w:ascii="Times New Roman"/>
          <w:b w:val="false"/>
          <w:i w:val="false"/>
          <w:color w:val="000000"/>
          <w:sz w:val="28"/>
        </w:rPr>
        <w:t xml:space="preserve">
      Нысан өспелі жиынтықпен толтырылады, өлшем бірлігі мың теңге болып табылады. </w:t>
      </w:r>
    </w:p>
    <w:bookmarkEnd w:id="629"/>
    <w:bookmarkStart w:name="z3616" w:id="6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630"/>
    <w:bookmarkStart w:name="z3663" w:id="631"/>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631"/>
    <w:bookmarkStart w:name="z3687" w:id="632"/>
    <w:p>
      <w:pPr>
        <w:spacing w:after="0"/>
        <w:ind w:left="0"/>
        <w:jc w:val="left"/>
      </w:pPr>
      <w:r>
        <w:rPr>
          <w:rFonts w:ascii="Times New Roman"/>
          <w:b/>
          <w:i w:val="false"/>
          <w:color w:val="000000"/>
        </w:rPr>
        <w:t xml:space="preserve"> 
4.1 нысан</w:t>
      </w:r>
      <w:r>
        <w:br/>
      </w:r>
      <w:r>
        <w:rPr>
          <w:rFonts w:ascii="Times New Roman"/>
          <w:b/>
          <w:i w:val="false"/>
          <w:color w:val="000000"/>
        </w:rPr>
        <w:t>
Сақтандыру қызметі туралы есеп</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184"/>
        <w:gridCol w:w="1696"/>
        <w:gridCol w:w="929"/>
        <w:gridCol w:w="1696"/>
        <w:gridCol w:w="1951"/>
        <w:gridCol w:w="1185"/>
        <w:gridCol w:w="1696"/>
        <w:gridCol w:w="1185"/>
        <w:gridCol w:w="1719"/>
      </w:tblGrid>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сыныптары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 келісім-шарттарды</w:t>
            </w:r>
            <w:r>
              <w:rPr>
                <w:rFonts w:ascii="Times New Roman"/>
                <w:b w:val="false"/>
                <w:i w:val="false"/>
                <w:color w:val="000000"/>
                <w:sz w:val="20"/>
              </w:rPr>
              <w:t>ң</w:t>
            </w:r>
            <w:r>
              <w:rPr>
                <w:rFonts w:ascii="Times New Roman"/>
                <w:b w:val="false"/>
                <w:i w:val="false"/>
                <w:color w:val="000000"/>
                <w:sz w:val="20"/>
              </w:rPr>
              <w:t xml:space="preserve"> саны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/резидент емес</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абылдан</w:t>
            </w:r>
            <w:r>
              <w:rPr>
                <w:rFonts w:ascii="Times New Roman"/>
                <w:b w:val="false"/>
                <w:i w:val="false"/>
                <w:color w:val="000000"/>
                <w:sz w:val="20"/>
              </w:rPr>
              <w:t>ғ</w:t>
            </w:r>
            <w:r>
              <w:rPr>
                <w:rFonts w:ascii="Times New Roman"/>
                <w:b w:val="false"/>
                <w:i w:val="false"/>
                <w:color w:val="000000"/>
                <w:sz w:val="20"/>
              </w:rPr>
              <w:t>ан са</w:t>
            </w:r>
            <w:r>
              <w:rPr>
                <w:rFonts w:ascii="Times New Roman"/>
                <w:b w:val="false"/>
                <w:i w:val="false"/>
                <w:color w:val="000000"/>
                <w:sz w:val="20"/>
              </w:rPr>
              <w:t>қ</w:t>
            </w:r>
            <w:r>
              <w:rPr>
                <w:rFonts w:ascii="Times New Roman"/>
                <w:b w:val="false"/>
                <w:i w:val="false"/>
                <w:color w:val="000000"/>
                <w:sz w:val="20"/>
              </w:rPr>
              <w:t>тандыру сыйлы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ылары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w:t>
            </w:r>
            <w:r>
              <w:rPr>
                <w:rFonts w:ascii="Times New Roman"/>
                <w:b w:val="false"/>
                <w:i w:val="false"/>
                <w:color w:val="000000"/>
                <w:sz w:val="20"/>
              </w:rPr>
              <w:t>ғ</w:t>
            </w:r>
            <w:r>
              <w:rPr>
                <w:rFonts w:ascii="Times New Roman"/>
                <w:b w:val="false"/>
                <w:i w:val="false"/>
                <w:color w:val="000000"/>
                <w:sz w:val="20"/>
              </w:rPr>
              <w:t>а берілген са</w:t>
            </w:r>
            <w:r>
              <w:rPr>
                <w:rFonts w:ascii="Times New Roman"/>
                <w:b w:val="false"/>
                <w:i w:val="false"/>
                <w:color w:val="000000"/>
                <w:sz w:val="20"/>
              </w:rPr>
              <w:t>қ</w:t>
            </w:r>
            <w:r>
              <w:rPr>
                <w:rFonts w:ascii="Times New Roman"/>
                <w:b w:val="false"/>
                <w:i w:val="false"/>
                <w:color w:val="000000"/>
                <w:sz w:val="20"/>
              </w:rPr>
              <w:t>тандыру сыйлы</w:t>
            </w:r>
            <w:r>
              <w:rPr>
                <w:rFonts w:ascii="Times New Roman"/>
                <w:b w:val="false"/>
                <w:i w:val="false"/>
                <w:color w:val="000000"/>
                <w:sz w:val="20"/>
              </w:rPr>
              <w:t>қ</w:t>
            </w:r>
            <w:r>
              <w:rPr>
                <w:rFonts w:ascii="Times New Roman"/>
                <w:b w:val="false"/>
                <w:i w:val="false"/>
                <w:color w:val="000000"/>
                <w:sz w:val="20"/>
              </w:rPr>
              <w:t xml:space="preserve"> а</w:t>
            </w:r>
            <w:r>
              <w:rPr>
                <w:rFonts w:ascii="Times New Roman"/>
                <w:b w:val="false"/>
                <w:i w:val="false"/>
                <w:color w:val="000000"/>
                <w:sz w:val="20"/>
              </w:rPr>
              <w:t>қ</w:t>
            </w:r>
            <w:r>
              <w:rPr>
                <w:rFonts w:ascii="Times New Roman"/>
                <w:b w:val="false"/>
                <w:i w:val="false"/>
                <w:color w:val="000000"/>
                <w:sz w:val="20"/>
              </w:rPr>
              <w:t>ылары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сомасы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салынатын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сомасы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ставкасы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ленетін салы</w:t>
            </w:r>
            <w:r>
              <w:rPr>
                <w:rFonts w:ascii="Times New Roman"/>
                <w:b w:val="false"/>
                <w:i w:val="false"/>
                <w:color w:val="000000"/>
                <w:sz w:val="20"/>
              </w:rPr>
              <w:t>қ</w:t>
            </w:r>
            <w:r>
              <w:rPr>
                <w:rFonts w:ascii="Times New Roman"/>
                <w:b w:val="false"/>
                <w:i w:val="false"/>
                <w:color w:val="000000"/>
                <w:sz w:val="20"/>
              </w:rPr>
              <w:t xml:space="preserve"> сомасы</w:t>
            </w:r>
          </w:p>
        </w:tc>
      </w:tr>
      <w:tr>
        <w:trPr>
          <w:trHeight w:val="1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6" w:id="633"/>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xml:space="preserve">
Осы нысан электрондық құжаттармен алмасу кезінде электронды цифрлық қолтаңбаны пайдалану және тану туралы №__ келісімге сәйкес электронды цифрлық қолтаңбамен расталған </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633"/>
    <w:bookmarkStart w:name="z3788" w:id="6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634"/>
    <w:bookmarkStart w:name="z3790" w:id="635"/>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635"/>
    <w:bookmarkStart w:name="z3916" w:id="636"/>
    <w:p>
      <w:pPr>
        <w:spacing w:after="0"/>
        <w:ind w:left="0"/>
        <w:jc w:val="left"/>
      </w:pPr>
      <w:r>
        <w:rPr>
          <w:rFonts w:ascii="Times New Roman"/>
          <w:b/>
          <w:i w:val="false"/>
          <w:color w:val="000000"/>
        </w:rPr>
        <w:t xml:space="preserve"> 
4.2 Нысаны</w:t>
      </w:r>
      <w:r>
        <w:br/>
      </w:r>
      <w:r>
        <w:rPr>
          <w:rFonts w:ascii="Times New Roman"/>
          <w:b/>
          <w:i w:val="false"/>
          <w:color w:val="000000"/>
        </w:rPr>
        <w:t>
Бухгалтерлік баланс</w:t>
      </w:r>
    </w:p>
    <w:bookmarkEnd w:id="636"/>
    <w:p>
      <w:pPr>
        <w:spacing w:after="0"/>
        <w:ind w:left="0"/>
        <w:jc w:val="both"/>
      </w:pPr>
      <w:r>
        <w:rPr>
          <w:rFonts w:ascii="Times New Roman"/>
          <w:b w:val="false"/>
          <w:i w:val="false"/>
          <w:color w:val="000000"/>
          <w:sz w:val="28"/>
        </w:rPr>
        <w:t> </w:t>
      </w: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8099"/>
        <w:gridCol w:w="2263"/>
        <w:gridCol w:w="2349"/>
      </w:tblGrid>
      <w:tr>
        <w:trPr>
          <w:trHeight w:val="5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w:t>
            </w:r>
            <w:r>
              <w:rPr>
                <w:rFonts w:ascii="Times New Roman"/>
                <w:b w:val="false"/>
                <w:i w:val="false"/>
                <w:color w:val="000000"/>
                <w:sz w:val="20"/>
              </w:rPr>
              <w:t>ң</w:t>
            </w:r>
            <w:r>
              <w:rPr>
                <w:rFonts w:ascii="Times New Roman"/>
                <w:b w:val="false"/>
                <w:i w:val="false"/>
                <w:color w:val="000000"/>
                <w:sz w:val="20"/>
              </w:rPr>
              <w:t xml:space="preserve"> 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w:t>
            </w:r>
            <w:r>
              <w:rPr>
                <w:rFonts w:ascii="Times New Roman"/>
                <w:b w:val="false"/>
                <w:i w:val="false"/>
                <w:color w:val="000000"/>
                <w:sz w:val="20"/>
              </w:rPr>
              <w:t>ң</w:t>
            </w:r>
            <w:r>
              <w:rPr>
                <w:rFonts w:ascii="Times New Roman"/>
                <w:b w:val="false"/>
                <w:i w:val="false"/>
                <w:color w:val="000000"/>
                <w:sz w:val="20"/>
              </w:rPr>
              <w:t xml:space="preserve"> басына</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w:t>
            </w:r>
            <w:r>
              <w:rPr>
                <w:rFonts w:ascii="Times New Roman"/>
                <w:b w:val="false"/>
                <w:i w:val="false"/>
                <w:color w:val="000000"/>
                <w:sz w:val="20"/>
              </w:rPr>
              <w:t>ң</w:t>
            </w:r>
            <w:r>
              <w:rPr>
                <w:rFonts w:ascii="Times New Roman"/>
                <w:b w:val="false"/>
                <w:i w:val="false"/>
                <w:color w:val="000000"/>
                <w:sz w:val="20"/>
              </w:rPr>
              <w:t xml:space="preserve"> со</w:t>
            </w:r>
            <w:r>
              <w:rPr>
                <w:rFonts w:ascii="Times New Roman"/>
                <w:b w:val="false"/>
                <w:i w:val="false"/>
                <w:color w:val="000000"/>
                <w:sz w:val="20"/>
              </w:rPr>
              <w:t>ң</w:t>
            </w:r>
            <w:r>
              <w:rPr>
                <w:rFonts w:ascii="Times New Roman"/>
                <w:b w:val="false"/>
                <w:i w:val="false"/>
                <w:color w:val="000000"/>
                <w:sz w:val="20"/>
              </w:rPr>
              <w:t>ына</w:t>
            </w:r>
          </w:p>
        </w:tc>
      </w:tr>
      <w:tr>
        <w:trPr>
          <w:trHeight w:val="18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шалар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w:t>
            </w:r>
            <w:r>
              <w:rPr>
                <w:rFonts w:ascii="Times New Roman"/>
                <w:b w:val="false"/>
                <w:i w:val="false"/>
                <w:color w:val="000000"/>
                <w:sz w:val="20"/>
              </w:rPr>
              <w:t>ғ</w:t>
            </w:r>
            <w:r>
              <w:rPr>
                <w:rFonts w:ascii="Times New Roman"/>
                <w:b w:val="false"/>
                <w:i w:val="false"/>
                <w:color w:val="000000"/>
                <w:sz w:val="20"/>
              </w:rPr>
              <w:t>ан салымдар (к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бойынша резервтерді шегергенде)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бойынша резервтерді шегергенде)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олда бар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бойынша резервтерді шегергенде)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тандырушылардан алынатын сомалар</w:t>
            </w:r>
            <w:r>
              <w:br/>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бойынша резервтерді шегергенде)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тандырушылардан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тандырушылардан)</w:t>
            </w:r>
            <w:r>
              <w:br/>
            </w:r>
            <w:r>
              <w:rPr>
                <w:rFonts w:ascii="Times New Roman"/>
                <w:b w:val="false"/>
                <w:i w:val="false"/>
                <w:color w:val="000000"/>
                <w:sz w:val="20"/>
              </w:rPr>
              <w:t>
</w:t>
            </w: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не делдалдардан алынатын са</w:t>
            </w:r>
            <w:r>
              <w:rPr>
                <w:rFonts w:ascii="Times New Roman"/>
                <w:b w:val="false"/>
                <w:i w:val="false"/>
                <w:color w:val="000000"/>
                <w:sz w:val="20"/>
              </w:rPr>
              <w:t>қ</w:t>
            </w:r>
            <w:r>
              <w:rPr>
                <w:rFonts w:ascii="Times New Roman"/>
                <w:b w:val="false"/>
                <w:i w:val="false"/>
                <w:color w:val="000000"/>
                <w:sz w:val="20"/>
              </w:rPr>
              <w:t>тандыру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ылары (к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шегергенде) бойынша резервтерді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дебиторлы</w:t>
            </w:r>
            <w:r>
              <w:rPr>
                <w:rFonts w:ascii="Times New Roman"/>
                <w:b w:val="false"/>
                <w:i w:val="false"/>
                <w:color w:val="000000"/>
                <w:sz w:val="20"/>
              </w:rPr>
              <w:t>қ</w:t>
            </w:r>
            <w:r>
              <w:rPr>
                <w:rFonts w:ascii="Times New Roman"/>
                <w:b w:val="false"/>
                <w:i w:val="false"/>
                <w:color w:val="000000"/>
                <w:sz w:val="20"/>
              </w:rPr>
              <w:t xml:space="preserve"> берешек (к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бойынша резервтерді шегергенде)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тандырушымен берілген займдар (к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бойынша резервтерді шегергенде)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w:t>
            </w:r>
            <w:r>
              <w:rPr>
                <w:rFonts w:ascii="Times New Roman"/>
                <w:b w:val="false"/>
                <w:i w:val="false"/>
                <w:color w:val="000000"/>
                <w:sz w:val="20"/>
              </w:rPr>
              <w:t>ғ</w:t>
            </w:r>
            <w:r>
              <w:rPr>
                <w:rFonts w:ascii="Times New Roman"/>
                <w:b w:val="false"/>
                <w:i w:val="false"/>
                <w:color w:val="000000"/>
                <w:sz w:val="20"/>
              </w:rPr>
              <w:t>ы кезе</w:t>
            </w:r>
            <w:r>
              <w:rPr>
                <w:rFonts w:ascii="Times New Roman"/>
                <w:b w:val="false"/>
                <w:i w:val="false"/>
                <w:color w:val="000000"/>
                <w:sz w:val="20"/>
              </w:rPr>
              <w:t>ң</w:t>
            </w:r>
            <w:r>
              <w:rPr>
                <w:rFonts w:ascii="Times New Roman"/>
                <w:b w:val="false"/>
                <w:i w:val="false"/>
                <w:color w:val="000000"/>
                <w:sz w:val="20"/>
              </w:rPr>
              <w:t>дерді</w:t>
            </w:r>
            <w:r>
              <w:rPr>
                <w:rFonts w:ascii="Times New Roman"/>
                <w:b w:val="false"/>
                <w:i w:val="false"/>
                <w:color w:val="000000"/>
                <w:sz w:val="20"/>
              </w:rPr>
              <w:t>ң</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талабы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w:t>
            </w:r>
            <w:r>
              <w:rPr>
                <w:rFonts w:ascii="Times New Roman"/>
                <w:b w:val="false"/>
                <w:i w:val="false"/>
                <w:color w:val="000000"/>
                <w:sz w:val="20"/>
              </w:rPr>
              <w:t>қ</w:t>
            </w:r>
            <w:r>
              <w:rPr>
                <w:rFonts w:ascii="Times New Roman"/>
                <w:b w:val="false"/>
                <w:i w:val="false"/>
                <w:color w:val="000000"/>
                <w:sz w:val="20"/>
              </w:rPr>
              <w:t>алдырыл</w:t>
            </w:r>
            <w:r>
              <w:rPr>
                <w:rFonts w:ascii="Times New Roman"/>
                <w:b w:val="false"/>
                <w:i w:val="false"/>
                <w:color w:val="000000"/>
                <w:sz w:val="20"/>
              </w:rPr>
              <w:t>ғ</w:t>
            </w:r>
            <w:r>
              <w:rPr>
                <w:rFonts w:ascii="Times New Roman"/>
                <w:b w:val="false"/>
                <w:i w:val="false"/>
                <w:color w:val="000000"/>
                <w:sz w:val="20"/>
              </w:rPr>
              <w:t>ан салы</w:t>
            </w:r>
            <w:r>
              <w:rPr>
                <w:rFonts w:ascii="Times New Roman"/>
                <w:b w:val="false"/>
                <w:i w:val="false"/>
                <w:color w:val="000000"/>
                <w:sz w:val="20"/>
              </w:rPr>
              <w:t>қ</w:t>
            </w:r>
            <w:r>
              <w:rPr>
                <w:rFonts w:ascii="Times New Roman"/>
                <w:b w:val="false"/>
                <w:i w:val="false"/>
                <w:color w:val="000000"/>
                <w:sz w:val="20"/>
              </w:rPr>
              <w:t xml:space="preserve"> талабы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активтер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теуге дейін </w:t>
            </w:r>
            <w:r>
              <w:rPr>
                <w:rFonts w:ascii="Times New Roman"/>
                <w:b w:val="false"/>
                <w:i w:val="false"/>
                <w:color w:val="000000"/>
                <w:sz w:val="20"/>
              </w:rPr>
              <w:t>ұ</w:t>
            </w:r>
            <w:r>
              <w:rPr>
                <w:rFonts w:ascii="Times New Roman"/>
                <w:b w:val="false"/>
                <w:i w:val="false"/>
                <w:color w:val="000000"/>
                <w:sz w:val="20"/>
              </w:rPr>
              <w:t>сталатын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бойынша резервтерді шегергенде)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капиталына инвестициялар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rPr>
                <w:rFonts w:ascii="Times New Roman"/>
                <w:b w:val="false"/>
                <w:i w:val="false"/>
                <w:color w:val="000000"/>
                <w:sz w:val="20"/>
              </w:rPr>
              <w:t>құ</w:t>
            </w:r>
            <w:r>
              <w:rPr>
                <w:rFonts w:ascii="Times New Roman"/>
                <w:b w:val="false"/>
                <w:i w:val="false"/>
                <w:color w:val="000000"/>
                <w:sz w:val="20"/>
              </w:rPr>
              <w:t>ралдар (нетто)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w:t>
            </w:r>
            <w:r>
              <w:rPr>
                <w:rFonts w:ascii="Times New Roman"/>
                <w:b w:val="false"/>
                <w:i w:val="false"/>
                <w:color w:val="000000"/>
                <w:sz w:val="20"/>
              </w:rPr>
              <w:t xml:space="preserve"> емес активтер (нетто)</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сі</w:t>
            </w:r>
            <w:r>
              <w:rPr>
                <w:rFonts w:ascii="Times New Roman"/>
                <w:b w:val="false"/>
                <w:i w:val="false"/>
                <w:color w:val="000000"/>
                <w:sz w:val="20"/>
              </w:rPr>
              <w:t>ң</w:t>
            </w:r>
            <w:r>
              <w:rPr>
                <w:rFonts w:ascii="Times New Roman"/>
                <w:b w:val="false"/>
                <w:i w:val="false"/>
                <w:color w:val="000000"/>
                <w:sz w:val="20"/>
              </w:rPr>
              <w:t>ірілмеген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резерві, жалпы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сі</w:t>
            </w:r>
            <w:r>
              <w:rPr>
                <w:rFonts w:ascii="Times New Roman"/>
                <w:b w:val="false"/>
                <w:i w:val="false"/>
                <w:color w:val="000000"/>
                <w:sz w:val="20"/>
              </w:rPr>
              <w:t>ң</w:t>
            </w:r>
            <w:r>
              <w:rPr>
                <w:rFonts w:ascii="Times New Roman"/>
                <w:b w:val="false"/>
                <w:i w:val="false"/>
                <w:color w:val="000000"/>
                <w:sz w:val="20"/>
              </w:rPr>
              <w:t>ірілмеген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ы резервінде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танушыны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сі</w:t>
            </w:r>
            <w:r>
              <w:rPr>
                <w:rFonts w:ascii="Times New Roman"/>
                <w:b w:val="false"/>
                <w:i w:val="false"/>
                <w:color w:val="000000"/>
                <w:sz w:val="20"/>
              </w:rPr>
              <w:t>ң</w:t>
            </w:r>
            <w:r>
              <w:rPr>
                <w:rFonts w:ascii="Times New Roman"/>
                <w:b w:val="false"/>
                <w:i w:val="false"/>
                <w:color w:val="000000"/>
                <w:sz w:val="20"/>
              </w:rPr>
              <w:t>ірілмеген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резервіні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мірді са</w:t>
            </w:r>
            <w:r>
              <w:rPr>
                <w:rFonts w:ascii="Times New Roman"/>
                <w:b w:val="false"/>
                <w:i w:val="false"/>
                <w:color w:val="000000"/>
                <w:sz w:val="20"/>
              </w:rPr>
              <w:t>қ</w:t>
            </w:r>
            <w:r>
              <w:rPr>
                <w:rFonts w:ascii="Times New Roman"/>
                <w:b w:val="false"/>
                <w:i w:val="false"/>
                <w:color w:val="000000"/>
                <w:sz w:val="20"/>
              </w:rPr>
              <w:t>тандыру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 шарттары бойынша болма</w:t>
            </w:r>
            <w:r>
              <w:rPr>
                <w:rFonts w:ascii="Times New Roman"/>
                <w:b w:val="false"/>
                <w:i w:val="false"/>
                <w:color w:val="000000"/>
                <w:sz w:val="20"/>
              </w:rPr>
              <w:t>ғ</w:t>
            </w:r>
            <w:r>
              <w:rPr>
                <w:rFonts w:ascii="Times New Roman"/>
                <w:b w:val="false"/>
                <w:i w:val="false"/>
                <w:color w:val="000000"/>
                <w:sz w:val="20"/>
              </w:rPr>
              <w:t>ан залалдар резерві, жалпы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мірді са</w:t>
            </w:r>
            <w:r>
              <w:rPr>
                <w:rFonts w:ascii="Times New Roman"/>
                <w:b w:val="false"/>
                <w:i w:val="false"/>
                <w:color w:val="000000"/>
                <w:sz w:val="20"/>
              </w:rPr>
              <w:t>қ</w:t>
            </w:r>
            <w:r>
              <w:rPr>
                <w:rFonts w:ascii="Times New Roman"/>
                <w:b w:val="false"/>
                <w:i w:val="false"/>
                <w:color w:val="000000"/>
                <w:sz w:val="20"/>
              </w:rPr>
              <w:t>тандыру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 шарттары бойынша болма</w:t>
            </w:r>
            <w:r>
              <w:rPr>
                <w:rFonts w:ascii="Times New Roman"/>
                <w:b w:val="false"/>
                <w:i w:val="false"/>
                <w:color w:val="000000"/>
                <w:sz w:val="20"/>
              </w:rPr>
              <w:t>ғ</w:t>
            </w:r>
            <w:r>
              <w:rPr>
                <w:rFonts w:ascii="Times New Roman"/>
                <w:b w:val="false"/>
                <w:i w:val="false"/>
                <w:color w:val="000000"/>
                <w:sz w:val="20"/>
              </w:rPr>
              <w:t xml:space="preserve">ан залалдар резервінде,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танушыны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мірді са</w:t>
            </w:r>
            <w:r>
              <w:rPr>
                <w:rFonts w:ascii="Times New Roman"/>
                <w:b w:val="false"/>
                <w:i w:val="false"/>
                <w:color w:val="000000"/>
                <w:sz w:val="20"/>
              </w:rPr>
              <w:t>қ</w:t>
            </w:r>
            <w:r>
              <w:rPr>
                <w:rFonts w:ascii="Times New Roman"/>
                <w:b w:val="false"/>
                <w:i w:val="false"/>
                <w:color w:val="000000"/>
                <w:sz w:val="20"/>
              </w:rPr>
              <w:t>тандыру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 шарттары бойынша болма</w:t>
            </w:r>
            <w:r>
              <w:rPr>
                <w:rFonts w:ascii="Times New Roman"/>
                <w:b w:val="false"/>
                <w:i w:val="false"/>
                <w:color w:val="000000"/>
                <w:sz w:val="20"/>
              </w:rPr>
              <w:t>ғ</w:t>
            </w:r>
            <w:r>
              <w:rPr>
                <w:rFonts w:ascii="Times New Roman"/>
                <w:b w:val="false"/>
                <w:i w:val="false"/>
                <w:color w:val="000000"/>
                <w:sz w:val="20"/>
              </w:rPr>
              <w:t>ан залалдар резервіні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w:t>
            </w:r>
            <w:r>
              <w:rPr>
                <w:rFonts w:ascii="Times New Roman"/>
                <w:b w:val="false"/>
                <w:i w:val="false"/>
                <w:color w:val="000000"/>
                <w:sz w:val="20"/>
              </w:rPr>
              <w:t>ғ</w:t>
            </w:r>
            <w:r>
              <w:rPr>
                <w:rFonts w:ascii="Times New Roman"/>
                <w:b w:val="false"/>
                <w:i w:val="false"/>
                <w:color w:val="000000"/>
                <w:sz w:val="20"/>
              </w:rPr>
              <w:t>ан залалдар резерві, жалпы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w:t>
            </w:r>
            <w:r>
              <w:rPr>
                <w:rFonts w:ascii="Times New Roman"/>
                <w:b w:val="false"/>
                <w:i w:val="false"/>
                <w:color w:val="000000"/>
                <w:sz w:val="20"/>
              </w:rPr>
              <w:t>ғ</w:t>
            </w:r>
            <w:r>
              <w:rPr>
                <w:rFonts w:ascii="Times New Roman"/>
                <w:b w:val="false"/>
                <w:i w:val="false"/>
                <w:color w:val="000000"/>
                <w:sz w:val="20"/>
              </w:rPr>
              <w:t xml:space="preserve">ан залалдар резервінде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танушыны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w:t>
            </w:r>
            <w:r>
              <w:rPr>
                <w:rFonts w:ascii="Times New Roman"/>
                <w:b w:val="false"/>
                <w:i w:val="false"/>
                <w:color w:val="000000"/>
                <w:sz w:val="20"/>
              </w:rPr>
              <w:t>ғ</w:t>
            </w:r>
            <w:r>
              <w:rPr>
                <w:rFonts w:ascii="Times New Roman"/>
                <w:b w:val="false"/>
                <w:i w:val="false"/>
                <w:color w:val="000000"/>
                <w:sz w:val="20"/>
              </w:rPr>
              <w:t>ан залалдар резервіні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w:t>
            </w:r>
            <w:r>
              <w:rPr>
                <w:rFonts w:ascii="Times New Roman"/>
                <w:b w:val="false"/>
                <w:i w:val="false"/>
                <w:color w:val="000000"/>
                <w:sz w:val="20"/>
              </w:rPr>
              <w:t>ғ</w:t>
            </w:r>
            <w:r>
              <w:rPr>
                <w:rFonts w:ascii="Times New Roman"/>
                <w:b w:val="false"/>
                <w:i w:val="false"/>
                <w:color w:val="000000"/>
                <w:sz w:val="20"/>
              </w:rPr>
              <w:t>ан, біра</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лімделмеген залалдар резерві, жалпы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w:t>
            </w:r>
            <w:r>
              <w:rPr>
                <w:rFonts w:ascii="Times New Roman"/>
                <w:b w:val="false"/>
                <w:i w:val="false"/>
                <w:color w:val="000000"/>
                <w:sz w:val="20"/>
              </w:rPr>
              <w:t>ғ</w:t>
            </w:r>
            <w:r>
              <w:rPr>
                <w:rFonts w:ascii="Times New Roman"/>
                <w:b w:val="false"/>
                <w:i w:val="false"/>
                <w:color w:val="000000"/>
                <w:sz w:val="20"/>
              </w:rPr>
              <w:t>ан, біра</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 xml:space="preserve">лімделмеген залалдар резервінде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танушыны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w:t>
            </w:r>
            <w:r>
              <w:rPr>
                <w:rFonts w:ascii="Times New Roman"/>
                <w:b w:val="false"/>
                <w:i w:val="false"/>
                <w:color w:val="000000"/>
                <w:sz w:val="20"/>
              </w:rPr>
              <w:t>ғ</w:t>
            </w:r>
            <w:r>
              <w:rPr>
                <w:rFonts w:ascii="Times New Roman"/>
                <w:b w:val="false"/>
                <w:i w:val="false"/>
                <w:color w:val="000000"/>
                <w:sz w:val="20"/>
              </w:rPr>
              <w:t>ан, біра</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лімделмеген залалдар резервіні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лімделген, біра</w:t>
            </w:r>
            <w:r>
              <w:rPr>
                <w:rFonts w:ascii="Times New Roman"/>
                <w:b w:val="false"/>
                <w:i w:val="false"/>
                <w:color w:val="000000"/>
                <w:sz w:val="20"/>
              </w:rPr>
              <w:t>қ</w:t>
            </w:r>
            <w:r>
              <w:rPr>
                <w:rFonts w:ascii="Times New Roman"/>
                <w:b w:val="false"/>
                <w:i w:val="false"/>
                <w:color w:val="000000"/>
                <w:sz w:val="20"/>
              </w:rPr>
              <w:t xml:space="preserve"> реттелмеген залалдар резерві, жалпы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лімделген, біра</w:t>
            </w:r>
            <w:r>
              <w:rPr>
                <w:rFonts w:ascii="Times New Roman"/>
                <w:b w:val="false"/>
                <w:i w:val="false"/>
                <w:color w:val="000000"/>
                <w:sz w:val="20"/>
              </w:rPr>
              <w:t>қ</w:t>
            </w:r>
            <w:r>
              <w:rPr>
                <w:rFonts w:ascii="Times New Roman"/>
                <w:b w:val="false"/>
                <w:i w:val="false"/>
                <w:color w:val="000000"/>
                <w:sz w:val="20"/>
              </w:rPr>
              <w:t xml:space="preserve"> реттелмеген залалдар резервінде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танушыны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лімделген, біра</w:t>
            </w:r>
            <w:r>
              <w:rPr>
                <w:rFonts w:ascii="Times New Roman"/>
                <w:b w:val="false"/>
                <w:i w:val="false"/>
                <w:color w:val="000000"/>
                <w:sz w:val="20"/>
              </w:rPr>
              <w:t>қ</w:t>
            </w:r>
            <w:r>
              <w:rPr>
                <w:rFonts w:ascii="Times New Roman"/>
                <w:b w:val="false"/>
                <w:i w:val="false"/>
                <w:color w:val="000000"/>
                <w:sz w:val="20"/>
              </w:rPr>
              <w:t xml:space="preserve"> реттелмеген залалдар резервіні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осымша резервтер, жалпы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осымша резервтерде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танушыны</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осымша резервтерді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w:t>
            </w:r>
            <w:r>
              <w:rPr>
                <w:rFonts w:ascii="Times New Roman"/>
                <w:b w:val="false"/>
                <w:i w:val="false"/>
                <w:color w:val="000000"/>
                <w:sz w:val="20"/>
              </w:rPr>
              <w:t>ғ</w:t>
            </w:r>
            <w:r>
              <w:rPr>
                <w:rFonts w:ascii="Times New Roman"/>
                <w:b w:val="false"/>
                <w:i w:val="false"/>
                <w:color w:val="000000"/>
                <w:sz w:val="20"/>
              </w:rPr>
              <w:t>ан займдар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танушылармен есеп айырысулар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 xml:space="preserve">тандыру) </w:t>
            </w:r>
            <w:r>
              <w:rPr>
                <w:rFonts w:ascii="Times New Roman"/>
                <w:b w:val="false"/>
                <w:i w:val="false"/>
                <w:color w:val="000000"/>
                <w:sz w:val="20"/>
              </w:rPr>
              <w:t>қ</w:t>
            </w:r>
            <w:r>
              <w:rPr>
                <w:rFonts w:ascii="Times New Roman"/>
                <w:b w:val="false"/>
                <w:i w:val="false"/>
                <w:color w:val="000000"/>
                <w:sz w:val="20"/>
              </w:rPr>
              <w:t>ызметі бойынша делдалдармен есеп айырысулар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акционерлермен есеп айырысулар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 шарттары бойынша</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ленуге шоттар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кредиторлы</w:t>
            </w:r>
            <w:r>
              <w:rPr>
                <w:rFonts w:ascii="Times New Roman"/>
                <w:b w:val="false"/>
                <w:i w:val="false"/>
                <w:color w:val="000000"/>
                <w:sz w:val="20"/>
              </w:rPr>
              <w:t>қ</w:t>
            </w:r>
            <w:r>
              <w:rPr>
                <w:rFonts w:ascii="Times New Roman"/>
                <w:b w:val="false"/>
                <w:i w:val="false"/>
                <w:color w:val="000000"/>
                <w:sz w:val="20"/>
              </w:rPr>
              <w:t xml:space="preserve"> берешек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w:t>
            </w:r>
            <w:r>
              <w:rPr>
                <w:rFonts w:ascii="Times New Roman"/>
                <w:b w:val="false"/>
                <w:i w:val="false"/>
                <w:color w:val="000000"/>
                <w:sz w:val="20"/>
              </w:rPr>
              <w:t>ғ</w:t>
            </w:r>
            <w:r>
              <w:rPr>
                <w:rFonts w:ascii="Times New Roman"/>
                <w:b w:val="false"/>
                <w:i w:val="false"/>
                <w:color w:val="000000"/>
                <w:sz w:val="20"/>
              </w:rPr>
              <w:t>ы кезе</w:t>
            </w:r>
            <w:r>
              <w:rPr>
                <w:rFonts w:ascii="Times New Roman"/>
                <w:b w:val="false"/>
                <w:i w:val="false"/>
                <w:color w:val="000000"/>
                <w:sz w:val="20"/>
              </w:rPr>
              <w:t>ң</w:t>
            </w:r>
            <w:r>
              <w:rPr>
                <w:rFonts w:ascii="Times New Roman"/>
                <w:b w:val="false"/>
                <w:i w:val="false"/>
                <w:color w:val="000000"/>
                <w:sz w:val="20"/>
              </w:rPr>
              <w:t>дерді</w:t>
            </w:r>
            <w:r>
              <w:rPr>
                <w:rFonts w:ascii="Times New Roman"/>
                <w:b w:val="false"/>
                <w:i w:val="false"/>
                <w:color w:val="000000"/>
                <w:sz w:val="20"/>
              </w:rPr>
              <w:t>ң</w:t>
            </w:r>
            <w:r>
              <w:rPr>
                <w:rFonts w:ascii="Times New Roman"/>
                <w:b w:val="false"/>
                <w:i w:val="false"/>
                <w:color w:val="000000"/>
                <w:sz w:val="20"/>
              </w:rPr>
              <w:t xml:space="preserve"> шы</w:t>
            </w:r>
            <w:r>
              <w:rPr>
                <w:rFonts w:ascii="Times New Roman"/>
                <w:b w:val="false"/>
                <w:i w:val="false"/>
                <w:color w:val="000000"/>
                <w:sz w:val="20"/>
              </w:rPr>
              <w:t>ғ</w:t>
            </w:r>
            <w:r>
              <w:rPr>
                <w:rFonts w:ascii="Times New Roman"/>
                <w:b w:val="false"/>
                <w:i w:val="false"/>
                <w:color w:val="000000"/>
                <w:sz w:val="20"/>
              </w:rPr>
              <w:t>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міндеттемесі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w:t>
            </w:r>
            <w:r>
              <w:rPr>
                <w:rFonts w:ascii="Times New Roman"/>
                <w:b w:val="false"/>
                <w:i w:val="false"/>
                <w:color w:val="000000"/>
                <w:sz w:val="20"/>
              </w:rPr>
              <w:t>қ</w:t>
            </w:r>
            <w:r>
              <w:rPr>
                <w:rFonts w:ascii="Times New Roman"/>
                <w:b w:val="false"/>
                <w:i w:val="false"/>
                <w:color w:val="000000"/>
                <w:sz w:val="20"/>
              </w:rPr>
              <w:t>алдырыл</w:t>
            </w:r>
            <w:r>
              <w:rPr>
                <w:rFonts w:ascii="Times New Roman"/>
                <w:b w:val="false"/>
                <w:i w:val="false"/>
                <w:color w:val="000000"/>
                <w:sz w:val="20"/>
              </w:rPr>
              <w:t>ғ</w:t>
            </w:r>
            <w:r>
              <w:rPr>
                <w:rFonts w:ascii="Times New Roman"/>
                <w:b w:val="false"/>
                <w:i w:val="false"/>
                <w:color w:val="000000"/>
                <w:sz w:val="20"/>
              </w:rPr>
              <w:t>ан салы</w:t>
            </w:r>
            <w:r>
              <w:rPr>
                <w:rFonts w:ascii="Times New Roman"/>
                <w:b w:val="false"/>
                <w:i w:val="false"/>
                <w:color w:val="000000"/>
                <w:sz w:val="20"/>
              </w:rPr>
              <w:t>қ</w:t>
            </w:r>
            <w:r>
              <w:rPr>
                <w:rFonts w:ascii="Times New Roman"/>
                <w:b w:val="false"/>
                <w:i w:val="false"/>
                <w:color w:val="000000"/>
                <w:sz w:val="20"/>
              </w:rPr>
              <w:t xml:space="preserve"> міндеттемесі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зге де міндеттемелер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w:t>
            </w:r>
            <w:r>
              <w:rPr>
                <w:rFonts w:ascii="Times New Roman"/>
                <w:b w:val="false"/>
                <w:i w:val="false"/>
                <w:color w:val="000000"/>
                <w:sz w:val="20"/>
              </w:rPr>
              <w:t>ғ</w:t>
            </w:r>
            <w:r>
              <w:rPr>
                <w:rFonts w:ascii="Times New Roman"/>
                <w:b w:val="false"/>
                <w:i w:val="false"/>
                <w:color w:val="000000"/>
                <w:sz w:val="20"/>
              </w:rPr>
              <w:t>ылы</w:t>
            </w:r>
            <w:r>
              <w:rPr>
                <w:rFonts w:ascii="Times New Roman"/>
                <w:b w:val="false"/>
                <w:i w:val="false"/>
                <w:color w:val="000000"/>
                <w:sz w:val="20"/>
              </w:rPr>
              <w:t>қ</w:t>
            </w:r>
            <w:r>
              <w:rPr>
                <w:rFonts w:ascii="Times New Roman"/>
                <w:b w:val="false"/>
                <w:i w:val="false"/>
                <w:color w:val="000000"/>
                <w:sz w:val="20"/>
              </w:rPr>
              <w:t xml:space="preserve"> капитал</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w:t>
            </w:r>
            <w:r>
              <w:rPr>
                <w:rFonts w:ascii="Times New Roman"/>
                <w:b w:val="false"/>
                <w:i w:val="false"/>
                <w:color w:val="000000"/>
                <w:sz w:val="20"/>
              </w:rPr>
              <w:t>қ</w:t>
            </w:r>
            <w:r>
              <w:rPr>
                <w:rFonts w:ascii="Times New Roman"/>
                <w:b w:val="false"/>
                <w:i w:val="false"/>
                <w:color w:val="000000"/>
                <w:sz w:val="20"/>
              </w:rPr>
              <w:t>ойыл</w:t>
            </w:r>
            <w:r>
              <w:rPr>
                <w:rFonts w:ascii="Times New Roman"/>
                <w:b w:val="false"/>
                <w:i w:val="false"/>
                <w:color w:val="000000"/>
                <w:sz w:val="20"/>
              </w:rPr>
              <w:t>ғ</w:t>
            </w:r>
            <w:r>
              <w:rPr>
                <w:rFonts w:ascii="Times New Roman"/>
                <w:b w:val="false"/>
                <w:i w:val="false"/>
                <w:color w:val="000000"/>
                <w:sz w:val="20"/>
              </w:rPr>
              <w:t>ан капитал</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 капитал</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Алдын-алу іс-шараларыны</w:t>
            </w:r>
            <w:r>
              <w:rPr>
                <w:rFonts w:ascii="Times New Roman"/>
                <w:b w:val="false"/>
                <w:i w:val="false"/>
                <w:color w:val="000000"/>
                <w:sz w:val="20"/>
              </w:rPr>
              <w:t>ң</w:t>
            </w:r>
            <w:r>
              <w:rPr>
                <w:rFonts w:ascii="Times New Roman"/>
                <w:b w:val="false"/>
                <w:i w:val="false"/>
                <w:color w:val="000000"/>
                <w:sz w:val="20"/>
              </w:rPr>
              <w:t xml:space="preserve"> резерві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 н</w:t>
            </w:r>
            <w:r>
              <w:rPr>
                <w:rFonts w:ascii="Times New Roman"/>
                <w:b w:val="false"/>
                <w:i w:val="false"/>
                <w:color w:val="000000"/>
                <w:sz w:val="20"/>
              </w:rPr>
              <w:t>ә</w:t>
            </w:r>
            <w:r>
              <w:rPr>
                <w:rFonts w:ascii="Times New Roman"/>
                <w:b w:val="false"/>
                <w:i w:val="false"/>
                <w:color w:val="000000"/>
                <w:sz w:val="20"/>
              </w:rPr>
              <w:t>тижелері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rPr>
                <w:rFonts w:ascii="Times New Roman"/>
                <w:b w:val="false"/>
                <w:i w:val="false"/>
                <w:color w:val="000000"/>
                <w:sz w:val="20"/>
              </w:rPr>
              <w:t>ө</w:t>
            </w:r>
            <w:r>
              <w:rPr>
                <w:rFonts w:ascii="Times New Roman"/>
                <w:b w:val="false"/>
                <w:i w:val="false"/>
                <w:color w:val="000000"/>
                <w:sz w:val="20"/>
              </w:rPr>
              <w:t>лінбеген кіріс (жабылма</w:t>
            </w:r>
            <w:r>
              <w:rPr>
                <w:rFonts w:ascii="Times New Roman"/>
                <w:b w:val="false"/>
                <w:i w:val="false"/>
                <w:color w:val="000000"/>
                <w:sz w:val="20"/>
              </w:rPr>
              <w:t>ғ</w:t>
            </w:r>
            <w:r>
              <w:rPr>
                <w:rFonts w:ascii="Times New Roman"/>
                <w:b w:val="false"/>
                <w:i w:val="false"/>
                <w:color w:val="000000"/>
                <w:sz w:val="20"/>
              </w:rPr>
              <w:t>ан кіріс):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w:t>
            </w:r>
            <w:r>
              <w:rPr>
                <w:rFonts w:ascii="Times New Roman"/>
                <w:b w:val="false"/>
                <w:i w:val="false"/>
                <w:color w:val="000000"/>
                <w:sz w:val="20"/>
              </w:rPr>
              <w:t>ңғ</w:t>
            </w:r>
            <w:r>
              <w:rPr>
                <w:rFonts w:ascii="Times New Roman"/>
                <w:b w:val="false"/>
                <w:i w:val="false"/>
                <w:color w:val="000000"/>
                <w:sz w:val="20"/>
              </w:rPr>
              <w:t>ы жылдарды</w:t>
            </w:r>
            <w:r>
              <w:rPr>
                <w:rFonts w:ascii="Times New Roman"/>
                <w:b w:val="false"/>
                <w:i w:val="false"/>
                <w:color w:val="000000"/>
                <w:sz w:val="20"/>
              </w:rPr>
              <w:t>ң</w:t>
            </w:r>
            <w:r>
              <w:rPr>
                <w:rFonts w:ascii="Times New Roman"/>
                <w:b w:val="false"/>
                <w:i w:val="false"/>
                <w:color w:val="000000"/>
                <w:sz w:val="20"/>
              </w:rPr>
              <w:t xml:space="preserve"> б</w:t>
            </w:r>
            <w:r>
              <w:rPr>
                <w:rFonts w:ascii="Times New Roman"/>
                <w:b w:val="false"/>
                <w:i w:val="false"/>
                <w:color w:val="000000"/>
                <w:sz w:val="20"/>
              </w:rPr>
              <w:t>ө</w:t>
            </w:r>
            <w:r>
              <w:rPr>
                <w:rFonts w:ascii="Times New Roman"/>
                <w:b w:val="false"/>
                <w:i w:val="false"/>
                <w:color w:val="000000"/>
                <w:sz w:val="20"/>
              </w:rPr>
              <w:t>лінбеген кірісі (жабылма</w:t>
            </w:r>
            <w:r>
              <w:rPr>
                <w:rFonts w:ascii="Times New Roman"/>
                <w:b w:val="false"/>
                <w:i w:val="false"/>
                <w:color w:val="000000"/>
                <w:sz w:val="20"/>
              </w:rPr>
              <w:t>ғ</w:t>
            </w:r>
            <w:r>
              <w:rPr>
                <w:rFonts w:ascii="Times New Roman"/>
                <w:b w:val="false"/>
                <w:i w:val="false"/>
                <w:color w:val="000000"/>
                <w:sz w:val="20"/>
              </w:rPr>
              <w:t>ан залалы)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w:t>
            </w:r>
            <w:r>
              <w:rPr>
                <w:rFonts w:ascii="Times New Roman"/>
                <w:b w:val="false"/>
                <w:i w:val="false"/>
                <w:color w:val="000000"/>
                <w:sz w:val="20"/>
              </w:rPr>
              <w:t>ң</w:t>
            </w:r>
            <w:r>
              <w:rPr>
                <w:rFonts w:ascii="Times New Roman"/>
                <w:b w:val="false"/>
                <w:i w:val="false"/>
                <w:color w:val="000000"/>
                <w:sz w:val="20"/>
              </w:rPr>
              <w:t>ні</w:t>
            </w:r>
            <w:r>
              <w:rPr>
                <w:rFonts w:ascii="Times New Roman"/>
                <w:b w:val="false"/>
                <w:i w:val="false"/>
                <w:color w:val="000000"/>
                <w:sz w:val="20"/>
              </w:rPr>
              <w:t>ң</w:t>
            </w:r>
            <w:r>
              <w:rPr>
                <w:rFonts w:ascii="Times New Roman"/>
                <w:b w:val="false"/>
                <w:i w:val="false"/>
                <w:color w:val="000000"/>
                <w:sz w:val="20"/>
              </w:rPr>
              <w:t xml:space="preserve"> б</w:t>
            </w:r>
            <w:r>
              <w:rPr>
                <w:rFonts w:ascii="Times New Roman"/>
                <w:b w:val="false"/>
                <w:i w:val="false"/>
                <w:color w:val="000000"/>
                <w:sz w:val="20"/>
              </w:rPr>
              <w:t>ө</w:t>
            </w:r>
            <w:r>
              <w:rPr>
                <w:rFonts w:ascii="Times New Roman"/>
                <w:b w:val="false"/>
                <w:i w:val="false"/>
                <w:color w:val="000000"/>
                <w:sz w:val="20"/>
              </w:rPr>
              <w:t>лінбеген кірісі (жабылма</w:t>
            </w:r>
            <w:r>
              <w:rPr>
                <w:rFonts w:ascii="Times New Roman"/>
                <w:b w:val="false"/>
                <w:i w:val="false"/>
                <w:color w:val="000000"/>
                <w:sz w:val="20"/>
              </w:rPr>
              <w:t>ғ</w:t>
            </w:r>
            <w:r>
              <w:rPr>
                <w:rFonts w:ascii="Times New Roman"/>
                <w:b w:val="false"/>
                <w:i w:val="false"/>
                <w:color w:val="000000"/>
                <w:sz w:val="20"/>
              </w:rPr>
              <w:t>ан залалы)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зіндік капитал мен міндеттемелер жиыны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4" w:id="637"/>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№__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637"/>
    <w:bookmarkStart w:name="z4115" w:id="6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638"/>
    <w:bookmarkStart w:name="z4116" w:id="639"/>
    <w:p>
      <w:pPr>
        <w:spacing w:after="0"/>
        <w:ind w:left="0"/>
        <w:jc w:val="both"/>
      </w:pPr>
      <w:r>
        <w:rPr>
          <w:rFonts w:ascii="Times New Roman"/>
          <w:b w:val="false"/>
          <w:i w:val="false"/>
          <w:color w:val="000000"/>
          <w:sz w:val="28"/>
        </w:rPr>
        <w:t>
Нысанның түрі:</w:t>
      </w:r>
      <w:r>
        <w:br/>
      </w:r>
      <w:r>
        <w:rPr>
          <w:rFonts w:ascii="Times New Roman"/>
          <w:b w:val="false"/>
          <w:i w:val="false"/>
          <w:color w:val="000000"/>
          <w:sz w:val="28"/>
        </w:rPr>
        <w:t>
0 Бастапқы</w:t>
      </w:r>
      <w:r>
        <w:br/>
      </w:r>
      <w:r>
        <w:rPr>
          <w:rFonts w:ascii="Times New Roman"/>
          <w:b w:val="false"/>
          <w:i w:val="false"/>
          <w:color w:val="000000"/>
          <w:sz w:val="28"/>
        </w:rPr>
        <w:t>
0 Кезекті</w:t>
      </w:r>
      <w:r>
        <w:br/>
      </w:r>
      <w:r>
        <w:rPr>
          <w:rFonts w:ascii="Times New Roman"/>
          <w:b w:val="false"/>
          <w:i w:val="false"/>
          <w:color w:val="000000"/>
          <w:sz w:val="28"/>
        </w:rPr>
        <w:t>
0 Қосымша</w:t>
      </w:r>
      <w:r>
        <w:br/>
      </w:r>
      <w:r>
        <w:rPr>
          <w:rFonts w:ascii="Times New Roman"/>
          <w:b w:val="false"/>
          <w:i w:val="false"/>
          <w:color w:val="000000"/>
          <w:sz w:val="28"/>
        </w:rPr>
        <w:t>
0 Хабарлама бойынша</w:t>
      </w:r>
      <w:r>
        <w:br/>
      </w:r>
      <w:r>
        <w:rPr>
          <w:rFonts w:ascii="Times New Roman"/>
          <w:b w:val="false"/>
          <w:i w:val="false"/>
          <w:color w:val="000000"/>
          <w:sz w:val="28"/>
        </w:rPr>
        <w:t>
0 Тарату</w:t>
      </w:r>
      <w:r>
        <w:br/>
      </w:r>
      <w:r>
        <w:rPr>
          <w:rFonts w:ascii="Times New Roman"/>
          <w:b w:val="false"/>
          <w:i w:val="false"/>
          <w:color w:val="000000"/>
          <w:sz w:val="28"/>
        </w:rPr>
        <w:t>
Хабарламаның күні мен нөмірі  А нөмірі 000000 В күні 0000000000</w:t>
      </w:r>
      <w:r>
        <w:br/>
      </w:r>
      <w:r>
        <w:rPr>
          <w:rFonts w:ascii="Times New Roman"/>
          <w:b w:val="false"/>
          <w:i w:val="false"/>
          <w:color w:val="000000"/>
          <w:sz w:val="28"/>
        </w:rPr>
        <w:t>
СТН-і</w:t>
      </w:r>
      <w:r>
        <w:br/>
      </w:r>
      <w:r>
        <w:rPr>
          <w:rFonts w:ascii="Times New Roman"/>
          <w:b w:val="false"/>
          <w:i w:val="false"/>
          <w:color w:val="000000"/>
          <w:sz w:val="28"/>
        </w:rPr>
        <w:t>
БСН</w:t>
      </w:r>
      <w:r>
        <w:br/>
      </w:r>
      <w:r>
        <w:rPr>
          <w:rFonts w:ascii="Times New Roman"/>
          <w:b w:val="false"/>
          <w:i w:val="false"/>
          <w:color w:val="000000"/>
          <w:sz w:val="28"/>
        </w:rPr>
        <w:t>
Салық төлеушінің атауы</w:t>
      </w:r>
      <w:r>
        <w:br/>
      </w:r>
      <w:r>
        <w:rPr>
          <w:rFonts w:ascii="Times New Roman"/>
          <w:b w:val="false"/>
          <w:i w:val="false"/>
          <w:color w:val="000000"/>
          <w:sz w:val="28"/>
        </w:rPr>
        <w:t xml:space="preserve">
Салық кезеңі  тоқсан  жыл  </w:t>
      </w:r>
    </w:p>
    <w:bookmarkEnd w:id="639"/>
    <w:bookmarkStart w:name="z4117" w:id="640"/>
    <w:p>
      <w:pPr>
        <w:spacing w:after="0"/>
        <w:ind w:left="0"/>
        <w:jc w:val="left"/>
      </w:pPr>
      <w:r>
        <w:rPr>
          <w:rFonts w:ascii="Times New Roman"/>
          <w:b/>
          <w:i w:val="false"/>
          <w:color w:val="000000"/>
        </w:rPr>
        <w:t xml:space="preserve"> 
4.3 Нысаны</w:t>
      </w:r>
      <w:r>
        <w:br/>
      </w:r>
      <w:r>
        <w:rPr>
          <w:rFonts w:ascii="Times New Roman"/>
          <w:b/>
          <w:i w:val="false"/>
          <w:color w:val="000000"/>
        </w:rPr>
        <w:t>
Табыстар мен шығыстар туралы есеп</w:t>
      </w:r>
    </w:p>
    <w:bookmarkEnd w:id="640"/>
    <w:p>
      <w:pPr>
        <w:spacing w:after="0"/>
        <w:ind w:left="0"/>
        <w:jc w:val="both"/>
      </w:pPr>
      <w:r>
        <w:rPr>
          <w:rFonts w:ascii="Times New Roman"/>
          <w:b w:val="false"/>
          <w:i w:val="false"/>
          <w:color w:val="000000"/>
          <w:sz w:val="28"/>
        </w:rPr>
        <w:t>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 xml:space="preserve">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954"/>
        <w:gridCol w:w="2052"/>
        <w:gridCol w:w="1758"/>
        <w:gridCol w:w="1906"/>
        <w:gridCol w:w="1655"/>
      </w:tblGrid>
      <w:tr>
        <w:trPr>
          <w:trHeight w:val="12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w:t>
            </w:r>
            <w:r>
              <w:rPr>
                <w:rFonts w:ascii="Times New Roman"/>
                <w:b w:val="false"/>
                <w:i w:val="false"/>
                <w:color w:val="000000"/>
                <w:sz w:val="20"/>
              </w:rPr>
              <w:t>ң</w:t>
            </w:r>
            <w:r>
              <w:rPr>
                <w:rFonts w:ascii="Times New Roman"/>
                <w:b w:val="false"/>
                <w:i w:val="false"/>
                <w:color w:val="000000"/>
                <w:sz w:val="20"/>
              </w:rPr>
              <w:t xml:space="preserve"> атауы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кезек </w:t>
            </w:r>
            <w:r>
              <w:rPr>
                <w:rFonts w:ascii="Times New Roman"/>
                <w:b w:val="false"/>
                <w:i w:val="false"/>
                <w:color w:val="000000"/>
                <w:sz w:val="20"/>
              </w:rPr>
              <w:t>ү</w:t>
            </w:r>
            <w:r>
              <w:rPr>
                <w:rFonts w:ascii="Times New Roman"/>
                <w:b w:val="false"/>
                <w:i w:val="false"/>
                <w:color w:val="000000"/>
                <w:sz w:val="20"/>
              </w:rPr>
              <w:t>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жылды</w:t>
            </w:r>
            <w:r>
              <w:rPr>
                <w:rFonts w:ascii="Times New Roman"/>
                <w:b w:val="false"/>
                <w:i w:val="false"/>
                <w:color w:val="000000"/>
                <w:sz w:val="20"/>
              </w:rPr>
              <w:t>қ</w:t>
            </w:r>
            <w:r>
              <w:rPr>
                <w:rFonts w:ascii="Times New Roman"/>
                <w:b w:val="false"/>
                <w:i w:val="false"/>
                <w:color w:val="000000"/>
                <w:sz w:val="20"/>
              </w:rPr>
              <w:t xml:space="preserve"> басынан бастап кезе</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шін (</w:t>
            </w:r>
            <w:r>
              <w:rPr>
                <w:rFonts w:ascii="Times New Roman"/>
                <w:b w:val="false"/>
                <w:i w:val="false"/>
                <w:color w:val="000000"/>
                <w:sz w:val="20"/>
              </w:rPr>
              <w:t>ө</w:t>
            </w:r>
            <w:r>
              <w:rPr>
                <w:rFonts w:ascii="Times New Roman"/>
                <w:b w:val="false"/>
                <w:i w:val="false"/>
                <w:color w:val="000000"/>
                <w:sz w:val="20"/>
              </w:rPr>
              <w:t>спелі жиынты</w:t>
            </w:r>
            <w:r>
              <w:rPr>
                <w:rFonts w:ascii="Times New Roman"/>
                <w:b w:val="false"/>
                <w:i w:val="false"/>
                <w:color w:val="000000"/>
                <w:sz w:val="20"/>
              </w:rPr>
              <w:t>қ</w:t>
            </w:r>
            <w:r>
              <w:rPr>
                <w:rFonts w:ascii="Times New Roman"/>
                <w:b w:val="false"/>
                <w:i w:val="false"/>
                <w:color w:val="000000"/>
                <w:sz w:val="20"/>
              </w:rPr>
              <w:t>пен)</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ткен жылды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ұқ</w:t>
            </w:r>
            <w:r>
              <w:rPr>
                <w:rFonts w:ascii="Times New Roman"/>
                <w:b w:val="false"/>
                <w:i w:val="false"/>
                <w:color w:val="000000"/>
                <w:sz w:val="20"/>
              </w:rPr>
              <w:t>сас есепті кезе</w:t>
            </w:r>
            <w:r>
              <w:rPr>
                <w:rFonts w:ascii="Times New Roman"/>
                <w:b w:val="false"/>
                <w:i w:val="false"/>
                <w:color w:val="000000"/>
                <w:sz w:val="20"/>
              </w:rPr>
              <w:t>ң</w:t>
            </w:r>
            <w:r>
              <w:rPr>
                <w:rFonts w:ascii="Times New Roman"/>
                <w:b w:val="false"/>
                <w:i w:val="false"/>
                <w:color w:val="000000"/>
                <w:sz w:val="20"/>
              </w:rPr>
              <w:t>і</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шін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ткен жылды</w:t>
            </w:r>
            <w:r>
              <w:rPr>
                <w:rFonts w:ascii="Times New Roman"/>
                <w:b w:val="false"/>
                <w:i w:val="false"/>
                <w:color w:val="000000"/>
                <w:sz w:val="20"/>
              </w:rPr>
              <w:t>қ</w:t>
            </w:r>
            <w:r>
              <w:rPr>
                <w:rFonts w:ascii="Times New Roman"/>
                <w:b w:val="false"/>
                <w:i w:val="false"/>
                <w:color w:val="000000"/>
                <w:sz w:val="20"/>
              </w:rPr>
              <w:t xml:space="preserve"> басынан бастап</w:t>
            </w:r>
            <w:r>
              <w:br/>
            </w:r>
            <w:r>
              <w:rPr>
                <w:rFonts w:ascii="Times New Roman"/>
                <w:b w:val="false"/>
                <w:i w:val="false"/>
                <w:color w:val="000000"/>
                <w:sz w:val="20"/>
              </w:rPr>
              <w:t>
</w:t>
            </w:r>
            <w:r>
              <w:rPr>
                <w:rFonts w:ascii="Times New Roman"/>
                <w:b w:val="false"/>
                <w:i w:val="false"/>
                <w:color w:val="000000"/>
                <w:sz w:val="20"/>
              </w:rPr>
              <w:t>ұқ</w:t>
            </w:r>
            <w:r>
              <w:rPr>
                <w:rFonts w:ascii="Times New Roman"/>
                <w:b w:val="false"/>
                <w:i w:val="false"/>
                <w:color w:val="000000"/>
                <w:sz w:val="20"/>
              </w:rPr>
              <w:t>сас кезе</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шін</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ө</w:t>
            </w:r>
            <w:r>
              <w:rPr>
                <w:rFonts w:ascii="Times New Roman"/>
                <w:b w:val="false"/>
                <w:i w:val="false"/>
                <w:color w:val="000000"/>
                <w:sz w:val="20"/>
              </w:rPr>
              <w:t>спелі жиынты</w:t>
            </w:r>
            <w:r>
              <w:rPr>
                <w:rFonts w:ascii="Times New Roman"/>
                <w:b w:val="false"/>
                <w:i w:val="false"/>
                <w:color w:val="000000"/>
                <w:sz w:val="20"/>
              </w:rPr>
              <w:t>қ</w:t>
            </w:r>
            <w:r>
              <w:rPr>
                <w:rFonts w:ascii="Times New Roman"/>
                <w:b w:val="false"/>
                <w:i w:val="false"/>
                <w:color w:val="000000"/>
                <w:sz w:val="20"/>
              </w:rPr>
              <w:t>пен)</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 xml:space="preserve">тандыру </w:t>
            </w:r>
            <w:r>
              <w:rPr>
                <w:rFonts w:ascii="Times New Roman"/>
                <w:b w:val="false"/>
                <w:i w:val="false"/>
                <w:color w:val="000000"/>
                <w:sz w:val="20"/>
              </w:rPr>
              <w:t>қ</w:t>
            </w:r>
            <w:r>
              <w:rPr>
                <w:rFonts w:ascii="Times New Roman"/>
                <w:b w:val="false"/>
                <w:i w:val="false"/>
                <w:color w:val="000000"/>
                <w:sz w:val="20"/>
              </w:rPr>
              <w:t>ызметінен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ылары, жалпы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w:t>
            </w:r>
            <w:r>
              <w:rPr>
                <w:rFonts w:ascii="Times New Roman"/>
                <w:b w:val="false"/>
                <w:i w:val="false"/>
                <w:color w:val="000000"/>
                <w:sz w:val="20"/>
              </w:rPr>
              <w:t>ғ</w:t>
            </w:r>
            <w:r>
              <w:rPr>
                <w:rFonts w:ascii="Times New Roman"/>
                <w:b w:val="false"/>
                <w:i w:val="false"/>
                <w:color w:val="000000"/>
                <w:sz w:val="20"/>
              </w:rPr>
              <w:t>а берілген са</w:t>
            </w:r>
            <w:r>
              <w:rPr>
                <w:rFonts w:ascii="Times New Roman"/>
                <w:b w:val="false"/>
                <w:i w:val="false"/>
                <w:color w:val="000000"/>
                <w:sz w:val="20"/>
              </w:rPr>
              <w:t>қ</w:t>
            </w:r>
            <w:r>
              <w:rPr>
                <w:rFonts w:ascii="Times New Roman"/>
                <w:b w:val="false"/>
                <w:i w:val="false"/>
                <w:color w:val="000000"/>
                <w:sz w:val="20"/>
              </w:rPr>
              <w:t>тандыру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ылары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ыларыны</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сі</w:t>
            </w:r>
            <w:r>
              <w:rPr>
                <w:rFonts w:ascii="Times New Roman"/>
                <w:b w:val="false"/>
                <w:i w:val="false"/>
                <w:color w:val="000000"/>
                <w:sz w:val="20"/>
              </w:rPr>
              <w:t>ң</w:t>
            </w:r>
            <w:r>
              <w:rPr>
                <w:rFonts w:ascii="Times New Roman"/>
                <w:b w:val="false"/>
                <w:i w:val="false"/>
                <w:color w:val="000000"/>
                <w:sz w:val="20"/>
              </w:rPr>
              <w:t>ірілмеген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резервіні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 жалпы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сі</w:t>
            </w:r>
            <w:r>
              <w:rPr>
                <w:rFonts w:ascii="Times New Roman"/>
                <w:b w:val="false"/>
                <w:i w:val="false"/>
                <w:color w:val="000000"/>
                <w:sz w:val="20"/>
              </w:rPr>
              <w:t>ң</w:t>
            </w:r>
            <w:r>
              <w:rPr>
                <w:rFonts w:ascii="Times New Roman"/>
                <w:b w:val="false"/>
                <w:i w:val="false"/>
                <w:color w:val="000000"/>
                <w:sz w:val="20"/>
              </w:rPr>
              <w:t>ірілмеген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ы резервінде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танушы</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сі</w:t>
            </w:r>
            <w:r>
              <w:rPr>
                <w:rFonts w:ascii="Times New Roman"/>
                <w:b w:val="false"/>
                <w:i w:val="false"/>
                <w:color w:val="000000"/>
                <w:sz w:val="20"/>
              </w:rPr>
              <w:t>ң</w:t>
            </w:r>
            <w:r>
              <w:rPr>
                <w:rFonts w:ascii="Times New Roman"/>
                <w:b w:val="false"/>
                <w:i w:val="false"/>
                <w:color w:val="000000"/>
                <w:sz w:val="20"/>
              </w:rPr>
              <w:t>ірілмеген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резервіні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 сі</w:t>
            </w:r>
            <w:r>
              <w:rPr>
                <w:rFonts w:ascii="Times New Roman"/>
                <w:b w:val="false"/>
                <w:i w:val="false"/>
                <w:color w:val="000000"/>
                <w:sz w:val="20"/>
              </w:rPr>
              <w:t>ң</w:t>
            </w:r>
            <w:r>
              <w:rPr>
                <w:rFonts w:ascii="Times New Roman"/>
                <w:b w:val="false"/>
                <w:i w:val="false"/>
                <w:color w:val="000000"/>
                <w:sz w:val="20"/>
              </w:rPr>
              <w:t>ірілген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ыларды</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 xml:space="preserve">тандыру </w:t>
            </w:r>
            <w:r>
              <w:rPr>
                <w:rFonts w:ascii="Times New Roman"/>
                <w:b w:val="false"/>
                <w:i w:val="false"/>
                <w:color w:val="000000"/>
                <w:sz w:val="20"/>
              </w:rPr>
              <w:t>қ</w:t>
            </w:r>
            <w:r>
              <w:rPr>
                <w:rFonts w:ascii="Times New Roman"/>
                <w:b w:val="false"/>
                <w:i w:val="false"/>
                <w:color w:val="000000"/>
                <w:sz w:val="20"/>
              </w:rPr>
              <w:t>ызметі бойынша 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ріндегі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ызметтен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w:t>
            </w:r>
            <w:r>
              <w:rPr>
                <w:rFonts w:ascii="Times New Roman"/>
                <w:b w:val="false"/>
                <w:i w:val="false"/>
                <w:color w:val="000000"/>
                <w:sz w:val="20"/>
              </w:rPr>
              <w:t>қ</w:t>
            </w:r>
            <w:r>
              <w:rPr>
                <w:rFonts w:ascii="Times New Roman"/>
                <w:b w:val="false"/>
                <w:i w:val="false"/>
                <w:color w:val="000000"/>
                <w:sz w:val="20"/>
              </w:rPr>
              <w:t>ы алумен байланысты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w:t>
            </w:r>
            <w:r>
              <w:br/>
            </w:r>
            <w:r>
              <w:rPr>
                <w:rFonts w:ascii="Times New Roman"/>
                <w:b w:val="false"/>
                <w:i w:val="false"/>
                <w:color w:val="000000"/>
                <w:sz w:val="20"/>
              </w:rPr>
              <w:t>
</w:t>
            </w:r>
            <w:r>
              <w:rPr>
                <w:rFonts w:ascii="Times New Roman"/>
                <w:b w:val="false"/>
                <w:i w:val="false"/>
                <w:color w:val="000000"/>
                <w:sz w:val="20"/>
              </w:rPr>
              <w:t>сыйа</w:t>
            </w:r>
            <w:r>
              <w:rPr>
                <w:rFonts w:ascii="Times New Roman"/>
                <w:b w:val="false"/>
                <w:i w:val="false"/>
                <w:color w:val="000000"/>
                <w:sz w:val="20"/>
              </w:rPr>
              <w:t>қ</w:t>
            </w:r>
            <w:r>
              <w:rPr>
                <w:rFonts w:ascii="Times New Roman"/>
                <w:b w:val="false"/>
                <w:i w:val="false"/>
                <w:color w:val="000000"/>
                <w:sz w:val="20"/>
              </w:rPr>
              <w:t>ы (купон/дисконт)</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ріндегі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w:t>
            </w:r>
            <w:r>
              <w:rPr>
                <w:rFonts w:ascii="Times New Roman"/>
                <w:b w:val="false"/>
                <w:i w:val="false"/>
                <w:color w:val="000000"/>
                <w:sz w:val="20"/>
              </w:rPr>
              <w:t>ғ</w:t>
            </w:r>
            <w:r>
              <w:rPr>
                <w:rFonts w:ascii="Times New Roman"/>
                <w:b w:val="false"/>
                <w:i w:val="false"/>
                <w:color w:val="000000"/>
                <w:sz w:val="20"/>
              </w:rPr>
              <w:t>ан салымдар бойынша сыйа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ріндегі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аржылы</w:t>
            </w:r>
            <w:r>
              <w:rPr>
                <w:rFonts w:ascii="Times New Roman"/>
                <w:b w:val="false"/>
                <w:i w:val="false"/>
                <w:color w:val="000000"/>
                <w:sz w:val="20"/>
              </w:rPr>
              <w:t>қ</w:t>
            </w:r>
            <w:r>
              <w:rPr>
                <w:rFonts w:ascii="Times New Roman"/>
                <w:b w:val="false"/>
                <w:i w:val="false"/>
                <w:color w:val="000000"/>
                <w:sz w:val="20"/>
              </w:rPr>
              <w:t xml:space="preserve"> активтермен операциялар (нетто) бойынша табыстар (залалдар)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аздарды (нетто) сатып алу/сатудан табыстар (залалдар)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операцияларынан табыстар (залалдар)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(нетто) табыстар (залалдар):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r>
              <w:rPr>
                <w:rFonts w:ascii="Times New Roman"/>
                <w:b w:val="false"/>
                <w:i w:val="false"/>
                <w:color w:val="000000"/>
                <w:sz w:val="20"/>
              </w:rPr>
              <w:t>ғ</w:t>
            </w:r>
            <w:r>
              <w:rPr>
                <w:rFonts w:ascii="Times New Roman"/>
                <w:b w:val="false"/>
                <w:i w:val="false"/>
                <w:color w:val="000000"/>
                <w:sz w:val="20"/>
              </w:rPr>
              <w:t>а арнал</w:t>
            </w:r>
            <w:r>
              <w:rPr>
                <w:rFonts w:ascii="Times New Roman"/>
                <w:b w:val="false"/>
                <w:i w:val="false"/>
                <w:color w:val="000000"/>
                <w:sz w:val="20"/>
              </w:rPr>
              <w:t>ғ</w:t>
            </w:r>
            <w:r>
              <w:rPr>
                <w:rFonts w:ascii="Times New Roman"/>
                <w:b w:val="false"/>
                <w:i w:val="false"/>
                <w:color w:val="000000"/>
                <w:sz w:val="20"/>
              </w:rPr>
              <w:t>ан ж</w:t>
            </w:r>
            <w:r>
              <w:rPr>
                <w:rFonts w:ascii="Times New Roman"/>
                <w:b w:val="false"/>
                <w:i w:val="false"/>
                <w:color w:val="000000"/>
                <w:sz w:val="20"/>
              </w:rPr>
              <w:t>ә</w:t>
            </w:r>
            <w:r>
              <w:rPr>
                <w:rFonts w:ascii="Times New Roman"/>
                <w:b w:val="false"/>
                <w:i w:val="false"/>
                <w:color w:val="000000"/>
                <w:sz w:val="20"/>
              </w:rPr>
              <w:t xml:space="preserve">не сату </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 xml:space="preserve">шін </w:t>
            </w:r>
            <w:r>
              <w:rPr>
                <w:rFonts w:ascii="Times New Roman"/>
                <w:b w:val="false"/>
                <w:i w:val="false"/>
                <w:color w:val="000000"/>
                <w:sz w:val="20"/>
              </w:rPr>
              <w:t>қ</w:t>
            </w:r>
            <w:r>
              <w:rPr>
                <w:rFonts w:ascii="Times New Roman"/>
                <w:b w:val="false"/>
                <w:i w:val="false"/>
                <w:color w:val="000000"/>
                <w:sz w:val="20"/>
              </w:rPr>
              <w:t>олда</w:t>
            </w:r>
            <w:r>
              <w:rPr>
                <w:rFonts w:ascii="Times New Roman"/>
                <w:b w:val="false"/>
                <w:i w:val="false"/>
                <w:color w:val="000000"/>
                <w:sz w:val="20"/>
              </w:rPr>
              <w:t>ғ</w:t>
            </w:r>
            <w:r>
              <w:rPr>
                <w:rFonts w:ascii="Times New Roman"/>
                <w:b w:val="false"/>
                <w:i w:val="false"/>
                <w:color w:val="000000"/>
                <w:sz w:val="20"/>
              </w:rPr>
              <w:t>ы бар 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 xml:space="preserve">аздар (нетто) </w:t>
            </w:r>
            <w:r>
              <w:rPr>
                <w:rFonts w:ascii="Times New Roman"/>
                <w:b w:val="false"/>
                <w:i w:val="false"/>
                <w:color w:val="000000"/>
                <w:sz w:val="20"/>
              </w:rPr>
              <w:t>құ</w:t>
            </w:r>
            <w:r>
              <w:rPr>
                <w:rFonts w:ascii="Times New Roman"/>
                <w:b w:val="false"/>
                <w:i w:val="false"/>
                <w:color w:val="000000"/>
                <w:sz w:val="20"/>
              </w:rPr>
              <w:t>ныны</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згеруінен табыстар (залалдар)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(нетто)</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айта ба</w:t>
            </w:r>
            <w:r>
              <w:rPr>
                <w:rFonts w:ascii="Times New Roman"/>
                <w:b w:val="false"/>
                <w:i w:val="false"/>
                <w:color w:val="000000"/>
                <w:sz w:val="20"/>
              </w:rPr>
              <w:t>ғ</w:t>
            </w:r>
            <w:r>
              <w:rPr>
                <w:rFonts w:ascii="Times New Roman"/>
                <w:b w:val="false"/>
                <w:i w:val="false"/>
                <w:color w:val="000000"/>
                <w:sz w:val="20"/>
              </w:rPr>
              <w:t>алаудан табыстар (залалдар)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да за</w:t>
            </w:r>
            <w:r>
              <w:rPr>
                <w:rFonts w:ascii="Times New Roman"/>
                <w:b w:val="false"/>
                <w:i w:val="false"/>
                <w:color w:val="000000"/>
                <w:sz w:val="20"/>
              </w:rPr>
              <w:t>ң</w:t>
            </w:r>
            <w:r>
              <w:rPr>
                <w:rFonts w:ascii="Times New Roman"/>
                <w:b w:val="false"/>
                <w:i w:val="false"/>
                <w:color w:val="000000"/>
                <w:sz w:val="20"/>
              </w:rPr>
              <w:t>ды т</w:t>
            </w:r>
            <w:r>
              <w:rPr>
                <w:rFonts w:ascii="Times New Roman"/>
                <w:b w:val="false"/>
                <w:i w:val="false"/>
                <w:color w:val="000000"/>
                <w:sz w:val="20"/>
              </w:rPr>
              <w:t>ұ</w:t>
            </w:r>
            <w:r>
              <w:rPr>
                <w:rFonts w:ascii="Times New Roman"/>
                <w:b w:val="false"/>
                <w:i w:val="false"/>
                <w:color w:val="000000"/>
                <w:sz w:val="20"/>
              </w:rPr>
              <w:t>л</w:t>
            </w:r>
            <w:r>
              <w:rPr>
                <w:rFonts w:ascii="Times New Roman"/>
                <w:b w:val="false"/>
                <w:i w:val="false"/>
                <w:color w:val="000000"/>
                <w:sz w:val="20"/>
              </w:rPr>
              <w:t>ғ</w:t>
            </w:r>
            <w:r>
              <w:rPr>
                <w:rFonts w:ascii="Times New Roman"/>
                <w:b w:val="false"/>
                <w:i w:val="false"/>
                <w:color w:val="000000"/>
                <w:sz w:val="20"/>
              </w:rPr>
              <w:t>аларды</w:t>
            </w:r>
            <w:r>
              <w:rPr>
                <w:rFonts w:ascii="Times New Roman"/>
                <w:b w:val="false"/>
                <w:i w:val="false"/>
                <w:color w:val="000000"/>
                <w:sz w:val="20"/>
              </w:rPr>
              <w:t>ң</w:t>
            </w:r>
            <w:r>
              <w:rPr>
                <w:rFonts w:ascii="Times New Roman"/>
                <w:b w:val="false"/>
                <w:i w:val="false"/>
                <w:color w:val="000000"/>
                <w:sz w:val="20"/>
              </w:rPr>
              <w:t xml:space="preserve"> капиталына </w:t>
            </w:r>
            <w:r>
              <w:rPr>
                <w:rFonts w:ascii="Times New Roman"/>
                <w:b w:val="false"/>
                <w:i w:val="false"/>
                <w:color w:val="000000"/>
                <w:sz w:val="20"/>
              </w:rPr>
              <w:t>қ</w:t>
            </w:r>
            <w:r>
              <w:rPr>
                <w:rFonts w:ascii="Times New Roman"/>
                <w:b w:val="false"/>
                <w:i w:val="false"/>
                <w:color w:val="000000"/>
                <w:sz w:val="20"/>
              </w:rPr>
              <w:t>атысудан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w:t>
            </w:r>
            <w:r>
              <w:rPr>
                <w:rFonts w:ascii="Times New Roman"/>
                <w:b w:val="false"/>
                <w:i w:val="false"/>
                <w:color w:val="000000"/>
                <w:sz w:val="20"/>
              </w:rPr>
              <w:t>қ</w:t>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 xml:space="preserve">ызметтен </w:t>
            </w:r>
            <w:r>
              <w:rPr>
                <w:rFonts w:ascii="Times New Roman"/>
                <w:b w:val="false"/>
                <w:i w:val="false"/>
                <w:color w:val="000000"/>
                <w:sz w:val="20"/>
              </w:rPr>
              <w:t>ө</w:t>
            </w:r>
            <w:r>
              <w:rPr>
                <w:rFonts w:ascii="Times New Roman"/>
                <w:b w:val="false"/>
                <w:i w:val="false"/>
                <w:color w:val="000000"/>
                <w:sz w:val="20"/>
              </w:rPr>
              <w:t>зге де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адай </w:t>
            </w:r>
            <w:r>
              <w:rPr>
                <w:rFonts w:ascii="Times New Roman"/>
                <w:b w:val="false"/>
                <w:i w:val="false"/>
                <w:color w:val="000000"/>
                <w:sz w:val="20"/>
              </w:rPr>
              <w:t>қ</w:t>
            </w:r>
            <w:r>
              <w:rPr>
                <w:rFonts w:ascii="Times New Roman"/>
                <w:b w:val="false"/>
                <w:i w:val="false"/>
                <w:color w:val="000000"/>
                <w:sz w:val="20"/>
              </w:rPr>
              <w:t xml:space="preserve">ызметтен </w:t>
            </w:r>
            <w:r>
              <w:rPr>
                <w:rFonts w:ascii="Times New Roman"/>
                <w:b w:val="false"/>
                <w:i w:val="false"/>
                <w:color w:val="000000"/>
                <w:sz w:val="20"/>
              </w:rPr>
              <w:t>ө</w:t>
            </w:r>
            <w:r>
              <w:rPr>
                <w:rFonts w:ascii="Times New Roman"/>
                <w:b w:val="false"/>
                <w:i w:val="false"/>
                <w:color w:val="000000"/>
                <w:sz w:val="20"/>
              </w:rPr>
              <w:t>зге де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w:t>
            </w:r>
            <w:r>
              <w:rPr>
                <w:rFonts w:ascii="Times New Roman"/>
                <w:b w:val="false"/>
                <w:i w:val="false"/>
                <w:color w:val="000000"/>
                <w:sz w:val="20"/>
              </w:rPr>
              <w:t>ө</w:t>
            </w:r>
            <w:r>
              <w:rPr>
                <w:rFonts w:ascii="Times New Roman"/>
                <w:b w:val="false"/>
                <w:i w:val="false"/>
                <w:color w:val="000000"/>
                <w:sz w:val="20"/>
              </w:rPr>
              <w:t>ткізу мен активтерді алудан (беруден) табыстар (залалдар)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дайлардан табыстар (залалдар)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 xml:space="preserve">адай </w:t>
            </w:r>
            <w:r>
              <w:rPr>
                <w:rFonts w:ascii="Times New Roman"/>
                <w:b w:val="false"/>
                <w:i w:val="false"/>
                <w:color w:val="000000"/>
                <w:sz w:val="20"/>
              </w:rPr>
              <w:t>қ</w:t>
            </w:r>
            <w:r>
              <w:rPr>
                <w:rFonts w:ascii="Times New Roman"/>
                <w:b w:val="false"/>
                <w:i w:val="false"/>
                <w:color w:val="000000"/>
                <w:sz w:val="20"/>
              </w:rPr>
              <w:t xml:space="preserve">ызметтен </w:t>
            </w:r>
            <w:r>
              <w:rPr>
                <w:rFonts w:ascii="Times New Roman"/>
                <w:b w:val="false"/>
                <w:i w:val="false"/>
                <w:color w:val="000000"/>
                <w:sz w:val="20"/>
              </w:rPr>
              <w:t>ө</w:t>
            </w:r>
            <w:r>
              <w:rPr>
                <w:rFonts w:ascii="Times New Roman"/>
                <w:b w:val="false"/>
                <w:i w:val="false"/>
                <w:color w:val="000000"/>
                <w:sz w:val="20"/>
              </w:rPr>
              <w:t>зге де табыстар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w:t>
            </w:r>
            <w:r>
              <w:rPr>
                <w:rFonts w:ascii="Times New Roman"/>
                <w:b w:val="false"/>
                <w:i w:val="false"/>
                <w:color w:val="000000"/>
                <w:sz w:val="20"/>
              </w:rPr>
              <w:t>ң</w:t>
            </w:r>
            <w:r>
              <w:rPr>
                <w:rFonts w:ascii="Times New Roman"/>
                <w:b w:val="false"/>
                <w:i w:val="false"/>
                <w:color w:val="000000"/>
                <w:sz w:val="20"/>
              </w:rPr>
              <w:t xml:space="preserve"> жиынты</w:t>
            </w:r>
            <w:r>
              <w:rPr>
                <w:rFonts w:ascii="Times New Roman"/>
                <w:b w:val="false"/>
                <w:i w:val="false"/>
                <w:color w:val="000000"/>
                <w:sz w:val="20"/>
              </w:rPr>
              <w:t>ғ</w:t>
            </w:r>
            <w:r>
              <w:rPr>
                <w:rFonts w:ascii="Times New Roman"/>
                <w:b w:val="false"/>
                <w:i w:val="false"/>
                <w:color w:val="000000"/>
                <w:sz w:val="20"/>
              </w:rPr>
              <w:t>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т</w:t>
            </w:r>
            <w:r>
              <w:rPr>
                <w:rFonts w:ascii="Times New Roman"/>
                <w:b w:val="false"/>
                <w:i w:val="false"/>
                <w:color w:val="000000"/>
                <w:sz w:val="20"/>
              </w:rPr>
              <w:t>ө</w:t>
            </w:r>
            <w:r>
              <w:rPr>
                <w:rFonts w:ascii="Times New Roman"/>
                <w:b w:val="false"/>
                <w:i w:val="false"/>
                <w:color w:val="000000"/>
                <w:sz w:val="20"/>
              </w:rPr>
              <w:t>лемдерін ж</w:t>
            </w:r>
            <w:r>
              <w:rPr>
                <w:rFonts w:ascii="Times New Roman"/>
                <w:b w:val="false"/>
                <w:i w:val="false"/>
                <w:color w:val="000000"/>
                <w:sz w:val="20"/>
              </w:rPr>
              <w:t>ү</w:t>
            </w:r>
            <w:r>
              <w:rPr>
                <w:rFonts w:ascii="Times New Roman"/>
                <w:b w:val="false"/>
                <w:i w:val="false"/>
                <w:color w:val="000000"/>
                <w:sz w:val="20"/>
              </w:rPr>
              <w:t>зеге асыру бойынша шы</w:t>
            </w:r>
            <w:r>
              <w:rPr>
                <w:rFonts w:ascii="Times New Roman"/>
                <w:b w:val="false"/>
                <w:i w:val="false"/>
                <w:color w:val="000000"/>
                <w:sz w:val="20"/>
              </w:rPr>
              <w:t>ғ</w:t>
            </w:r>
            <w:r>
              <w:rPr>
                <w:rFonts w:ascii="Times New Roman"/>
                <w:b w:val="false"/>
                <w:i w:val="false"/>
                <w:color w:val="000000"/>
                <w:sz w:val="20"/>
              </w:rPr>
              <w:t>ыстар, жалпы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w:t>
            </w:r>
            <w:r>
              <w:rPr>
                <w:rFonts w:ascii="Times New Roman"/>
                <w:b w:val="false"/>
                <w:i w:val="false"/>
                <w:color w:val="000000"/>
                <w:sz w:val="20"/>
              </w:rPr>
              <w:t>ғ</w:t>
            </w:r>
            <w:r>
              <w:rPr>
                <w:rFonts w:ascii="Times New Roman"/>
                <w:b w:val="false"/>
                <w:i w:val="false"/>
                <w:color w:val="000000"/>
                <w:sz w:val="20"/>
              </w:rPr>
              <w:t>а берілген т</w:t>
            </w:r>
            <w:r>
              <w:rPr>
                <w:rFonts w:ascii="Times New Roman"/>
                <w:b w:val="false"/>
                <w:i w:val="false"/>
                <w:color w:val="000000"/>
                <w:sz w:val="20"/>
              </w:rPr>
              <w:t>ә</w:t>
            </w:r>
            <w:r>
              <w:rPr>
                <w:rFonts w:ascii="Times New Roman"/>
                <w:b w:val="false"/>
                <w:i w:val="false"/>
                <w:color w:val="000000"/>
                <w:sz w:val="20"/>
              </w:rPr>
              <w:t>уекелдер бойынша шы</w:t>
            </w:r>
            <w:r>
              <w:rPr>
                <w:rFonts w:ascii="Times New Roman"/>
                <w:b w:val="false"/>
                <w:i w:val="false"/>
                <w:color w:val="000000"/>
                <w:sz w:val="20"/>
              </w:rPr>
              <w:t>ғ</w:t>
            </w:r>
            <w:r>
              <w:rPr>
                <w:rFonts w:ascii="Times New Roman"/>
                <w:b w:val="false"/>
                <w:i w:val="false"/>
                <w:color w:val="000000"/>
                <w:sz w:val="20"/>
              </w:rPr>
              <w:t xml:space="preserve">ыстарды </w:t>
            </w:r>
            <w:r>
              <w:rPr>
                <w:rFonts w:ascii="Times New Roman"/>
                <w:b w:val="false"/>
                <w:i w:val="false"/>
                <w:color w:val="000000"/>
                <w:sz w:val="20"/>
              </w:rPr>
              <w:t>ө</w:t>
            </w:r>
            <w:r>
              <w:rPr>
                <w:rFonts w:ascii="Times New Roman"/>
                <w:b w:val="false"/>
                <w:i w:val="false"/>
                <w:color w:val="000000"/>
                <w:sz w:val="20"/>
              </w:rPr>
              <w:t>теу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талап бойынша </w:t>
            </w:r>
            <w:r>
              <w:rPr>
                <w:rFonts w:ascii="Times New Roman"/>
                <w:b w:val="false"/>
                <w:i w:val="false"/>
                <w:color w:val="000000"/>
                <w:sz w:val="20"/>
              </w:rPr>
              <w:t>ө</w:t>
            </w:r>
            <w:r>
              <w:rPr>
                <w:rFonts w:ascii="Times New Roman"/>
                <w:b w:val="false"/>
                <w:i w:val="false"/>
                <w:color w:val="000000"/>
                <w:sz w:val="20"/>
              </w:rPr>
              <w:t>теу (нетто)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т</w:t>
            </w:r>
            <w:r>
              <w:rPr>
                <w:rFonts w:ascii="Times New Roman"/>
                <w:b w:val="false"/>
                <w:i w:val="false"/>
                <w:color w:val="000000"/>
                <w:sz w:val="20"/>
              </w:rPr>
              <w:t>ө</w:t>
            </w:r>
            <w:r>
              <w:rPr>
                <w:rFonts w:ascii="Times New Roman"/>
                <w:b w:val="false"/>
                <w:i w:val="false"/>
                <w:color w:val="000000"/>
                <w:sz w:val="20"/>
              </w:rPr>
              <w:t>лемдерін ж</w:t>
            </w:r>
            <w:r>
              <w:rPr>
                <w:rFonts w:ascii="Times New Roman"/>
                <w:b w:val="false"/>
                <w:i w:val="false"/>
                <w:color w:val="000000"/>
                <w:sz w:val="20"/>
              </w:rPr>
              <w:t>ү</w:t>
            </w:r>
            <w:r>
              <w:rPr>
                <w:rFonts w:ascii="Times New Roman"/>
                <w:b w:val="false"/>
                <w:i w:val="false"/>
                <w:color w:val="000000"/>
                <w:sz w:val="20"/>
              </w:rPr>
              <w:t>зеге асыру бойынша таза 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залалдарын реттеу бойынша 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мірді са</w:t>
            </w:r>
            <w:r>
              <w:rPr>
                <w:rFonts w:ascii="Times New Roman"/>
                <w:b w:val="false"/>
                <w:i w:val="false"/>
                <w:color w:val="000000"/>
                <w:sz w:val="20"/>
              </w:rPr>
              <w:t>қ</w:t>
            </w:r>
            <w:r>
              <w:rPr>
                <w:rFonts w:ascii="Times New Roman"/>
                <w:b w:val="false"/>
                <w:i w:val="false"/>
                <w:color w:val="000000"/>
                <w:sz w:val="20"/>
              </w:rPr>
              <w:t>тандыру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тандыру) шарттары бойынша болма</w:t>
            </w:r>
            <w:r>
              <w:rPr>
                <w:rFonts w:ascii="Times New Roman"/>
                <w:b w:val="false"/>
                <w:i w:val="false"/>
                <w:color w:val="000000"/>
                <w:sz w:val="20"/>
              </w:rPr>
              <w:t>ғ</w:t>
            </w:r>
            <w:r>
              <w:rPr>
                <w:rFonts w:ascii="Times New Roman"/>
                <w:b w:val="false"/>
                <w:i w:val="false"/>
                <w:color w:val="000000"/>
                <w:sz w:val="20"/>
              </w:rPr>
              <w:t>ан залалдар резервіні</w:t>
            </w:r>
            <w:r>
              <w:rPr>
                <w:rFonts w:ascii="Times New Roman"/>
                <w:b w:val="false"/>
                <w:i w:val="false"/>
                <w:color w:val="000000"/>
                <w:sz w:val="20"/>
              </w:rPr>
              <w:t>ң ө</w:t>
            </w:r>
            <w:r>
              <w:rPr>
                <w:rFonts w:ascii="Times New Roman"/>
                <w:b w:val="false"/>
                <w:i w:val="false"/>
                <w:color w:val="000000"/>
                <w:sz w:val="20"/>
              </w:rPr>
              <w:t>згеруі, жалпы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мірді са</w:t>
            </w:r>
            <w:r>
              <w:rPr>
                <w:rFonts w:ascii="Times New Roman"/>
                <w:b w:val="false"/>
                <w:i w:val="false"/>
                <w:color w:val="000000"/>
                <w:sz w:val="20"/>
              </w:rPr>
              <w:t>қ</w:t>
            </w:r>
            <w:r>
              <w:rPr>
                <w:rFonts w:ascii="Times New Roman"/>
                <w:b w:val="false"/>
                <w:i w:val="false"/>
                <w:color w:val="000000"/>
                <w:sz w:val="20"/>
              </w:rPr>
              <w:t>тандыру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 шарттары бойынша болма</w:t>
            </w:r>
            <w:r>
              <w:rPr>
                <w:rFonts w:ascii="Times New Roman"/>
                <w:b w:val="false"/>
                <w:i w:val="false"/>
                <w:color w:val="000000"/>
                <w:sz w:val="20"/>
              </w:rPr>
              <w:t>ғ</w:t>
            </w:r>
            <w:r>
              <w:rPr>
                <w:rFonts w:ascii="Times New Roman"/>
                <w:b w:val="false"/>
                <w:i w:val="false"/>
                <w:color w:val="000000"/>
                <w:sz w:val="20"/>
              </w:rPr>
              <w:t xml:space="preserve">ан залалдар резервінде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танушы</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мірді са</w:t>
            </w:r>
            <w:r>
              <w:rPr>
                <w:rFonts w:ascii="Times New Roman"/>
                <w:b w:val="false"/>
                <w:i w:val="false"/>
                <w:color w:val="000000"/>
                <w:sz w:val="20"/>
              </w:rPr>
              <w:t>қ</w:t>
            </w:r>
            <w:r>
              <w:rPr>
                <w:rFonts w:ascii="Times New Roman"/>
                <w:b w:val="false"/>
                <w:i w:val="false"/>
                <w:color w:val="000000"/>
                <w:sz w:val="20"/>
              </w:rPr>
              <w:t>тандыру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тандыру) шарттары бойынша болма</w:t>
            </w:r>
            <w:r>
              <w:rPr>
                <w:rFonts w:ascii="Times New Roman"/>
                <w:b w:val="false"/>
                <w:i w:val="false"/>
                <w:color w:val="000000"/>
                <w:sz w:val="20"/>
              </w:rPr>
              <w:t>ғ</w:t>
            </w:r>
            <w:r>
              <w:rPr>
                <w:rFonts w:ascii="Times New Roman"/>
                <w:b w:val="false"/>
                <w:i w:val="false"/>
                <w:color w:val="000000"/>
                <w:sz w:val="20"/>
              </w:rPr>
              <w:t>ан залалдар резерві</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згерулеріні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w:t>
            </w:r>
            <w:r>
              <w:rPr>
                <w:rFonts w:ascii="Times New Roman"/>
                <w:b w:val="false"/>
                <w:i w:val="false"/>
                <w:color w:val="000000"/>
                <w:sz w:val="20"/>
              </w:rPr>
              <w:t>ғ</w:t>
            </w:r>
            <w:r>
              <w:rPr>
                <w:rFonts w:ascii="Times New Roman"/>
                <w:b w:val="false"/>
                <w:i w:val="false"/>
                <w:color w:val="000000"/>
                <w:sz w:val="20"/>
              </w:rPr>
              <w:t>ан залалдар резервіні</w:t>
            </w:r>
            <w:r>
              <w:rPr>
                <w:rFonts w:ascii="Times New Roman"/>
                <w:b w:val="false"/>
                <w:i w:val="false"/>
                <w:color w:val="000000"/>
                <w:sz w:val="20"/>
              </w:rPr>
              <w:t>ң ө</w:t>
            </w:r>
            <w:r>
              <w:rPr>
                <w:rFonts w:ascii="Times New Roman"/>
                <w:b w:val="false"/>
                <w:i w:val="false"/>
                <w:color w:val="000000"/>
                <w:sz w:val="20"/>
              </w:rPr>
              <w:t>згеруі, жалпы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w:t>
            </w:r>
            <w:r>
              <w:rPr>
                <w:rFonts w:ascii="Times New Roman"/>
                <w:b w:val="false"/>
                <w:i w:val="false"/>
                <w:color w:val="000000"/>
                <w:sz w:val="20"/>
              </w:rPr>
              <w:t>ғ</w:t>
            </w:r>
            <w:r>
              <w:rPr>
                <w:rFonts w:ascii="Times New Roman"/>
                <w:b w:val="false"/>
                <w:i w:val="false"/>
                <w:color w:val="000000"/>
                <w:sz w:val="20"/>
              </w:rPr>
              <w:t xml:space="preserve">ан залалдар резервінде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танушы</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Аннуитет шарттары бойынша болма</w:t>
            </w:r>
            <w:r>
              <w:rPr>
                <w:rFonts w:ascii="Times New Roman"/>
                <w:b w:val="false"/>
                <w:i w:val="false"/>
                <w:color w:val="000000"/>
                <w:sz w:val="20"/>
              </w:rPr>
              <w:t>ғ</w:t>
            </w:r>
            <w:r>
              <w:rPr>
                <w:rFonts w:ascii="Times New Roman"/>
                <w:b w:val="false"/>
                <w:i w:val="false"/>
                <w:color w:val="000000"/>
                <w:sz w:val="20"/>
              </w:rPr>
              <w:t>ан залалдар резерві</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згерулеріні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w:t>
            </w:r>
            <w:r>
              <w:rPr>
                <w:rFonts w:ascii="Times New Roman"/>
                <w:b w:val="false"/>
                <w:i w:val="false"/>
                <w:color w:val="000000"/>
                <w:sz w:val="20"/>
              </w:rPr>
              <w:t>ғ</w:t>
            </w:r>
            <w:r>
              <w:rPr>
                <w:rFonts w:ascii="Times New Roman"/>
                <w:b w:val="false"/>
                <w:i w:val="false"/>
                <w:color w:val="000000"/>
                <w:sz w:val="20"/>
              </w:rPr>
              <w:t>ан, біра</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лімделмеген залалдар резервіні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 жалпы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w:t>
            </w:r>
            <w:r>
              <w:rPr>
                <w:rFonts w:ascii="Times New Roman"/>
                <w:b w:val="false"/>
                <w:i w:val="false"/>
                <w:color w:val="000000"/>
                <w:sz w:val="20"/>
              </w:rPr>
              <w:t>ғ</w:t>
            </w:r>
            <w:r>
              <w:rPr>
                <w:rFonts w:ascii="Times New Roman"/>
                <w:b w:val="false"/>
                <w:i w:val="false"/>
                <w:color w:val="000000"/>
                <w:sz w:val="20"/>
              </w:rPr>
              <w:t>ан, біра</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 xml:space="preserve">лімделмеген залалдар резервінде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 xml:space="preserve">танушы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w:t>
            </w:r>
            <w:r>
              <w:rPr>
                <w:rFonts w:ascii="Times New Roman"/>
                <w:b w:val="false"/>
                <w:i w:val="false"/>
                <w:color w:val="000000"/>
                <w:sz w:val="20"/>
              </w:rPr>
              <w:t>ғ</w:t>
            </w:r>
            <w:r>
              <w:rPr>
                <w:rFonts w:ascii="Times New Roman"/>
                <w:b w:val="false"/>
                <w:i w:val="false"/>
                <w:color w:val="000000"/>
                <w:sz w:val="20"/>
              </w:rPr>
              <w:t>ан, біра</w:t>
            </w:r>
            <w:r>
              <w:rPr>
                <w:rFonts w:ascii="Times New Roman"/>
                <w:b w:val="false"/>
                <w:i w:val="false"/>
                <w:color w:val="000000"/>
                <w:sz w:val="20"/>
              </w:rPr>
              <w:t>қ</w:t>
            </w:r>
            <w:r>
              <w:rPr>
                <w:rFonts w:ascii="Times New Roman"/>
                <w:b w:val="false"/>
                <w:i w:val="false"/>
                <w:color w:val="000000"/>
                <w:sz w:val="20"/>
              </w:rPr>
              <w:t xml:space="preserve"> м</w:t>
            </w:r>
            <w:r>
              <w:rPr>
                <w:rFonts w:ascii="Times New Roman"/>
                <w:b w:val="false"/>
                <w:i w:val="false"/>
                <w:color w:val="000000"/>
                <w:sz w:val="20"/>
              </w:rPr>
              <w:t>ә</w:t>
            </w:r>
            <w:r>
              <w:rPr>
                <w:rFonts w:ascii="Times New Roman"/>
                <w:b w:val="false"/>
                <w:i w:val="false"/>
                <w:color w:val="000000"/>
                <w:sz w:val="20"/>
              </w:rPr>
              <w:t>лімделмеген залалдар резерві</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згерулеріні</w:t>
            </w:r>
            <w:r>
              <w:rPr>
                <w:rFonts w:ascii="Times New Roman"/>
                <w:b w:val="false"/>
                <w:i w:val="false"/>
                <w:color w:val="000000"/>
                <w:sz w:val="20"/>
              </w:rPr>
              <w:t>ң</w:t>
            </w:r>
            <w:r>
              <w:rPr>
                <w:rFonts w:ascii="Times New Roman"/>
                <w:b w:val="false"/>
                <w:i w:val="false"/>
                <w:color w:val="000000"/>
                <w:sz w:val="20"/>
              </w:rPr>
              <w:t>, таза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лімделген біра</w:t>
            </w:r>
            <w:r>
              <w:rPr>
                <w:rFonts w:ascii="Times New Roman"/>
                <w:b w:val="false"/>
                <w:i w:val="false"/>
                <w:color w:val="000000"/>
                <w:sz w:val="20"/>
              </w:rPr>
              <w:t>қ</w:t>
            </w:r>
            <w:r>
              <w:rPr>
                <w:rFonts w:ascii="Times New Roman"/>
                <w:b w:val="false"/>
                <w:i w:val="false"/>
                <w:color w:val="000000"/>
                <w:sz w:val="20"/>
              </w:rPr>
              <w:t xml:space="preserve"> реттелмеген залалдар резервіні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 жалпы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лімделген біра</w:t>
            </w:r>
            <w:r>
              <w:rPr>
                <w:rFonts w:ascii="Times New Roman"/>
                <w:b w:val="false"/>
                <w:i w:val="false"/>
                <w:color w:val="000000"/>
                <w:sz w:val="20"/>
              </w:rPr>
              <w:t>қ</w:t>
            </w:r>
            <w:r>
              <w:rPr>
                <w:rFonts w:ascii="Times New Roman"/>
                <w:b w:val="false"/>
                <w:i w:val="false"/>
                <w:color w:val="000000"/>
                <w:sz w:val="20"/>
              </w:rPr>
              <w:t xml:space="preserve"> реттелмеген залалдар резервінде </w:t>
            </w:r>
            <w:r>
              <w:rPr>
                <w:rFonts w:ascii="Times New Roman"/>
                <w:b w:val="false"/>
                <w:i w:val="false"/>
                <w:color w:val="000000"/>
                <w:sz w:val="20"/>
              </w:rPr>
              <w:t>қ</w:t>
            </w:r>
            <w:r>
              <w:rPr>
                <w:rFonts w:ascii="Times New Roman"/>
                <w:b w:val="false"/>
                <w:i w:val="false"/>
                <w:color w:val="000000"/>
                <w:sz w:val="20"/>
              </w:rPr>
              <w:t>айта са</w:t>
            </w:r>
            <w:r>
              <w:rPr>
                <w:rFonts w:ascii="Times New Roman"/>
                <w:b w:val="false"/>
                <w:i w:val="false"/>
                <w:color w:val="000000"/>
                <w:sz w:val="20"/>
              </w:rPr>
              <w:t>қ</w:t>
            </w:r>
            <w:r>
              <w:rPr>
                <w:rFonts w:ascii="Times New Roman"/>
                <w:b w:val="false"/>
                <w:i w:val="false"/>
                <w:color w:val="000000"/>
                <w:sz w:val="20"/>
              </w:rPr>
              <w:t xml:space="preserve">танушы </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лесіні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лімделген біра</w:t>
            </w:r>
            <w:r>
              <w:rPr>
                <w:rFonts w:ascii="Times New Roman"/>
                <w:b w:val="false"/>
                <w:i w:val="false"/>
                <w:color w:val="000000"/>
                <w:sz w:val="20"/>
              </w:rPr>
              <w:t>қ</w:t>
            </w:r>
            <w:r>
              <w:rPr>
                <w:rFonts w:ascii="Times New Roman"/>
                <w:b w:val="false"/>
                <w:i w:val="false"/>
                <w:color w:val="000000"/>
                <w:sz w:val="20"/>
              </w:rPr>
              <w:t xml:space="preserve"> реттелмеген залалдар резерві </w:t>
            </w:r>
            <w:r>
              <w:rPr>
                <w:rFonts w:ascii="Times New Roman"/>
                <w:b w:val="false"/>
                <w:i w:val="false"/>
                <w:color w:val="000000"/>
                <w:sz w:val="20"/>
              </w:rPr>
              <w:t>ө</w:t>
            </w:r>
            <w:r>
              <w:rPr>
                <w:rFonts w:ascii="Times New Roman"/>
                <w:b w:val="false"/>
                <w:i w:val="false"/>
                <w:color w:val="000000"/>
                <w:sz w:val="20"/>
              </w:rPr>
              <w:t>згерулеріні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осымша резервтерді</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 жалпы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осымша резервтерде </w:t>
            </w:r>
            <w:r>
              <w:rPr>
                <w:rFonts w:ascii="Times New Roman"/>
                <w:b w:val="false"/>
                <w:i w:val="false"/>
                <w:color w:val="000000"/>
                <w:sz w:val="20"/>
              </w:rPr>
              <w:t>қ</w:t>
            </w:r>
            <w:r>
              <w:rPr>
                <w:rFonts w:ascii="Times New Roman"/>
                <w:b w:val="false"/>
                <w:i w:val="false"/>
                <w:color w:val="000000"/>
                <w:sz w:val="20"/>
              </w:rPr>
              <w:t>айта</w:t>
            </w:r>
            <w:r>
              <w:br/>
            </w:r>
            <w:r>
              <w:rPr>
                <w:rFonts w:ascii="Times New Roman"/>
                <w:b w:val="false"/>
                <w:i w:val="false"/>
                <w:color w:val="000000"/>
                <w:sz w:val="20"/>
              </w:rPr>
              <w:t>
</w:t>
            </w: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танушы резервіні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осымша резервтер</w:t>
            </w:r>
            <w:r>
              <w:br/>
            </w:r>
            <w:r>
              <w:rPr>
                <w:rFonts w:ascii="Times New Roman"/>
                <w:b w:val="false"/>
                <w:i w:val="false"/>
                <w:color w:val="000000"/>
                <w:sz w:val="20"/>
              </w:rPr>
              <w:t>
</w:t>
            </w:r>
            <w:r>
              <w:rPr>
                <w:rFonts w:ascii="Times New Roman"/>
                <w:b w:val="false"/>
                <w:i w:val="false"/>
                <w:color w:val="000000"/>
                <w:sz w:val="20"/>
              </w:rPr>
              <w:t>ө</w:t>
            </w:r>
            <w:r>
              <w:rPr>
                <w:rFonts w:ascii="Times New Roman"/>
                <w:b w:val="false"/>
                <w:i w:val="false"/>
                <w:color w:val="000000"/>
                <w:sz w:val="20"/>
              </w:rPr>
              <w:t>згерулеріні</w:t>
            </w:r>
            <w:r>
              <w:rPr>
                <w:rFonts w:ascii="Times New Roman"/>
                <w:b w:val="false"/>
                <w:i w:val="false"/>
                <w:color w:val="000000"/>
                <w:sz w:val="20"/>
              </w:rPr>
              <w:t>ң</w:t>
            </w:r>
            <w:r>
              <w:rPr>
                <w:rFonts w:ascii="Times New Roman"/>
                <w:b w:val="false"/>
                <w:i w:val="false"/>
                <w:color w:val="000000"/>
                <w:sz w:val="20"/>
              </w:rPr>
              <w:t xml:space="preserve"> таза сомасы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rPr>
                <w:rFonts w:ascii="Times New Roman"/>
                <w:b w:val="false"/>
                <w:i w:val="false"/>
                <w:color w:val="000000"/>
                <w:sz w:val="20"/>
              </w:rPr>
              <w:t>қ</w:t>
            </w:r>
            <w:r>
              <w:rPr>
                <w:rFonts w:ascii="Times New Roman"/>
                <w:b w:val="false"/>
                <w:i w:val="false"/>
                <w:color w:val="000000"/>
                <w:sz w:val="20"/>
              </w:rPr>
              <w:t xml:space="preserve">тандыру </w:t>
            </w:r>
            <w:r>
              <w:rPr>
                <w:rFonts w:ascii="Times New Roman"/>
                <w:b w:val="false"/>
                <w:i w:val="false"/>
                <w:color w:val="000000"/>
                <w:sz w:val="20"/>
              </w:rPr>
              <w:t>қ</w:t>
            </w:r>
            <w:r>
              <w:rPr>
                <w:rFonts w:ascii="Times New Roman"/>
                <w:b w:val="false"/>
                <w:i w:val="false"/>
                <w:color w:val="000000"/>
                <w:sz w:val="20"/>
              </w:rPr>
              <w:t>ызметі бойынша комиссиялы</w:t>
            </w:r>
            <w:r>
              <w:rPr>
                <w:rFonts w:ascii="Times New Roman"/>
                <w:b w:val="false"/>
                <w:i w:val="false"/>
                <w:color w:val="000000"/>
                <w:sz w:val="20"/>
              </w:rPr>
              <w:t>қ</w:t>
            </w:r>
            <w:r>
              <w:rPr>
                <w:rFonts w:ascii="Times New Roman"/>
                <w:b w:val="false"/>
                <w:i w:val="false"/>
                <w:color w:val="000000"/>
                <w:sz w:val="20"/>
              </w:rPr>
              <w:t xml:space="preserve"> сыйа</w:t>
            </w:r>
            <w:r>
              <w:rPr>
                <w:rFonts w:ascii="Times New Roman"/>
                <w:b w:val="false"/>
                <w:i w:val="false"/>
                <w:color w:val="000000"/>
                <w:sz w:val="20"/>
              </w:rPr>
              <w:t>қ</w:t>
            </w:r>
            <w:r>
              <w:rPr>
                <w:rFonts w:ascii="Times New Roman"/>
                <w:b w:val="false"/>
                <w:i w:val="false"/>
                <w:color w:val="000000"/>
                <w:sz w:val="20"/>
              </w:rPr>
              <w:t>ыларды</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ө</w:t>
            </w:r>
            <w:r>
              <w:rPr>
                <w:rFonts w:ascii="Times New Roman"/>
                <w:b w:val="false"/>
                <w:i w:val="false"/>
                <w:color w:val="000000"/>
                <w:sz w:val="20"/>
              </w:rPr>
              <w:t>леу бойынша 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w:t>
            </w:r>
            <w:r>
              <w:rPr>
                <w:rFonts w:ascii="Times New Roman"/>
                <w:b w:val="false"/>
                <w:i w:val="false"/>
                <w:color w:val="000000"/>
                <w:sz w:val="20"/>
              </w:rPr>
              <w:t>қ</w:t>
            </w:r>
            <w:r>
              <w:rPr>
                <w:rFonts w:ascii="Times New Roman"/>
                <w:b w:val="false"/>
                <w:i w:val="false"/>
                <w:color w:val="000000"/>
                <w:sz w:val="20"/>
              </w:rPr>
              <w:t>ыны т</w:t>
            </w:r>
            <w:r>
              <w:rPr>
                <w:rFonts w:ascii="Times New Roman"/>
                <w:b w:val="false"/>
                <w:i w:val="false"/>
                <w:color w:val="000000"/>
                <w:sz w:val="20"/>
              </w:rPr>
              <w:t>ө</w:t>
            </w:r>
            <w:r>
              <w:rPr>
                <w:rFonts w:ascii="Times New Roman"/>
                <w:b w:val="false"/>
                <w:i w:val="false"/>
                <w:color w:val="000000"/>
                <w:sz w:val="20"/>
              </w:rPr>
              <w:t>леумен байланысты 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rPr>
                <w:rFonts w:ascii="Times New Roman"/>
                <w:b w:val="false"/>
                <w:i w:val="false"/>
                <w:color w:val="000000"/>
                <w:sz w:val="20"/>
              </w:rPr>
              <w:t>ғ</w:t>
            </w:r>
            <w:r>
              <w:rPr>
                <w:rFonts w:ascii="Times New Roman"/>
                <w:b w:val="false"/>
                <w:i w:val="false"/>
                <w:color w:val="000000"/>
                <w:sz w:val="20"/>
              </w:rPr>
              <w:t xml:space="preserve">алы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аздар бойынша сыйлы</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ү</w:t>
            </w:r>
            <w:r>
              <w:rPr>
                <w:rFonts w:ascii="Times New Roman"/>
                <w:b w:val="false"/>
                <w:i w:val="false"/>
                <w:color w:val="000000"/>
                <w:sz w:val="20"/>
              </w:rPr>
              <w:t>ріндегі 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бойынша резервтерге 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 xml:space="preserve">нді борыштар бойынша резервтерді </w:t>
            </w:r>
            <w:r>
              <w:rPr>
                <w:rFonts w:ascii="Times New Roman"/>
                <w:b w:val="false"/>
                <w:i w:val="false"/>
                <w:color w:val="000000"/>
                <w:sz w:val="20"/>
              </w:rPr>
              <w:t>қ</w:t>
            </w:r>
            <w:r>
              <w:rPr>
                <w:rFonts w:ascii="Times New Roman"/>
                <w:b w:val="false"/>
                <w:i w:val="false"/>
                <w:color w:val="000000"/>
                <w:sz w:val="20"/>
              </w:rPr>
              <w:t>алпына келтіру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ү</w:t>
            </w: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нді борыштар бойынша резервтерге таза 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ә</w:t>
            </w:r>
            <w:r>
              <w:rPr>
                <w:rFonts w:ascii="Times New Roman"/>
                <w:b w:val="false"/>
                <w:i w:val="false"/>
                <w:color w:val="000000"/>
                <w:sz w:val="20"/>
              </w:rPr>
              <w:t>кімшілік 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бекке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леуге ж</w:t>
            </w:r>
            <w:r>
              <w:rPr>
                <w:rFonts w:ascii="Times New Roman"/>
                <w:b w:val="false"/>
                <w:i w:val="false"/>
                <w:color w:val="000000"/>
                <w:sz w:val="20"/>
              </w:rPr>
              <w:t>ә</w:t>
            </w:r>
            <w:r>
              <w:rPr>
                <w:rFonts w:ascii="Times New Roman"/>
                <w:b w:val="false"/>
                <w:i w:val="false"/>
                <w:color w:val="000000"/>
                <w:sz w:val="20"/>
              </w:rPr>
              <w:t>не іссапар шы</w:t>
            </w:r>
            <w:r>
              <w:rPr>
                <w:rFonts w:ascii="Times New Roman"/>
                <w:b w:val="false"/>
                <w:i w:val="false"/>
                <w:color w:val="000000"/>
                <w:sz w:val="20"/>
              </w:rPr>
              <w:t>ғ</w:t>
            </w:r>
            <w:r>
              <w:rPr>
                <w:rFonts w:ascii="Times New Roman"/>
                <w:b w:val="false"/>
                <w:i w:val="false"/>
                <w:color w:val="000000"/>
                <w:sz w:val="20"/>
              </w:rPr>
              <w:t>ыстары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салы</w:t>
            </w:r>
            <w:r>
              <w:rPr>
                <w:rFonts w:ascii="Times New Roman"/>
                <w:b w:val="false"/>
                <w:i w:val="false"/>
                <w:color w:val="000000"/>
                <w:sz w:val="20"/>
              </w:rPr>
              <w:t>қ</w:t>
            </w:r>
            <w:r>
              <w:rPr>
                <w:rFonts w:ascii="Times New Roman"/>
                <w:b w:val="false"/>
                <w:i w:val="false"/>
                <w:color w:val="000000"/>
                <w:sz w:val="20"/>
              </w:rPr>
              <w:t>тар ж</w:t>
            </w:r>
            <w:r>
              <w:rPr>
                <w:rFonts w:ascii="Times New Roman"/>
                <w:b w:val="false"/>
                <w:i w:val="false"/>
                <w:color w:val="000000"/>
                <w:sz w:val="20"/>
              </w:rPr>
              <w:t>ә</w:t>
            </w:r>
            <w:r>
              <w:rPr>
                <w:rFonts w:ascii="Times New Roman"/>
                <w:b w:val="false"/>
                <w:i w:val="false"/>
                <w:color w:val="000000"/>
                <w:sz w:val="20"/>
              </w:rPr>
              <w:t>не бюджетке бас</w:t>
            </w:r>
            <w:r>
              <w:rPr>
                <w:rFonts w:ascii="Times New Roman"/>
                <w:b w:val="false"/>
                <w:i w:val="false"/>
                <w:color w:val="000000"/>
                <w:sz w:val="20"/>
              </w:rPr>
              <w:t>қ</w:t>
            </w:r>
            <w:r>
              <w:rPr>
                <w:rFonts w:ascii="Times New Roman"/>
                <w:b w:val="false"/>
                <w:i w:val="false"/>
                <w:color w:val="000000"/>
                <w:sz w:val="20"/>
              </w:rPr>
              <w:t>а да міндетті т</w:t>
            </w:r>
            <w:r>
              <w:rPr>
                <w:rFonts w:ascii="Times New Roman"/>
                <w:b w:val="false"/>
                <w:i w:val="false"/>
                <w:color w:val="000000"/>
                <w:sz w:val="20"/>
              </w:rPr>
              <w:t>ө</w:t>
            </w:r>
            <w:r>
              <w:rPr>
                <w:rFonts w:ascii="Times New Roman"/>
                <w:b w:val="false"/>
                <w:i w:val="false"/>
                <w:color w:val="000000"/>
                <w:sz w:val="20"/>
              </w:rPr>
              <w:t>лемдер (корпоративтік табыс салы</w:t>
            </w:r>
            <w:r>
              <w:rPr>
                <w:rFonts w:ascii="Times New Roman"/>
                <w:b w:val="false"/>
                <w:i w:val="false"/>
                <w:color w:val="000000"/>
                <w:sz w:val="20"/>
              </w:rPr>
              <w:t>ғ</w:t>
            </w:r>
            <w:r>
              <w:rPr>
                <w:rFonts w:ascii="Times New Roman"/>
                <w:b w:val="false"/>
                <w:i w:val="false"/>
                <w:color w:val="000000"/>
                <w:sz w:val="20"/>
              </w:rPr>
              <w:t>ынан бас</w:t>
            </w:r>
            <w:r>
              <w:rPr>
                <w:rFonts w:ascii="Times New Roman"/>
                <w:b w:val="false"/>
                <w:i w:val="false"/>
                <w:color w:val="000000"/>
                <w:sz w:val="20"/>
              </w:rPr>
              <w:t>қ</w:t>
            </w:r>
            <w:r>
              <w:rPr>
                <w:rFonts w:ascii="Times New Roman"/>
                <w:b w:val="false"/>
                <w:i w:val="false"/>
                <w:color w:val="000000"/>
                <w:sz w:val="20"/>
              </w:rPr>
              <w:t>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жалдау бойынша</w:t>
            </w:r>
            <w:r>
              <w:br/>
            </w:r>
            <w:r>
              <w:rPr>
                <w:rFonts w:ascii="Times New Roman"/>
                <w:b w:val="false"/>
                <w:i w:val="false"/>
                <w:color w:val="000000"/>
                <w:sz w:val="20"/>
              </w:rPr>
              <w:t>
</w:t>
            </w:r>
            <w:r>
              <w:rPr>
                <w:rFonts w:ascii="Times New Roman"/>
                <w:b w:val="false"/>
                <w:i w:val="false"/>
                <w:color w:val="000000"/>
                <w:sz w:val="20"/>
              </w:rPr>
              <w:t>шығыстар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амортизациялы</w:t>
            </w:r>
            <w:r>
              <w:rPr>
                <w:rFonts w:ascii="Times New Roman"/>
                <w:b w:val="false"/>
                <w:i w:val="false"/>
                <w:color w:val="000000"/>
                <w:sz w:val="20"/>
              </w:rPr>
              <w:t>қ</w:t>
            </w:r>
            <w:r>
              <w:rPr>
                <w:rFonts w:ascii="Times New Roman"/>
                <w:b w:val="false"/>
                <w:i w:val="false"/>
                <w:color w:val="000000"/>
                <w:sz w:val="20"/>
              </w:rPr>
              <w:t xml:space="preserve"> аударымдар ж</w:t>
            </w:r>
            <w:r>
              <w:rPr>
                <w:rFonts w:ascii="Times New Roman"/>
                <w:b w:val="false"/>
                <w:i w:val="false"/>
                <w:color w:val="000000"/>
                <w:sz w:val="20"/>
              </w:rPr>
              <w:t>ә</w:t>
            </w:r>
            <w:r>
              <w:rPr>
                <w:rFonts w:ascii="Times New Roman"/>
                <w:b w:val="false"/>
                <w:i w:val="false"/>
                <w:color w:val="000000"/>
                <w:sz w:val="20"/>
              </w:rPr>
              <w:t>не тозу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адай шы</w:t>
            </w:r>
            <w:r>
              <w:rPr>
                <w:rFonts w:ascii="Times New Roman"/>
                <w:b w:val="false"/>
                <w:i w:val="false"/>
                <w:color w:val="000000"/>
                <w:sz w:val="20"/>
              </w:rPr>
              <w:t>ғ</w:t>
            </w:r>
            <w:r>
              <w:rPr>
                <w:rFonts w:ascii="Times New Roman"/>
                <w:b w:val="false"/>
                <w:i w:val="false"/>
                <w:color w:val="000000"/>
                <w:sz w:val="20"/>
              </w:rPr>
              <w:t>ыстар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w:t>
            </w:r>
            <w:r>
              <w:rPr>
                <w:rFonts w:ascii="Times New Roman"/>
                <w:b w:val="false"/>
                <w:i w:val="false"/>
                <w:color w:val="000000"/>
                <w:sz w:val="20"/>
              </w:rPr>
              <w:t>ғ</w:t>
            </w:r>
            <w:r>
              <w:rPr>
                <w:rFonts w:ascii="Times New Roman"/>
                <w:b w:val="false"/>
                <w:i w:val="false"/>
                <w:color w:val="000000"/>
                <w:sz w:val="20"/>
              </w:rPr>
              <w:t>ыстарды</w:t>
            </w:r>
            <w:r>
              <w:rPr>
                <w:rFonts w:ascii="Times New Roman"/>
                <w:b w:val="false"/>
                <w:i w:val="false"/>
                <w:color w:val="000000"/>
                <w:sz w:val="20"/>
              </w:rPr>
              <w:t>ң</w:t>
            </w:r>
            <w:r>
              <w:rPr>
                <w:rFonts w:ascii="Times New Roman"/>
                <w:b w:val="false"/>
                <w:i w:val="false"/>
                <w:color w:val="000000"/>
                <w:sz w:val="20"/>
              </w:rPr>
              <w:t xml:space="preserve"> жиынты</w:t>
            </w:r>
            <w:r>
              <w:rPr>
                <w:rFonts w:ascii="Times New Roman"/>
                <w:b w:val="false"/>
                <w:i w:val="false"/>
                <w:color w:val="000000"/>
                <w:sz w:val="20"/>
              </w:rPr>
              <w:t>ғ</w:t>
            </w:r>
            <w:r>
              <w:rPr>
                <w:rFonts w:ascii="Times New Roman"/>
                <w:b w:val="false"/>
                <w:i w:val="false"/>
                <w:color w:val="000000"/>
                <w:sz w:val="20"/>
              </w:rPr>
              <w:t>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w:t>
            </w:r>
            <w:r>
              <w:rPr>
                <w:rFonts w:ascii="Times New Roman"/>
                <w:b w:val="false"/>
                <w:i w:val="false"/>
                <w:color w:val="000000"/>
                <w:sz w:val="20"/>
              </w:rPr>
              <w:t>ғ</w:t>
            </w:r>
            <w:r>
              <w:rPr>
                <w:rFonts w:ascii="Times New Roman"/>
                <w:b w:val="false"/>
                <w:i w:val="false"/>
                <w:color w:val="000000"/>
                <w:sz w:val="20"/>
              </w:rPr>
              <w:t>ын т</w:t>
            </w:r>
            <w:r>
              <w:rPr>
                <w:rFonts w:ascii="Times New Roman"/>
                <w:b w:val="false"/>
                <w:i w:val="false"/>
                <w:color w:val="000000"/>
                <w:sz w:val="20"/>
              </w:rPr>
              <w:t>ө</w:t>
            </w:r>
            <w:r>
              <w:rPr>
                <w:rFonts w:ascii="Times New Roman"/>
                <w:b w:val="false"/>
                <w:i w:val="false"/>
                <w:color w:val="000000"/>
                <w:sz w:val="20"/>
              </w:rPr>
              <w:t>леуге дейін таза табыс (залал) жиынты</w:t>
            </w:r>
            <w:r>
              <w:rPr>
                <w:rFonts w:ascii="Times New Roman"/>
                <w:b w:val="false"/>
                <w:i w:val="false"/>
                <w:color w:val="000000"/>
                <w:sz w:val="20"/>
              </w:rPr>
              <w:t>ғ</w:t>
            </w:r>
            <w:r>
              <w:rPr>
                <w:rFonts w:ascii="Times New Roman"/>
                <w:b w:val="false"/>
                <w:i w:val="false"/>
                <w:color w:val="000000"/>
                <w:sz w:val="20"/>
              </w:rPr>
              <w:t>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w:t>
            </w:r>
            <w:r>
              <w:rPr>
                <w:rFonts w:ascii="Times New Roman"/>
                <w:b w:val="false"/>
                <w:i w:val="false"/>
                <w:color w:val="000000"/>
                <w:sz w:val="20"/>
              </w:rPr>
              <w:t>ғ</w:t>
            </w:r>
            <w:r>
              <w:rPr>
                <w:rFonts w:ascii="Times New Roman"/>
                <w:b w:val="false"/>
                <w:i w:val="false"/>
                <w:color w:val="000000"/>
                <w:sz w:val="20"/>
              </w:rPr>
              <w:t>ы, оны</w:t>
            </w:r>
            <w:r>
              <w:rPr>
                <w:rFonts w:ascii="Times New Roman"/>
                <w:b w:val="false"/>
                <w:i w:val="false"/>
                <w:color w:val="000000"/>
                <w:sz w:val="20"/>
              </w:rPr>
              <w:t>ң</w:t>
            </w:r>
            <w:r>
              <w:rPr>
                <w:rFonts w:ascii="Times New Roman"/>
                <w:b w:val="false"/>
                <w:i w:val="false"/>
                <w:color w:val="000000"/>
                <w:sz w:val="20"/>
              </w:rPr>
              <w:t xml:space="preserve">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rPr>
                <w:rFonts w:ascii="Times New Roman"/>
                <w:b w:val="false"/>
                <w:i w:val="false"/>
                <w:color w:val="000000"/>
                <w:sz w:val="20"/>
              </w:rPr>
              <w:t>қ</w:t>
            </w:r>
            <w:r>
              <w:rPr>
                <w:rFonts w:ascii="Times New Roman"/>
                <w:b w:val="false"/>
                <w:i w:val="false"/>
                <w:color w:val="000000"/>
                <w:sz w:val="20"/>
              </w:rPr>
              <w:t>ызметтен корпоративтік табыс салы</w:t>
            </w:r>
            <w:r>
              <w:rPr>
                <w:rFonts w:ascii="Times New Roman"/>
                <w:b w:val="false"/>
                <w:i w:val="false"/>
                <w:color w:val="000000"/>
                <w:sz w:val="20"/>
              </w:rPr>
              <w:t>ғ</w:t>
            </w:r>
            <w:r>
              <w:rPr>
                <w:rFonts w:ascii="Times New Roman"/>
                <w:b w:val="false"/>
                <w:i w:val="false"/>
                <w:color w:val="000000"/>
                <w:sz w:val="20"/>
              </w:rPr>
              <w:t>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 xml:space="preserve">зге де </w:t>
            </w:r>
            <w:r>
              <w:rPr>
                <w:rFonts w:ascii="Times New Roman"/>
                <w:b w:val="false"/>
                <w:i w:val="false"/>
                <w:color w:val="000000"/>
                <w:sz w:val="20"/>
              </w:rPr>
              <w:t>қ</w:t>
            </w:r>
            <w:r>
              <w:rPr>
                <w:rFonts w:ascii="Times New Roman"/>
                <w:b w:val="false"/>
                <w:i w:val="false"/>
                <w:color w:val="000000"/>
                <w:sz w:val="20"/>
              </w:rPr>
              <w:t>ызметтен корпоративтік табыс салы</w:t>
            </w:r>
            <w:r>
              <w:rPr>
                <w:rFonts w:ascii="Times New Roman"/>
                <w:b w:val="false"/>
                <w:i w:val="false"/>
                <w:color w:val="000000"/>
                <w:sz w:val="20"/>
              </w:rPr>
              <w:t>ғ</w:t>
            </w:r>
            <w:r>
              <w:rPr>
                <w:rFonts w:ascii="Times New Roman"/>
                <w:b w:val="false"/>
                <w:i w:val="false"/>
                <w:color w:val="000000"/>
                <w:sz w:val="20"/>
              </w:rPr>
              <w:t>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тарды т</w:t>
            </w:r>
            <w:r>
              <w:rPr>
                <w:rFonts w:ascii="Times New Roman"/>
                <w:b w:val="false"/>
                <w:i w:val="false"/>
                <w:color w:val="000000"/>
                <w:sz w:val="20"/>
              </w:rPr>
              <w:t>ө</w:t>
            </w:r>
            <w:r>
              <w:rPr>
                <w:rFonts w:ascii="Times New Roman"/>
                <w:b w:val="false"/>
                <w:i w:val="false"/>
                <w:color w:val="000000"/>
                <w:sz w:val="20"/>
              </w:rPr>
              <w:t>легеннен кейінгі таза табыс (залал)</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71" w:id="641"/>
    <w:p>
      <w:pPr>
        <w:spacing w:after="0"/>
        <w:ind w:left="0"/>
        <w:jc w:val="both"/>
      </w:pPr>
      <w:r>
        <w:rPr>
          <w:rFonts w:ascii="Times New Roman"/>
          <w:b w:val="false"/>
          <w:i w:val="false"/>
          <w:color w:val="000000"/>
          <w:sz w:val="28"/>
        </w:rPr>
        <w:t>
Біз осы есепте келтірілген мәліметтердің растығы мен толықтығы үшін Қазақстан Республикасының заңдарына сәйкес жауап береміз</w:t>
      </w:r>
      <w:r>
        <w:br/>
      </w:r>
      <w:r>
        <w:rPr>
          <w:rFonts w:ascii="Times New Roman"/>
          <w:b w:val="false"/>
          <w:i w:val="false"/>
          <w:color w:val="000000"/>
          <w:sz w:val="28"/>
        </w:rPr>
        <w:t>
Басшының аты-жөні</w:t>
      </w:r>
      <w:r>
        <w:br/>
      </w:r>
      <w:r>
        <w:rPr>
          <w:rFonts w:ascii="Times New Roman"/>
          <w:b w:val="false"/>
          <w:i w:val="false"/>
          <w:color w:val="000000"/>
          <w:sz w:val="28"/>
        </w:rPr>
        <w:t>
Бас бухгалтердің аты-жөні</w:t>
      </w:r>
      <w:r>
        <w:br/>
      </w:r>
      <w:r>
        <w:rPr>
          <w:rFonts w:ascii="Times New Roman"/>
          <w:b w:val="false"/>
          <w:i w:val="false"/>
          <w:color w:val="000000"/>
          <w:sz w:val="28"/>
        </w:rPr>
        <w:t>
Салық есептілігін толтырған лауазымды тұлғаның аты-жөні</w:t>
      </w:r>
      <w:r>
        <w:br/>
      </w:r>
      <w:r>
        <w:rPr>
          <w:rFonts w:ascii="Times New Roman"/>
          <w:b w:val="false"/>
          <w:i w:val="false"/>
          <w:color w:val="000000"/>
          <w:sz w:val="28"/>
        </w:rPr>
        <w:t>
Осы нысан электрондық құжаттармен алмасу кезінде электронды цифрлық қолтаңбаны пайдалану және тану туралы №__ келісімге сәйкес электронды цифрлық қолтаңбамен расталған</w:t>
      </w:r>
      <w:r>
        <w:br/>
      </w:r>
      <w:r>
        <w:rPr>
          <w:rFonts w:ascii="Times New Roman"/>
          <w:b w:val="false"/>
          <w:i w:val="false"/>
          <w:color w:val="000000"/>
          <w:sz w:val="28"/>
        </w:rPr>
        <w:t>
Құжатты тіркеудің кіріс нөмірі       ККААЖЖЖЖ</w:t>
      </w:r>
      <w:r>
        <w:br/>
      </w:r>
      <w:r>
        <w:rPr>
          <w:rFonts w:ascii="Times New Roman"/>
          <w:b w:val="false"/>
          <w:i w:val="false"/>
          <w:color w:val="000000"/>
          <w:sz w:val="28"/>
        </w:rPr>
        <w:t>
Салық органының коды</w:t>
      </w:r>
    </w:p>
    <w:bookmarkEnd w:id="641"/>
    <w:bookmarkStart w:name="z4272" w:id="6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1310 қаулысымен   </w:t>
      </w:r>
      <w:r>
        <w:br/>
      </w:r>
      <w:r>
        <w:rPr>
          <w:rFonts w:ascii="Times New Roman"/>
          <w:b w:val="false"/>
          <w:i w:val="false"/>
          <w:color w:val="000000"/>
          <w:sz w:val="28"/>
        </w:rPr>
        <w:t xml:space="preserve">
бекітілген    </w:t>
      </w:r>
    </w:p>
    <w:bookmarkEnd w:id="642"/>
    <w:bookmarkStart w:name="z4273" w:id="643"/>
    <w:p>
      <w:pPr>
        <w:spacing w:after="0"/>
        <w:ind w:left="0"/>
        <w:jc w:val="left"/>
      </w:pPr>
      <w:r>
        <w:rPr>
          <w:rFonts w:ascii="Times New Roman"/>
          <w:b/>
          <w:i w:val="false"/>
          <w:color w:val="000000"/>
        </w:rPr>
        <w:t xml:space="preserve"> 
Мониторингке жататын ірі салық төлеушілер болып табылатын сақтандыру, қайта сақтандыру ұйымдарының салық есептілігін жасау қағидалары (4.1–4.3-нысандар)</w:t>
      </w:r>
    </w:p>
    <w:bookmarkEnd w:id="643"/>
    <w:bookmarkStart w:name="z4274" w:id="644"/>
    <w:p>
      <w:pPr>
        <w:spacing w:after="0"/>
        <w:ind w:left="0"/>
        <w:jc w:val="left"/>
      </w:pPr>
      <w:r>
        <w:rPr>
          <w:rFonts w:ascii="Times New Roman"/>
          <w:b/>
          <w:i w:val="false"/>
          <w:color w:val="000000"/>
        </w:rPr>
        <w:t xml:space="preserve"> 
1. Жалпы ережелер</w:t>
      </w:r>
    </w:p>
    <w:bookmarkEnd w:id="644"/>
    <w:bookmarkStart w:name="z4275" w:id="645"/>
    <w:p>
      <w:pPr>
        <w:spacing w:after="0"/>
        <w:ind w:left="0"/>
        <w:jc w:val="both"/>
      </w:pPr>
      <w:r>
        <w:rPr>
          <w:rFonts w:ascii="Times New Roman"/>
          <w:b w:val="false"/>
          <w:i w:val="false"/>
          <w:color w:val="000000"/>
          <w:sz w:val="28"/>
        </w:rPr>
        <w:t>
      1. Осы Қағидалар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әзірленген және мониторингке жататын ірі салық төлеушілер болып табылатын, сақтандыру, қайта сақтандыру ұйымдарының салық есептілігін жасау және табыс ету тәртібін көздейді (бұдан әрі – салық төлеушілер).</w:t>
      </w:r>
      <w:r>
        <w:br/>
      </w:r>
      <w:r>
        <w:rPr>
          <w:rFonts w:ascii="Times New Roman"/>
          <w:b w:val="false"/>
          <w:i w:val="false"/>
          <w:color w:val="000000"/>
          <w:sz w:val="28"/>
        </w:rPr>
        <w:t>
</w:t>
      </w:r>
      <w:r>
        <w:rPr>
          <w:rFonts w:ascii="Times New Roman"/>
          <w:b w:val="false"/>
          <w:i w:val="false"/>
          <w:color w:val="000000"/>
          <w:sz w:val="28"/>
        </w:rPr>
        <w:t xml:space="preserve">
      2. Салық төлеушілер мониторингі нақты салық салынатын базасын анықтау, Қазақстан Республикасының салық заңнамаларының сақталуын және трансферттік баға белгілеу кезінде бақылауды жүзеге асыру мақсатында қолданылатын нарықтық бағаларды бақылау мақсатымен олардың қаржы-шаруашылық қызметiн талдау жолымен жүзеге асырылады. </w:t>
      </w:r>
      <w:r>
        <w:br/>
      </w:r>
      <w:r>
        <w:rPr>
          <w:rFonts w:ascii="Times New Roman"/>
          <w:b w:val="false"/>
          <w:i w:val="false"/>
          <w:color w:val="000000"/>
          <w:sz w:val="28"/>
        </w:rPr>
        <w:t>
</w:t>
      </w:r>
      <w:r>
        <w:rPr>
          <w:rFonts w:ascii="Times New Roman"/>
          <w:b w:val="false"/>
          <w:i w:val="false"/>
          <w:color w:val="000000"/>
          <w:sz w:val="28"/>
        </w:rPr>
        <w:t>
      3. Мониторинг салық және бюджетке төленетін басқа да міндетті төлемдердің орындалуын қамтамасыз ететін уәкілетті органның (бұдан әрі – уәкілетті орган) орталық серверінің дерек қорына деректерді берудің электрондық жүйесі арқылы салық төлеушілерден негізгі қаржы-экономикалық және салықтық көрсеткіштер бойынша ақпарат жинау жолымен жүзеге асырылады.</w:t>
      </w:r>
      <w:r>
        <w:br/>
      </w:r>
      <w:r>
        <w:rPr>
          <w:rFonts w:ascii="Times New Roman"/>
          <w:b w:val="false"/>
          <w:i w:val="false"/>
          <w:color w:val="000000"/>
          <w:sz w:val="28"/>
        </w:rPr>
        <w:t>
</w:t>
      </w:r>
      <w:r>
        <w:rPr>
          <w:rFonts w:ascii="Times New Roman"/>
          <w:b w:val="false"/>
          <w:i w:val="false"/>
          <w:color w:val="000000"/>
          <w:sz w:val="28"/>
        </w:rPr>
        <w:t>
      Мониторингті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Мониторинг бойынша салық есептілігі шоғырландырылып табыс етіледі.</w:t>
      </w:r>
      <w:r>
        <w:br/>
      </w:r>
      <w:r>
        <w:rPr>
          <w:rFonts w:ascii="Times New Roman"/>
          <w:b w:val="false"/>
          <w:i w:val="false"/>
          <w:color w:val="000000"/>
          <w:sz w:val="28"/>
        </w:rPr>
        <w:t>
</w:t>
      </w:r>
      <w:r>
        <w:rPr>
          <w:rFonts w:ascii="Times New Roman"/>
          <w:b w:val="false"/>
          <w:i w:val="false"/>
          <w:color w:val="000000"/>
          <w:sz w:val="28"/>
        </w:rPr>
        <w:t xml:space="preserve">
      4. Мониторинг бойынша дерекқор осы Қағидаларда белгіленген тәртіппен және бағдарламалық қамтамасыз етудің электрондық пішімінде (файлдарында) салық төлеуші беретін, осы Қағидалардың 3-тармағында көрсетілген ақпаратты қамтитын, осы Қағидалардың «Салық есептілігі нысандарын жасау тәртібі» 2-тарауға сәйкес нысандар бойынша жасалатын салық есептілігінің негізінде қалыптасады. </w:t>
      </w:r>
      <w:r>
        <w:br/>
      </w:r>
      <w:r>
        <w:rPr>
          <w:rFonts w:ascii="Times New Roman"/>
          <w:b w:val="false"/>
          <w:i w:val="false"/>
          <w:color w:val="000000"/>
          <w:sz w:val="28"/>
        </w:rPr>
        <w:t>
</w:t>
      </w:r>
      <w:r>
        <w:rPr>
          <w:rFonts w:ascii="Times New Roman"/>
          <w:b w:val="false"/>
          <w:i w:val="false"/>
          <w:color w:val="000000"/>
          <w:sz w:val="28"/>
        </w:rPr>
        <w:t xml:space="preserve">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 </w:t>
      </w:r>
      <w:r>
        <w:br/>
      </w:r>
      <w:r>
        <w:rPr>
          <w:rFonts w:ascii="Times New Roman"/>
          <w:b w:val="false"/>
          <w:i w:val="false"/>
          <w:color w:val="000000"/>
          <w:sz w:val="28"/>
        </w:rPr>
        <w:t>
</w:t>
      </w:r>
      <w:r>
        <w:rPr>
          <w:rFonts w:ascii="Times New Roman"/>
          <w:b w:val="false"/>
          <w:i w:val="false"/>
          <w:color w:val="000000"/>
          <w:sz w:val="28"/>
        </w:rPr>
        <w:t>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w:t>
      </w:r>
      <w:r>
        <w:br/>
      </w:r>
      <w:r>
        <w:rPr>
          <w:rFonts w:ascii="Times New Roman"/>
          <w:b w:val="false"/>
          <w:i w:val="false"/>
          <w:color w:val="000000"/>
          <w:sz w:val="28"/>
        </w:rPr>
        <w:t>
</w:t>
      </w:r>
      <w:r>
        <w:rPr>
          <w:rFonts w:ascii="Times New Roman"/>
          <w:b w:val="false"/>
          <w:i w:val="false"/>
          <w:color w:val="000000"/>
          <w:sz w:val="28"/>
        </w:rPr>
        <w:t>
      7. Мониторинг бойынша салық есептілік нысандары және оларды толтыру жөніндегі бағдарламалық қамтамасыз ету уәкілетті органның сайтында орналастырылады.</w:t>
      </w:r>
      <w:r>
        <w:br/>
      </w:r>
      <w:r>
        <w:rPr>
          <w:rFonts w:ascii="Times New Roman"/>
          <w:b w:val="false"/>
          <w:i w:val="false"/>
          <w:color w:val="000000"/>
          <w:sz w:val="28"/>
        </w:rPr>
        <w:t>
</w:t>
      </w:r>
      <w:r>
        <w:rPr>
          <w:rFonts w:ascii="Times New Roman"/>
          <w:b w:val="false"/>
          <w:i w:val="false"/>
          <w:color w:val="000000"/>
          <w:sz w:val="28"/>
        </w:rPr>
        <w:t>
      8. Мониторинг бойынша салық есептілігінің толтырылған нысандарын салық төлеуші, уәкілетті органға жеткізу жүйесі арқылы береді.</w:t>
      </w:r>
      <w:r>
        <w:br/>
      </w:r>
      <w:r>
        <w:rPr>
          <w:rFonts w:ascii="Times New Roman"/>
          <w:b w:val="false"/>
          <w:i w:val="false"/>
          <w:color w:val="000000"/>
          <w:sz w:val="28"/>
        </w:rPr>
        <w:t>
</w:t>
      </w:r>
      <w:r>
        <w:rPr>
          <w:rFonts w:ascii="Times New Roman"/>
          <w:b w:val="false"/>
          <w:i w:val="false"/>
          <w:color w:val="000000"/>
          <w:sz w:val="28"/>
        </w:rPr>
        <w:t>
      9. Мониторинг бойынша салық есептілік нысандарының түрі.</w:t>
      </w:r>
      <w:r>
        <w:br/>
      </w:r>
      <w:r>
        <w:rPr>
          <w:rFonts w:ascii="Times New Roman"/>
          <w:b w:val="false"/>
          <w:i w:val="false"/>
          <w:color w:val="000000"/>
          <w:sz w:val="28"/>
        </w:rPr>
        <w:t>
</w:t>
      </w:r>
      <w:r>
        <w:rPr>
          <w:rFonts w:ascii="Times New Roman"/>
          <w:b w:val="false"/>
          <w:i w:val="false"/>
          <w:color w:val="000000"/>
          <w:sz w:val="28"/>
        </w:rPr>
        <w:t>
      Аталған ұяшықтар Салық кодексінің 63-бабына сәйкес белгіленеді. Салық есептілігінің түріне байланысты, қажетті ұяшық белгіленеді.</w:t>
      </w:r>
      <w:r>
        <w:br/>
      </w:r>
      <w:r>
        <w:rPr>
          <w:rFonts w:ascii="Times New Roman"/>
          <w:b w:val="false"/>
          <w:i w:val="false"/>
          <w:color w:val="000000"/>
          <w:sz w:val="28"/>
        </w:rPr>
        <w:t>
</w:t>
      </w:r>
      <w:r>
        <w:rPr>
          <w:rFonts w:ascii="Times New Roman"/>
          <w:b w:val="false"/>
          <w:i w:val="false"/>
          <w:color w:val="000000"/>
          <w:sz w:val="28"/>
        </w:rPr>
        <w:t>
      10. Мониторинг бойынша салық есептілігінің әр нысанын толтыру кезінде салық төлеуші мынадай деректерді көрсетеді:</w:t>
      </w:r>
      <w:r>
        <w:br/>
      </w:r>
      <w:r>
        <w:rPr>
          <w:rFonts w:ascii="Times New Roman"/>
          <w:b w:val="false"/>
          <w:i w:val="false"/>
          <w:color w:val="000000"/>
          <w:sz w:val="28"/>
        </w:rPr>
        <w:t>
</w:t>
      </w:r>
      <w:r>
        <w:rPr>
          <w:rFonts w:ascii="Times New Roman"/>
          <w:b w:val="false"/>
          <w:i w:val="false"/>
          <w:color w:val="000000"/>
          <w:sz w:val="28"/>
        </w:rPr>
        <w:t>
      1) «Сәйкестендіру нөмірлерінің ұлттық тізілімдері туралы» Қазақстан Республикасының 2007 жылдың 12 қаңтардағы </w:t>
      </w:r>
      <w:r>
        <w:rPr>
          <w:rFonts w:ascii="Times New Roman"/>
          <w:b w:val="false"/>
          <w:i w:val="false"/>
          <w:color w:val="000000"/>
          <w:sz w:val="28"/>
        </w:rPr>
        <w:t>Заңына</w:t>
      </w:r>
      <w:r>
        <w:rPr>
          <w:rFonts w:ascii="Times New Roman"/>
          <w:b w:val="false"/>
          <w:i w:val="false"/>
          <w:color w:val="000000"/>
          <w:sz w:val="28"/>
        </w:rPr>
        <w:t xml:space="preserve"> (бұдан әрі – Ұлттық тізілімдер туралы заң) сәйкес Мониторинг бойынша салық есептілігін табыс ету кезінде:</w:t>
      </w:r>
      <w:r>
        <w:br/>
      </w:r>
      <w:r>
        <w:rPr>
          <w:rFonts w:ascii="Times New Roman"/>
          <w:b w:val="false"/>
          <w:i w:val="false"/>
          <w:color w:val="000000"/>
          <w:sz w:val="28"/>
        </w:rPr>
        <w:t>
</w:t>
      </w:r>
      <w:r>
        <w:rPr>
          <w:rFonts w:ascii="Times New Roman"/>
          <w:b w:val="false"/>
          <w:i w:val="false"/>
          <w:color w:val="000000"/>
          <w:sz w:val="28"/>
        </w:rPr>
        <w:t>
      СТН – Ұлттық тізілімдер туралы заңның 3-бабы 4-тармағының 4) тармақшасы қолданысқа енгізілгенге дейін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ЖСН/БСН – Ұлттық тізілімдер туралы заңның 3-бабы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қолданысқа енгізілген күннен бастап жеке сәйкестендіру нөмірін (бизнес сәйкестендіру нөмірін) міндетті түрде толтыруы тиіс;</w:t>
      </w:r>
      <w:r>
        <w:br/>
      </w:r>
      <w:r>
        <w:rPr>
          <w:rFonts w:ascii="Times New Roman"/>
          <w:b w:val="false"/>
          <w:i w:val="false"/>
          <w:color w:val="000000"/>
          <w:sz w:val="28"/>
        </w:rPr>
        <w:t>
</w:t>
      </w:r>
      <w:r>
        <w:rPr>
          <w:rFonts w:ascii="Times New Roman"/>
          <w:b w:val="false"/>
          <w:i w:val="false"/>
          <w:color w:val="000000"/>
          <w:sz w:val="28"/>
        </w:rPr>
        <w:t xml:space="preserve">
      2) құрылтай құжаттарына сәйкес салық төлеушінің атауы; </w:t>
      </w:r>
      <w:r>
        <w:br/>
      </w:r>
      <w:r>
        <w:rPr>
          <w:rFonts w:ascii="Times New Roman"/>
          <w:b w:val="false"/>
          <w:i w:val="false"/>
          <w:color w:val="000000"/>
          <w:sz w:val="28"/>
        </w:rPr>
        <w:t>
</w:t>
      </w:r>
      <w:r>
        <w:rPr>
          <w:rFonts w:ascii="Times New Roman"/>
          <w:b w:val="false"/>
          <w:i w:val="false"/>
          <w:color w:val="000000"/>
          <w:sz w:val="28"/>
        </w:rPr>
        <w:t>
      3) Мониторинг бойынша салық есептілігі тапсырылатын салық кезеңі.</w:t>
      </w:r>
      <w:r>
        <w:br/>
      </w:r>
      <w:r>
        <w:rPr>
          <w:rFonts w:ascii="Times New Roman"/>
          <w:b w:val="false"/>
          <w:i w:val="false"/>
          <w:color w:val="000000"/>
          <w:sz w:val="28"/>
        </w:rPr>
        <w:t>
</w:t>
      </w:r>
      <w:r>
        <w:rPr>
          <w:rFonts w:ascii="Times New Roman"/>
          <w:b w:val="false"/>
          <w:i w:val="false"/>
          <w:color w:val="000000"/>
          <w:sz w:val="28"/>
        </w:rPr>
        <w:t>
      4) салық төлеушiнiң тiркеу орны бойынша салық органының коды.</w:t>
      </w:r>
      <w:r>
        <w:br/>
      </w:r>
      <w:r>
        <w:rPr>
          <w:rFonts w:ascii="Times New Roman"/>
          <w:b w:val="false"/>
          <w:i w:val="false"/>
          <w:color w:val="000000"/>
          <w:sz w:val="28"/>
        </w:rPr>
        <w:t>
</w:t>
      </w:r>
      <w:r>
        <w:rPr>
          <w:rFonts w:ascii="Times New Roman"/>
          <w:b w:val="false"/>
          <w:i w:val="false"/>
          <w:color w:val="000000"/>
          <w:sz w:val="28"/>
        </w:rPr>
        <w:t>
      Есеп мерзімінде қаржы-шаруашылық қызметтерінің көрсеткіштері болмаған жағдайда, Мониторинг бойынша салық есептілігіндегі қажетті бағандар толтырылусыз беріледі.</w:t>
      </w:r>
      <w:r>
        <w:br/>
      </w:r>
      <w:r>
        <w:rPr>
          <w:rFonts w:ascii="Times New Roman"/>
          <w:b w:val="false"/>
          <w:i w:val="false"/>
          <w:color w:val="000000"/>
          <w:sz w:val="28"/>
        </w:rPr>
        <w:t>
</w:t>
      </w:r>
      <w:r>
        <w:rPr>
          <w:rFonts w:ascii="Times New Roman"/>
          <w:b w:val="false"/>
          <w:i w:val="false"/>
          <w:color w:val="000000"/>
          <w:sz w:val="28"/>
        </w:rPr>
        <w:t xml:space="preserve">
      11. Қажет болғанда уәкілетті орган мониторинг бойынша берілген салық есептілігі нысандары бойынша таратып жазуды сұратуға құқылы. </w:t>
      </w:r>
    </w:p>
    <w:bookmarkEnd w:id="645"/>
    <w:bookmarkStart w:name="z4280" w:id="646"/>
    <w:p>
      <w:pPr>
        <w:spacing w:after="0"/>
        <w:ind w:left="0"/>
        <w:jc w:val="left"/>
      </w:pPr>
      <w:r>
        <w:rPr>
          <w:rFonts w:ascii="Times New Roman"/>
          <w:b/>
          <w:i w:val="false"/>
          <w:color w:val="000000"/>
        </w:rPr>
        <w:t xml:space="preserve"> 
2. Салық есептiлiгi нысандарын жасау тәртібі</w:t>
      </w:r>
    </w:p>
    <w:bookmarkEnd w:id="646"/>
    <w:bookmarkStart w:name="z4299" w:id="647"/>
    <w:p>
      <w:pPr>
        <w:spacing w:after="0"/>
        <w:ind w:left="0"/>
        <w:jc w:val="both"/>
      </w:pPr>
      <w:r>
        <w:rPr>
          <w:rFonts w:ascii="Times New Roman"/>
          <w:b w:val="false"/>
          <w:i w:val="false"/>
          <w:color w:val="000000"/>
          <w:sz w:val="28"/>
        </w:rPr>
        <w:t>
      12. «Сақтандыру қызметі туралы есеп» 4.1-нысанда сақтандыру қызметі жөніндегі операциялар көрсетіледі.</w:t>
      </w:r>
      <w:r>
        <w:br/>
      </w:r>
      <w:r>
        <w:rPr>
          <w:rFonts w:ascii="Times New Roman"/>
          <w:b w:val="false"/>
          <w:i w:val="false"/>
          <w:color w:val="000000"/>
          <w:sz w:val="28"/>
        </w:rPr>
        <w:t>
</w:t>
      </w:r>
      <w:r>
        <w:rPr>
          <w:rFonts w:ascii="Times New Roman"/>
          <w:b w:val="false"/>
          <w:i w:val="false"/>
          <w:color w:val="000000"/>
          <w:sz w:val="28"/>
        </w:rPr>
        <w:t>
      Жеке тұлғаларға сақтандыру (қайта сақтандыру) қызметi бойынша қызмет көрсетулер, жалпы соманы көрсетумен бiр жолда көрсетiледi. Бұл ретте салық ставкасы, Резидент/Резидент емес, сақтандыру сыныптарының бағандары толтырылмайды.</w:t>
      </w:r>
      <w:r>
        <w:br/>
      </w:r>
      <w:r>
        <w:rPr>
          <w:rFonts w:ascii="Times New Roman"/>
          <w:b w:val="false"/>
          <w:i w:val="false"/>
          <w:color w:val="000000"/>
          <w:sz w:val="28"/>
        </w:rPr>
        <w:t>
</w:t>
      </w:r>
      <w:r>
        <w:rPr>
          <w:rFonts w:ascii="Times New Roman"/>
          <w:b w:val="false"/>
          <w:i w:val="false"/>
          <w:color w:val="000000"/>
          <w:sz w:val="28"/>
        </w:rPr>
        <w:t>
      «№» деген 1-бағанда реттік нөмірі көрсетіледі. Келесі ақпарат нөмірлеу тәртібін бұзбауы тиіс.</w:t>
      </w:r>
      <w:r>
        <w:br/>
      </w:r>
      <w:r>
        <w:rPr>
          <w:rFonts w:ascii="Times New Roman"/>
          <w:b w:val="false"/>
          <w:i w:val="false"/>
          <w:color w:val="000000"/>
          <w:sz w:val="28"/>
        </w:rPr>
        <w:t>
</w:t>
      </w:r>
      <w:r>
        <w:rPr>
          <w:rFonts w:ascii="Times New Roman"/>
          <w:b w:val="false"/>
          <w:i w:val="false"/>
          <w:color w:val="000000"/>
          <w:sz w:val="28"/>
        </w:rPr>
        <w:t xml:space="preserve">
      «Сақтандыру сыныптары» деген 2-бағанда сақтандыру қызметiн реттейтiн Қазақстан Республикасының заңнама актiсiне сәйкес, көрсетiлетiн сақтандыру қызмет сыныбының толық атауы көрсетiледi. </w:t>
      </w:r>
      <w:r>
        <w:br/>
      </w:r>
      <w:r>
        <w:rPr>
          <w:rFonts w:ascii="Times New Roman"/>
          <w:b w:val="false"/>
          <w:i w:val="false"/>
          <w:color w:val="000000"/>
          <w:sz w:val="28"/>
        </w:rPr>
        <w:t>
</w:t>
      </w:r>
      <w:r>
        <w:rPr>
          <w:rFonts w:ascii="Times New Roman"/>
          <w:b w:val="false"/>
          <w:i w:val="false"/>
          <w:color w:val="000000"/>
          <w:sz w:val="28"/>
        </w:rPr>
        <w:t>
      «Сақтандыруға/қайта сақтандыруға шарттардың саны қабылданды» деген 3-бағанда сақтандыру/қайта сақтандыруға қабылданған шарттардың саны көрсетiледi.</w:t>
      </w:r>
      <w:r>
        <w:br/>
      </w:r>
      <w:r>
        <w:rPr>
          <w:rFonts w:ascii="Times New Roman"/>
          <w:b w:val="false"/>
          <w:i w:val="false"/>
          <w:color w:val="000000"/>
          <w:sz w:val="28"/>
        </w:rPr>
        <w:t>
</w:t>
      </w:r>
      <w:r>
        <w:rPr>
          <w:rFonts w:ascii="Times New Roman"/>
          <w:b w:val="false"/>
          <w:i w:val="false"/>
          <w:color w:val="000000"/>
          <w:sz w:val="28"/>
        </w:rPr>
        <w:t>
      «Резидент/резидент емес» деген 4-бағанда сатып алушының резиденттiгiн бiлдiретiн код көрсетiледi:</w:t>
      </w:r>
      <w:r>
        <w:br/>
      </w:r>
      <w:r>
        <w:rPr>
          <w:rFonts w:ascii="Times New Roman"/>
          <w:b w:val="false"/>
          <w:i w:val="false"/>
          <w:color w:val="000000"/>
          <w:sz w:val="28"/>
        </w:rPr>
        <w:t>
</w:t>
      </w:r>
      <w:r>
        <w:rPr>
          <w:rFonts w:ascii="Times New Roman"/>
          <w:b w:val="false"/>
          <w:i w:val="false"/>
          <w:color w:val="000000"/>
          <w:sz w:val="28"/>
        </w:rPr>
        <w:t>
      0 – Қазақстан Республикасының резидентi;</w:t>
      </w:r>
      <w:r>
        <w:br/>
      </w:r>
      <w:r>
        <w:rPr>
          <w:rFonts w:ascii="Times New Roman"/>
          <w:b w:val="false"/>
          <w:i w:val="false"/>
          <w:color w:val="000000"/>
          <w:sz w:val="28"/>
        </w:rPr>
        <w:t>
</w:t>
      </w:r>
      <w:r>
        <w:rPr>
          <w:rFonts w:ascii="Times New Roman"/>
          <w:b w:val="false"/>
          <w:i w:val="false"/>
          <w:color w:val="000000"/>
          <w:sz w:val="28"/>
        </w:rPr>
        <w:t xml:space="preserve">
      1 – Қазақстан Республикасының резидентi емес. </w:t>
      </w:r>
      <w:r>
        <w:br/>
      </w:r>
      <w:r>
        <w:rPr>
          <w:rFonts w:ascii="Times New Roman"/>
          <w:b w:val="false"/>
          <w:i w:val="false"/>
          <w:color w:val="000000"/>
          <w:sz w:val="28"/>
        </w:rPr>
        <w:t>
</w:t>
      </w:r>
      <w:r>
        <w:rPr>
          <w:rFonts w:ascii="Times New Roman"/>
          <w:b w:val="false"/>
          <w:i w:val="false"/>
          <w:color w:val="000000"/>
          <w:sz w:val="28"/>
        </w:rPr>
        <w:t>
      «Сақтандыру сыйақылары сақтандыру мен қайта сақтандыруға қабылданды» деген 5-бағанда осы шарт бойынша сақтандыру сыйлықақыларының сомасы көрсетiледi.</w:t>
      </w:r>
      <w:r>
        <w:br/>
      </w:r>
      <w:r>
        <w:rPr>
          <w:rFonts w:ascii="Times New Roman"/>
          <w:b w:val="false"/>
          <w:i w:val="false"/>
          <w:color w:val="000000"/>
          <w:sz w:val="28"/>
        </w:rPr>
        <w:t>
</w:t>
      </w:r>
      <w:r>
        <w:rPr>
          <w:rFonts w:ascii="Times New Roman"/>
          <w:b w:val="false"/>
          <w:i w:val="false"/>
          <w:color w:val="000000"/>
          <w:sz w:val="28"/>
        </w:rPr>
        <w:t>
      «Сақтандыру сыйақылары қайта сақтандыруға берiлдi» деген 6-бағанда тиiстi шарт бойынша есептi кезеңде қайта сақтандыруға берілген сақтандыру сыйлықақыларының сомасы көрсетіледі.</w:t>
      </w:r>
      <w:r>
        <w:br/>
      </w:r>
      <w:r>
        <w:rPr>
          <w:rFonts w:ascii="Times New Roman"/>
          <w:b w:val="false"/>
          <w:i w:val="false"/>
          <w:color w:val="000000"/>
          <w:sz w:val="28"/>
        </w:rPr>
        <w:t>
</w:t>
      </w:r>
      <w:r>
        <w:rPr>
          <w:rFonts w:ascii="Times New Roman"/>
          <w:b w:val="false"/>
          <w:i w:val="false"/>
          <w:color w:val="000000"/>
          <w:sz w:val="28"/>
        </w:rPr>
        <w:t>
      Егер есептi кезеңде бұрын берiлген есептерде көрсетiлген сақтандыру шарттарын қайта сақтандыру жүргiзiлетiн жағдай болса, онда «Сақтандыруға және қайта сақтандыруға сақтандыру сыйлықақылары қабылданды» деген 5-бағананы толтырылмайды, ал «Төлеуге салық сомасы» деген 10-бағанда кемiтуге жататын (терiс белгiсiмен) корпорациялық табыс салығының сомасы көрсетiледi.</w:t>
      </w:r>
      <w:r>
        <w:br/>
      </w:r>
      <w:r>
        <w:rPr>
          <w:rFonts w:ascii="Times New Roman"/>
          <w:b w:val="false"/>
          <w:i w:val="false"/>
          <w:color w:val="000000"/>
          <w:sz w:val="28"/>
        </w:rPr>
        <w:t>
</w:t>
      </w:r>
      <w:r>
        <w:rPr>
          <w:rFonts w:ascii="Times New Roman"/>
          <w:b w:val="false"/>
          <w:i w:val="false"/>
          <w:color w:val="000000"/>
          <w:sz w:val="28"/>
        </w:rPr>
        <w:t>
      «Сақтандыру сомасы» деген 7-бағанда сақтандыру объектiсi сақтандырылған және сақтандыру жағдайы болғанда сақтандырушының жауапкершiлiгiнiң шектi көлемiн бiлдiретiн ақша сомасы көрсетiледi.</w:t>
      </w:r>
      <w:r>
        <w:br/>
      </w:r>
      <w:r>
        <w:rPr>
          <w:rFonts w:ascii="Times New Roman"/>
          <w:b w:val="false"/>
          <w:i w:val="false"/>
          <w:color w:val="000000"/>
          <w:sz w:val="28"/>
        </w:rPr>
        <w:t>
</w:t>
      </w:r>
      <w:r>
        <w:rPr>
          <w:rFonts w:ascii="Times New Roman"/>
          <w:b w:val="false"/>
          <w:i w:val="false"/>
          <w:color w:val="000000"/>
          <w:sz w:val="28"/>
        </w:rPr>
        <w:t>
      «Сыйлықақының салық салынатын сомасы» деген 8-бағанда сыйлықақының салық салынатын сомасы көрсетiледi.</w:t>
      </w:r>
      <w:r>
        <w:br/>
      </w:r>
      <w:r>
        <w:rPr>
          <w:rFonts w:ascii="Times New Roman"/>
          <w:b w:val="false"/>
          <w:i w:val="false"/>
          <w:color w:val="000000"/>
          <w:sz w:val="28"/>
        </w:rPr>
        <w:t>
</w:t>
      </w:r>
      <w:r>
        <w:rPr>
          <w:rFonts w:ascii="Times New Roman"/>
          <w:b w:val="false"/>
          <w:i w:val="false"/>
          <w:color w:val="000000"/>
          <w:sz w:val="28"/>
        </w:rPr>
        <w:t>
      «Салық ставкасы» деген 9-бағанда қолданылатын салық ставкасы көрсетiледi.</w:t>
      </w:r>
      <w:r>
        <w:br/>
      </w:r>
      <w:r>
        <w:rPr>
          <w:rFonts w:ascii="Times New Roman"/>
          <w:b w:val="false"/>
          <w:i w:val="false"/>
          <w:color w:val="000000"/>
          <w:sz w:val="28"/>
        </w:rPr>
        <w:t>
</w:t>
      </w:r>
      <w:r>
        <w:rPr>
          <w:rFonts w:ascii="Times New Roman"/>
          <w:b w:val="false"/>
          <w:i w:val="false"/>
          <w:color w:val="000000"/>
          <w:sz w:val="28"/>
        </w:rPr>
        <w:t>
      «Төленуге салық сомасы» деген 10-бағанда төленуге жататын салық сомасы көрсетiледi.</w:t>
      </w:r>
      <w:r>
        <w:br/>
      </w:r>
      <w:r>
        <w:rPr>
          <w:rFonts w:ascii="Times New Roman"/>
          <w:b w:val="false"/>
          <w:i w:val="false"/>
          <w:color w:val="000000"/>
          <w:sz w:val="28"/>
        </w:rPr>
        <w:t>
</w:t>
      </w:r>
      <w:r>
        <w:rPr>
          <w:rFonts w:ascii="Times New Roman"/>
          <w:b w:val="false"/>
          <w:i w:val="false"/>
          <w:color w:val="000000"/>
          <w:sz w:val="28"/>
        </w:rPr>
        <w:t>
      14. «Бухгалтерлік баланс» 4.2-нысан, «Табыстар және шығыстар туралы есеп» 4.3-нысан бухгалтерлiк есеп және қаржылық есептiлiк жөнiндегi Қазақстан Республикасының заңнамасына сәйкес есептi салық кезеңi үшiн дайындалған салық төлеушiнің қаржы есебi болып табылады. Нысандар өспелi жиынтықпен толтырылады. Өлшем бiрлiгi мың теңге болып табылады.</w:t>
      </w:r>
    </w:p>
    <w:bookmarkEnd w:id="6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