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cdba" w14:textId="b7ec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Банктер мен банк операцияларының жекелеген түрлерін жүзеге асыратын ұйымдардың салық қызметі органдарымен өзара қарым-қатынастарындағы нысандарды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1254 Қаулысы. Қаулының күші жойылды - ҚР Үкіметінің 2019 жылғы 11 қарашадағы № 822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01.11.2019 </w:t>
      </w:r>
      <w:r>
        <w:rPr>
          <w:rFonts w:ascii="Times New Roman"/>
          <w:b w:val="false"/>
          <w:i w:val="false"/>
          <w:color w:val="ff0000"/>
          <w:sz w:val="28"/>
        </w:rPr>
        <w:t>№ 822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63-бабының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216-бабының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581-бабының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есепті тоқсан ішінде шартты банк салымдарындағы ақша қозғалысы туралы есеп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банктік сыйақылардың есептелген сомалары туралы мәліметтер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берілген кредит (қарыз) бойынша сыйақы түріндегі кірістерді заңды тұлғаға немесе дара кәсіпкерге мұндай сыйақыны есептеуді тоқтата тұру жолымен тануды тоқтату туралы хабарламаның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Нысан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Берілген кредит (қарыз) бойынша сыйақы түріндегі кірістерді заңды тұлғаға немесе дара кәсіпкерге мұндай сыйақыны есептеуді тоқтата тұру жолымен тануды тоқтату туралы хабарлама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(Банктің немесе банк операцияларының жекелеген түрлерін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асыратын ұйым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661"/>
        <w:gridCol w:w="1137"/>
        <w:gridCol w:w="1137"/>
        <w:gridCol w:w="1454"/>
        <w:gridCol w:w="2256"/>
        <w:gridCol w:w="3518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(болған кезде)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атауы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нөмірі,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 (қарыз) бойынша сыйақы түріндегі кірістерді мұндай сыйақыны есептеуді тоқтата тұру жолымен тануды тоқтату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күнгі есептелген сыйақы сомасы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