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232e" w14:textId="3e52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 қарашадағы № 1253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13"/>
        <w:gridCol w:w="22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125340</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13"/>
        <w:gridCol w:w="22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13"/>
        <w:gridCol w:w="22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бағыныстағы мемлекеттік мекемелер,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59906</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273"/>
        <w:gridCol w:w="22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бағыныстағы мемлекеттік мекемелер,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273"/>
        <w:gridCol w:w="22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әскерлердің құрамалары мен бөлімдері,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25753</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273"/>
        <w:gridCol w:w="22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әскерлердің құрамалары мен бөлімдері,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25873</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Осы қаулы 2011 жылғы 1 қарашадан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