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c338" w14:textId="6f8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қазандағы № 1188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«13-4. «Қазақстан Республикасының пенитенциарлық жүйесі туралы» Қазақстан Республикасы Президентінің 2011 жылғы 26 шілдедегі № 129 Жарлығын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республикалық бюджеттің көрсеткіштерін түзету;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облыстық бюджетіне және Алматы қаласының бюджетіне қылмыстық-атқару жүйесі мемлекеттік мекемелерінің жалпы білім беретін мектептердің педагогикалық қызметкерлерінің штат санын беруге байланысты нысаналы ағымдағы трансферттерінің сомасын бөлу жүзеге асырылсын.»;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Ішкі істер министрлігі» деген әкімші бойынша 3-бағандағы «2827931» деген сандар «2974982»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33"/>
        <w:gridCol w:w="953"/>
        <w:gridCol w:w="2513"/>
        <w:gridCol w:w="1413"/>
        <w:gridCol w:w="1613"/>
        <w:gridCol w:w="1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салу, реконструкциялау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 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93"/>
        <w:gridCol w:w="873"/>
        <w:gridCol w:w="2513"/>
        <w:gridCol w:w="1513"/>
        <w:gridCol w:w="1553"/>
        <w:gridCol w:w="1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және қылмыстық-атқару жүйесі объектілерін салу, реконструкциялау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2 766 629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93"/>
        <w:gridCol w:w="873"/>
        <w:gridCol w:w="2513"/>
        <w:gridCol w:w="1513"/>
        <w:gridCol w:w="1553"/>
        <w:gridCol w:w="1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 үлгілі әскери қалашығын салу (мемлекеттік сараптама мен жобалық-сметалық құжаттаманы әзірлеу)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728"/>
        <w:gridCol w:w="809"/>
        <w:gridCol w:w="891"/>
        <w:gridCol w:w="2571"/>
        <w:gridCol w:w="1545"/>
        <w:gridCol w:w="1586"/>
        <w:gridCol w:w="1505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қаласындағы ерекше режимдегі түзеу колониясының  (бас бостандығынан өмір бойы айыру) "Химпром" ААҚ № 822 және № 823 өндірістік корпустарынреконструкциялау)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93"/>
        <w:gridCol w:w="873"/>
        <w:gridCol w:w="2513"/>
        <w:gridCol w:w="1513"/>
        <w:gridCol w:w="1553"/>
        <w:gridCol w:w="1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Төле би ауданының Шахта Тоғыс кентінде жеке орналасқан бөлініс үшін әскери қалашық объектілерін салу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93"/>
        <w:gridCol w:w="833"/>
        <w:gridCol w:w="2453"/>
        <w:gridCol w:w="1533"/>
        <w:gridCol w:w="1493"/>
        <w:gridCol w:w="1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тергеу изоляторын реконструкциялау және кеңейту (сметалық құжаттаманы түзету)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«Қазақстан Республикасы Әділет министрлігі» деген әкімші бойынша 3-бағандағы «154391» деген сандар «7340»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13"/>
        <w:gridCol w:w="593"/>
        <w:gridCol w:w="2713"/>
        <w:gridCol w:w="1353"/>
        <w:gridCol w:w="1673"/>
        <w:gridCol w:w="17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жүйелерінің объектілерін салу және реконструкциялау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 156/18 мекемесінің аумағында жаңа қазандық салу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қаласындағы ерекше режимдегі түзеу колониясының (бас бостандығынан өмір бойы айыру) «Химпром» ААҚ № 822 және № 823 өндірістік корпустарын реконструкциялау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тергеу изоляторын реконструкциялау және кеңейту (сметалық құжаттаманы түзету)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Ішкі істер министрлігі» деген әкімші бойынша 3-бағандағы «635799» деген сандар «1060799»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613"/>
        <w:gridCol w:w="2693"/>
        <w:gridCol w:w="1333"/>
        <w:gridCol w:w="1653"/>
        <w:gridCol w:w="17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593"/>
        <w:gridCol w:w="2673"/>
        <w:gridCol w:w="1333"/>
        <w:gridCol w:w="1633"/>
        <w:gridCol w:w="17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облыстық бюджетіне Солнечный кентінде қазандық салуға берілетін нысаналы даму трансфертте рі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 ық жобаларға: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33"/>
        <w:gridCol w:w="553"/>
        <w:gridCol w:w="2653"/>
        <w:gridCol w:w="1353"/>
        <w:gridCol w:w="1653"/>
        <w:gridCol w:w="17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облыстық бюджетіне Солнечный кентінде қазандық салуға берілетін нысаналы даму трансфертте 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қаулыға 34 және 35-қосымшалармен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денсаулық сақтау саласын дамытудың 2011 - 2015 жылдарға арналған «Саламатты Қазақстан» мемлекеттік бағдарламасын іске асыру жөніндегі іс-шаралар жоспарын бекіту туралы» Қазақстан Республикасы Үкіметінің 2011 жылғы 29 қаңтардағы № 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15, 181-құжат):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саласын дамытудың 2011 - 2015 жылдарға арналған «Саламатты Қазақстан»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31, 60, 61, 64, 66 және 161-жолдардың «Әділетмині»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65-жолдың «Әділетмині»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«Әділетмині - Қазақстан Республикасы Әділет министрлігі» деген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туралы» Қазақстан Республикасы Үкіметінің 2011 жылғы 15 наурыздағы № 257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316-құжат):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2011 жылға азаматтардың денсаулығын сақтау мәселелері бойынша арналған сектораралық және ведомствоаралық өзара іс-қимылды іске асыруға қаражатты 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5.1.6. «Пенитенциарлық жүйеде туберкулезбен және АИТВ/ЖИТС-пен сырқаттанушылық пен өлім-жітімі деңгейін төмендету» деген 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 және 2-жолдардың 3-бағанындағы «Әділетмині»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Ескертуде: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«Әділетмині — Қазақстан Республикасы Әділет министрлігі»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«әділет,»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 қылмыстық-атқару жүйесінің емдеу-профилактикалық мекемелері үшін Қазақстан Республикасы Ішкі істер министрлігі сатып алатын медициналық техникалардың тізбесі Қазақстан Республикасы Денсаулық сақтаумен министрлігімен келісіледі».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резервінен қаражат бөлу туралы» Қазақстан Республикасы Үкіметінің 2011 жылғы 22 шілдедегі № 840 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«Әділет министрлігіне» деген сөздер «Ішкі істер министрлігіне» деген сөздермен ауыстырылсын.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34-қосымша       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республикалық бюджеттің көрсеткіштерін түзету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93"/>
        <w:gridCol w:w="5893"/>
        <w:gridCol w:w="28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БҒД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(+, -)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37 618 804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 және қоғамдық қауіпсіздікті қамтамасыз ету саласында мемлекеттік саясаттың іске асырылуын айқындау және ұйымдастыру жөніндегі қызметтер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қауіпсіздікті қамтамасыз ету бойынша ішкі әскерлердің қызметтері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және қылмыстық-атқару жүйесі объектілерін салу, реконструкциялау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29 172 857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жүйесіндегі қайта құру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Сотталған, күдікті және айыпталушы адамдарды ұстау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органдары мен мекемелерінің күрделі шығыстары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облыстық бюджетіне және Алматы қаласының бюджетіне ҚАЖ мемлекеттік мекемелерінің жалпы білім беретін мектептері педагогикалық қызметкерлерінің штат санын беруге байланысты нысаналы ағымдағы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облыстық бюджетіне Солнечный кентінде қазандық салуға берілетін нысаналы даму трансферттері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бейімдеуді және оңалтуды ұйымдастыру және жүзеге асыру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-37 618 804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Сотталған, күдікті адамдарды ұстау және айыпталушы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-29 177 000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жүйесінің объектілерін салу және реконструкциялау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-147 051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органдары мен мекемелерінің күрделі шығыстары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-3 150 100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облыстық бюджетіне Солнечный кентінде қазандық салуға берілетін нысаналы даму трансферттері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бейімдеуді және оңалтуды ұйымдастыру және жүзеге асыру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үшін мамандар даярлау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-871 675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жүйесінің үйлестіру бойынша қызметтер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-3 843 720</w:t>
            </w:r>
          </w:p>
        </w:tc>
      </w:tr>
    </w:tbl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1188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35-қосымша       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облыстық бюджетіне және Алматы қаласының бюджетіне қылмыстық-атқару жүйесі мемлекеттік мекемелерінің жалпы білім беретін мектептердің педагогикалық қызметкерлерінің штаттық санын беруге байланысты нысаналы ағымдағы трансферттер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33"/>
        <w:gridCol w:w="41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