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384a3" w14:textId="0d38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атқарушы органдар борышының 2012 жылға арналған лимиттері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30 қыркүйектегі № 1116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210-бабының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Осы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жергілікті атқарушы органдар борышының 2012 жылға арналған лимиттері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30 қыркүйектегі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1116 қаулысына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Жергілікті атқарушы органдар борышының 2012 жылға арналған лимиттері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681"/>
        <w:gridCol w:w="3550"/>
        <w:gridCol w:w="4036"/>
      </w:tblGrid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 борышының лимиті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 борышының жергілікті бюджет кірістеріне пайыздық қатынастағы лимиті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3 141 842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Ақтөбе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9 637 872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9 896 800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16,0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3 275 930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 Қазақстан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7 503 558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15,4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3 347 390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Батыс Қазақстан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4 567 256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Қарағанды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4 545 741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5,8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4 495 056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Қызылорда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3 196 161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Маңғыстау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5 524 613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2 447 417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5 453 986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Оңтүстік Қазақстан облысы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22 503 463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қаласы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22 657 687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10,8*</w:t>
            </w:r>
          </w:p>
        </w:tc>
      </w:tr>
      <w:tr>
        <w:trPr>
          <w:trHeight w:val="45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қаласы</w:t>
            </w:r>
          </w:p>
        </w:tc>
        <w:tc>
          <w:tcPr>
            <w:tcW w:w="3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18 610 482</w:t>
            </w:r>
          </w:p>
        </w:tc>
        <w:tc>
          <w:tcPr>
            <w:tcW w:w="4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22,7*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 республикалық маңызы бар қаланың, астананың жергілікті атқарушы органы борышының ең жоғары лимиті меншікті кірістері көлемінің 45 %-нан аспауы тиіс.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