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7b55" w14:textId="9d37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 Қазақстан Республикасы Үкіметінің 2008 жылғы 31 желтоқсандағы № 1339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қыркүйектегі № 1075 Қаулысы. Күші жойылды - Қазақстан Республикасы Үкіметінің 2018 жылғы 24 мамырдағы № 289 қаулысымен</w:t>
      </w:r>
    </w:p>
    <w:p>
      <w:pPr>
        <w:spacing w:after="0"/>
        <w:ind w:left="0"/>
        <w:jc w:val="both"/>
      </w:pPr>
      <w:r>
        <w:rPr>
          <w:rFonts w:ascii="Times New Roman"/>
          <w:b w:val="false"/>
          <w:i w:val="false"/>
          <w:color w:val="ff0000"/>
          <w:sz w:val="28"/>
        </w:rPr>
        <w:t xml:space="preserve">
      Ескерту. Күші жойылды – ҚР Үкіметінің 24.05.2018 </w:t>
      </w:r>
      <w:r>
        <w:rPr>
          <w:rFonts w:ascii="Times New Roman"/>
          <w:b w:val="false"/>
          <w:i w:val="false"/>
          <w:color w:val="ff0000"/>
          <w:sz w:val="28"/>
        </w:rPr>
        <w:t>№ 289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 Қазақстан Республикасы Үкiметiнiң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49, 556-құжат) </w:t>
      </w:r>
      <w:r>
        <w:rPr>
          <w:rFonts w:ascii="Times New Roman"/>
          <w:b w:val="false"/>
          <w:i w:val="false"/>
          <w:color w:val="000000"/>
          <w:sz w:val="28"/>
        </w:rPr>
        <w:t>мынандай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w:t>
      </w:r>
      <w:r>
        <w:rPr>
          <w:rFonts w:ascii="Times New Roman"/>
          <w:b w:val="false"/>
          <w:i w:val="false"/>
          <w:color w:val="000000"/>
          <w:sz w:val="28"/>
        </w:rPr>
        <w:t>тiзбесiнде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реттік нөмірлері 7-1, 8, 9, 10-1, 11, 12-жолдар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4659"/>
        <w:gridCol w:w="5998"/>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актілерін орындау комитеті</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 Әділет министрлігінің Сот актілерін орындау комитеті (мәжбүрлеп орындату туралы сот қаулысы болған жағдайда)</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әкiмшiлiк айыппұлдар, өсімақылар,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өсімақылар,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өсімақылар,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өсімақылар,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салыққа жатпайтын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мемлекет пайдасына бас тарту кедендік режимде ресімделген тауарлар мен көлік құралдарын сатудан түскен түсімдер</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Геология және жер қойнауын пайдалану комитеті</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зиянды өтеу туралы талаптар бойынша табиғаты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зиянды өтеу туралы талаптар бойынша табиғат пайдаланушылардан алынған қаражат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зияндарын өтеуден түсетін түсімдер</w:t>
            </w:r>
          </w:p>
        </w:tc>
      </w:tr>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орналастыруға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ішкі көздер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өзге де салыққа жатпайтын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облыстардың республикалық маңызы бар қаланың, астананың жергілікті атқарушы органдарына берілген бюджеттік кредиттер (қарыздар) бойынша айыппұлдар, өсімақылар,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республикалық бюджеттен берілген бюджеттік кредиттер (қарыздар) бойынша айыппұлдар, өсімақылар, санкциялар, өндіріп алулар</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реттік нөмірі 10-жол алып тасталсын;</w:t>
      </w:r>
    </w:p>
    <w:bookmarkEnd w:id="4"/>
    <w:bookmarkStart w:name="z7" w:id="5"/>
    <w:p>
      <w:pPr>
        <w:spacing w:after="0"/>
        <w:ind w:left="0"/>
        <w:jc w:val="both"/>
      </w:pPr>
      <w:r>
        <w:rPr>
          <w:rFonts w:ascii="Times New Roman"/>
          <w:b w:val="false"/>
          <w:i w:val="false"/>
          <w:color w:val="000000"/>
          <w:sz w:val="28"/>
        </w:rPr>
        <w:t>
      реттік нөмірі 15-жол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13"/>
        <w:gridCol w:w="5683"/>
      </w:tblGrid>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резервтен алынған тауарлар үшін берешектерді өтеуден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Нормативтерден тыс жоғары қорларды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 сатудан түсетін түсімдер</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нөмірі 17-жол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1610"/>
        <w:gridCol w:w="8735"/>
      </w:tblGrid>
      <w:tr>
        <w:trPr>
          <w:trHeight w:val="30" w:hRule="atLeast"/>
        </w:trPr>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көздердің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қарыздар қаражаты есебінен республикалық бюджеттен берілген бюджеттік кредиттертерді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ішкі көздер есебінен 2005 жылға дейін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мақсатқа сай пайдаланылмаған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жіберілген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жіберілген бюджет қаражаты бойынша берешектерді өтеу есебіне алынған немесе өндірілген мүлікті сатудан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облыстардың (республикалық маңызы бар қалалардың, астананың) бюджеттерінен қайтару</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