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6ee59" w14:textId="036ee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2009 жылғы 18 ақпандағы № 183 және "Ауылдық елді мекендерге жұмыс істеуге және тұруға келген денсаулық сақтау, білім беру, әлеуметтік қамсыздандыру, мәдениет және спорт мамандарына әлеуметтік қолдау шараларын ұсыну" мемлекеттік қызмет стандартын бекіту туралы" 2011 жылғы 31 қаңтардағы № 51 қаулыларына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8 қыркүйектегі № 1030 Қаулысы. Күші жойылды - Қазақстан Республикасы Үкіметінің 2023 жылғы 17 шiлдедегi № 603 қаулысымен</w:t>
      </w:r>
    </w:p>
    <w:p>
      <w:pPr>
        <w:spacing w:after="0"/>
        <w:ind w:left="0"/>
        <w:jc w:val="both"/>
      </w:pPr>
      <w:r>
        <w:rPr>
          <w:rFonts w:ascii="Times New Roman"/>
          <w:b w:val="false"/>
          <w:i w:val="false"/>
          <w:color w:val="ff0000"/>
          <w:sz w:val="28"/>
        </w:rPr>
        <w:t xml:space="preserve">
      Ескерту. Күші жойылды - ҚР Үкіметінің 17.07.2023 </w:t>
      </w:r>
      <w:r>
        <w:rPr>
          <w:rFonts w:ascii="Times New Roman"/>
          <w:b w:val="false"/>
          <w:i w:val="false"/>
          <w:color w:val="ff0000"/>
          <w:sz w:val="28"/>
        </w:rPr>
        <w:t>№ 603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1)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 183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2009 ж., № 12, 73-құжат:</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w:t>
      </w:r>
      <w:r>
        <w:rPr>
          <w:rFonts w:ascii="Times New Roman"/>
          <w:b w:val="false"/>
          <w:i w:val="false"/>
          <w:color w:val="000000"/>
          <w:sz w:val="28"/>
        </w:rPr>
        <w:t>ережесі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мынадай мазмұндағы 1-1-тармақпен толықтырылсын:</w:t>
      </w:r>
    </w:p>
    <w:bookmarkEnd w:id="4"/>
    <w:bookmarkStart w:name="z6" w:id="5"/>
    <w:p>
      <w:pPr>
        <w:spacing w:after="0"/>
        <w:ind w:left="0"/>
        <w:jc w:val="both"/>
      </w:pPr>
      <w:r>
        <w:rPr>
          <w:rFonts w:ascii="Times New Roman"/>
          <w:b w:val="false"/>
          <w:i w:val="false"/>
          <w:color w:val="000000"/>
          <w:sz w:val="28"/>
        </w:rPr>
        <w:t>
      "1-1. Осы Ереженің мақсаты үшін мамандар деп қалалық және өзге де елді мекендерде тұрып жатқан және ауылдық елді мекендерде жұмыс істеуге және тұруға тілек білдірген денсаулық сақтау, білім беру, әлеуметтік қамсыздандыру, мәдениет және спорт мамандықтары бойынша жоғары және жоғарыдан кейінгі, техникалық және кәсіптік, ортадан кейінгі білім беру ұйымдарының түлектері түсіндіріледі.";</w:t>
      </w:r>
    </w:p>
    <w:bookmarkEnd w:id="5"/>
    <w:bookmarkStart w:name="z7" w:id="6"/>
    <w:p>
      <w:pPr>
        <w:spacing w:after="0"/>
        <w:ind w:left="0"/>
        <w:jc w:val="both"/>
      </w:pPr>
      <w:r>
        <w:rPr>
          <w:rFonts w:ascii="Times New Roman"/>
          <w:b w:val="false"/>
          <w:i w:val="false"/>
          <w:color w:val="000000"/>
          <w:sz w:val="28"/>
        </w:rPr>
        <w:t>
      1-1-тармақ 1-2-тармақ деп саналсын;</w:t>
      </w:r>
    </w:p>
    <w:bookmarkEnd w:id="6"/>
    <w:bookmarkStart w:name="z8"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күші жойылды - ҚР Үкіметінің 12.02.2014 </w:t>
      </w:r>
      <w:r>
        <w:rPr>
          <w:rFonts w:ascii="Times New Roman"/>
          <w:b w:val="false"/>
          <w:i w:val="false"/>
          <w:color w:val="000000"/>
          <w:sz w:val="28"/>
        </w:rPr>
        <w:t>№ 80</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12.02.2014 </w:t>
      </w:r>
      <w:r>
        <w:rPr>
          <w:rFonts w:ascii="Times New Roman"/>
          <w:b w:val="false"/>
          <w:i w:val="false"/>
          <w:color w:val="000000"/>
          <w:sz w:val="28"/>
        </w:rPr>
        <w:t>№ 80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 w:id="8"/>
    <w:p>
      <w:pPr>
        <w:spacing w:after="0"/>
        <w:ind w:left="0"/>
        <w:jc w:val="both"/>
      </w:pP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2011 жылғы 8 қыркүйектегі</w:t>
            </w:r>
            <w:r>
              <w:br/>
            </w:r>
            <w:r>
              <w:rPr>
                <w:rFonts w:ascii="Times New Roman"/>
                <w:b w:val="false"/>
                <w:i w:val="false"/>
                <w:color w:val="000000"/>
                <w:sz w:val="20"/>
              </w:rPr>
              <w:t>№ 1030 қаулысына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Үкіметінің 12.02.2014 </w:t>
      </w:r>
      <w:r>
        <w:rPr>
          <w:rFonts w:ascii="Times New Roman"/>
          <w:b w:val="false"/>
          <w:i w:val="false"/>
          <w:color w:val="ff0000"/>
          <w:sz w:val="28"/>
        </w:rPr>
        <w:t>№ 80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8 қыркүйектегі</w:t>
            </w:r>
            <w:r>
              <w:br/>
            </w:r>
            <w:r>
              <w:rPr>
                <w:rFonts w:ascii="Times New Roman"/>
                <w:b w:val="false"/>
                <w:i w:val="false"/>
                <w:color w:val="000000"/>
                <w:sz w:val="20"/>
              </w:rPr>
              <w:t>№ 1030 қаулысына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Үкіметінің 12.02.2014 </w:t>
      </w:r>
      <w:r>
        <w:rPr>
          <w:rFonts w:ascii="Times New Roman"/>
          <w:b w:val="false"/>
          <w:i w:val="false"/>
          <w:color w:val="ff0000"/>
          <w:sz w:val="28"/>
        </w:rPr>
        <w:t>№ 80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