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b5864" w14:textId="9bb58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резервінен қаражат бөлу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31 тамыздағы № 980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  "2011 – 2013 жылдарға арналған республикалық бюджет туралы" Қазақстан Республикасының 2010 жылғы 29 қарашадағы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"Бюджеттің атқарылуы және оған кассалық қызмет көрсету ережесін бекіту туралы" Қазақстан Республикасы Үкiметiнiң 2009 жылғы 26 ақпандағы № 220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Үкiметi</w:t>
      </w:r>
      <w:r>
        <w:rPr>
          <w:rFonts w:ascii="Times New Roman"/>
          <w:b/>
          <w:i w:val="false"/>
          <w:color w:val="000000"/>
          <w:sz w:val="28"/>
        </w:rPr>
        <w:t xml:space="preserve"> ҚАУЛЫ ЕТЕДI: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Қаржы министрлiгiне осы қаулының қосымшасына сәйкес сот актiлерiн орындау үшін соттар шешімдері бойынша </w:t>
      </w:r>
      <w:r>
        <w:rPr>
          <w:rFonts w:ascii="Times New Roman"/>
          <w:b w:val="false"/>
          <w:i w:val="false"/>
          <w:color w:val="000000"/>
          <w:sz w:val="28"/>
        </w:rPr>
        <w:t>міндеттемелерді орындауға</w:t>
      </w:r>
      <w:r>
        <w:rPr>
          <w:rFonts w:ascii="Times New Roman"/>
          <w:b w:val="false"/>
          <w:i w:val="false"/>
          <w:color w:val="000000"/>
          <w:sz w:val="28"/>
        </w:rPr>
        <w:t xml:space="preserve"> 2011 жылға арналған республикалық бюджетте көзделген Қазақстан Республикасы Үкiметiнiң резервінен 9476983,50 теңге (тоғыз миллион төрт жүз жетпіс алты мың тоғыз жүз сексен үш теңге елу тиын) бөлінсін.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Зиян келтірген мемлекеттік органдар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заңнамасында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тәртіппен Қазақстан Республикасы Үкiметiнiң резервінен оқшауландырылған қаражатты өтеу жөнінде шаралар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енгiзiледi.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Премьер-Министрi                               К. Мәсімов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31 тамыздағы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980 қаулысына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Орындалуы тиіс сот актілерінің тізбесі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5145"/>
        <w:gridCol w:w="2929"/>
        <w:gridCol w:w="2247"/>
        <w:gridCol w:w="2363"/>
      </w:tblGrid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 органының атауы және шешім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шығарылған күн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Талапкер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алушының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отырғандағы,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(теңге)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кірісіне төленетін мемлекеттік баж</w:t>
            </w:r>
          </w:p>
        </w:tc>
      </w:tr>
      <w:tr>
        <w:trPr>
          <w:trHeight w:val="34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77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Алмалы аудандық сотының 1997 жылғы 14 тамыздағы шешiмi,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Алмалы аудандық сотының 2002 жылғы 8 наурыздағы ұйғарымы,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қалалық соты қадағалау алқасының 2004 жылғы 23 ақпандағы қаулысы,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Сарыарқа аудандық сотының 2007 жылғы 14 қыркүйектегі ұйғарымы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Е.И. Пак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17280 (2011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маусымнан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бастап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қыркүйекті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 алғандағы кезеңге)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Теміртау қалалық сотының 2009 жылғы 26 мамырдағы шешімі,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облыстық соты азаматтық істер жөніндегі алқасының 2009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шілдедегі қаулысы,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Теміртау қалалық сотының 2009 жылғы 9 қазандағы шешімі,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облыстық соты азаматтық істер жөніндегі алқасының 2009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желтоқсандағы қаулысы,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Теміртау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сотының 2010 жылғы 28 мамырдағы ұйғарымы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Г.К. Зәкіров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36951 (2011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маусымнан бастап 30 қыркүйекті қоса алғандағы кезеңге)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Сарыарқа аудандық сотының 2003 жылғы 15 қыркүйектегі шешімі,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соты азаматтық істері жөніндегі алқасының 2003 жылғы 9 желтоқсандағы қаулысы,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соты қадағалау алқасының 2005 жылғы 30 маусымдағы қаулысы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Ф.М. Кәрімов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93732 (2011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маусымнан бастап 30 қыркүйекті қоса алғандағы кезеңге)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қаласының №2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Қазыбек би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сотының 2010 жылғы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қазандағы шешімі,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облыстық соты апелляциялық сот алқасының 2011 жылғы 14 қаңтардағы қаулысы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О.Е. Төлеухан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облысының Қостанай қалалық сотының 2011 жылғы 31 қаңтардағы қысқа шешімі,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облыстық соты апелляциялық сот алқасының 2011 жылғы 5 наурыздағы қаулысы,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облыстық сотының кассациялық сот алқасының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27 сәуірдегі қаулысы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А.А.Михеев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</w:t>
            </w:r>
          </w:p>
        </w:tc>
      </w:tr>
      <w:tr>
        <w:trPr>
          <w:trHeight w:val="36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Солтүстiк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облысының Петропавл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№ 2 сотының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12 қарашадағы шешiмi,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Солтүстiк Қазақстан облыстық соты азаматтық істер жөніндегі алқасының 2010 жылғы 27 желтоқсандағы қаулысы,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Солтүстiк Қазақстан облыстық сотының кассациялық сот алқасының 2011 жылғы 23 ақпандағы қаулысы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О.А. Наконечный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Сарыарқа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сотының 2010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қазандағы шешімі,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сотының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апелляциялық сот алқасының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22 желтоқсандағы қаулысы,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сотының кассациялық сот алқасының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17 ақпандағы қаулысы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Т.С. Аяғанов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№ 2 Алмалы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сотының 2003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ақпандағы шешiмi,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сотының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істер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алқасының 2003 жылғы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наурыздағы қаулысы,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Сарыарқа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сотының 2008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наурыздағы ұйғарымы,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Сарыарқа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сотының 2011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наурыздағы ұйғарымы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Ж.А.Мұсанов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8321900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0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Солтүстiк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облысының Петропавл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 сотының 2010 жылғы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 қысқа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шешiмi,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Солтүстiк Қазақстан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соты азаматтық істер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алқасының 2011 жылғы 5 наурыздағы қаулысы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С.Ю.Зенченко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706,50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облысының Қостанай қалалық сотының 2011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қаңтардағы шешімі,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облыстық соты азаматтық істер жөніндегі алқасының 2011 жылғы 21 ақпандағы қаулысы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А.М.Жұмабеков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Жиыны:                                                   9476276,50         707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сомасы:                                       9476983,50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