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9b6f" w14:textId="7ff9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көлігіндегі кеме құжаттарын беру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8 шілдедегі № 781 Қаулысы. Күші жойылды - Қазақстан Республикасы Үкіметінің 2015 жылғы 10 тамыздағы № 622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04.12.2013 </w:t>
      </w:r>
      <w:r>
        <w:rPr>
          <w:rFonts w:ascii="Times New Roman"/>
          <w:b w:val="false"/>
          <w:i w:val="false"/>
          <w:color w:val="ff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«Ішкі су көлігі туралы» Қазақстан Республикасының 2004 жылғы 6 шілдедегі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Ішкі су көлігіндегі кеме құжаттарын беру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Осы қаулы алғашқы ресми жарияланған күнінен бастап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8 шілдедегі</w:t>
      </w:r>
      <w:r>
        <w:br/>
      </w:r>
      <w:r>
        <w:rPr>
          <w:rFonts w:ascii="Times New Roman"/>
          <w:b w:val="false"/>
          <w:i w:val="false"/>
          <w:color w:val="000000"/>
          <w:sz w:val="28"/>
        </w:rPr>
        <w:t xml:space="preserve">
№ 781 қаулысымен  </w:t>
      </w:r>
      <w:r>
        <w:br/>
      </w:r>
      <w:r>
        <w:rPr>
          <w:rFonts w:ascii="Times New Roman"/>
          <w:b w:val="false"/>
          <w:i w:val="false"/>
          <w:color w:val="000000"/>
          <w:sz w:val="28"/>
        </w:rPr>
        <w:t xml:space="preserve">
бекiтiлген  </w:t>
      </w:r>
    </w:p>
    <w:bookmarkStart w:name="z5" w:id="1"/>
    <w:p>
      <w:pPr>
        <w:spacing w:after="0"/>
        <w:ind w:left="0"/>
        <w:jc w:val="left"/>
      </w:pPr>
      <w:r>
        <w:rPr>
          <w:rFonts w:ascii="Times New Roman"/>
          <w:b/>
          <w:i w:val="false"/>
          <w:color w:val="000000"/>
        </w:rPr>
        <w:t xml:space="preserve"> 
Ішкі су көлігіндегі кеме құжаттарын беру және жүргізу қағидасы 1. Жалпы ережелер </w:t>
      </w:r>
    </w:p>
    <w:bookmarkEnd w:id="1"/>
    <w:bookmarkStart w:name="z6" w:id="2"/>
    <w:p>
      <w:pPr>
        <w:spacing w:after="0"/>
        <w:ind w:left="0"/>
        <w:jc w:val="both"/>
      </w:pPr>
      <w:r>
        <w:rPr>
          <w:rFonts w:ascii="Times New Roman"/>
          <w:b w:val="false"/>
          <w:i w:val="false"/>
          <w:color w:val="000000"/>
          <w:sz w:val="28"/>
        </w:rPr>
        <w:t>
      1. Осы Ішкі су көлігіндегі кеме құжаттарын беру және жүргізу қағидасы (бұдан әрі – Қағида) «Ішкі су көлігі туралы» Қазақстан Республикасының 2004 жылғы 6 шілдедегі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ішкі су жолдарымен кеме қатынасын жүзеге асыратын кемелерге кеме құжаттарын беру және жүргізу тәртібін белгілейді.</w:t>
      </w:r>
    </w:p>
    <w:bookmarkEnd w:id="2"/>
    <w:p>
      <w:pPr>
        <w:spacing w:after="0"/>
        <w:ind w:left="0"/>
        <w:jc w:val="left"/>
      </w:pPr>
      <w:r>
        <w:rPr>
          <w:rFonts w:ascii="Times New Roman"/>
          <w:b/>
          <w:i w:val="false"/>
          <w:color w:val="000000"/>
        </w:rPr>
        <w:t xml:space="preserve"> 2. Кеме журналын беру және жүргізу тәртібі</w:t>
      </w:r>
    </w:p>
    <w:bookmarkStart w:name="z7" w:id="3"/>
    <w:p>
      <w:pPr>
        <w:spacing w:after="0"/>
        <w:ind w:left="0"/>
        <w:jc w:val="both"/>
      </w:pPr>
      <w:r>
        <w:rPr>
          <w:rFonts w:ascii="Times New Roman"/>
          <w:b w:val="false"/>
          <w:i w:val="false"/>
          <w:color w:val="000000"/>
          <w:sz w:val="28"/>
        </w:rPr>
        <w:t>
      2. Кеме журналы Қазақстан Республикасының </w:t>
      </w:r>
      <w:r>
        <w:rPr>
          <w:rFonts w:ascii="Times New Roman"/>
          <w:b w:val="false"/>
          <w:i w:val="false"/>
          <w:color w:val="000000"/>
          <w:sz w:val="28"/>
        </w:rPr>
        <w:t>Мемлекеттік кеме тізілімінде</w:t>
      </w:r>
      <w:r>
        <w:rPr>
          <w:rFonts w:ascii="Times New Roman"/>
          <w:b w:val="false"/>
          <w:i w:val="false"/>
          <w:color w:val="000000"/>
          <w:sz w:val="28"/>
        </w:rPr>
        <w:t xml:space="preserve"> немесе Жалға алынған шетелдік кемелер </w:t>
      </w:r>
      <w:r>
        <w:rPr>
          <w:rFonts w:ascii="Times New Roman"/>
          <w:b w:val="false"/>
          <w:i w:val="false"/>
          <w:color w:val="000000"/>
          <w:sz w:val="28"/>
        </w:rPr>
        <w:t>тізілімінде</w:t>
      </w:r>
      <w:r>
        <w:rPr>
          <w:rFonts w:ascii="Times New Roman"/>
          <w:b w:val="false"/>
          <w:i w:val="false"/>
          <w:color w:val="000000"/>
          <w:sz w:val="28"/>
        </w:rPr>
        <w:t xml:space="preserve"> тіркелген өздігінен жүретін әрбір кемеде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 Кеме журналы кеменің тоқтаусыз пайдалану кезеңі көрсетілген кеме құжаты болып табылады. </w:t>
      </w:r>
      <w:r>
        <w:br/>
      </w:r>
      <w:r>
        <w:rPr>
          <w:rFonts w:ascii="Times New Roman"/>
          <w:b w:val="false"/>
          <w:i w:val="false"/>
          <w:color w:val="000000"/>
          <w:sz w:val="28"/>
        </w:rPr>
        <w:t>
</w:t>
      </w:r>
      <w:r>
        <w:rPr>
          <w:rFonts w:ascii="Times New Roman"/>
          <w:b w:val="false"/>
          <w:i w:val="false"/>
          <w:color w:val="000000"/>
          <w:sz w:val="28"/>
        </w:rPr>
        <w:t>
      4. Кеме журналы, кеменің Қазақстан Республикасының Мемлекеттік туын көтеріп жүзуге құқық алған сәтінен бастап, құқығы сақталған бүкіл уақыт кезеңі бойы жүргізіледі.</w:t>
      </w:r>
      <w:r>
        <w:br/>
      </w:r>
      <w:r>
        <w:rPr>
          <w:rFonts w:ascii="Times New Roman"/>
          <w:b w:val="false"/>
          <w:i w:val="false"/>
          <w:color w:val="000000"/>
          <w:sz w:val="28"/>
        </w:rPr>
        <w:t>
</w:t>
      </w:r>
      <w:r>
        <w:rPr>
          <w:rFonts w:ascii="Times New Roman"/>
          <w:b w:val="false"/>
          <w:i w:val="false"/>
          <w:color w:val="000000"/>
          <w:sz w:val="28"/>
        </w:rPr>
        <w:t>
      5. Кемені тұраққа жауапты сақтауға немесе жөндеуге тапсырған кезде, кеме журналы кемеде қалады, бірақ оны толтыру кемеде экипаж болмайтын уақытқа тоқтатылады.</w:t>
      </w:r>
      <w:r>
        <w:br/>
      </w:r>
      <w:r>
        <w:rPr>
          <w:rFonts w:ascii="Times New Roman"/>
          <w:b w:val="false"/>
          <w:i w:val="false"/>
          <w:color w:val="000000"/>
          <w:sz w:val="28"/>
        </w:rPr>
        <w:t>
</w:t>
      </w:r>
      <w:r>
        <w:rPr>
          <w:rFonts w:ascii="Times New Roman"/>
          <w:b w:val="false"/>
          <w:i w:val="false"/>
          <w:color w:val="000000"/>
          <w:sz w:val="28"/>
        </w:rPr>
        <w:t>
      6. Кеме журналындағы барлық беттер нөмірленуі, тігілуі және кеме иесінің мөрімен бекітілуі тиіс.</w:t>
      </w:r>
      <w:r>
        <w:br/>
      </w:r>
      <w:r>
        <w:rPr>
          <w:rFonts w:ascii="Times New Roman"/>
          <w:b w:val="false"/>
          <w:i w:val="false"/>
          <w:color w:val="000000"/>
          <w:sz w:val="28"/>
        </w:rPr>
        <w:t>
</w:t>
      </w:r>
      <w:r>
        <w:rPr>
          <w:rFonts w:ascii="Times New Roman"/>
          <w:b w:val="false"/>
          <w:i w:val="false"/>
          <w:color w:val="000000"/>
          <w:sz w:val="28"/>
        </w:rPr>
        <w:t>
      7. Кеме журналын вахта бастығы (капитанның вахтадағы көмекшісі) жүргізеді.</w:t>
      </w:r>
      <w:r>
        <w:br/>
      </w:r>
      <w:r>
        <w:rPr>
          <w:rFonts w:ascii="Times New Roman"/>
          <w:b w:val="false"/>
          <w:i w:val="false"/>
          <w:color w:val="000000"/>
          <w:sz w:val="28"/>
        </w:rPr>
        <w:t>
</w:t>
      </w:r>
      <w:r>
        <w:rPr>
          <w:rFonts w:ascii="Times New Roman"/>
          <w:b w:val="false"/>
          <w:i w:val="false"/>
          <w:color w:val="000000"/>
          <w:sz w:val="28"/>
        </w:rPr>
        <w:t>
      8. Мәтінді енгізген вахта бастығы оны өзгертеді және толықтырады, ал капитан – тек толықтырады.</w:t>
      </w:r>
      <w:r>
        <w:br/>
      </w:r>
      <w:r>
        <w:rPr>
          <w:rFonts w:ascii="Times New Roman"/>
          <w:b w:val="false"/>
          <w:i w:val="false"/>
          <w:color w:val="000000"/>
          <w:sz w:val="28"/>
        </w:rPr>
        <w:t>
</w:t>
      </w:r>
      <w:r>
        <w:rPr>
          <w:rFonts w:ascii="Times New Roman"/>
          <w:b w:val="false"/>
          <w:i w:val="false"/>
          <w:color w:val="000000"/>
          <w:sz w:val="28"/>
        </w:rPr>
        <w:t>
      9. Кеме журналындағы жазбалар мемлекеттік немесе орыс тілінде анық және ұқыпты түрде көк немесе қара түсті пастамен (немесе сиямен) жазылады.</w:t>
      </w:r>
      <w:r>
        <w:br/>
      </w:r>
      <w:r>
        <w:rPr>
          <w:rFonts w:ascii="Times New Roman"/>
          <w:b w:val="false"/>
          <w:i w:val="false"/>
          <w:color w:val="000000"/>
          <w:sz w:val="28"/>
        </w:rPr>
        <w:t>
</w:t>
      </w:r>
      <w:r>
        <w:rPr>
          <w:rFonts w:ascii="Times New Roman"/>
          <w:b w:val="false"/>
          <w:i w:val="false"/>
          <w:color w:val="000000"/>
          <w:sz w:val="28"/>
        </w:rPr>
        <w:t>
      10. Кеме журналы оқиға болған сәтте немесе одан кейін вахта үдерісінде толтырылады. Жүрдек кемелердің ішкі су жолдарында жүзуі кезінде кеме журналы аялдамада толтырылады.</w:t>
      </w:r>
      <w:r>
        <w:br/>
      </w:r>
      <w:r>
        <w:rPr>
          <w:rFonts w:ascii="Times New Roman"/>
          <w:b w:val="false"/>
          <w:i w:val="false"/>
          <w:color w:val="000000"/>
          <w:sz w:val="28"/>
        </w:rPr>
        <w:t>
</w:t>
      </w:r>
      <w:r>
        <w:rPr>
          <w:rFonts w:ascii="Times New Roman"/>
          <w:b w:val="false"/>
          <w:i w:val="false"/>
          <w:color w:val="000000"/>
          <w:sz w:val="28"/>
        </w:rPr>
        <w:t>
      11. Кеме журналының уақыты кеме сағаты бойынша 0 ден 24 сағатқа дейін 1 минут аралықпен жазылады. Сағаттар минуттардан нүктемен бөлінеді.</w:t>
      </w:r>
      <w:r>
        <w:br/>
      </w:r>
      <w:r>
        <w:rPr>
          <w:rFonts w:ascii="Times New Roman"/>
          <w:b w:val="false"/>
          <w:i w:val="false"/>
          <w:color w:val="000000"/>
          <w:sz w:val="28"/>
        </w:rPr>
        <w:t>
</w:t>
      </w:r>
      <w:r>
        <w:rPr>
          <w:rFonts w:ascii="Times New Roman"/>
          <w:b w:val="false"/>
          <w:i w:val="false"/>
          <w:color w:val="000000"/>
          <w:sz w:val="28"/>
        </w:rPr>
        <w:t>
      12. Әр тәуліктің жазбасы кеме журналының жаңа бетіне жазылады. Тәулік соңына дейін толтырылмаған кестелер, бағандар және жолдар "Z" белгісімен сызылады.</w:t>
      </w:r>
      <w:r>
        <w:br/>
      </w:r>
      <w:r>
        <w:rPr>
          <w:rFonts w:ascii="Times New Roman"/>
          <w:b w:val="false"/>
          <w:i w:val="false"/>
          <w:color w:val="000000"/>
          <w:sz w:val="28"/>
        </w:rPr>
        <w:t>
</w:t>
      </w:r>
      <w:r>
        <w:rPr>
          <w:rFonts w:ascii="Times New Roman"/>
          <w:b w:val="false"/>
          <w:i w:val="false"/>
          <w:color w:val="000000"/>
          <w:sz w:val="28"/>
        </w:rPr>
        <w:t>
      13. Навигациялық сипаттағы жазбалардың көлемін, навигациялық картадағы төсеммен және тіркеудің техникалық құралдары ақпаратымен бірге кеме бағытын қалпына келтіруге болатынын ескере отырып капитан белгілейді. Сонымен бірге, картадағы төсем, картаны қайталап пайдаланғанға дейін сақталады, ал өздігінен жазу таспалары – курсограмма, реверсограмма, эхограмма – екі жыл бойы сақталады.</w:t>
      </w:r>
      <w:r>
        <w:br/>
      </w:r>
      <w:r>
        <w:rPr>
          <w:rFonts w:ascii="Times New Roman"/>
          <w:b w:val="false"/>
          <w:i w:val="false"/>
          <w:color w:val="000000"/>
          <w:sz w:val="28"/>
        </w:rPr>
        <w:t>
</w:t>
      </w:r>
      <w:r>
        <w:rPr>
          <w:rFonts w:ascii="Times New Roman"/>
          <w:b w:val="false"/>
          <w:i w:val="false"/>
          <w:color w:val="000000"/>
          <w:sz w:val="28"/>
        </w:rPr>
        <w:t>
      14. Кеме орны вахталық жүру кезегі соңында, сондай-ақ, капитанның немесе вахта бастығының пікірі бойынша қажетті барлық жағдайларда кеме журналында тіркеледі.</w:t>
      </w:r>
      <w:r>
        <w:br/>
      </w:r>
      <w:r>
        <w:rPr>
          <w:rFonts w:ascii="Times New Roman"/>
          <w:b w:val="false"/>
          <w:i w:val="false"/>
          <w:color w:val="000000"/>
          <w:sz w:val="28"/>
        </w:rPr>
        <w:t>
</w:t>
      </w:r>
      <w:r>
        <w:rPr>
          <w:rFonts w:ascii="Times New Roman"/>
          <w:b w:val="false"/>
          <w:i w:val="false"/>
          <w:color w:val="000000"/>
          <w:sz w:val="28"/>
        </w:rPr>
        <w:t xml:space="preserve">
      15. Жүзудің ерекше шарттары бар ауданға жақындаған кезде қалыпты іс-шаралардың орындалуы тіркелмейді. </w:t>
      </w:r>
      <w:r>
        <w:br/>
      </w:r>
      <w:r>
        <w:rPr>
          <w:rFonts w:ascii="Times New Roman"/>
          <w:b w:val="false"/>
          <w:i w:val="false"/>
          <w:color w:val="000000"/>
          <w:sz w:val="28"/>
        </w:rPr>
        <w:t>
</w:t>
      </w:r>
      <w:r>
        <w:rPr>
          <w:rFonts w:ascii="Times New Roman"/>
          <w:b w:val="false"/>
          <w:i w:val="false"/>
          <w:color w:val="000000"/>
          <w:sz w:val="28"/>
        </w:rPr>
        <w:t>
      16. Вахта бастығы өз жазбаларына лауазымын көрсете отырып қол қояды. Қол қойғаннан кейін вахта бастығы өзінің тегін көрсетеді.</w:t>
      </w:r>
      <w:r>
        <w:br/>
      </w:r>
      <w:r>
        <w:rPr>
          <w:rFonts w:ascii="Times New Roman"/>
          <w:b w:val="false"/>
          <w:i w:val="false"/>
          <w:color w:val="000000"/>
          <w:sz w:val="28"/>
        </w:rPr>
        <w:t>
</w:t>
      </w:r>
      <w:r>
        <w:rPr>
          <w:rFonts w:ascii="Times New Roman"/>
          <w:b w:val="false"/>
          <w:i w:val="false"/>
          <w:color w:val="000000"/>
          <w:sz w:val="28"/>
        </w:rPr>
        <w:t>
      17. Капитан кеме журналындағы жазбаларды бақылайды және әр беттің соңына қолын қойып куәландырады. Кемеге қатер төнген жағдайда кеме капитаны кеме журналын сақтап қалуға барлық қажетті шараларды қолданады.</w:t>
      </w:r>
      <w:r>
        <w:br/>
      </w:r>
      <w:r>
        <w:rPr>
          <w:rFonts w:ascii="Times New Roman"/>
          <w:b w:val="false"/>
          <w:i w:val="false"/>
          <w:color w:val="000000"/>
          <w:sz w:val="28"/>
        </w:rPr>
        <w:t>
</w:t>
      </w:r>
      <w:r>
        <w:rPr>
          <w:rFonts w:ascii="Times New Roman"/>
          <w:b w:val="false"/>
          <w:i w:val="false"/>
          <w:color w:val="000000"/>
          <w:sz w:val="28"/>
        </w:rPr>
        <w:t>
      18. Толтырылған кеме журналдары жалпы негізде қызметтік құжаттармен бірге екі жыл сақталады да, одан кейін кеме иесінің мұрағатына өткізіледі.</w:t>
      </w:r>
      <w:r>
        <w:br/>
      </w:r>
      <w:r>
        <w:rPr>
          <w:rFonts w:ascii="Times New Roman"/>
          <w:b w:val="false"/>
          <w:i w:val="false"/>
          <w:color w:val="000000"/>
          <w:sz w:val="28"/>
        </w:rPr>
        <w:t>
</w:t>
      </w:r>
      <w:r>
        <w:rPr>
          <w:rFonts w:ascii="Times New Roman"/>
          <w:b w:val="false"/>
          <w:i w:val="false"/>
          <w:color w:val="000000"/>
          <w:sz w:val="28"/>
        </w:rPr>
        <w:t>
      19. Кеме журналын жүргізу қағидасы капитан мен вахта бастығының кеме журналына, кемеге қатысты және олардың пікірінше кеменің, кеме иесінің, жолаушылардың мүдделерін және жүкті қорғау үшін маңызы бар қандай да болмасын жазбаны енгізу құқығын шектемейді.</w:t>
      </w:r>
      <w:r>
        <w:br/>
      </w:r>
      <w:r>
        <w:rPr>
          <w:rFonts w:ascii="Times New Roman"/>
          <w:b w:val="false"/>
          <w:i w:val="false"/>
          <w:color w:val="000000"/>
          <w:sz w:val="28"/>
        </w:rPr>
        <w:t>
      Басқа тұлғалардың кеме журналындағы осы жайлы қандай да болмасын жазбалары мен талаптары жоққа шығарылады.</w:t>
      </w:r>
      <w:r>
        <w:br/>
      </w:r>
      <w:r>
        <w:rPr>
          <w:rFonts w:ascii="Times New Roman"/>
          <w:b w:val="false"/>
          <w:i w:val="false"/>
          <w:color w:val="000000"/>
          <w:sz w:val="28"/>
        </w:rPr>
        <w:t>
</w:t>
      </w:r>
      <w:r>
        <w:rPr>
          <w:rFonts w:ascii="Times New Roman"/>
          <w:b w:val="false"/>
          <w:i w:val="false"/>
          <w:color w:val="000000"/>
          <w:sz w:val="28"/>
        </w:rPr>
        <w:t>
      20. Күні (күні, айы, жылы) кеме журналы айналымының әрбір сол жақ бетінде жазылады. Күнінен оңға қарай апта күні көрсетіледі, сонымен қатар кеме уақытын санау жүйесі (журналға ең алғаш жазба және өзгерту жазылғанда).</w:t>
      </w:r>
      <w:r>
        <w:br/>
      </w:r>
      <w:r>
        <w:rPr>
          <w:rFonts w:ascii="Times New Roman"/>
          <w:b w:val="false"/>
          <w:i w:val="false"/>
          <w:color w:val="000000"/>
          <w:sz w:val="28"/>
        </w:rPr>
        <w:t>
</w:t>
      </w:r>
      <w:r>
        <w:rPr>
          <w:rFonts w:ascii="Times New Roman"/>
          <w:b w:val="false"/>
          <w:i w:val="false"/>
          <w:color w:val="000000"/>
          <w:sz w:val="28"/>
        </w:rPr>
        <w:t>
      21. Екінші жолда кеме тұрағының орны (рейд, порт, жағалау атауы), ал жүзіп жүрген кемеде – жүзу ауданы (өзен, канал, су қоймасының, көл, теңіз, олардың шығанағының немесе бөлігінің атауы) көрсетіледі. Бұдан әрі жолда сол бойынша жүзу жүргізілетін немесе кеме тұрағының орны көрсетілген карта нөмірі көрсетілуі мүмкін.</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 Кеме журналында кеменің тәулік бойғы жұмысы; гидрометеорологиялық деректер; жүзіп өткен қашықтық; навигациялық ахуалдың жай-күйі, оқиғалар мен іс-қимылдар; бас қозғалтқыштардың жұмысы; көмекші қозғалтқыштардың жұмысы туралы мәліметтер қамтылуы тиіс.</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 Кеменің тәулік бойғы жұмысы туралы мәліметтерді толтыру кезінде:</w:t>
      </w:r>
      <w:r>
        <w:br/>
      </w:r>
      <w:r>
        <w:rPr>
          <w:rFonts w:ascii="Times New Roman"/>
          <w:b w:val="false"/>
          <w:i w:val="false"/>
          <w:color w:val="000000"/>
          <w:sz w:val="28"/>
        </w:rPr>
        <w:t>
</w:t>
      </w:r>
      <w:r>
        <w:rPr>
          <w:rFonts w:ascii="Times New Roman"/>
          <w:b w:val="false"/>
          <w:i w:val="false"/>
          <w:color w:val="000000"/>
          <w:sz w:val="28"/>
        </w:rPr>
        <w:t>
      1) рейс нөмірі (ол өзгерген кезде жазылып отырады);</w:t>
      </w:r>
      <w:r>
        <w:br/>
      </w:r>
      <w:r>
        <w:rPr>
          <w:rFonts w:ascii="Times New Roman"/>
          <w:b w:val="false"/>
          <w:i w:val="false"/>
          <w:color w:val="000000"/>
          <w:sz w:val="28"/>
        </w:rPr>
        <w:t>
</w:t>
      </w:r>
      <w:r>
        <w:rPr>
          <w:rFonts w:ascii="Times New Roman"/>
          <w:b w:val="false"/>
          <w:i w:val="false"/>
          <w:color w:val="000000"/>
          <w:sz w:val="28"/>
        </w:rPr>
        <w:t>
      2) іс жүзіндегі дәйектілікпен кеме аялдамаларының пункттері;</w:t>
      </w:r>
      <w:r>
        <w:br/>
      </w:r>
      <w:r>
        <w:rPr>
          <w:rFonts w:ascii="Times New Roman"/>
          <w:b w:val="false"/>
          <w:i w:val="false"/>
          <w:color w:val="000000"/>
          <w:sz w:val="28"/>
        </w:rPr>
        <w:t>
</w:t>
      </w:r>
      <w:r>
        <w:rPr>
          <w:rFonts w:ascii="Times New Roman"/>
          <w:b w:val="false"/>
          <w:i w:val="false"/>
          <w:color w:val="000000"/>
          <w:sz w:val="28"/>
        </w:rPr>
        <w:t>
      3) кеменің осы аялдама пунктіне жүзіп келген уақыты;</w:t>
      </w:r>
      <w:r>
        <w:br/>
      </w:r>
      <w:r>
        <w:rPr>
          <w:rFonts w:ascii="Times New Roman"/>
          <w:b w:val="false"/>
          <w:i w:val="false"/>
          <w:color w:val="000000"/>
          <w:sz w:val="28"/>
        </w:rPr>
        <w:t>
</w:t>
      </w:r>
      <w:r>
        <w:rPr>
          <w:rFonts w:ascii="Times New Roman"/>
          <w:b w:val="false"/>
          <w:i w:val="false"/>
          <w:color w:val="000000"/>
          <w:sz w:val="28"/>
        </w:rPr>
        <w:t>
      4) осы пункттен жүзіп кеткен уақыты;</w:t>
      </w:r>
      <w:r>
        <w:br/>
      </w:r>
      <w:r>
        <w:rPr>
          <w:rFonts w:ascii="Times New Roman"/>
          <w:b w:val="false"/>
          <w:i w:val="false"/>
          <w:color w:val="000000"/>
          <w:sz w:val="28"/>
        </w:rPr>
        <w:t>
</w:t>
      </w:r>
      <w:r>
        <w:rPr>
          <w:rFonts w:ascii="Times New Roman"/>
          <w:b w:val="false"/>
          <w:i w:val="false"/>
          <w:color w:val="000000"/>
          <w:sz w:val="28"/>
        </w:rPr>
        <w:t>
      5) жолаушылар саны (экипажды есепке алу немесе жағалау деректері бойынша), осы аялдама пунктінен жөнелтiлген сәттегi кемедегi жүктiң саны мен атауы;</w:t>
      </w:r>
      <w:r>
        <w:br/>
      </w:r>
      <w:r>
        <w:rPr>
          <w:rFonts w:ascii="Times New Roman"/>
          <w:b w:val="false"/>
          <w:i w:val="false"/>
          <w:color w:val="000000"/>
          <w:sz w:val="28"/>
        </w:rPr>
        <w:t>
</w:t>
      </w:r>
      <w:r>
        <w:rPr>
          <w:rFonts w:ascii="Times New Roman"/>
          <w:b w:val="false"/>
          <w:i w:val="false"/>
          <w:color w:val="000000"/>
          <w:sz w:val="28"/>
        </w:rPr>
        <w:t>
      6) осы жөнелту пунктінен жөнелтілген сәттегi кеменiң (құрамның) ең үлкен шөгуі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26.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27. Гидрометеорологиялық деректер туралы мәліметтерді толтыру кезінде мыналар көрсетіледі:</w:t>
      </w:r>
      <w:r>
        <w:br/>
      </w:r>
      <w:r>
        <w:rPr>
          <w:rFonts w:ascii="Times New Roman"/>
          <w:b w:val="false"/>
          <w:i w:val="false"/>
          <w:color w:val="000000"/>
          <w:sz w:val="28"/>
        </w:rPr>
        <w:t>
</w:t>
      </w:r>
      <w:r>
        <w:rPr>
          <w:rFonts w:ascii="Times New Roman"/>
          <w:b w:val="false"/>
          <w:i w:val="false"/>
          <w:color w:val="000000"/>
          <w:sz w:val="28"/>
        </w:rPr>
        <w:t>
      1) ауа райы мен теңіз (су тоғаны) жай-күйі туралы деректер;</w:t>
      </w:r>
      <w:r>
        <w:br/>
      </w:r>
      <w:r>
        <w:rPr>
          <w:rFonts w:ascii="Times New Roman"/>
          <w:b w:val="false"/>
          <w:i w:val="false"/>
          <w:color w:val="000000"/>
          <w:sz w:val="28"/>
        </w:rPr>
        <w:t>
</w:t>
      </w:r>
      <w:r>
        <w:rPr>
          <w:rFonts w:ascii="Times New Roman"/>
          <w:b w:val="false"/>
          <w:i w:val="false"/>
          <w:color w:val="000000"/>
          <w:sz w:val="28"/>
        </w:rPr>
        <w:t>
      2) желдің нақты бағыты (10</w:t>
      </w:r>
      <w:r>
        <w:rPr>
          <w:rFonts w:ascii="Times New Roman"/>
          <w:b w:val="false"/>
          <w:i w:val="false"/>
          <w:color w:val="000000"/>
          <w:vertAlign w:val="superscript"/>
        </w:rPr>
        <w:t>0</w:t>
      </w:r>
      <w:r>
        <w:rPr>
          <w:rFonts w:ascii="Times New Roman"/>
          <w:b w:val="false"/>
          <w:i w:val="false"/>
          <w:color w:val="000000"/>
          <w:sz w:val="28"/>
        </w:rPr>
        <w:t xml:space="preserve"> аралықпен градуспен) және оның секундына метр жылдамдығы;</w:t>
      </w:r>
      <w:r>
        <w:br/>
      </w:r>
      <w:r>
        <w:rPr>
          <w:rFonts w:ascii="Times New Roman"/>
          <w:b w:val="false"/>
          <w:i w:val="false"/>
          <w:color w:val="000000"/>
          <w:sz w:val="28"/>
        </w:rPr>
        <w:t>
</w:t>
      </w:r>
      <w:r>
        <w:rPr>
          <w:rFonts w:ascii="Times New Roman"/>
          <w:b w:val="false"/>
          <w:i w:val="false"/>
          <w:color w:val="000000"/>
          <w:sz w:val="28"/>
        </w:rPr>
        <w:t>
      3) толқындану бағыты (толқындану келетiн бағыт) 10</w:t>
      </w:r>
      <w:r>
        <w:rPr>
          <w:rFonts w:ascii="Times New Roman"/>
          <w:b w:val="false"/>
          <w:i w:val="false"/>
          <w:color w:val="000000"/>
          <w:vertAlign w:val="superscript"/>
        </w:rPr>
        <w:t>0</w:t>
      </w:r>
      <w:r>
        <w:rPr>
          <w:rFonts w:ascii="Times New Roman"/>
          <w:b w:val="false"/>
          <w:i w:val="false"/>
          <w:color w:val="000000"/>
          <w:sz w:val="28"/>
        </w:rPr>
        <w:t xml:space="preserve"> аралықпен және баллмен көрсетiлген теңiз бетiнiң (көл, су қоймасы) жай-күйі. Өзенде және порт суларында тиiсiнше «өзен», «порт» деп жазылады;</w:t>
      </w:r>
      <w:r>
        <w:br/>
      </w:r>
      <w:r>
        <w:rPr>
          <w:rFonts w:ascii="Times New Roman"/>
          <w:b w:val="false"/>
          <w:i w:val="false"/>
          <w:color w:val="000000"/>
          <w:sz w:val="28"/>
        </w:rPr>
        <w:t>
</w:t>
      </w:r>
      <w:r>
        <w:rPr>
          <w:rFonts w:ascii="Times New Roman"/>
          <w:b w:val="false"/>
          <w:i w:val="false"/>
          <w:color w:val="000000"/>
          <w:sz w:val="28"/>
        </w:rPr>
        <w:t>
      4) егер су бетiнде мұз болса, онда «М» белгiсi және мұздың тығыздығы баллмен жазылады;</w:t>
      </w:r>
      <w:r>
        <w:br/>
      </w:r>
      <w:r>
        <w:rPr>
          <w:rFonts w:ascii="Times New Roman"/>
          <w:b w:val="false"/>
          <w:i w:val="false"/>
          <w:color w:val="000000"/>
          <w:sz w:val="28"/>
        </w:rPr>
        <w:t>
</w:t>
      </w:r>
      <w:r>
        <w:rPr>
          <w:rFonts w:ascii="Times New Roman"/>
          <w:b w:val="false"/>
          <w:i w:val="false"/>
          <w:color w:val="000000"/>
          <w:sz w:val="28"/>
        </w:rPr>
        <w:t>
      5) ауа райының жағдайы шартты белгiмен (А-ашық, Б-бұлтты, Тү-түтiн, Тк-түнек, Т-тұман, Ж-жаңбыр, Қ-қар, Бұ-бұршақ, Н-найзағай) және көрiну ұзақтығы километрмен жазылады;</w:t>
      </w:r>
      <w:r>
        <w:br/>
      </w:r>
      <w:r>
        <w:rPr>
          <w:rFonts w:ascii="Times New Roman"/>
          <w:b w:val="false"/>
          <w:i w:val="false"/>
          <w:color w:val="000000"/>
          <w:sz w:val="28"/>
        </w:rPr>
        <w:t>
</w:t>
      </w:r>
      <w:r>
        <w:rPr>
          <w:rFonts w:ascii="Times New Roman"/>
          <w:b w:val="false"/>
          <w:i w:val="false"/>
          <w:color w:val="000000"/>
          <w:sz w:val="28"/>
        </w:rPr>
        <w:t>
      6) миллиметрмен атмосфералық қысым және сыртқы ауаның температурасы.</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28.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30.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32. Өткен қашықтықтар туралы мәліметтерді толтыру кезінде кеменің тұтастай тәулік iшiнде өткен арақашықтығы (километрмен) көрсетіледі.</w:t>
      </w:r>
      <w:r>
        <w:br/>
      </w:r>
      <w:r>
        <w:rPr>
          <w:rFonts w:ascii="Times New Roman"/>
          <w:b w:val="false"/>
          <w:i w:val="false"/>
          <w:color w:val="000000"/>
          <w:sz w:val="28"/>
        </w:rPr>
        <w:t>
      </w:t>
      </w:r>
      <w:r>
        <w:rPr>
          <w:rFonts w:ascii="Times New Roman"/>
          <w:b w:val="false"/>
          <w:i w:val="false"/>
          <w:color w:val="ff0000"/>
          <w:sz w:val="28"/>
        </w:rPr>
        <w:t xml:space="preserve">Ескерту. 32-тармақ жаңа редакцияда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33. Навигациялық ахуалдың жай-күйі, оқиғалар мен іс-қимылдар туралы мәліметтерді толтыру кезінде навигациялық ахуалдың жалпы тәулік ішіндегі жай-күйі туралы деректер жазылады.</w:t>
      </w:r>
      <w:r>
        <w:br/>
      </w:r>
      <w:r>
        <w:rPr>
          <w:rFonts w:ascii="Times New Roman"/>
          <w:b w:val="false"/>
          <w:i w:val="false"/>
          <w:color w:val="000000"/>
          <w:sz w:val="28"/>
        </w:rPr>
        <w:t>
      </w:t>
      </w:r>
      <w:r>
        <w:rPr>
          <w:rFonts w:ascii="Times New Roman"/>
          <w:b w:val="false"/>
          <w:i w:val="false"/>
          <w:color w:val="ff0000"/>
          <w:sz w:val="28"/>
        </w:rPr>
        <w:t xml:space="preserve">Ескерту. 33-тармақ жаңа редакцияда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35. Мұздарда жүзген кезде мұзға кіруі және одан шығуы, мұздың сипаты мен тығыздығы, алынған өкімдер мен метеожағдай жазылады.</w:t>
      </w:r>
      <w:r>
        <w:br/>
      </w:r>
      <w:r>
        <w:rPr>
          <w:rFonts w:ascii="Times New Roman"/>
          <w:b w:val="false"/>
          <w:i w:val="false"/>
          <w:color w:val="000000"/>
          <w:sz w:val="28"/>
        </w:rPr>
        <w:t>
      Кемеде көлік оқиғасы болған жағдайда: көлік оқиғасының орны, мән-жайы және сипаты, оның салдары, кеме мен механизмдердің көлік оқиғасынан кейінгі жағдайы; экипаждың көлік оқиғасын болдырмау және оның салдарын жою жөніндегі іс-әрекеті толық жазылады. Басқа кемемен соқтығысқан кезде, сондай-ақ жақындасу жағдайы, бұрылып кету үшін алдын ала жасаған маневрлері, соқтығысқан кеменің атауы және тіркелген пункті, шыққан және баратын пункті, оның зақымдану сипаты жазылады. Кеме мұздан зақымданған кезде – мұз жағдайының сипаты қосымша жазылады.</w:t>
      </w:r>
      <w:r>
        <w:br/>
      </w:r>
      <w:r>
        <w:rPr>
          <w:rFonts w:ascii="Times New Roman"/>
          <w:b w:val="false"/>
          <w:i w:val="false"/>
          <w:color w:val="000000"/>
          <w:sz w:val="28"/>
        </w:rPr>
        <w:t>
      Дабыл (жаттығу) кезінде оның түрі, жариялану уақыты мен аяқталуы жазылады.</w:t>
      </w:r>
      <w:r>
        <w:br/>
      </w:r>
      <w:r>
        <w:rPr>
          <w:rFonts w:ascii="Times New Roman"/>
          <w:b w:val="false"/>
          <w:i w:val="false"/>
          <w:color w:val="000000"/>
          <w:sz w:val="28"/>
        </w:rPr>
        <w:t>
      </w:t>
      </w:r>
      <w:r>
        <w:rPr>
          <w:rFonts w:ascii="Times New Roman"/>
          <w:b w:val="false"/>
          <w:i w:val="false"/>
          <w:color w:val="ff0000"/>
          <w:sz w:val="28"/>
        </w:rPr>
        <w:t xml:space="preserve">Ескерту. 35-тармаққа өзгеріс енгізілді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36. Бас қозғалтқыштардың жұмысы туралы мәліметтерді толтыру кезінде бас қозғалтқыштар іске қосылған және тоқтататылған сәттер, сондай-ақ олардың жұмысының ұзақтығы тіркеледі. Қозғалтқыштардың қысқа уақытқа тоқтатылуы тіркелмейді.</w:t>
      </w:r>
      <w:r>
        <w:br/>
      </w:r>
      <w:r>
        <w:rPr>
          <w:rFonts w:ascii="Times New Roman"/>
          <w:b w:val="false"/>
          <w:i w:val="false"/>
          <w:color w:val="000000"/>
          <w:sz w:val="28"/>
        </w:rPr>
        <w:t>
      </w:t>
      </w:r>
      <w:r>
        <w:rPr>
          <w:rFonts w:ascii="Times New Roman"/>
          <w:b w:val="false"/>
          <w:i w:val="false"/>
          <w:color w:val="ff0000"/>
          <w:sz w:val="28"/>
        </w:rPr>
        <w:t xml:space="preserve">Ескерту. 36-тармақ жаңа редакцияда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37.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38.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39. Бас қозғалтқыштардың жұмыс тәртібі туралы мәліметтерді толтыру кезінде:</w:t>
      </w:r>
      <w:r>
        <w:br/>
      </w:r>
      <w:r>
        <w:rPr>
          <w:rFonts w:ascii="Times New Roman"/>
          <w:b w:val="false"/>
          <w:i w:val="false"/>
          <w:color w:val="000000"/>
          <w:sz w:val="28"/>
        </w:rPr>
        <w:t>
</w:t>
      </w:r>
      <w:r>
        <w:rPr>
          <w:rFonts w:ascii="Times New Roman"/>
          <w:b w:val="false"/>
          <w:i w:val="false"/>
          <w:color w:val="000000"/>
          <w:sz w:val="28"/>
        </w:rPr>
        <w:t>
      1) кеменің бас қозғалтқыштарының бақылау аспаптарының көрсетулері, бүтін сағатқа еселенген жазбалар төрт сағаттан сиретпей орындалады;</w:t>
      </w:r>
      <w:r>
        <w:br/>
      </w:r>
      <w:r>
        <w:rPr>
          <w:rFonts w:ascii="Times New Roman"/>
          <w:b w:val="false"/>
          <w:i w:val="false"/>
          <w:color w:val="000000"/>
          <w:sz w:val="28"/>
        </w:rPr>
        <w:t>
</w:t>
      </w:r>
      <w:r>
        <w:rPr>
          <w:rFonts w:ascii="Times New Roman"/>
          <w:b w:val="false"/>
          <w:i w:val="false"/>
          <w:color w:val="000000"/>
          <w:sz w:val="28"/>
        </w:rPr>
        <w:t>
      2) қозғалтқыштардың айналу жиiлiгi (айн./мин);</w:t>
      </w:r>
      <w:r>
        <w:br/>
      </w:r>
      <w:r>
        <w:rPr>
          <w:rFonts w:ascii="Times New Roman"/>
          <w:b w:val="false"/>
          <w:i w:val="false"/>
          <w:color w:val="000000"/>
          <w:sz w:val="28"/>
        </w:rPr>
        <w:t>
</w:t>
      </w:r>
      <w:r>
        <w:rPr>
          <w:rFonts w:ascii="Times New Roman"/>
          <w:b w:val="false"/>
          <w:i w:val="false"/>
          <w:color w:val="000000"/>
          <w:sz w:val="28"/>
        </w:rPr>
        <w:t>
      3) майдың сүзгіге дейiнгi қысымы (аспаптарды бөлiктеу бiрлiктерінде);</w:t>
      </w:r>
      <w:r>
        <w:br/>
      </w:r>
      <w:r>
        <w:rPr>
          <w:rFonts w:ascii="Times New Roman"/>
          <w:b w:val="false"/>
          <w:i w:val="false"/>
          <w:color w:val="000000"/>
          <w:sz w:val="28"/>
        </w:rPr>
        <w:t>
</w:t>
      </w:r>
      <w:r>
        <w:rPr>
          <w:rFonts w:ascii="Times New Roman"/>
          <w:b w:val="false"/>
          <w:i w:val="false"/>
          <w:color w:val="000000"/>
          <w:sz w:val="28"/>
        </w:rPr>
        <w:t>
      4) майдың сүзгіден кейiнгi қысымы (аспаптарды бөлiктеу бiрлiктерінде);</w:t>
      </w:r>
      <w:r>
        <w:br/>
      </w:r>
      <w:r>
        <w:rPr>
          <w:rFonts w:ascii="Times New Roman"/>
          <w:b w:val="false"/>
          <w:i w:val="false"/>
          <w:color w:val="000000"/>
          <w:sz w:val="28"/>
        </w:rPr>
        <w:t>
</w:t>
      </w:r>
      <w:r>
        <w:rPr>
          <w:rFonts w:ascii="Times New Roman"/>
          <w:b w:val="false"/>
          <w:i w:val="false"/>
          <w:color w:val="000000"/>
          <w:sz w:val="28"/>
        </w:rPr>
        <w:t>
      5) майдың қозғалтқыштан кейінгі температурасы (</w:t>
      </w:r>
      <w:r>
        <w:rPr>
          <w:rFonts w:ascii="Times New Roman"/>
          <w:b w:val="false"/>
          <w:i w:val="false"/>
          <w:color w:val="000000"/>
          <w:vertAlign w:val="superscript"/>
        </w:rPr>
        <w:t>о</w:t>
      </w:r>
      <w:r>
        <w:rPr>
          <w:rFonts w:ascii="Times New Roman"/>
          <w:b w:val="false"/>
          <w:i w:val="false"/>
          <w:color w:val="000000"/>
          <w:sz w:val="28"/>
        </w:rPr>
        <w:t>С-та);</w:t>
      </w:r>
      <w:r>
        <w:br/>
      </w:r>
      <w:r>
        <w:rPr>
          <w:rFonts w:ascii="Times New Roman"/>
          <w:b w:val="false"/>
          <w:i w:val="false"/>
          <w:color w:val="000000"/>
          <w:sz w:val="28"/>
        </w:rPr>
        <w:t>
</w:t>
      </w:r>
      <w:r>
        <w:rPr>
          <w:rFonts w:ascii="Times New Roman"/>
          <w:b w:val="false"/>
          <w:i w:val="false"/>
          <w:color w:val="000000"/>
          <w:sz w:val="28"/>
        </w:rPr>
        <w:t>
      6) судың шығудағы температурасы (</w:t>
      </w:r>
      <w:r>
        <w:rPr>
          <w:rFonts w:ascii="Times New Roman"/>
          <w:b w:val="false"/>
          <w:i w:val="false"/>
          <w:color w:val="000000"/>
          <w:vertAlign w:val="superscript"/>
        </w:rPr>
        <w:t>о</w:t>
      </w:r>
      <w:r>
        <w:rPr>
          <w:rFonts w:ascii="Times New Roman"/>
          <w:b w:val="false"/>
          <w:i w:val="false"/>
          <w:color w:val="000000"/>
          <w:sz w:val="28"/>
        </w:rPr>
        <w:t>С-та);</w:t>
      </w:r>
      <w:r>
        <w:br/>
      </w:r>
      <w:r>
        <w:rPr>
          <w:rFonts w:ascii="Times New Roman"/>
          <w:b w:val="false"/>
          <w:i w:val="false"/>
          <w:color w:val="000000"/>
          <w:sz w:val="28"/>
        </w:rPr>
        <w:t>
</w:t>
      </w:r>
      <w:r>
        <w:rPr>
          <w:rFonts w:ascii="Times New Roman"/>
          <w:b w:val="false"/>
          <w:i w:val="false"/>
          <w:color w:val="000000"/>
          <w:sz w:val="28"/>
        </w:rPr>
        <w:t>
      7) шығатын газдардың температурасы (жалпы) (</w:t>
      </w:r>
      <w:r>
        <w:rPr>
          <w:rFonts w:ascii="Times New Roman"/>
          <w:b w:val="false"/>
          <w:i w:val="false"/>
          <w:color w:val="000000"/>
          <w:vertAlign w:val="superscript"/>
        </w:rPr>
        <w:t>о</w:t>
      </w:r>
      <w:r>
        <w:rPr>
          <w:rFonts w:ascii="Times New Roman"/>
          <w:b w:val="false"/>
          <w:i w:val="false"/>
          <w:color w:val="000000"/>
          <w:sz w:val="28"/>
        </w:rPr>
        <w:t>С-та) жазылады.</w:t>
      </w:r>
      <w:r>
        <w:br/>
      </w:r>
      <w:r>
        <w:rPr>
          <w:rFonts w:ascii="Times New Roman"/>
          <w:b w:val="false"/>
          <w:i w:val="false"/>
          <w:color w:val="000000"/>
          <w:sz w:val="28"/>
        </w:rPr>
        <w:t>
      </w:t>
      </w:r>
      <w:r>
        <w:rPr>
          <w:rFonts w:ascii="Times New Roman"/>
          <w:b w:val="false"/>
          <w:i w:val="false"/>
          <w:color w:val="ff0000"/>
          <w:sz w:val="28"/>
        </w:rPr>
        <w:t xml:space="preserve">Ескерту. 39-тармақ жаңа редакцияда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40.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41.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42. Көмекші қозғалтқыштардың жұмысы туралы мәліметтерді толтыру кезінде көмекші қозғалтқыштар іске қосылған және тоқтатылған жағдайлар, сондай-ақ олардың жұмысының ұзақтығы тіркеледі.</w:t>
      </w:r>
      <w:r>
        <w:br/>
      </w:r>
      <w:r>
        <w:rPr>
          <w:rFonts w:ascii="Times New Roman"/>
          <w:b w:val="false"/>
          <w:i w:val="false"/>
          <w:color w:val="000000"/>
          <w:sz w:val="28"/>
        </w:rPr>
        <w:t>
      </w:t>
      </w:r>
      <w:r>
        <w:rPr>
          <w:rFonts w:ascii="Times New Roman"/>
          <w:b w:val="false"/>
          <w:i w:val="false"/>
          <w:color w:val="ff0000"/>
          <w:sz w:val="28"/>
        </w:rPr>
        <w:t xml:space="preserve">Ескерту. 42-тармақ жаңа редакцияда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43.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44.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45.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3"/>
    <w:bookmarkStart w:name="z51" w:id="4"/>
    <w:p>
      <w:pPr>
        <w:spacing w:after="0"/>
        <w:ind w:left="0"/>
        <w:jc w:val="left"/>
      </w:pPr>
      <w:r>
        <w:rPr>
          <w:rFonts w:ascii="Times New Roman"/>
          <w:b/>
          <w:i w:val="false"/>
          <w:color w:val="000000"/>
        </w:rPr>
        <w:t xml:space="preserve"> 
3. Кеме рөлін беру және жүргізу тәртібі</w:t>
      </w:r>
    </w:p>
    <w:bookmarkEnd w:id="4"/>
    <w:bookmarkStart w:name="z52" w:id="5"/>
    <w:p>
      <w:pPr>
        <w:spacing w:after="0"/>
        <w:ind w:left="0"/>
        <w:jc w:val="both"/>
      </w:pPr>
      <w:r>
        <w:rPr>
          <w:rFonts w:ascii="Times New Roman"/>
          <w:b w:val="false"/>
          <w:i w:val="false"/>
          <w:color w:val="000000"/>
          <w:sz w:val="28"/>
        </w:rPr>
        <w:t>
      46. Кеме рөлі (өздiгiнен жүзетiн кемелер үшiн) – кеме капитаны жасайтын кеме экипажы мүшелерiнiң тiзiмi.</w:t>
      </w:r>
      <w:r>
        <w:br/>
      </w:r>
      <w:r>
        <w:rPr>
          <w:rFonts w:ascii="Times New Roman"/>
          <w:b w:val="false"/>
          <w:i w:val="false"/>
          <w:color w:val="000000"/>
          <w:sz w:val="28"/>
        </w:rPr>
        <w:t>
      </w:t>
      </w:r>
      <w:r>
        <w:rPr>
          <w:rFonts w:ascii="Times New Roman"/>
          <w:b w:val="false"/>
          <w:i w:val="false"/>
          <w:color w:val="ff0000"/>
          <w:sz w:val="28"/>
        </w:rPr>
        <w:t xml:space="preserve">Ескерту. 46-тармақ жаңа редакцияда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47.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48. Кеме рөлі мынадай мәліметтерді қамтиды:</w:t>
      </w:r>
      <w:r>
        <w:br/>
      </w:r>
      <w:r>
        <w:rPr>
          <w:rFonts w:ascii="Times New Roman"/>
          <w:b w:val="false"/>
          <w:i w:val="false"/>
          <w:color w:val="000000"/>
          <w:sz w:val="28"/>
        </w:rPr>
        <w:t>
      1) кеме туралы (атауы, тіркелу орны және тіркелу нөмірі, түрі және мақсаты, кеме иесі, кеменің шақыру сигналы);</w:t>
      </w:r>
      <w:r>
        <w:br/>
      </w:r>
      <w:r>
        <w:rPr>
          <w:rFonts w:ascii="Times New Roman"/>
          <w:b w:val="false"/>
          <w:i w:val="false"/>
          <w:color w:val="000000"/>
          <w:sz w:val="28"/>
        </w:rPr>
        <w:t>
      2) экипаж мүшелері туралы (тегі, аты, әкесінің аты, туған күні мен жері, азаматтығы, кемедегі лауазымы, атағы және диплом нөмірі, теңізші паспортының немесе тұлғаның азаматтығын куәландыратын өзге де құжаттың сериясы және нөмірі).</w:t>
      </w:r>
      <w:r>
        <w:br/>
      </w:r>
      <w:r>
        <w:rPr>
          <w:rFonts w:ascii="Times New Roman"/>
          <w:b w:val="false"/>
          <w:i w:val="false"/>
          <w:color w:val="000000"/>
          <w:sz w:val="28"/>
        </w:rPr>
        <w:t>
</w:t>
      </w:r>
      <w:r>
        <w:rPr>
          <w:rFonts w:ascii="Times New Roman"/>
          <w:b w:val="false"/>
          <w:i w:val="false"/>
          <w:color w:val="000000"/>
          <w:sz w:val="28"/>
        </w:rPr>
        <w:t>
      49. Кеме рөліне кеме экипажының құрамына кіретін тұлғалар, сондай-ақ:</w:t>
      </w:r>
      <w:r>
        <w:br/>
      </w:r>
      <w:r>
        <w:rPr>
          <w:rFonts w:ascii="Times New Roman"/>
          <w:b w:val="false"/>
          <w:i w:val="false"/>
          <w:color w:val="000000"/>
          <w:sz w:val="28"/>
        </w:rPr>
        <w:t>
      1) жүзу тәжірибесінен өту үшін осы кемеге жіберілген оқу орындарының курсанттары (оқушылар);</w:t>
      </w:r>
      <w:r>
        <w:br/>
      </w:r>
      <w:r>
        <w:rPr>
          <w:rFonts w:ascii="Times New Roman"/>
          <w:b w:val="false"/>
          <w:i w:val="false"/>
          <w:color w:val="000000"/>
          <w:sz w:val="28"/>
        </w:rPr>
        <w:t>
      2) кемеде жұмыс істеу үшін іссапарға жіберілген кеме иесінің өкілдері енгізіледі.</w:t>
      </w:r>
      <w:r>
        <w:br/>
      </w:r>
      <w:r>
        <w:rPr>
          <w:rFonts w:ascii="Times New Roman"/>
          <w:b w:val="false"/>
          <w:i w:val="false"/>
          <w:color w:val="000000"/>
          <w:sz w:val="28"/>
        </w:rPr>
        <w:t>
      Кеме рөлінде көрсетілген, халықаралық тасымалды жүзеге асырушы кемеге іссапарға жіберілген оқу орындарының курсанттары мен тұлғалардың кемедегі лауазымдарын кеме экипаждарын жинақтауға құқығы бар кеме иесі белгілейді.</w:t>
      </w:r>
      <w:r>
        <w:br/>
      </w:r>
      <w:r>
        <w:rPr>
          <w:rFonts w:ascii="Times New Roman"/>
          <w:b w:val="false"/>
          <w:i w:val="false"/>
          <w:color w:val="000000"/>
          <w:sz w:val="28"/>
        </w:rPr>
        <w:t>
</w:t>
      </w:r>
      <w:r>
        <w:rPr>
          <w:rFonts w:ascii="Times New Roman"/>
          <w:b w:val="false"/>
          <w:i w:val="false"/>
          <w:color w:val="000000"/>
          <w:sz w:val="28"/>
        </w:rPr>
        <w:t>
      50. Кеме рөлін кеме капитаны кеме портқа кіргенде немесе порттан шыққанда порт капитанына, шекаралық бақылау органдарына ұсынады.</w:t>
      </w:r>
      <w:r>
        <w:br/>
      </w:r>
      <w:r>
        <w:rPr>
          <w:rFonts w:ascii="Times New Roman"/>
          <w:b w:val="false"/>
          <w:i w:val="false"/>
          <w:color w:val="000000"/>
          <w:sz w:val="28"/>
        </w:rPr>
        <w:t>
</w:t>
      </w:r>
      <w:r>
        <w:rPr>
          <w:rFonts w:ascii="Times New Roman"/>
          <w:b w:val="false"/>
          <w:i w:val="false"/>
          <w:color w:val="000000"/>
          <w:sz w:val="28"/>
        </w:rPr>
        <w:t>
      51. Кеме экипажында өзгерістер болмаған жағдайда, кесте бойынша жұмыс істеп тұрған кеме бір портқа отыз күн ішінде кемінде бір-ақ рет кірсе, портқа әрбір кірген сайын кеме рөлін ұсыну талап етілмейді.</w:t>
      </w:r>
      <w:r>
        <w:br/>
      </w:r>
      <w:r>
        <w:rPr>
          <w:rFonts w:ascii="Times New Roman"/>
          <w:b w:val="false"/>
          <w:i w:val="false"/>
          <w:color w:val="000000"/>
          <w:sz w:val="28"/>
        </w:rPr>
        <w:t>
</w:t>
      </w:r>
      <w:r>
        <w:rPr>
          <w:rFonts w:ascii="Times New Roman"/>
          <w:b w:val="false"/>
          <w:i w:val="false"/>
          <w:color w:val="000000"/>
          <w:sz w:val="28"/>
        </w:rPr>
        <w:t>
      52. Кеме портқа келгенде ұсынылған кеме рөлін, оған өзгерістер енгізілген немесе өзгерістердің жоқтығы көрсетілген жағдайда, кеменің порттан шығуы кезінде ұсынуға рұқсат етіледі.</w:t>
      </w:r>
      <w:r>
        <w:br/>
      </w:r>
      <w:r>
        <w:rPr>
          <w:rFonts w:ascii="Times New Roman"/>
          <w:b w:val="false"/>
          <w:i w:val="false"/>
          <w:color w:val="000000"/>
          <w:sz w:val="28"/>
        </w:rPr>
        <w:t>
</w:t>
      </w:r>
      <w:r>
        <w:rPr>
          <w:rFonts w:ascii="Times New Roman"/>
          <w:b w:val="false"/>
          <w:i w:val="false"/>
          <w:color w:val="000000"/>
          <w:sz w:val="28"/>
        </w:rPr>
        <w:t>
      53. Кеме рөлі кемеде:</w:t>
      </w:r>
      <w:r>
        <w:br/>
      </w:r>
      <w:r>
        <w:rPr>
          <w:rFonts w:ascii="Times New Roman"/>
          <w:b w:val="false"/>
          <w:i w:val="false"/>
          <w:color w:val="000000"/>
          <w:sz w:val="28"/>
        </w:rPr>
        <w:t>
      1) кеме Қазақстан портына келгенде немесе Қазақстан портынан кеткенде – мемлекеттік немесе орыс тілінде;</w:t>
      </w:r>
      <w:r>
        <w:br/>
      </w:r>
      <w:r>
        <w:rPr>
          <w:rFonts w:ascii="Times New Roman"/>
          <w:b w:val="false"/>
          <w:i w:val="false"/>
          <w:color w:val="000000"/>
          <w:sz w:val="28"/>
        </w:rPr>
        <w:t>
      2) кеме шетел портына келгенде немесе шетел портынан кеткенде – мемлекеттік немесе орыс тілінде толтырылады.</w:t>
      </w:r>
      <w:r>
        <w:br/>
      </w:r>
      <w:r>
        <w:rPr>
          <w:rFonts w:ascii="Times New Roman"/>
          <w:b w:val="false"/>
          <w:i w:val="false"/>
          <w:color w:val="000000"/>
          <w:sz w:val="28"/>
        </w:rPr>
        <w:t>
</w:t>
      </w:r>
      <w:r>
        <w:rPr>
          <w:rFonts w:ascii="Times New Roman"/>
          <w:b w:val="false"/>
          <w:i w:val="false"/>
          <w:color w:val="000000"/>
          <w:sz w:val="28"/>
        </w:rPr>
        <w:t>
      54. Кеме рөліндегі жазбалар мемлекеттік немесе орыс тілінде көк немесе қара пастамен (сиямен) анық және ұқыпты жазылады. Қарындашпен жазуға рұқсат етілмейді.</w:t>
      </w:r>
      <w:r>
        <w:br/>
      </w:r>
      <w:r>
        <w:rPr>
          <w:rFonts w:ascii="Times New Roman"/>
          <w:b w:val="false"/>
          <w:i w:val="false"/>
          <w:color w:val="000000"/>
          <w:sz w:val="28"/>
        </w:rPr>
        <w:t>
</w:t>
      </w:r>
      <w:r>
        <w:rPr>
          <w:rFonts w:ascii="Times New Roman"/>
          <w:b w:val="false"/>
          <w:i w:val="false"/>
          <w:color w:val="000000"/>
          <w:sz w:val="28"/>
        </w:rPr>
        <w:t>
      55. Кеме рөлі былайша толтырылатын мәліметтерді қамтиды:</w:t>
      </w:r>
      <w:r>
        <w:br/>
      </w:r>
      <w:r>
        <w:rPr>
          <w:rFonts w:ascii="Times New Roman"/>
          <w:b w:val="false"/>
          <w:i w:val="false"/>
          <w:color w:val="000000"/>
          <w:sz w:val="28"/>
        </w:rPr>
        <w:t>
</w:t>
      </w:r>
      <w:r>
        <w:rPr>
          <w:rFonts w:ascii="Times New Roman"/>
          <w:b w:val="false"/>
          <w:i w:val="false"/>
          <w:color w:val="000000"/>
          <w:sz w:val="28"/>
        </w:rPr>
        <w:t>
      1) «тегі, аты және әкесінің аты», «туған күні мен жері», «азаматтығы» – теңізшінің жеке куәлігінде немесе жеке басын куәландыратын өзге де </w:t>
      </w:r>
      <w:r>
        <w:rPr>
          <w:rFonts w:ascii="Times New Roman"/>
          <w:b w:val="false"/>
          <w:i w:val="false"/>
          <w:color w:val="000000"/>
          <w:sz w:val="28"/>
        </w:rPr>
        <w:t>құжатта</w:t>
      </w:r>
      <w:r>
        <w:rPr>
          <w:rFonts w:ascii="Times New Roman"/>
          <w:b w:val="false"/>
          <w:i w:val="false"/>
          <w:color w:val="000000"/>
          <w:sz w:val="28"/>
        </w:rPr>
        <w:t xml:space="preserve"> келтірілген деректер бойынша;</w:t>
      </w:r>
      <w:r>
        <w:br/>
      </w:r>
      <w:r>
        <w:rPr>
          <w:rFonts w:ascii="Times New Roman"/>
          <w:b w:val="false"/>
          <w:i w:val="false"/>
          <w:color w:val="000000"/>
          <w:sz w:val="28"/>
        </w:rPr>
        <w:t>
</w:t>
      </w:r>
      <w:r>
        <w:rPr>
          <w:rFonts w:ascii="Times New Roman"/>
          <w:b w:val="false"/>
          <w:i w:val="false"/>
          <w:color w:val="000000"/>
          <w:sz w:val="28"/>
        </w:rPr>
        <w:t>
      2) «лауазымы» – халықаралық тасымалдарды жүзеге асыратын кемелерде – кемедегі қызметтік жағдайы туралы теңізшінің жеке куәлігіндегі жазбаға сәйкес.</w:t>
      </w:r>
      <w:r>
        <w:br/>
      </w:r>
      <w:r>
        <w:rPr>
          <w:rFonts w:ascii="Times New Roman"/>
          <w:b w:val="false"/>
          <w:i w:val="false"/>
          <w:color w:val="000000"/>
          <w:sz w:val="28"/>
        </w:rPr>
        <w:t>
</w:t>
      </w:r>
      <w:r>
        <w:rPr>
          <w:rFonts w:ascii="Times New Roman"/>
          <w:b w:val="false"/>
          <w:i w:val="false"/>
          <w:color w:val="000000"/>
          <w:sz w:val="28"/>
        </w:rPr>
        <w:t>
      Басқа кемелерде – кеме иесінің тұлғаны кеме экипажының мүшесі етіп тағайындау туралы бұйрығына (өкіміне) сәйкес;</w:t>
      </w:r>
      <w:r>
        <w:br/>
      </w:r>
      <w:r>
        <w:rPr>
          <w:rFonts w:ascii="Times New Roman"/>
          <w:b w:val="false"/>
          <w:i w:val="false"/>
          <w:color w:val="000000"/>
          <w:sz w:val="28"/>
        </w:rPr>
        <w:t>
</w:t>
      </w:r>
      <w:r>
        <w:rPr>
          <w:rFonts w:ascii="Times New Roman"/>
          <w:b w:val="false"/>
          <w:i w:val="false"/>
          <w:color w:val="000000"/>
          <w:sz w:val="28"/>
        </w:rPr>
        <w:t>
      3) «атағы және диплом нөмірі» – біліктілігін растайтын дипломда көрсетілген деректер бойынша;</w:t>
      </w:r>
      <w:r>
        <w:br/>
      </w:r>
      <w:r>
        <w:rPr>
          <w:rFonts w:ascii="Times New Roman"/>
          <w:b w:val="false"/>
          <w:i w:val="false"/>
          <w:color w:val="000000"/>
          <w:sz w:val="28"/>
        </w:rPr>
        <w:t>
</w:t>
      </w:r>
      <w:r>
        <w:rPr>
          <w:rFonts w:ascii="Times New Roman"/>
          <w:b w:val="false"/>
          <w:i w:val="false"/>
          <w:color w:val="000000"/>
          <w:sz w:val="28"/>
        </w:rPr>
        <w:t>
      4) «теңізшінің жеке куәлігінің немесе жеке басын куәландыратын өзге де құжаттың сериясы мен нөмірі» – теңізшінің жеке </w:t>
      </w:r>
      <w:r>
        <w:rPr>
          <w:rFonts w:ascii="Times New Roman"/>
          <w:b w:val="false"/>
          <w:i w:val="false"/>
          <w:color w:val="000000"/>
          <w:sz w:val="28"/>
        </w:rPr>
        <w:t>куәлігінде</w:t>
      </w:r>
      <w:r>
        <w:rPr>
          <w:rFonts w:ascii="Times New Roman"/>
          <w:b w:val="false"/>
          <w:i w:val="false"/>
          <w:color w:val="000000"/>
          <w:sz w:val="28"/>
        </w:rPr>
        <w:t xml:space="preserve"> немесе жеке басын куәландыратын тиісті құжатта көрсетілген деректер бойынша толтырылады.</w:t>
      </w:r>
      <w:r>
        <w:br/>
      </w:r>
      <w:r>
        <w:rPr>
          <w:rFonts w:ascii="Times New Roman"/>
          <w:b w:val="false"/>
          <w:i w:val="false"/>
          <w:color w:val="000000"/>
          <w:sz w:val="28"/>
        </w:rPr>
        <w:t>
      </w:t>
      </w:r>
      <w:r>
        <w:rPr>
          <w:rFonts w:ascii="Times New Roman"/>
          <w:b w:val="false"/>
          <w:i w:val="false"/>
          <w:color w:val="ff0000"/>
          <w:sz w:val="28"/>
        </w:rPr>
        <w:t xml:space="preserve">Ескерту. 55-тармақ жаңа редакцияда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56. Кеме экипажының құрамында өзгеріс болмағанда, «Өзгерістер жоқ» деген жазу жазылады, ол күні көрсетіле отырып, кеме капитанының қолымен және кеме мөрімен куәландырылады.</w:t>
      </w:r>
      <w:r>
        <w:br/>
      </w:r>
      <w:r>
        <w:rPr>
          <w:rFonts w:ascii="Times New Roman"/>
          <w:b w:val="false"/>
          <w:i w:val="false"/>
          <w:color w:val="000000"/>
          <w:sz w:val="28"/>
        </w:rPr>
        <w:t xml:space="preserve">
      Кеме экипажының құрамы өзгерген жағдайда кеме рөліне өзгерістер мынадай тәртіп бойынша енгізіледі: </w:t>
      </w:r>
      <w:r>
        <w:br/>
      </w:r>
      <w:r>
        <w:rPr>
          <w:rFonts w:ascii="Times New Roman"/>
          <w:b w:val="false"/>
          <w:i w:val="false"/>
          <w:color w:val="000000"/>
          <w:sz w:val="28"/>
        </w:rPr>
        <w:t xml:space="preserve">
      1) кеме экипажының шығып кеткен мүшесінің тегі жазылған жол сызылады; </w:t>
      </w:r>
      <w:r>
        <w:br/>
      </w:r>
      <w:r>
        <w:rPr>
          <w:rFonts w:ascii="Times New Roman"/>
          <w:b w:val="false"/>
          <w:i w:val="false"/>
          <w:color w:val="000000"/>
          <w:sz w:val="28"/>
        </w:rPr>
        <w:t xml:space="preserve">
      2) кеме экипажы жаңа мүшесінің тегі жазылған жол кеме экипажы шығып қалған мүшесінің нөмірімен белгіленеді.      </w:t>
      </w:r>
      <w:r>
        <w:br/>
      </w:r>
      <w:r>
        <w:rPr>
          <w:rFonts w:ascii="Times New Roman"/>
          <w:b w:val="false"/>
          <w:i w:val="false"/>
          <w:color w:val="000000"/>
          <w:sz w:val="28"/>
        </w:rPr>
        <w:t>
      Экипаж мүшесі ауыстырусыз шыққан жағдайда, экипаж мүшесі (Т.А.Ә.) кемеден ауыстырусыз шығарылғаны жайлы жазылып, шығып қалған экипаж мүшесінің тегі жазылған жол сызылып тасталады.</w:t>
      </w:r>
      <w:r>
        <w:br/>
      </w:r>
      <w:r>
        <w:rPr>
          <w:rFonts w:ascii="Times New Roman"/>
          <w:b w:val="false"/>
          <w:i w:val="false"/>
          <w:color w:val="000000"/>
          <w:sz w:val="28"/>
        </w:rPr>
        <w:t>
      Кеме рөліне енгізілген өзгерістерге кеме капитаны күнін көрсетіп қол қояды және кеме мөрімен куәландырады.</w:t>
      </w:r>
      <w:r>
        <w:br/>
      </w:r>
      <w:r>
        <w:rPr>
          <w:rFonts w:ascii="Times New Roman"/>
          <w:b w:val="false"/>
          <w:i w:val="false"/>
          <w:color w:val="000000"/>
          <w:sz w:val="28"/>
        </w:rPr>
        <w:t>
      Қазақстан портынан шетелге жүзу кемесі шығар алдында кеме рөліне өзгерістер енгізілген жағдайда, осы өзгерістерді кеме иесі немесе порт капитаны куәландырады.</w:t>
      </w:r>
    </w:p>
    <w:bookmarkEnd w:id="5"/>
    <w:bookmarkStart w:name="z63" w:id="6"/>
    <w:p>
      <w:pPr>
        <w:spacing w:after="0"/>
        <w:ind w:left="0"/>
        <w:jc w:val="left"/>
      </w:pPr>
      <w:r>
        <w:rPr>
          <w:rFonts w:ascii="Times New Roman"/>
          <w:b/>
          <w:i w:val="false"/>
          <w:color w:val="000000"/>
        </w:rPr>
        <w:t xml:space="preserve"> 
4. Радиожурналды беру және жүргізу тәртібі</w:t>
      </w:r>
    </w:p>
    <w:bookmarkEnd w:id="6"/>
    <w:bookmarkStart w:name="z64" w:id="7"/>
    <w:p>
      <w:pPr>
        <w:spacing w:after="0"/>
        <w:ind w:left="0"/>
        <w:jc w:val="both"/>
      </w:pPr>
      <w:r>
        <w:rPr>
          <w:rFonts w:ascii="Times New Roman"/>
          <w:b w:val="false"/>
          <w:i w:val="false"/>
          <w:color w:val="000000"/>
          <w:sz w:val="28"/>
        </w:rPr>
        <w:t>
      57. Радиожурнал ҚТ диапазонындағы радиобайланысқа қатысты мәліметтер тіркелетін құжат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57-тармақ жаңа редакцияда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58. Кеменің иесі кемеге радиожурналды кеме капитанына қолхатпен береді. </w:t>
      </w:r>
      <w:r>
        <w:br/>
      </w:r>
      <w:r>
        <w:rPr>
          <w:rFonts w:ascii="Times New Roman"/>
          <w:b w:val="false"/>
          <w:i w:val="false"/>
          <w:color w:val="000000"/>
          <w:sz w:val="28"/>
        </w:rPr>
        <w:t>
</w:t>
      </w:r>
      <w:r>
        <w:rPr>
          <w:rFonts w:ascii="Times New Roman"/>
          <w:b w:val="false"/>
          <w:i w:val="false"/>
          <w:color w:val="000000"/>
          <w:sz w:val="28"/>
        </w:rPr>
        <w:t>
      59. Радиожурналдың барлық парақтары нөмірленеді, тігіледі және кеме иесінің қолы мен мөрі қойылады.</w:t>
      </w:r>
      <w:r>
        <w:br/>
      </w:r>
      <w:r>
        <w:rPr>
          <w:rFonts w:ascii="Times New Roman"/>
          <w:b w:val="false"/>
          <w:i w:val="false"/>
          <w:color w:val="000000"/>
          <w:sz w:val="28"/>
        </w:rPr>
        <w:t>
</w:t>
      </w:r>
      <w:r>
        <w:rPr>
          <w:rFonts w:ascii="Times New Roman"/>
          <w:b w:val="false"/>
          <w:i w:val="false"/>
          <w:color w:val="000000"/>
          <w:sz w:val="28"/>
        </w:rPr>
        <w:t>
      60. Кеме иесі кемеге радиожурналдың тек бір данасын ғана береді.</w:t>
      </w:r>
      <w:r>
        <w:br/>
      </w:r>
      <w:r>
        <w:rPr>
          <w:rFonts w:ascii="Times New Roman"/>
          <w:b w:val="false"/>
          <w:i w:val="false"/>
          <w:color w:val="000000"/>
          <w:sz w:val="28"/>
        </w:rPr>
        <w:t>
</w:t>
      </w:r>
      <w:r>
        <w:rPr>
          <w:rFonts w:ascii="Times New Roman"/>
          <w:b w:val="false"/>
          <w:i w:val="false"/>
          <w:color w:val="000000"/>
          <w:sz w:val="28"/>
        </w:rPr>
        <w:t>
      61. Радиожурналды жаңасына ауыстыру оны толық пайдаланған кезде ғана жүргізіледі. Радиожурнал кеме бортында оған соңғы жазба енгізілгеннен кейін бір жыл ішінде сақталады, сонан соң кеме иесінің мұрағатына өткізіледі.</w:t>
      </w:r>
      <w:r>
        <w:br/>
      </w:r>
      <w:r>
        <w:rPr>
          <w:rFonts w:ascii="Times New Roman"/>
          <w:b w:val="false"/>
          <w:i w:val="false"/>
          <w:color w:val="000000"/>
          <w:sz w:val="28"/>
        </w:rPr>
        <w:t>
</w:t>
      </w:r>
      <w:r>
        <w:rPr>
          <w:rFonts w:ascii="Times New Roman"/>
          <w:b w:val="false"/>
          <w:i w:val="false"/>
          <w:color w:val="000000"/>
          <w:sz w:val="28"/>
        </w:rPr>
        <w:t>
      62. Радиожурнал вахта бастығының рубкасында сақталады.</w:t>
      </w:r>
      <w:r>
        <w:br/>
      </w:r>
      <w:r>
        <w:rPr>
          <w:rFonts w:ascii="Times New Roman"/>
          <w:b w:val="false"/>
          <w:i w:val="false"/>
          <w:color w:val="000000"/>
          <w:sz w:val="28"/>
        </w:rPr>
        <w:t>
</w:t>
      </w:r>
      <w:r>
        <w:rPr>
          <w:rFonts w:ascii="Times New Roman"/>
          <w:b w:val="false"/>
          <w:i w:val="false"/>
          <w:color w:val="000000"/>
          <w:sz w:val="28"/>
        </w:rPr>
        <w:t>
      63. Радиожурналды жүргізу кеменің радиооператоры, ал штат кестесі бойынша кеменің радиооператоры жоқ болса, вахта бастығы жүзеге асырады. Радиожурналдағы жазбалар мемлекеттік немесе орыс тілдерінде көк немесе қара пастамен (немесе сиямен) анық және ұқыпты жазылады.</w:t>
      </w:r>
      <w:r>
        <w:br/>
      </w:r>
      <w:r>
        <w:rPr>
          <w:rFonts w:ascii="Times New Roman"/>
          <w:b w:val="false"/>
          <w:i w:val="false"/>
          <w:color w:val="000000"/>
          <w:sz w:val="28"/>
        </w:rPr>
        <w:t>
</w:t>
      </w:r>
      <w:r>
        <w:rPr>
          <w:rFonts w:ascii="Times New Roman"/>
          <w:b w:val="false"/>
          <w:i w:val="false"/>
          <w:color w:val="000000"/>
          <w:sz w:val="28"/>
        </w:rPr>
        <w:t>
      64. Кеме капитаны өткен тәуліктерде радиожурналдың жүргізілуін тексереді және радиожурналдың мазмұнын келіп түскен және берілген хабарлардың соңында қол қою арқылы куәландырады. </w:t>
      </w:r>
    </w:p>
    <w:bookmarkEnd w:id="7"/>
    <w:bookmarkStart w:name="z72" w:id="8"/>
    <w:p>
      <w:pPr>
        <w:spacing w:after="0"/>
        <w:ind w:left="0"/>
        <w:jc w:val="left"/>
      </w:pPr>
      <w:r>
        <w:rPr>
          <w:rFonts w:ascii="Times New Roman"/>
          <w:b/>
          <w:i w:val="false"/>
          <w:color w:val="000000"/>
        </w:rPr>
        <w:t xml:space="preserve"> 
5. Машина журналын жүргізу тәртібі</w:t>
      </w:r>
    </w:p>
    <w:bookmarkEnd w:id="8"/>
    <w:bookmarkStart w:name="z73" w:id="9"/>
    <w:p>
      <w:pPr>
        <w:spacing w:after="0"/>
        <w:ind w:left="0"/>
        <w:jc w:val="both"/>
      </w:pPr>
      <w:r>
        <w:rPr>
          <w:rFonts w:ascii="Times New Roman"/>
          <w:b w:val="false"/>
          <w:i w:val="false"/>
          <w:color w:val="000000"/>
          <w:sz w:val="28"/>
        </w:rPr>
        <w:t xml:space="preserve">
      65. Машина журналы көмекші және күш беретін қондырғылардың жұмысын, жүру жылдамдығын, жанармай жұмсалуын және бар екендігін көрсетеді. </w:t>
      </w:r>
      <w:r>
        <w:br/>
      </w:r>
      <w:r>
        <w:rPr>
          <w:rFonts w:ascii="Times New Roman"/>
          <w:b w:val="false"/>
          <w:i w:val="false"/>
          <w:color w:val="000000"/>
          <w:sz w:val="28"/>
        </w:rPr>
        <w:t>
</w:t>
      </w:r>
      <w:r>
        <w:rPr>
          <w:rFonts w:ascii="Times New Roman"/>
          <w:b w:val="false"/>
          <w:i w:val="false"/>
          <w:color w:val="000000"/>
          <w:sz w:val="28"/>
        </w:rPr>
        <w:t>
      66. Машина журналы, машиналық үй-жайда вахта атқарусыз пайдаланылатын кемелерді қоспағанда, механикалық қозғалтқышы бар кемелерде жүргізіледі.</w:t>
      </w:r>
      <w:r>
        <w:br/>
      </w:r>
      <w:r>
        <w:rPr>
          <w:rFonts w:ascii="Times New Roman"/>
          <w:b w:val="false"/>
          <w:i w:val="false"/>
          <w:color w:val="000000"/>
          <w:sz w:val="28"/>
        </w:rPr>
        <w:t>
      </w:t>
      </w:r>
      <w:r>
        <w:rPr>
          <w:rFonts w:ascii="Times New Roman"/>
          <w:b w:val="false"/>
          <w:i w:val="false"/>
          <w:color w:val="ff0000"/>
          <w:sz w:val="28"/>
        </w:rPr>
        <w:t xml:space="preserve">Ескерту. 66-тармақ жаңа редакцияда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67. Машина журналының барлық парақтары нөмірленеді, тігіледі және кеме иесінің қолы мен мөрі қойылады. Машина журналын кеме иесі кеме капитанына қолхатпен береді.</w:t>
      </w:r>
      <w:r>
        <w:br/>
      </w:r>
      <w:r>
        <w:rPr>
          <w:rFonts w:ascii="Times New Roman"/>
          <w:b w:val="false"/>
          <w:i w:val="false"/>
          <w:color w:val="000000"/>
          <w:sz w:val="28"/>
        </w:rPr>
        <w:t>
</w:t>
      </w:r>
      <w:r>
        <w:rPr>
          <w:rFonts w:ascii="Times New Roman"/>
          <w:b w:val="false"/>
          <w:i w:val="false"/>
          <w:color w:val="000000"/>
          <w:sz w:val="28"/>
        </w:rPr>
        <w:t>
      68. Механиктің вахтадағы көмекшісі барлық вахтаның бастығы болып табылады және машина журналында жазба жүргізеді.</w:t>
      </w:r>
      <w:r>
        <w:br/>
      </w:r>
      <w:r>
        <w:rPr>
          <w:rFonts w:ascii="Times New Roman"/>
          <w:b w:val="false"/>
          <w:i w:val="false"/>
          <w:color w:val="000000"/>
          <w:sz w:val="28"/>
        </w:rPr>
        <w:t>
      Механиктен және оның көмекшілерінен басқа, кеме экипажының мүшелері мен кемеге отырған адамдарға, олардың лауазымдық дәрежесіне және кемеге келу мақсатына қарамастан, машина журналына қандай да бір жазбалар немесе түзетулер енгізуге рұқсат етілмейді.</w:t>
      </w:r>
      <w:r>
        <w:br/>
      </w:r>
      <w:r>
        <w:rPr>
          <w:rFonts w:ascii="Times New Roman"/>
          <w:b w:val="false"/>
          <w:i w:val="false"/>
          <w:color w:val="000000"/>
          <w:sz w:val="28"/>
        </w:rPr>
        <w:t>
</w:t>
      </w:r>
      <w:r>
        <w:rPr>
          <w:rFonts w:ascii="Times New Roman"/>
          <w:b w:val="false"/>
          <w:i w:val="false"/>
          <w:color w:val="000000"/>
          <w:sz w:val="28"/>
        </w:rPr>
        <w:t>
      69. Вахта уақытында вахта механигі механизмдерді пайдалану мен жұмысы туралы барлық мәліметтерді жазады, ал жұмыс арасындағы үзілістерде және вахта аяқталғаннан кейін журналға вахта туралы қажетті мәліметтерді енгізеді және онда лауазымын және тегін көрсете отырып, өз қолын қояды.</w:t>
      </w:r>
      <w:r>
        <w:br/>
      </w:r>
      <w:r>
        <w:rPr>
          <w:rFonts w:ascii="Times New Roman"/>
          <w:b w:val="false"/>
          <w:i w:val="false"/>
          <w:color w:val="000000"/>
          <w:sz w:val="28"/>
        </w:rPr>
        <w:t>
</w:t>
      </w:r>
      <w:r>
        <w:rPr>
          <w:rFonts w:ascii="Times New Roman"/>
          <w:b w:val="false"/>
          <w:i w:val="false"/>
          <w:color w:val="000000"/>
          <w:sz w:val="28"/>
        </w:rPr>
        <w:t>
      70. Машина журналындағы жазбалар мемлекеттік немесе орыс тілінде көк немесе қара пастамен (немесе сиямен) анық және ұқыпты жазылады.</w:t>
      </w:r>
      <w:r>
        <w:br/>
      </w:r>
      <w:r>
        <w:rPr>
          <w:rFonts w:ascii="Times New Roman"/>
          <w:b w:val="false"/>
          <w:i w:val="false"/>
          <w:color w:val="000000"/>
          <w:sz w:val="28"/>
        </w:rPr>
        <w:t>
</w:t>
      </w:r>
      <w:r>
        <w:rPr>
          <w:rFonts w:ascii="Times New Roman"/>
          <w:b w:val="false"/>
          <w:i w:val="false"/>
          <w:color w:val="000000"/>
          <w:sz w:val="28"/>
        </w:rPr>
        <w:t>
      71. Жазғанды өшіруге, жолдардың арасына және одан тыс қыстырып жазуға, сондай-ақ кейіннен жазу үшін орын қалдыруға рұқсат етілмейді.</w:t>
      </w:r>
      <w:r>
        <w:br/>
      </w:r>
      <w:r>
        <w:rPr>
          <w:rFonts w:ascii="Times New Roman"/>
          <w:b w:val="false"/>
          <w:i w:val="false"/>
          <w:color w:val="000000"/>
          <w:sz w:val="28"/>
        </w:rPr>
        <w:t>
</w:t>
      </w:r>
      <w:r>
        <w:rPr>
          <w:rFonts w:ascii="Times New Roman"/>
          <w:b w:val="false"/>
          <w:i w:val="false"/>
          <w:color w:val="000000"/>
          <w:sz w:val="28"/>
        </w:rPr>
        <w:t xml:space="preserve">
      72. Машина журналындағы мәтінді тек негізгі мәтінді жазған адам және кеменің капитаны-механигі түзете және (немесе) толықтыра алады. Қате жазылған мәтін жеңіл оқылатындай етіп жіңішке сызықпен сызылады және жақшаға алынады. Соңғы жақшадан кейін капитан-механик түзетулерді және (немесе) толықтыруларды қолымен және (немесе) «түзетілгені рас» деген мәтінмен куәландырады. </w:t>
      </w:r>
      <w:r>
        <w:br/>
      </w:r>
      <w:r>
        <w:rPr>
          <w:rFonts w:ascii="Times New Roman"/>
          <w:b w:val="false"/>
          <w:i w:val="false"/>
          <w:color w:val="000000"/>
          <w:sz w:val="28"/>
        </w:rPr>
        <w:t>
</w:t>
      </w:r>
      <w:r>
        <w:rPr>
          <w:rFonts w:ascii="Times New Roman"/>
          <w:b w:val="false"/>
          <w:i w:val="false"/>
          <w:color w:val="000000"/>
          <w:sz w:val="28"/>
        </w:rPr>
        <w:t>
      73. Машина журналындағы жазбаларды кеме механигі тексереді, әрбір оң беті оның қолымен куәландырылады. Журналды жүргізу бойынша барлық ескертулерді механик өзінің көмекшілеріне ауызша хабарлайды. Вахта механигі жазбаларды парақтың соңында өз қолымен куәландырады.</w:t>
      </w:r>
      <w:r>
        <w:br/>
      </w:r>
      <w:r>
        <w:rPr>
          <w:rFonts w:ascii="Times New Roman"/>
          <w:b w:val="false"/>
          <w:i w:val="false"/>
          <w:color w:val="000000"/>
          <w:sz w:val="28"/>
        </w:rPr>
        <w:t>
</w:t>
      </w:r>
      <w:r>
        <w:rPr>
          <w:rFonts w:ascii="Times New Roman"/>
          <w:b w:val="false"/>
          <w:i w:val="false"/>
          <w:color w:val="000000"/>
          <w:sz w:val="28"/>
        </w:rPr>
        <w:t>
      74. Толтырылған машина журналы кемеде 2 жыл сақталады, одан кейін кеме иесінің мұрағатына өткізіледі.</w:t>
      </w:r>
      <w:r>
        <w:br/>
      </w:r>
      <w:r>
        <w:rPr>
          <w:rFonts w:ascii="Times New Roman"/>
          <w:b w:val="false"/>
          <w:i w:val="false"/>
          <w:color w:val="000000"/>
          <w:sz w:val="28"/>
        </w:rPr>
        <w:t>
</w:t>
      </w:r>
      <w:r>
        <w:rPr>
          <w:rFonts w:ascii="Times New Roman"/>
          <w:b w:val="false"/>
          <w:i w:val="false"/>
          <w:color w:val="000000"/>
          <w:sz w:val="28"/>
        </w:rPr>
        <w:t>
      75. Машина журналында қалыпты параметрлерден ауытқу кезіндегі мәліметтер тіркеледі.</w:t>
      </w:r>
      <w:r>
        <w:br/>
      </w:r>
      <w:r>
        <w:rPr>
          <w:rFonts w:ascii="Times New Roman"/>
          <w:b w:val="false"/>
          <w:i w:val="false"/>
          <w:color w:val="000000"/>
          <w:sz w:val="28"/>
        </w:rPr>
        <w:t>
      </w:t>
      </w:r>
      <w:r>
        <w:rPr>
          <w:rFonts w:ascii="Times New Roman"/>
          <w:b w:val="false"/>
          <w:i w:val="false"/>
          <w:color w:val="ff0000"/>
          <w:sz w:val="28"/>
        </w:rPr>
        <w:t xml:space="preserve">Ескерту. 75-тармақ жаңа редакцияда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76.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77.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78.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79.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80. </w:t>
      </w:r>
      <w:r>
        <w:rPr>
          <w:rFonts w:ascii="Times New Roman"/>
          <w:b w:val="false"/>
          <w:i w:val="false"/>
          <w:color w:val="ff0000"/>
          <w:sz w:val="28"/>
        </w:rPr>
        <w:t xml:space="preserve">Алынып тасталды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81. Мәліметтер екіұдай түсінік бермейтін мағынада қысқа әрі түсінікті етіп жазылады.</w:t>
      </w:r>
      <w:r>
        <w:br/>
      </w:r>
      <w:r>
        <w:rPr>
          <w:rFonts w:ascii="Times New Roman"/>
          <w:b w:val="false"/>
          <w:i w:val="false"/>
          <w:color w:val="000000"/>
          <w:sz w:val="28"/>
        </w:rPr>
        <w:t>
      </w:t>
      </w:r>
      <w:r>
        <w:rPr>
          <w:rFonts w:ascii="Times New Roman"/>
          <w:b w:val="false"/>
          <w:i w:val="false"/>
          <w:color w:val="ff0000"/>
          <w:sz w:val="28"/>
        </w:rPr>
        <w:t xml:space="preserve">Ескерту. 81-тармақ жаңа редакцияда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82. Әрбір вахтаның жазбасы жаңа жолдан басталады және оларды бекітетін қол қоюды қоса алғанда, қандай да бір жол қалдырусыз жүргізіледі.</w:t>
      </w:r>
      <w:r>
        <w:br/>
      </w:r>
      <w:r>
        <w:rPr>
          <w:rFonts w:ascii="Times New Roman"/>
          <w:b w:val="false"/>
          <w:i w:val="false"/>
          <w:color w:val="000000"/>
          <w:sz w:val="28"/>
        </w:rPr>
        <w:t>
</w:t>
      </w:r>
      <w:r>
        <w:rPr>
          <w:rFonts w:ascii="Times New Roman"/>
          <w:b w:val="false"/>
          <w:i w:val="false"/>
          <w:color w:val="000000"/>
          <w:sz w:val="28"/>
        </w:rPr>
        <w:t>
      83. Кеме уақыты түн ортасынан – 0 сағаттан 24 сағатқа дейін саналады. Уақыт мезеті төрт таңбалы санмен жазылады және сағаттар минуттан нүктемен ажыратылады. Оң жақ бетіндегі кез келген жазба 1 минутқа дейінгі дәлдікпен кеме сағаты бойынша уақыт мезетінен басталады.</w:t>
      </w:r>
      <w:r>
        <w:br/>
      </w:r>
      <w:r>
        <w:rPr>
          <w:rFonts w:ascii="Times New Roman"/>
          <w:b w:val="false"/>
          <w:i w:val="false"/>
          <w:color w:val="000000"/>
          <w:sz w:val="28"/>
        </w:rPr>
        <w:t>
</w:t>
      </w:r>
      <w:r>
        <w:rPr>
          <w:rFonts w:ascii="Times New Roman"/>
          <w:b w:val="false"/>
          <w:i w:val="false"/>
          <w:color w:val="000000"/>
          <w:sz w:val="28"/>
        </w:rPr>
        <w:t>
      84. Беттің тақырыбында бірінші жолға апта күнінің атауы, күні, айы және жылы, екінші жолға – рейдтің, айлақтың немесе жүзу ауданының атауы жазылады.</w:t>
      </w:r>
      <w:r>
        <w:br/>
      </w:r>
      <w:r>
        <w:rPr>
          <w:rFonts w:ascii="Times New Roman"/>
          <w:b w:val="false"/>
          <w:i w:val="false"/>
          <w:color w:val="000000"/>
          <w:sz w:val="28"/>
        </w:rPr>
        <w:t>
</w:t>
      </w:r>
      <w:r>
        <w:rPr>
          <w:rFonts w:ascii="Times New Roman"/>
          <w:b w:val="false"/>
          <w:i w:val="false"/>
          <w:color w:val="000000"/>
          <w:sz w:val="28"/>
        </w:rPr>
        <w:t>
      85. Тәуліктің басында 00.00 мезетке кеменің орны, жай-күйі іс-әрекеті туралы мәліметтер жазылады.</w:t>
      </w:r>
      <w:r>
        <w:br/>
      </w:r>
      <w:r>
        <w:rPr>
          <w:rFonts w:ascii="Times New Roman"/>
          <w:b w:val="false"/>
          <w:i w:val="false"/>
          <w:color w:val="000000"/>
          <w:sz w:val="28"/>
        </w:rPr>
        <w:t>
</w:t>
      </w:r>
      <w:r>
        <w:rPr>
          <w:rFonts w:ascii="Times New Roman"/>
          <w:b w:val="false"/>
          <w:i w:val="false"/>
          <w:color w:val="000000"/>
          <w:sz w:val="28"/>
        </w:rPr>
        <w:t>
      86. Вахтаның басында вахтаға шыққан және кемеде жұмыс істейтін адамның аты-жөні, ал қажет кезде – кеменің тоқтауы және іс-әрекеті туралы қосымша мәліметтер жазылады.</w:t>
      </w:r>
      <w:r>
        <w:br/>
      </w:r>
      <w:r>
        <w:rPr>
          <w:rFonts w:ascii="Times New Roman"/>
          <w:b w:val="false"/>
          <w:i w:val="false"/>
          <w:color w:val="000000"/>
          <w:sz w:val="28"/>
        </w:rPr>
        <w:t>
</w:t>
      </w:r>
      <w:r>
        <w:rPr>
          <w:rFonts w:ascii="Times New Roman"/>
          <w:b w:val="false"/>
          <w:i w:val="false"/>
          <w:color w:val="000000"/>
          <w:sz w:val="28"/>
        </w:rPr>
        <w:t>
      87. Вахтаның соңында кеменің орны, жағдайы, жай-күйі және іс-әрекеті туралы мәліметтер толық жазылады. Барлық жағдайларда да жазба «Ерекше белгілер» деген тақырыпшамен аяқталады, одан кейін бас қозғалтқыштар мен механизмдердің ерекше назар аудару қажет жұмысы жөнінде ескертулер немесе егер ерекше ескертулер жоқ болса «Ескертусіз» сөзі жазылады.</w:t>
      </w:r>
      <w:r>
        <w:br/>
      </w:r>
      <w:r>
        <w:rPr>
          <w:rFonts w:ascii="Times New Roman"/>
          <w:b w:val="false"/>
          <w:i w:val="false"/>
          <w:color w:val="000000"/>
          <w:sz w:val="28"/>
        </w:rPr>
        <w:t>
</w:t>
      </w:r>
      <w:r>
        <w:rPr>
          <w:rFonts w:ascii="Times New Roman"/>
          <w:b w:val="false"/>
          <w:i w:val="false"/>
          <w:color w:val="000000"/>
          <w:sz w:val="28"/>
        </w:rPr>
        <w:t>
      88. Барлық экипаждың немесе оның едәуір бөлігінің қатысуымен қауырт жұмыс кезінде оның тағайындалуы мен аяқталуы туралы мәліметтер жазылады.</w:t>
      </w:r>
      <w:r>
        <w:br/>
      </w:r>
      <w:r>
        <w:rPr>
          <w:rFonts w:ascii="Times New Roman"/>
          <w:b w:val="false"/>
          <w:i w:val="false"/>
          <w:color w:val="000000"/>
          <w:sz w:val="28"/>
        </w:rPr>
        <w:t>
</w:t>
      </w:r>
      <w:r>
        <w:rPr>
          <w:rFonts w:ascii="Times New Roman"/>
          <w:b w:val="false"/>
          <w:i w:val="false"/>
          <w:color w:val="000000"/>
          <w:sz w:val="28"/>
        </w:rPr>
        <w:t>
      89. Бас қозғалтқыштар мен көмекші механизмдердің режимі, егер олар белгіленген нормаларға сәйкес келмесе, және басқа жағдайларда қажет болғанда, себебі көрсетіле отырып жазылады. </w:t>
      </w:r>
    </w:p>
    <w:bookmarkEnd w:id="9"/>
    <w:bookmarkStart w:name="z98" w:id="10"/>
    <w:p>
      <w:pPr>
        <w:spacing w:after="0"/>
        <w:ind w:left="0"/>
        <w:jc w:val="left"/>
      </w:pPr>
      <w:r>
        <w:rPr>
          <w:rFonts w:ascii="Times New Roman"/>
          <w:b/>
          <w:i w:val="false"/>
          <w:color w:val="000000"/>
        </w:rPr>
        <w:t xml:space="preserve"> 
6. Кемені қарап шығудың бірыңғай кітабын беру және жүргізу тәртібі </w:t>
      </w:r>
    </w:p>
    <w:bookmarkEnd w:id="10"/>
    <w:bookmarkStart w:name="z99" w:id="11"/>
    <w:p>
      <w:pPr>
        <w:spacing w:after="0"/>
        <w:ind w:left="0"/>
        <w:jc w:val="both"/>
      </w:pPr>
      <w:r>
        <w:rPr>
          <w:rFonts w:ascii="Times New Roman"/>
          <w:b w:val="false"/>
          <w:i w:val="false"/>
          <w:color w:val="000000"/>
          <w:sz w:val="28"/>
        </w:rPr>
        <w:t>
      90. Кемені қарап шығудың бірыңғай кітабы Қазақстан Республикасы Көлік және коммуникация министрлігі Көліктік бақылау комитетінің аумақтық бөлімшелерімен (бұдан әрі – аумақтық бөлімше) кемені тексерулердің барлығын тіркейтін құжат болып табылады.</w:t>
      </w:r>
      <w:r>
        <w:br/>
      </w:r>
      <w:r>
        <w:rPr>
          <w:rFonts w:ascii="Times New Roman"/>
          <w:b w:val="false"/>
          <w:i w:val="false"/>
          <w:color w:val="000000"/>
          <w:sz w:val="28"/>
        </w:rPr>
        <w:t>
</w:t>
      </w:r>
      <w:r>
        <w:rPr>
          <w:rFonts w:ascii="Times New Roman"/>
          <w:b w:val="false"/>
          <w:i w:val="false"/>
          <w:color w:val="000000"/>
          <w:sz w:val="28"/>
        </w:rPr>
        <w:t>
      91. Кемені қарап шығудың бірыңғай кітабын кеме иесі кеме капитанына қол қойғызып береді.</w:t>
      </w:r>
      <w:r>
        <w:br/>
      </w:r>
      <w:r>
        <w:rPr>
          <w:rFonts w:ascii="Times New Roman"/>
          <w:b w:val="false"/>
          <w:i w:val="false"/>
          <w:color w:val="000000"/>
          <w:sz w:val="28"/>
        </w:rPr>
        <w:t>
      </w:t>
      </w:r>
      <w:r>
        <w:rPr>
          <w:rFonts w:ascii="Times New Roman"/>
          <w:b w:val="false"/>
          <w:i w:val="false"/>
          <w:color w:val="ff0000"/>
          <w:sz w:val="28"/>
        </w:rPr>
        <w:t xml:space="preserve">Ескерту. 91-тармақ жаңа редакцияда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92. Кемені қарап шығудың бірыңғай кітабының барлық парақтары нөмірленеді, тігіледі және кеме иесінің қолы мен мөрі қойылады. </w:t>
      </w:r>
      <w:r>
        <w:br/>
      </w:r>
      <w:r>
        <w:rPr>
          <w:rFonts w:ascii="Times New Roman"/>
          <w:b w:val="false"/>
          <w:i w:val="false"/>
          <w:color w:val="000000"/>
          <w:sz w:val="28"/>
        </w:rPr>
        <w:t>
</w:t>
      </w:r>
      <w:r>
        <w:rPr>
          <w:rFonts w:ascii="Times New Roman"/>
          <w:b w:val="false"/>
          <w:i w:val="false"/>
          <w:color w:val="000000"/>
          <w:sz w:val="28"/>
        </w:rPr>
        <w:t xml:space="preserve">
      93. Кемені қарап шығудың бірыңғай кітабын жаңасына ауыстыруға тек аумақтық бөлімше оны толық пайдаланғаннан соң ғана рұқсат етіледі, бұл ретте пайдаланылған кемені қарап шығудың бірыңғай кітабы кеме иесінде қалады. Егер аумақтық бөлімшенің пайдаланылған кітаптағы талаптары орындалмаған болса, онда олар жаңа кітапқа ауыстырылып жазылады. </w:t>
      </w:r>
      <w:r>
        <w:br/>
      </w:r>
      <w:r>
        <w:rPr>
          <w:rFonts w:ascii="Times New Roman"/>
          <w:b w:val="false"/>
          <w:i w:val="false"/>
          <w:color w:val="000000"/>
          <w:sz w:val="28"/>
        </w:rPr>
        <w:t>
</w:t>
      </w:r>
      <w:r>
        <w:rPr>
          <w:rFonts w:ascii="Times New Roman"/>
          <w:b w:val="false"/>
          <w:i w:val="false"/>
          <w:color w:val="000000"/>
          <w:sz w:val="28"/>
        </w:rPr>
        <w:t>
      94. Кемені қарап шығудың бірыңғай кітабы вахта бастығының рубкасында сақталады және аумақтық бөлімшенің өкілдерінің алғашқы талабы бойынша беріледі.</w:t>
      </w:r>
      <w:r>
        <w:br/>
      </w:r>
      <w:r>
        <w:rPr>
          <w:rFonts w:ascii="Times New Roman"/>
          <w:b w:val="false"/>
          <w:i w:val="false"/>
          <w:color w:val="000000"/>
          <w:sz w:val="28"/>
        </w:rPr>
        <w:t>
</w:t>
      </w:r>
      <w:r>
        <w:rPr>
          <w:rFonts w:ascii="Times New Roman"/>
          <w:b w:val="false"/>
          <w:i w:val="false"/>
          <w:color w:val="000000"/>
          <w:sz w:val="28"/>
        </w:rPr>
        <w:t>
      95. Кемені қарап тексеру нәтижелері бойынша аумақтық бөлiмшенiң қызметкері кеменің атауын (нөмірін) және тіркеу нөмiрiн, кеме иесін, қарап тексеру күнін көрсете отырып, кемені қарап тексеру актісін жасайды. Қазақстан Республикасының ішкі су көлігі туралы заңнамасын бұзушылықтар анықталған жағдайда, аумақтық бөлімшенің қызметкері анықталған бұзушылықтардың тiзбесiн және оларды жою мерзiмдерiн көрсете отырып, нұсқама шығарады. Кеме құжаттары болмаған кезде және жүзу қауіпсіздігіне қатер төнген жағдайларда, аумақтық бөлімшенің қызметкері кеменің (құрамның) қозғалысына тыйым салу туралы шешім қабылдайды, бұл жөнінде кеме капитаны кеме иесіне хабарлайды.</w:t>
      </w:r>
      <w:r>
        <w:br/>
      </w:r>
      <w:r>
        <w:rPr>
          <w:rFonts w:ascii="Times New Roman"/>
          <w:b w:val="false"/>
          <w:i w:val="false"/>
          <w:color w:val="000000"/>
          <w:sz w:val="28"/>
        </w:rPr>
        <w:t>
</w:t>
      </w:r>
      <w:r>
        <w:rPr>
          <w:rFonts w:ascii="Times New Roman"/>
          <w:b w:val="false"/>
          <w:i w:val="false"/>
          <w:color w:val="000000"/>
          <w:sz w:val="28"/>
        </w:rPr>
        <w:t>
      Кемені қарап тексеру актісі мен нұсқама екі данада жасалады және оларға аумақтық бөлімшенің қызметкері мен капитан (бірінші штурман немесе капитанның аға көмекшісі) қол қояды. Капитан (бірінші штурман немесе капитанның аға көмекшісі) кемені қарап тексеру актісіне немесе нұсқамаға қол қоюдан бас тартқан жағдайда, бас тартудың мәлімделген себептері көрсетіле отырып жазба жасалады.</w:t>
      </w:r>
      <w:r>
        <w:br/>
      </w:r>
      <w:r>
        <w:rPr>
          <w:rFonts w:ascii="Times New Roman"/>
          <w:b w:val="false"/>
          <w:i w:val="false"/>
          <w:color w:val="000000"/>
          <w:sz w:val="28"/>
        </w:rPr>
        <w:t>
</w:t>
      </w:r>
      <w:r>
        <w:rPr>
          <w:rFonts w:ascii="Times New Roman"/>
          <w:b w:val="false"/>
          <w:i w:val="false"/>
          <w:color w:val="000000"/>
          <w:sz w:val="28"/>
        </w:rPr>
        <w:t>
      Кемені қарап тексеру актісінің және нұсқаманың бірінші данасы кемеде, екіншісі аумақтық бөлімшеде кеме ісінде сақталады.</w:t>
      </w:r>
      <w:r>
        <w:br/>
      </w:r>
      <w:r>
        <w:rPr>
          <w:rFonts w:ascii="Times New Roman"/>
          <w:b w:val="false"/>
          <w:i w:val="false"/>
          <w:color w:val="000000"/>
          <w:sz w:val="28"/>
        </w:rPr>
        <w:t>
      </w:t>
      </w:r>
      <w:r>
        <w:rPr>
          <w:rFonts w:ascii="Times New Roman"/>
          <w:b w:val="false"/>
          <w:i w:val="false"/>
          <w:color w:val="ff0000"/>
          <w:sz w:val="28"/>
        </w:rPr>
        <w:t xml:space="preserve">Ескерту. 95-тармақ жаңа редакцияда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96. Кемені қарап шығудың бірыңғай кітабына енгізілген ұсыныстар мен ұйғарымдар, егер олар техникалық пайдалану ережесіне қайшы келмесе, белгіленген мерзімде орындалуға жатады.</w:t>
      </w:r>
      <w:r>
        <w:br/>
      </w:r>
      <w:r>
        <w:rPr>
          <w:rFonts w:ascii="Times New Roman"/>
          <w:b w:val="false"/>
          <w:i w:val="false"/>
          <w:color w:val="000000"/>
          <w:sz w:val="28"/>
        </w:rPr>
        <w:t>
</w:t>
      </w:r>
      <w:r>
        <w:rPr>
          <w:rFonts w:ascii="Times New Roman"/>
          <w:b w:val="false"/>
          <w:i w:val="false"/>
          <w:color w:val="000000"/>
          <w:sz w:val="28"/>
        </w:rPr>
        <w:t>
      97. Кеменің капитаны кемені қарап шығудың бірыңғай кітабын жүйелі түрде тексереді және ескертулерді белгіленген мерзімде жою жөніндегі шараларды қабылдайды, ол жайында әрбір жазбаның қарсысында кемшіліктерді жою күнін көрсете отырып белгілеу жүргізеді.</w:t>
      </w:r>
      <w:r>
        <w:br/>
      </w:r>
      <w:r>
        <w:rPr>
          <w:rFonts w:ascii="Times New Roman"/>
          <w:b w:val="false"/>
          <w:i w:val="false"/>
          <w:color w:val="000000"/>
          <w:sz w:val="28"/>
        </w:rPr>
        <w:t>
</w:t>
      </w:r>
      <w:r>
        <w:rPr>
          <w:rFonts w:ascii="Times New Roman"/>
          <w:b w:val="false"/>
          <w:i w:val="false"/>
          <w:color w:val="000000"/>
          <w:sz w:val="28"/>
        </w:rPr>
        <w:t>
      98. Кеме иесі кемені қарап шығудың бірыңғай кітабын тексереді және ондағы белгіленген кемшіліктерді жоюға шаралар қабылдайды. </w:t>
      </w:r>
    </w:p>
    <w:bookmarkEnd w:id="11"/>
    <w:bookmarkStart w:name="z108" w:id="12"/>
    <w:p>
      <w:pPr>
        <w:spacing w:after="0"/>
        <w:ind w:left="0"/>
        <w:jc w:val="left"/>
      </w:pPr>
      <w:r>
        <w:rPr>
          <w:rFonts w:ascii="Times New Roman"/>
          <w:b/>
          <w:i w:val="false"/>
          <w:color w:val="000000"/>
        </w:rPr>
        <w:t xml:space="preserve"> 
7. Кеме экипажының ең аз құрамы туралы куәлікті беру тәртібі </w:t>
      </w:r>
    </w:p>
    <w:bookmarkEnd w:id="12"/>
    <w:bookmarkStart w:name="z109" w:id="13"/>
    <w:p>
      <w:pPr>
        <w:spacing w:after="0"/>
        <w:ind w:left="0"/>
        <w:jc w:val="both"/>
      </w:pPr>
      <w:r>
        <w:rPr>
          <w:rFonts w:ascii="Times New Roman"/>
          <w:b w:val="false"/>
          <w:i w:val="false"/>
          <w:color w:val="000000"/>
          <w:sz w:val="28"/>
        </w:rPr>
        <w:t>
      99. Кеме экипажының ең аз құрамы туралы куәлікті аумақтық бөлімшелер кеме иесі экипаждың бекітілген штат кестесін ұсынғаннан кейін жеті жұмыс күні ішінде үш жыл мерзімге береді.</w:t>
      </w:r>
      <w:r>
        <w:br/>
      </w:r>
      <w:r>
        <w:rPr>
          <w:rFonts w:ascii="Times New Roman"/>
          <w:b w:val="false"/>
          <w:i w:val="false"/>
          <w:color w:val="000000"/>
          <w:sz w:val="28"/>
        </w:rPr>
        <w:t>
</w:t>
      </w:r>
      <w:r>
        <w:rPr>
          <w:rFonts w:ascii="Times New Roman"/>
          <w:b w:val="false"/>
          <w:i w:val="false"/>
          <w:color w:val="000000"/>
          <w:sz w:val="28"/>
        </w:rPr>
        <w:t>
      100. Кеме экипажы құрамының Кемелер экипаждарының ең аз құрамына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сәйкестігі кеме экипажының ең аз құрамы туралы куәлікпен куәландырылады.</w:t>
      </w:r>
      <w:r>
        <w:br/>
      </w:r>
      <w:r>
        <w:rPr>
          <w:rFonts w:ascii="Times New Roman"/>
          <w:b w:val="false"/>
          <w:i w:val="false"/>
          <w:color w:val="000000"/>
          <w:sz w:val="28"/>
        </w:rPr>
        <w:t>
      </w:t>
      </w:r>
      <w:r>
        <w:rPr>
          <w:rFonts w:ascii="Times New Roman"/>
          <w:b w:val="false"/>
          <w:i w:val="false"/>
          <w:color w:val="ff0000"/>
          <w:sz w:val="28"/>
        </w:rPr>
        <w:t xml:space="preserve">Ескерту. 100-тармақ жаңа редакцияда - ҚР Үкіметінің 04.12.2013 </w:t>
      </w:r>
      <w:r>
        <w:rPr>
          <w:rFonts w:ascii="Times New Roman"/>
          <w:b w:val="false"/>
          <w:i w:val="false"/>
          <w:color w:val="00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13"/>
    <w:bookmarkStart w:name="z111" w:id="14"/>
    <w:p>
      <w:pPr>
        <w:spacing w:after="0"/>
        <w:ind w:left="0"/>
        <w:jc w:val="left"/>
      </w:pPr>
      <w:r>
        <w:rPr>
          <w:rFonts w:ascii="Times New Roman"/>
          <w:b/>
          <w:i w:val="false"/>
          <w:color w:val="000000"/>
        </w:rPr>
        <w:t xml:space="preserve"> 
8. Кеменiң жүзуге жарамдылығы туралы, оның сыныбы немесе сыныптау куәлiгi көрсетiлген куәлiгiн және кеменің мұнаймен, қалдық сулармен және қоқыспен ластануын болғызбау туралы куәлікті беру тәртібі</w:t>
      </w:r>
    </w:p>
    <w:bookmarkEnd w:id="14"/>
    <w:bookmarkStart w:name="z112" w:id="15"/>
    <w:p>
      <w:pPr>
        <w:spacing w:after="0"/>
        <w:ind w:left="0"/>
        <w:jc w:val="both"/>
      </w:pPr>
      <w:r>
        <w:rPr>
          <w:rFonts w:ascii="Times New Roman"/>
          <w:b w:val="false"/>
          <w:i w:val="false"/>
          <w:color w:val="000000"/>
          <w:sz w:val="28"/>
        </w:rPr>
        <w:t>
      101. Кеменiң жүзуге жарамдылығы туралы, оның сыныбы немесе сыныптау куәлiгi көрсетiлген куәлiгiн және кеменің мұнаймен, қалдық сулармен және қоқыспен ластануын болғызбау туралы куәлікті ішкі суларда және аралас «өзен-теңіз» суларында жүзетін кемелерін куәландыру кезінде Кеме қатынасының тiркелiмін береді.</w:t>
      </w:r>
      <w:r>
        <w:br/>
      </w:r>
      <w:r>
        <w:rPr>
          <w:rFonts w:ascii="Times New Roman"/>
          <w:b w:val="false"/>
          <w:i w:val="false"/>
          <w:color w:val="000000"/>
          <w:sz w:val="28"/>
        </w:rPr>
        <w:t>
</w:t>
      </w:r>
      <w:r>
        <w:rPr>
          <w:rFonts w:ascii="Times New Roman"/>
          <w:b w:val="false"/>
          <w:i w:val="false"/>
          <w:color w:val="000000"/>
          <w:sz w:val="28"/>
        </w:rPr>
        <w:t xml:space="preserve">
      102. Кеменiң жүзуге жарамдылығы туралы, оның сыныбы немесе сыныптау куәлiгi көрсетiлген куәлiгi Кеме қатынасы тiркелiмінің негізгі құжаты болып табылады және: </w:t>
      </w:r>
      <w:r>
        <w:br/>
      </w:r>
      <w:r>
        <w:rPr>
          <w:rFonts w:ascii="Times New Roman"/>
          <w:b w:val="false"/>
          <w:i w:val="false"/>
          <w:color w:val="000000"/>
          <w:sz w:val="28"/>
        </w:rPr>
        <w:t>
      1) кеменің негізгі техникалық көрсеткіштерін және оның элементтері туралы мәліметтерді;</w:t>
      </w:r>
      <w:r>
        <w:br/>
      </w:r>
      <w:r>
        <w:rPr>
          <w:rFonts w:ascii="Times New Roman"/>
          <w:b w:val="false"/>
          <w:i w:val="false"/>
          <w:color w:val="000000"/>
          <w:sz w:val="28"/>
        </w:rPr>
        <w:t>
      2) куәлік берілгеннен соң кеменің негізгі техникалық көрсеткіштерінің және оның элементтерінің өзгерістері туралы мәліметтерді;</w:t>
      </w:r>
      <w:r>
        <w:br/>
      </w:r>
      <w:r>
        <w:rPr>
          <w:rFonts w:ascii="Times New Roman"/>
          <w:b w:val="false"/>
          <w:i w:val="false"/>
          <w:color w:val="000000"/>
          <w:sz w:val="28"/>
        </w:rPr>
        <w:t>
      3) кемені есепке алу және есептен шығару туралы мәліметтерді қамтиды.</w:t>
      </w:r>
      <w:r>
        <w:br/>
      </w:r>
      <w:r>
        <w:rPr>
          <w:rFonts w:ascii="Times New Roman"/>
          <w:b w:val="false"/>
          <w:i w:val="false"/>
          <w:color w:val="000000"/>
          <w:sz w:val="28"/>
        </w:rPr>
        <w:t>
</w:t>
      </w:r>
      <w:r>
        <w:rPr>
          <w:rFonts w:ascii="Times New Roman"/>
          <w:b w:val="false"/>
          <w:i w:val="false"/>
          <w:color w:val="000000"/>
          <w:sz w:val="28"/>
        </w:rPr>
        <w:t>
      103. Кеменің мұнаймен, қалдық сулармен және қоқыспен ластануын болғызбау туралы куәлігінде кемедегі экологиялық қауіпсіздік жабдықтары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104. Барлық куәліктер жыл сайын расталып, 5 жыл мерзімге беріледі. </w:t>
      </w:r>
    </w:p>
    <w:bookmarkEnd w:id="15"/>
    <w:bookmarkStart w:name="z116" w:id="16"/>
    <w:p>
      <w:pPr>
        <w:spacing w:after="0"/>
        <w:ind w:left="0"/>
        <w:jc w:val="left"/>
      </w:pPr>
      <w:r>
        <w:rPr>
          <w:rFonts w:ascii="Times New Roman"/>
          <w:b/>
          <w:i w:val="false"/>
          <w:color w:val="000000"/>
        </w:rPr>
        <w:t xml:space="preserve"> 
9. Өзге де кеме құжаттарын беру тәртібі</w:t>
      </w:r>
    </w:p>
    <w:bookmarkEnd w:id="16"/>
    <w:bookmarkStart w:name="z117" w:id="17"/>
    <w:p>
      <w:pPr>
        <w:spacing w:after="0"/>
        <w:ind w:left="0"/>
        <w:jc w:val="both"/>
      </w:pPr>
      <w:r>
        <w:rPr>
          <w:rFonts w:ascii="Times New Roman"/>
          <w:b w:val="false"/>
          <w:i w:val="false"/>
          <w:color w:val="000000"/>
          <w:sz w:val="28"/>
        </w:rPr>
        <w:t>
      105. Кеме куәлігі кеменің Қазақстан Республикасының Мемлекеттік туын көтеріп жүзу құқығын және кемеге меншік құқығын растайды.</w:t>
      </w:r>
      <w:r>
        <w:br/>
      </w:r>
      <w:r>
        <w:rPr>
          <w:rFonts w:ascii="Times New Roman"/>
          <w:b w:val="false"/>
          <w:i w:val="false"/>
          <w:color w:val="000000"/>
          <w:sz w:val="28"/>
        </w:rPr>
        <w:t>
      </w:t>
      </w:r>
      <w:r>
        <w:rPr>
          <w:rFonts w:ascii="Times New Roman"/>
          <w:b w:val="false"/>
          <w:i w:val="false"/>
          <w:color w:val="000000"/>
          <w:sz w:val="28"/>
        </w:rPr>
        <w:t>Кеме куәлігінің</w:t>
      </w:r>
      <w:r>
        <w:rPr>
          <w:rFonts w:ascii="Times New Roman"/>
          <w:b w:val="false"/>
          <w:i w:val="false"/>
          <w:color w:val="000000"/>
          <w:sz w:val="28"/>
        </w:rPr>
        <w:t xml:space="preserve"> нысаны және оны беру тәртібі Қазақстан Республикасы Үкіметінің қаулысымен бекітілетін Кемені, оның ішінде шағын көлемді кемені және оған құқықтарды мемлекеттік тіркеу қағидасымен регламенттеледі. </w:t>
      </w:r>
      <w:r>
        <w:br/>
      </w:r>
      <w:r>
        <w:rPr>
          <w:rFonts w:ascii="Times New Roman"/>
          <w:b w:val="false"/>
          <w:i w:val="false"/>
          <w:color w:val="000000"/>
          <w:sz w:val="28"/>
        </w:rPr>
        <w:t>
</w:t>
      </w:r>
      <w:r>
        <w:rPr>
          <w:rFonts w:ascii="Times New Roman"/>
          <w:b w:val="false"/>
          <w:i w:val="false"/>
          <w:color w:val="000000"/>
          <w:sz w:val="28"/>
        </w:rPr>
        <w:t>
      106. Шетелдік кемеге Қазақстан Республикасының Мемлекеттік туын көтеріп жүзуге уақытша құқық беру туралы куәлігі кеменің Жалға алынған шетел кемелері </w:t>
      </w:r>
      <w:r>
        <w:rPr>
          <w:rFonts w:ascii="Times New Roman"/>
          <w:b w:val="false"/>
          <w:i w:val="false"/>
          <w:color w:val="000000"/>
          <w:sz w:val="28"/>
        </w:rPr>
        <w:t>тіркеліміне</w:t>
      </w:r>
      <w:r>
        <w:rPr>
          <w:rFonts w:ascii="Times New Roman"/>
          <w:b w:val="false"/>
          <w:i w:val="false"/>
          <w:color w:val="000000"/>
          <w:sz w:val="28"/>
        </w:rPr>
        <w:t xml:space="preserve"> енгізілгенін растайды.</w:t>
      </w:r>
      <w:r>
        <w:br/>
      </w:r>
      <w:r>
        <w:rPr>
          <w:rFonts w:ascii="Times New Roman"/>
          <w:b w:val="false"/>
          <w:i w:val="false"/>
          <w:color w:val="000000"/>
          <w:sz w:val="28"/>
        </w:rPr>
        <w:t>
      Шетелдік кемеге Қазақстан Республикасының Мемлекеттік туын көтеріп жүзуге уақытша құқық беру туралы </w:t>
      </w:r>
      <w:r>
        <w:rPr>
          <w:rFonts w:ascii="Times New Roman"/>
          <w:b w:val="false"/>
          <w:i w:val="false"/>
          <w:color w:val="000000"/>
          <w:sz w:val="28"/>
        </w:rPr>
        <w:t>куәлігінің</w:t>
      </w:r>
      <w:r>
        <w:rPr>
          <w:rFonts w:ascii="Times New Roman"/>
          <w:b w:val="false"/>
          <w:i w:val="false"/>
          <w:color w:val="000000"/>
          <w:sz w:val="28"/>
        </w:rPr>
        <w:t xml:space="preserve"> нысаны және беру тәртібі Қазақстан Республикасының Үкіметі қаулысымен бекітілетін Кемені, оның ішінде шағын көлемді кемені және оған құқықтарды мемлекеттік тіркеу қағидасымен регламенттеледі.</w:t>
      </w:r>
      <w:r>
        <w:br/>
      </w:r>
      <w:r>
        <w:rPr>
          <w:rFonts w:ascii="Times New Roman"/>
          <w:b w:val="false"/>
          <w:i w:val="false"/>
          <w:color w:val="000000"/>
          <w:sz w:val="28"/>
        </w:rPr>
        <w:t>
</w:t>
      </w:r>
      <w:r>
        <w:rPr>
          <w:rFonts w:ascii="Times New Roman"/>
          <w:b w:val="false"/>
          <w:i w:val="false"/>
          <w:color w:val="000000"/>
          <w:sz w:val="28"/>
        </w:rPr>
        <w:t>
      107. Кеме станциясының рұқсаты (егер кемеде кеме радиостанциясы бар болса) радиожиілікті спектрді қолдануды растайды.</w:t>
      </w:r>
      <w:r>
        <w:br/>
      </w:r>
      <w:r>
        <w:rPr>
          <w:rFonts w:ascii="Times New Roman"/>
          <w:b w:val="false"/>
          <w:i w:val="false"/>
          <w:color w:val="000000"/>
          <w:sz w:val="28"/>
        </w:rPr>
        <w:t>
      Кеме станциясының рұқсатының нысаны және беру тәртібі Жиiлiк белдеулерiн, радиожиiлiктердi (радиожиiлiк арналарды) тағайындау, радиоэлектрондық құралдар, жоғары жиiлiктi құрылғыларды тiркеу және пайдалану, сонымен қатар азаматтық қолданыстағы радиоэлектрондық құралдардың электромагниттiк үйлесiмдiлiгiнiң есебiн жүргiзу </w:t>
      </w:r>
      <w:r>
        <w:rPr>
          <w:rFonts w:ascii="Times New Roman"/>
          <w:b w:val="false"/>
          <w:i w:val="false"/>
          <w:color w:val="000000"/>
          <w:sz w:val="28"/>
        </w:rPr>
        <w:t>ережелерімен</w:t>
      </w:r>
      <w:r>
        <w:rPr>
          <w:rFonts w:ascii="Times New Roman"/>
          <w:b w:val="false"/>
          <w:i w:val="false"/>
          <w:color w:val="000000"/>
          <w:sz w:val="28"/>
        </w:rPr>
        <w:t xml:space="preserve"> регламенттеледі. </w:t>
      </w:r>
      <w:r>
        <w:br/>
      </w:r>
      <w:r>
        <w:rPr>
          <w:rFonts w:ascii="Times New Roman"/>
          <w:b w:val="false"/>
          <w:i w:val="false"/>
          <w:color w:val="000000"/>
          <w:sz w:val="28"/>
        </w:rPr>
        <w:t>
</w:t>
      </w:r>
      <w:r>
        <w:rPr>
          <w:rFonts w:ascii="Times New Roman"/>
          <w:b w:val="false"/>
          <w:i w:val="false"/>
          <w:color w:val="000000"/>
          <w:sz w:val="28"/>
        </w:rPr>
        <w:t>
      108. Санитарлық-эпидемиологиялық </w:t>
      </w:r>
      <w:r>
        <w:rPr>
          <w:rFonts w:ascii="Times New Roman"/>
          <w:b w:val="false"/>
          <w:i w:val="false"/>
          <w:color w:val="000000"/>
          <w:sz w:val="28"/>
        </w:rPr>
        <w:t>қорытындының</w:t>
      </w:r>
      <w:r>
        <w:rPr>
          <w:rFonts w:ascii="Times New Roman"/>
          <w:b w:val="false"/>
          <w:i w:val="false"/>
          <w:color w:val="000000"/>
          <w:sz w:val="28"/>
        </w:rPr>
        <w:t xml:space="preserve"> нысаны және беру тәртібі денсаулық сақтау саласындағы уәкілетті орган бекіткен Санитариялық-эпидемиологиялық сараптама жүргiзу </w:t>
      </w:r>
      <w:r>
        <w:rPr>
          <w:rFonts w:ascii="Times New Roman"/>
          <w:b w:val="false"/>
          <w:i w:val="false"/>
          <w:color w:val="000000"/>
          <w:sz w:val="28"/>
        </w:rPr>
        <w:t>қағидасымен</w:t>
      </w:r>
      <w:r>
        <w:rPr>
          <w:rFonts w:ascii="Times New Roman"/>
          <w:b w:val="false"/>
          <w:i w:val="false"/>
          <w:color w:val="000000"/>
          <w:sz w:val="28"/>
        </w:rPr>
        <w:t xml:space="preserve"> регламенттеледі.</w:t>
      </w:r>
      <w:r>
        <w:br/>
      </w:r>
      <w:r>
        <w:rPr>
          <w:rFonts w:ascii="Times New Roman"/>
          <w:b w:val="false"/>
          <w:i w:val="false"/>
          <w:color w:val="000000"/>
          <w:sz w:val="28"/>
        </w:rPr>
        <w:t>
</w:t>
      </w:r>
      <w:r>
        <w:rPr>
          <w:rFonts w:ascii="Times New Roman"/>
          <w:b w:val="false"/>
          <w:i w:val="false"/>
          <w:color w:val="000000"/>
          <w:sz w:val="28"/>
        </w:rPr>
        <w:t>
      109. </w:t>
      </w:r>
      <w:r>
        <w:rPr>
          <w:rFonts w:ascii="Times New Roman"/>
          <w:b w:val="false"/>
          <w:i w:val="false"/>
          <w:color w:val="000000"/>
          <w:sz w:val="28"/>
        </w:rPr>
        <w:t>Санитарлық паспорттың</w:t>
      </w:r>
      <w:r>
        <w:rPr>
          <w:rFonts w:ascii="Times New Roman"/>
          <w:b w:val="false"/>
          <w:i w:val="false"/>
          <w:color w:val="000000"/>
          <w:sz w:val="28"/>
        </w:rPr>
        <w:t xml:space="preserve"> нысаны және оны беру тәртібі денсаулық сақтау саласындағы уәкілетті орган бекіткен Санитариялық паспорт беру, оны есепке алу және жүргiзу </w:t>
      </w:r>
      <w:r>
        <w:rPr>
          <w:rFonts w:ascii="Times New Roman"/>
          <w:b w:val="false"/>
          <w:i w:val="false"/>
          <w:color w:val="000000"/>
          <w:sz w:val="28"/>
        </w:rPr>
        <w:t>қағидасымен</w:t>
      </w:r>
      <w:r>
        <w:rPr>
          <w:rFonts w:ascii="Times New Roman"/>
          <w:b w:val="false"/>
          <w:i w:val="false"/>
          <w:color w:val="000000"/>
          <w:sz w:val="28"/>
        </w:rPr>
        <w:t xml:space="preserve"> регламенттеледі.</w:t>
      </w:r>
    </w:p>
    <w:bookmarkEnd w:id="17"/>
    <w:bookmarkStart w:name="z122" w:id="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8 шілдедегі</w:t>
      </w:r>
      <w:r>
        <w:br/>
      </w:r>
      <w:r>
        <w:rPr>
          <w:rFonts w:ascii="Times New Roman"/>
          <w:b w:val="false"/>
          <w:i w:val="false"/>
          <w:color w:val="000000"/>
          <w:sz w:val="28"/>
        </w:rPr>
        <w:t xml:space="preserve">
№ 781 қаулысымен   </w:t>
      </w:r>
      <w:r>
        <w:br/>
      </w:r>
      <w:r>
        <w:rPr>
          <w:rFonts w:ascii="Times New Roman"/>
          <w:b w:val="false"/>
          <w:i w:val="false"/>
          <w:color w:val="000000"/>
          <w:sz w:val="28"/>
        </w:rPr>
        <w:t xml:space="preserve">
     бекiтiлген      </w:t>
      </w:r>
    </w:p>
    <w:bookmarkEnd w:id="18"/>
    <w:p>
      <w:pPr>
        <w:spacing w:after="0"/>
        <w:ind w:left="0"/>
        <w:jc w:val="both"/>
      </w:pPr>
      <w:r>
        <w:rPr>
          <w:rFonts w:ascii="Times New Roman"/>
          <w:b w:val="false"/>
          <w:i w:val="false"/>
          <w:color w:val="ff0000"/>
          <w:sz w:val="28"/>
        </w:rPr>
        <w:t xml:space="preserve">      Ескерту. Кеме құжаттарының нысандары алынып тасталды - ҚР Үкіметінің 04.12.2013 </w:t>
      </w:r>
      <w:r>
        <w:rPr>
          <w:rFonts w:ascii="Times New Roman"/>
          <w:b w:val="false"/>
          <w:i w:val="false"/>
          <w:color w:val="ff0000"/>
          <w:sz w:val="28"/>
        </w:rPr>
        <w:t>№ 1315</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