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410c" w14:textId="2534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"Кәсіптік-техникалық кадрларды даярлау жөніндегі ұлттық кеңесті құру туралы" Қазақстан Республикасы Үкіметінің 2011 жылғы 30 наурыздағы № 298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22 маусымдағы № 685 Қаулысы. Күші жойылды - Қазақстан Республикасы Үкіметінің 2017 жылғы 31 тамыздағы № 529 қаулысымен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31.08.2017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"Кәсіптік-техникалық кадрларды даярлау жөніндегі ұлттық кеңесті құру туралы" Қазақстан Республикасы Үкіметінің 2011 жылғы 30 наурыздағы № 298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Кәсіптік-техникалық кадрларды даярлау жөніндегі ұлттық кеңестің құрамы осы қаулыға қосымшаға сәйкес жаңа редакцияда жазылсын.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Кәсіптік-техникалық кадрларды даярлау жөніндегі</w:t>
      </w:r>
      <w:r>
        <w:br/>
      </w:r>
      <w:r>
        <w:rPr>
          <w:rFonts w:ascii="Times New Roman"/>
          <w:b/>
          <w:i w:val="false"/>
          <w:color w:val="000000"/>
        </w:rPr>
        <w:t>ұлттық кеңестің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Мәсімов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Кәрім Қажымқанұлы         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Орынбаев                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 Тұрмаханұлы          Министрінің орынбасары,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Ырсалиев                 - Қазақстан Республикасының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Әзтайұлы            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Исекешев                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Өрентайұлы            Министрінің орынбасары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Республикасының Индустрия және жаңа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технологиялар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Әбдіқалықова            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Гүлшара Наушақызы         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Ермегияев                - Қазақстан Республикасының Туризм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Талғат Амангелдіұлы       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Жәмішев                  - 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Бидахметұлы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Жұмағалиев               - Қазақстан Республикасының Байланыс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Қуанышұлы           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Жұмағұлов                - Қазақстан Республикасының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Бақытжан Тұрсынұлы        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Камалиев                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Берік Сайлауұлы           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Келімбетов               - Қазақстан Республикасының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Нематұлы            даму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Құл-Мұхаммед             - Қазақстан Республикасының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Абрарұлы           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Мамытбеков              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Асылжан Сарыбайұлы        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Мыңбаев                  - Қазақстан Республикасының Мұнай және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Сауат Мұхаметбайұлы       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Нокин                    - Қазақстан Республикасы Құрылыс және тұрғын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Кеңесұлы             үй-коммуналдық шаруашылық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                 - Қарағанды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Нығметұлы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Біләлов                  - Солтүстік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Сұлтанғазыұлы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Бозымбаев                - Жамбыл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Қанат Алдабергенұлы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Дьяченко                 - Ақмола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Александрович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Есімов                   -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Ахметжан Смағұлұлы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Ізмұхамбетов             - Батыс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Бақтықожа Салахатдинұлы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Қуандықов                - Қызылорда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Болатбек Баянұлы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Кулагин                  - Қостанай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Витальевич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Көшербаев                - Маңғыстау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Қырымбек Елеуұлы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Мұсаханов                - Алматы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Анзар Тұрсынханұлы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Мырзахметов              - Оңтүстік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Исабекұлы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Рысқалиев                - Атырау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Бергей Сәулебайұлы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Сағындықов               - Ақтөбе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Елеусін Наурызбайұлы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Сағынтаев                - Павлодар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Бақытжан Әбдірұлы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Сапарбаев                - Шығыс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Бердібек Мәшбекұлы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Тасмағамбетов            -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Иманғали Нұрғалиұлы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Валиев                   - Қазақстан Республикасы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Хусаин Хасенович          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Бисенов                  - Қазақстан Республикасы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Қылышбай Алдабергенұлы    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Құлыбаев                 - "Самұрық-Қазына" ұлттық әл-ауқат қоры"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Асқарұлы             акционерлік қоғамының басқарма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Есекеев                  - "Қазақтелеком"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Қуанышбек Бақытбекұлы     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Измайылов                - "Зерде" ұлттык инфокоммуникациялық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Нұрлан Тельманұлы          холдингі" акционерлік қоғамының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Қабылдин                 - "ҚазМұнайГаз" ұлттық компаниясы"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Қайыргелді Мақсұтұлы       акционерлік қоғамының басқарма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Мамин                    - "Қазақстан темір жолы" ұлттық компаниясы"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Ұзақбайұлы           акционерлік қоғамының басқарма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Бейсенғалиев             - "ҚазАгро" ұлттық басқарушы холдингі"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Берік Тұрсынбекұлы         акционерлік қоғамының басқарма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Святов                   - "Тау-Кен Самұрық" ұлттық тау-кен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Аманжолұлы           компаниясы" акционерлік қоғамының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Смағұлов                 - "Қазақстан инжиниринг"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Советұлы             компаниясы" акционерлік қоғамының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төрағасы - компания президенті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Школьник                 - "Қазатомөнеркәсіп" ұлттық 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 Сергеевич         компаниясы"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Худова                   - Қазақстан Республикасы жеңіл өнеркәсіп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Любовь Николаевна          кәсіпорындары қауымдастығының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төрайымы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Амантаева                - "Қазақстан Республикасы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Майра Тұрғанқызы           қызметкерлерінің кәсіптік одағы" заңды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тұлғалар бірлестігінің төрайымы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Бакенова                 - "Шетелдік инвесторлардың қазақстандық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Зарина Абайқызы            кеңесі" қауымдастығының директоры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Вулис                    - "ENRC Kazakhstan" 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Феликс Джеф                серіктестігінің президенті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Жанықұлов                - "КАЗКА" Қазақстанның кәсіпкерлер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Жұмабек Есілбекұлы         қауымдастығының басқарма кеңесінің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Ким                      - "Қазақмыс корпорациясы"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 Сергеевич         шектеулі серіктестігінің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Мұқашев                  - Қазақстан Республикасы Кәсіподақтар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Сиязбек Өнербекұлы         федерациясының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Перуашев                 - "Атамекен" одағы" Қазақстанның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 Тұрлыбекұлы           экономикалық палатасы" заңды тұлғалар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бірлестігінің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Радостовец               - "Республикалық кен өндіру және кен-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Николай Владимирович       металлургиялық кәсіпорындары қауымдастығы"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заңды тұлғалар бірлестігінің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Раимов                   - Алматы экономика және статистика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Дәулет Сағатбекұлы         академиясының президенті, Қазақстанның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кәсіптік білім беру ұйымдары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қауымдастығының өкілі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Сәрсенов                 - "KazEnergy" Қазақстан мұнай-газ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Жанболат Жәкейұлы          энергетика кешені ұйымдары қауымдастығы"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заңды тұлғалар бірлестігінің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Қажиев                   - "KEGOC" электр желілерін басқару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Бақытжан Төлеуқажыұлы      қазақстандық компания"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қоғамының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Шайкенова                - Қазақстандық туристік қауымдастығының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Рашида Рашидқызы          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Юдин                     - Теңіз көлігі кәсіпкерлері қауымдастығының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Николай Васильевич         атқарушы директоры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