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87ac" w14:textId="6a68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17 қазандағы № 962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12 сәуірдегі № 410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2008 жылғы 13 қазандағы № 669 Жарлығын іске асыру жөніндегі шаралар туралы» Қазақстан Республикасы Үкіметінің 2008 жылғы 17 қазандағы № 962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«Айтжанова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«Келімбетов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министрі»;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«Келімбетов              - «Самұрық-Қазына» ұлттық әл-ауқат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 қоры»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төрағасы»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«Құлыбаев                - «Самұрық-Қазына» ұлттық әл-ауқат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Асқарұлы             қоры»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 төрағасы».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