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549b0" w14:textId="b4549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 көрсететін мемлекеттік қызметтердің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7 сәуірдегі № 393 Қаулысы. Күші жойылды - Қазақстан Республикасы Үкіметінің 2014 жылғы 11 наурыздағы № 217 қаулысымен</w:t>
      </w:r>
    </w:p>
    <w:p>
      <w:pPr>
        <w:spacing w:after="0"/>
        <w:ind w:left="0"/>
        <w:jc w:val="both"/>
      </w:pPr>
      <w:r>
        <w:rPr>
          <w:rFonts w:ascii="Times New Roman"/>
          <w:b w:val="false"/>
          <w:i w:val="false"/>
          <w:color w:val="ff0000"/>
          <w:sz w:val="28"/>
        </w:rPr>
        <w:t>      Ескерту. Күші жойылды - ҚР Үкіметінің 11.03.2014 </w:t>
      </w:r>
      <w:r>
        <w:rPr>
          <w:rFonts w:ascii="Times New Roman"/>
          <w:b w:val="false"/>
          <w:i w:val="false"/>
          <w:color w:val="ff0000"/>
          <w:sz w:val="28"/>
        </w:rPr>
        <w:t>№ 217</w:t>
      </w:r>
      <w:r>
        <w:rPr>
          <w:rFonts w:ascii="Times New Roman"/>
          <w:b w:val="false"/>
          <w:i w:val="false"/>
          <w:color w:val="ff0000"/>
          <w:sz w:val="28"/>
        </w:rPr>
        <w:t> қаулысымен (алғашқы ресми жарияланған күнiнен кейін күнтiзбелiк он күн өткен соң қолданысқа енгiзiледi).</w:t>
      </w:r>
    </w:p>
    <w:bookmarkStart w:name="z265"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кодексiнiң </w:t>
      </w:r>
      <w:r>
        <w:rPr>
          <w:rFonts w:ascii="Times New Roman"/>
          <w:b w:val="false"/>
          <w:i w:val="false"/>
          <w:color w:val="000000"/>
          <w:sz w:val="28"/>
        </w:rPr>
        <w:t>34-бабына</w:t>
      </w:r>
      <w:r>
        <w:rPr>
          <w:rFonts w:ascii="Times New Roman"/>
          <w:b w:val="false"/>
          <w:i w:val="false"/>
          <w:color w:val="000000"/>
          <w:sz w:val="28"/>
        </w:rPr>
        <w:t>, «Әкiмшiлiк рәсiмдер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xml:space="preserve"> және «Ақпараттандыру туралы» Қазақстан Республикасының 2007 жылғы 11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2), 3) тармақшаларына, </w:t>
      </w:r>
      <w:r>
        <w:rPr>
          <w:rFonts w:ascii="Times New Roman"/>
          <w:b w:val="false"/>
          <w:i w:val="false"/>
          <w:color w:val="000000"/>
          <w:sz w:val="28"/>
        </w:rPr>
        <w:t>29-бабына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Үкіметінің 2012.08.17 </w:t>
      </w:r>
      <w:r>
        <w:rPr>
          <w:rFonts w:ascii="Times New Roman"/>
          <w:b w:val="false"/>
          <w:i w:val="false"/>
          <w:color w:val="000000"/>
          <w:sz w:val="28"/>
        </w:rPr>
        <w:t>N 1059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«Зейнетақы төлеу жөніндегі мемлекеттік орталықтан төленетін зейнетақы төлемдерін тағайындау» мемлекеттік қызмет стандарты;</w:t>
      </w:r>
      <w:r>
        <w:br/>
      </w:r>
      <w:r>
        <w:rPr>
          <w:rFonts w:ascii="Times New Roman"/>
          <w:b w:val="false"/>
          <w:i w:val="false"/>
          <w:color w:val="000000"/>
          <w:sz w:val="28"/>
        </w:rPr>
        <w:t>
</w:t>
      </w:r>
      <w:r>
        <w:rPr>
          <w:rFonts w:ascii="Times New Roman"/>
          <w:b w:val="false"/>
          <w:i w:val="false"/>
          <w:color w:val="000000"/>
          <w:sz w:val="28"/>
        </w:rPr>
        <w:t>
      2) «Мемлекеттік базалық зейнетақы төлемін тағайындау» мемлекеттік қызмет стандарты;</w:t>
      </w:r>
      <w:r>
        <w:br/>
      </w:r>
      <w:r>
        <w:rPr>
          <w:rFonts w:ascii="Times New Roman"/>
          <w:b w:val="false"/>
          <w:i w:val="false"/>
          <w:color w:val="000000"/>
          <w:sz w:val="28"/>
        </w:rPr>
        <w:t>
</w:t>
      </w:r>
      <w:r>
        <w:rPr>
          <w:rFonts w:ascii="Times New Roman"/>
          <w:b w:val="false"/>
          <w:i w:val="false"/>
          <w:color w:val="000000"/>
          <w:sz w:val="28"/>
        </w:rPr>
        <w:t>
      3) «Мүгедектігі бойынша, асыраушысынан айырылу жағдайы бойынша және жасына байланысты мемлекеттік әлеуметтік жәрдемақыларды тағайындау» мемлекеттік қызмет стандарты;</w:t>
      </w:r>
      <w:r>
        <w:br/>
      </w:r>
      <w:r>
        <w:rPr>
          <w:rFonts w:ascii="Times New Roman"/>
          <w:b w:val="false"/>
          <w:i w:val="false"/>
          <w:color w:val="000000"/>
          <w:sz w:val="28"/>
        </w:rPr>
        <w:t>
</w:t>
      </w:r>
      <w:r>
        <w:rPr>
          <w:rFonts w:ascii="Times New Roman"/>
          <w:b w:val="false"/>
          <w:i w:val="false"/>
          <w:color w:val="000000"/>
          <w:sz w:val="28"/>
        </w:rPr>
        <w:t>
      4) «Мемлекеттік арнайы жәрдемақыларды тағайындау» мемлекеттік қызмет стандарты;</w:t>
      </w:r>
      <w:r>
        <w:br/>
      </w:r>
      <w:r>
        <w:rPr>
          <w:rFonts w:ascii="Times New Roman"/>
          <w:b w:val="false"/>
          <w:i w:val="false"/>
          <w:color w:val="000000"/>
          <w:sz w:val="28"/>
        </w:rPr>
        <w:t>
</w:t>
      </w:r>
      <w:r>
        <w:rPr>
          <w:rFonts w:ascii="Times New Roman"/>
          <w:b w:val="false"/>
          <w:i w:val="false"/>
          <w:color w:val="000000"/>
          <w:sz w:val="28"/>
        </w:rPr>
        <w:t>
      5) «Еңбек ету қабілетінен айырылу; асыраушысынан айырылу; жұмысынан айырылу; жүктілігіне және босануына байланысты табысынан айырылу; жаңа туған баланы (балаларды) асырап алуына байланысты табысынан айырылу; бала бір жасқа толғанға дейін оның күтіміне байланысты табысынан айырылу әлеуметтік қатер жағдайларына әлеуметтік төлемдер тағайындау» мемлекеттік қызмет стандарты;</w:t>
      </w:r>
      <w:r>
        <w:br/>
      </w:r>
      <w:r>
        <w:rPr>
          <w:rFonts w:ascii="Times New Roman"/>
          <w:b w:val="false"/>
          <w:i w:val="false"/>
          <w:color w:val="000000"/>
          <w:sz w:val="28"/>
        </w:rPr>
        <w:t>
</w:t>
      </w:r>
      <w:r>
        <w:rPr>
          <w:rFonts w:ascii="Times New Roman"/>
          <w:b w:val="false"/>
          <w:i w:val="false"/>
          <w:color w:val="000000"/>
          <w:sz w:val="28"/>
        </w:rPr>
        <w:t>
      6) «Бала тууға және бала күтімі бойынша жәрдемақылар тағайындау» мемлекеттік қызмет стандарты;</w:t>
      </w:r>
      <w:r>
        <w:br/>
      </w:r>
      <w:r>
        <w:rPr>
          <w:rFonts w:ascii="Times New Roman"/>
          <w:b w:val="false"/>
          <w:i w:val="false"/>
          <w:color w:val="000000"/>
          <w:sz w:val="28"/>
        </w:rPr>
        <w:t>
</w:t>
      </w:r>
      <w:r>
        <w:rPr>
          <w:rFonts w:ascii="Times New Roman"/>
          <w:b w:val="false"/>
          <w:i w:val="false"/>
          <w:color w:val="000000"/>
          <w:sz w:val="28"/>
        </w:rPr>
        <w:t>
      7) «Арнаулы мемлекеттік жәрдемақыны тағайындау» мемлекеттік қызмет стандарты;</w:t>
      </w:r>
      <w:r>
        <w:br/>
      </w:r>
      <w:r>
        <w:rPr>
          <w:rFonts w:ascii="Times New Roman"/>
          <w:b w:val="false"/>
          <w:i w:val="false"/>
          <w:color w:val="000000"/>
          <w:sz w:val="28"/>
        </w:rPr>
        <w:t>
</w:t>
      </w:r>
      <w:r>
        <w:rPr>
          <w:rFonts w:ascii="Times New Roman"/>
          <w:b w:val="false"/>
          <w:i w:val="false"/>
          <w:color w:val="000000"/>
          <w:sz w:val="28"/>
        </w:rPr>
        <w:t>
      8) «Бірыңғай жинақтаушы зейнетақы қорының салымшысы қаражатының түсімі және қозғалысы туралы ақпарат беру» мемлекеттік қызмет стандарты;</w:t>
      </w:r>
      <w:r>
        <w:br/>
      </w:r>
      <w:r>
        <w:rPr>
          <w:rFonts w:ascii="Times New Roman"/>
          <w:b w:val="false"/>
          <w:i w:val="false"/>
          <w:color w:val="000000"/>
          <w:sz w:val="28"/>
        </w:rPr>
        <w:t>
</w:t>
      </w:r>
      <w:r>
        <w:rPr>
          <w:rFonts w:ascii="Times New Roman"/>
          <w:b w:val="false"/>
          <w:i w:val="false"/>
          <w:color w:val="000000"/>
          <w:sz w:val="28"/>
        </w:rPr>
        <w:t>
      9) «Мүгедектікті және/немесе еңбек қабілетінен айрылу дәрежесін белгілеу және/немесе қажетті әлеуметтік қорғау шараларын айқындау» мемлекеттік қызмет стандарты;</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ff0000"/>
          <w:sz w:val="28"/>
        </w:rPr>
        <w:t xml:space="preserve">алынып тасталды - ҚР Үкіметінің 30.04.2013 </w:t>
      </w:r>
      <w:r>
        <w:rPr>
          <w:rFonts w:ascii="Times New Roman"/>
          <w:b w:val="false"/>
          <w:i w:val="false"/>
          <w:color w:val="000000"/>
          <w:sz w:val="28"/>
        </w:rPr>
        <w:t>№ 434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11) «Мүгедек бала тәрбиелеп отырған анаға немесе әкеге, асырап алушыға, қамқоршыға (қорғаншыға) жәрдемақы тағайындау» мемлекеттік қызмет стандарты;</w:t>
      </w:r>
      <w:r>
        <w:br/>
      </w:r>
      <w:r>
        <w:rPr>
          <w:rFonts w:ascii="Times New Roman"/>
          <w:b w:val="false"/>
          <w:i w:val="false"/>
          <w:color w:val="000000"/>
          <w:sz w:val="28"/>
        </w:rPr>
        <w:t>
</w:t>
      </w:r>
      <w:r>
        <w:rPr>
          <w:rFonts w:ascii="Times New Roman"/>
          <w:b w:val="false"/>
          <w:i w:val="false"/>
          <w:color w:val="000000"/>
          <w:sz w:val="28"/>
        </w:rPr>
        <w:t>
      12) «Жерлеуге біржолғы төлем тағайындау» мемлекеттік қызмет стандарты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өзгерістер енгізілді - ҚР Үкіметінің 2012.08.17 </w:t>
      </w:r>
      <w:r>
        <w:rPr>
          <w:rFonts w:ascii="Times New Roman"/>
          <w:b w:val="false"/>
          <w:i w:val="false"/>
          <w:color w:val="000000"/>
          <w:sz w:val="28"/>
        </w:rPr>
        <w:t>N 1059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30.04.2013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18.10.2013</w:t>
      </w:r>
      <w:r>
        <w:rPr>
          <w:rFonts w:ascii="Times New Roman"/>
          <w:b w:val="false"/>
          <w:i w:val="false"/>
          <w:color w:val="000000"/>
          <w:sz w:val="28"/>
        </w:rPr>
        <w:t> </w:t>
      </w:r>
      <w:r>
        <w:rPr>
          <w:rFonts w:ascii="Times New Roman"/>
          <w:b w:val="false"/>
          <w:i w:val="false"/>
          <w:color w:val="000000"/>
          <w:sz w:val="28"/>
        </w:rPr>
        <w:t>№ 1115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күнiнен бастап күнтiзбелiк он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Премьер-Министрi                           </w:t>
      </w:r>
      <w:r>
        <w:rPr>
          <w:rFonts w:ascii="Times New Roman"/>
          <w:b w:val="false"/>
          <w:i/>
          <w:color w:val="000000"/>
          <w:sz w:val="28"/>
        </w:rPr>
        <w:t>К. Мәсімов</w:t>
      </w:r>
    </w:p>
    <w:bookmarkStart w:name="z4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7 сәуірдегі  </w:t>
      </w:r>
      <w:r>
        <w:br/>
      </w:r>
      <w:r>
        <w:rPr>
          <w:rFonts w:ascii="Times New Roman"/>
          <w:b w:val="false"/>
          <w:i w:val="false"/>
          <w:color w:val="000000"/>
          <w:sz w:val="28"/>
        </w:rPr>
        <w:t xml:space="preserve">
№ 393 қаулысымен    </w:t>
      </w:r>
      <w:r>
        <w:br/>
      </w:r>
      <w:r>
        <w:rPr>
          <w:rFonts w:ascii="Times New Roman"/>
          <w:b w:val="false"/>
          <w:i w:val="false"/>
          <w:color w:val="000000"/>
          <w:sz w:val="28"/>
        </w:rPr>
        <w:t xml:space="preserve">
бекітілген      </w:t>
      </w:r>
    </w:p>
    <w:bookmarkEnd w:id="1"/>
    <w:bookmarkStart w:name="z44" w:id="2"/>
    <w:p>
      <w:pPr>
        <w:spacing w:after="0"/>
        <w:ind w:left="0"/>
        <w:jc w:val="left"/>
      </w:pPr>
      <w:r>
        <w:rPr>
          <w:rFonts w:ascii="Times New Roman"/>
          <w:b/>
          <w:i w:val="false"/>
          <w:color w:val="000000"/>
        </w:rPr>
        <w:t xml:space="preserve"> 
«Зейнетақы төлеу жөніндегі мемлекеттік орталықтан төленетін зейнетақы төлемдерін тағайындау» мемлекеттік қызмет стандарты</w:t>
      </w:r>
    </w:p>
    <w:bookmarkEnd w:id="2"/>
    <w:bookmarkStart w:name="z45" w:id="3"/>
    <w:p>
      <w:pPr>
        <w:spacing w:after="0"/>
        <w:ind w:left="0"/>
        <w:jc w:val="left"/>
      </w:pPr>
      <w:r>
        <w:rPr>
          <w:rFonts w:ascii="Times New Roman"/>
          <w:b/>
          <w:i w:val="false"/>
          <w:color w:val="000000"/>
        </w:rPr>
        <w:t xml:space="preserve"> 
1. Жалпы ережелер</w:t>
      </w:r>
    </w:p>
    <w:bookmarkEnd w:id="3"/>
    <w:bookmarkStart w:name="z42" w:id="4"/>
    <w:p>
      <w:pPr>
        <w:spacing w:after="0"/>
        <w:ind w:left="0"/>
        <w:jc w:val="both"/>
      </w:pPr>
      <w:r>
        <w:rPr>
          <w:rFonts w:ascii="Times New Roman"/>
          <w:b w:val="false"/>
          <w:i w:val="false"/>
          <w:color w:val="000000"/>
          <w:sz w:val="28"/>
        </w:rPr>
        <w:t>
      1. Мемлекеттік қызметті Қазақстан Республикасы Еңбек және халықты әлеуметтік қорғау министрлігі Зейнетақы төлеу жөніндегі мемлекеттік орталығының аумақтық бөлімшелері (бұдан әрі – Орталық бөлімшесі) мекенжайларының тізбесі осы «Зейнетақы төлеу жөніндегі мемлекеттік орталықтан зейнетақы төлемдерін тағайындау» мемлекеттік қызмет стандартына (бұдан әрі – стандарт) 1-қосымшада көрсетілген тұтынушының тұрғылықты жері бойынша Орталық бөлімшесінің ғимаратында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зейнетақы төлемдерін тағайындау туралы ақпарат беру бөлігінде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Республикасында зейнетақымен қамсыздандыру туралы» Қазақстан Республикасының 1997 жылғы 20 маусымдағы Заңының (бұдан әрі – Заң) </w:t>
      </w:r>
      <w:r>
        <w:rPr>
          <w:rFonts w:ascii="Times New Roman"/>
          <w:b w:val="false"/>
          <w:i w:val="false"/>
          <w:color w:val="000000"/>
          <w:sz w:val="28"/>
        </w:rPr>
        <w:t>15-бабы</w:t>
      </w:r>
      <w:r>
        <w:rPr>
          <w:rFonts w:ascii="Times New Roman"/>
          <w:b w:val="false"/>
          <w:i w:val="false"/>
          <w:color w:val="000000"/>
          <w:sz w:val="28"/>
        </w:rPr>
        <w:t xml:space="preserve"> 1, </w:t>
      </w:r>
      <w:r>
        <w:rPr>
          <w:rFonts w:ascii="Times New Roman"/>
          <w:b w:val="false"/>
          <w:i w:val="false"/>
          <w:color w:val="000000"/>
          <w:sz w:val="28"/>
        </w:rPr>
        <w:t>2-тармақтарының</w:t>
      </w:r>
      <w:r>
        <w:rPr>
          <w:rFonts w:ascii="Times New Roman"/>
          <w:b w:val="false"/>
          <w:i w:val="false"/>
          <w:color w:val="000000"/>
          <w:sz w:val="28"/>
        </w:rPr>
        <w:t xml:space="preserve"> және Қазақстан Республикасы Үкіметінің 2006 жылғы 25 тамыздағы № 819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Мүгедектiгi бойынша, асыраушысынан айрылу жағдайы бойынша және жасына байланысты берiлетiн мемлекеттiк базалық әлеуметтiк жәрдемақыларды, Зейнетақы төлеу жөнiндегi мемлекеттiк орталықтан төленетiн зейнетақы төлемдерiн, мемлекеттiк базалық зейнетақы төлемiн, мемлекеттiк арнайы жәрдемақыларды тағайындау және төлеудi жүзеге асыру ережесiнің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Орталық бөлімшелерінің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5. Тұтынушы алатын көрсетілетін мемлекеттік қызметтің нәтижесі Зейнетақы төлеу жөніндегі мемлекеттік орталықтан төленетін зейнетақы төлемдерін тағайындау туралы қағаз жеткізгіштегі </w:t>
      </w:r>
      <w:r>
        <w:rPr>
          <w:rFonts w:ascii="Times New Roman"/>
          <w:b w:val="false"/>
          <w:i w:val="false"/>
          <w:color w:val="000000"/>
          <w:sz w:val="28"/>
        </w:rPr>
        <w:t>куәлік</w:t>
      </w:r>
      <w:r>
        <w:rPr>
          <w:rFonts w:ascii="Times New Roman"/>
          <w:b w:val="false"/>
          <w:i w:val="false"/>
          <w:color w:val="000000"/>
          <w:sz w:val="28"/>
        </w:rPr>
        <w:t xml:space="preserve"> не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мемлекеттік базалық зейнетақы төлемдерін тағайындауға құқығы бар Қазақстан Республикасының азаматтарына, Қазақстан Республикасының аумағында тұрақты тұратын шетелдіктер мен азаматтығы жоқ адамдарға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қызметті көрсету мерзімдері тұтынушы осы стандарттың 11-тармағында айқындалған қажетті құжаттарды тапсырған сәттен бастап – он жұмыс күні;</w:t>
      </w:r>
      <w:r>
        <w:br/>
      </w:r>
      <w:r>
        <w:rPr>
          <w:rFonts w:ascii="Times New Roman"/>
          <w:b w:val="false"/>
          <w:i w:val="false"/>
          <w:color w:val="000000"/>
          <w:sz w:val="28"/>
        </w:rPr>
        <w:t>
</w:t>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шекті ең көп уақыты бір өтініш берушіге қызмет көрсетуге 15 минуттан есептегенде кезектегі адамдардың санына байланысты болады;</w:t>
      </w:r>
      <w:r>
        <w:br/>
      </w:r>
      <w:r>
        <w:rPr>
          <w:rFonts w:ascii="Times New Roman"/>
          <w:b w:val="false"/>
          <w:i w:val="false"/>
          <w:color w:val="000000"/>
          <w:sz w:val="28"/>
        </w:rPr>
        <w:t>
</w:t>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шекті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Орталық бөлімшесінің жұмыс кестесі: демалыс (сенбі, жексенбі) және мереке күндерін қоспағанда, сағат 13.00-ден 14.00-ге дейін түскі үзіліспен күн сайын сағат 9.00-ден 18.00-ге дейін.</w:t>
      </w:r>
      <w:r>
        <w:br/>
      </w:r>
      <w:r>
        <w:rPr>
          <w:rFonts w:ascii="Times New Roman"/>
          <w:b w:val="false"/>
          <w:i w:val="false"/>
          <w:color w:val="000000"/>
          <w:sz w:val="28"/>
        </w:rPr>
        <w:t>
      Азаматтарды қабылдау: сағат 9.00-ден 13.00-ге дейін. Сағат 13.00-ден 14.00-ге дейін азаматтарды қабылдауды кезекші мамандар жүргізеді.</w:t>
      </w:r>
      <w:r>
        <w:br/>
      </w:r>
      <w:r>
        <w:rPr>
          <w:rFonts w:ascii="Times New Roman"/>
          <w:b w:val="false"/>
          <w:i w:val="false"/>
          <w:color w:val="000000"/>
          <w:sz w:val="28"/>
        </w:rPr>
        <w:t>
      Қабылдау алдын ала жазылусыз және жедел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тұтынушының тұрғылықты жері бойынша Орталық бөлімшесінің үй-жайында көрсетіледі. Орталық бөлімшесінің үй-жайы қажетті құжаттарды дайындау үшін орындықтармен (отырғыштармен) және үстелдермен жарақтандырылған, ақпараттық стенділермен жабдықталған, күту залы бар, сондай-ақ үй-жайда мүмкіндігі шектеулі тұтынушыларға қызмет көрсету үшін жағдайлар көзделген. Орталық бөлімшесінің үй-жайлары санитарлық-эпидемиологиялық </w:t>
      </w:r>
      <w:r>
        <w:rPr>
          <w:rFonts w:ascii="Times New Roman"/>
          <w:b w:val="false"/>
          <w:i w:val="false"/>
          <w:color w:val="000000"/>
          <w:sz w:val="28"/>
        </w:rPr>
        <w:t>нормаларға</w:t>
      </w:r>
      <w:r>
        <w:rPr>
          <w:rFonts w:ascii="Times New Roman"/>
          <w:b w:val="false"/>
          <w:i w:val="false"/>
          <w:color w:val="000000"/>
          <w:sz w:val="28"/>
        </w:rPr>
        <w:t>, ғимараттардың қауіпсіздік, оның ішінде өртке қарсы қауіпсіздік талаптарына сай, үй-жай режимі – еркін.</w:t>
      </w:r>
    </w:p>
    <w:bookmarkEnd w:id="4"/>
    <w:bookmarkStart w:name="z29" w:id="5"/>
    <w:p>
      <w:pPr>
        <w:spacing w:after="0"/>
        <w:ind w:left="0"/>
        <w:jc w:val="left"/>
      </w:pPr>
      <w:r>
        <w:rPr>
          <w:rFonts w:ascii="Times New Roman"/>
          <w:b/>
          <w:i w:val="false"/>
          <w:color w:val="000000"/>
        </w:rPr>
        <w:t xml:space="preserve"> 
2. Мемлекеттік қызмет көрсетудің тәртібі</w:t>
      </w:r>
    </w:p>
    <w:bookmarkEnd w:id="5"/>
    <w:bookmarkStart w:name="z28" w:id="6"/>
    <w:p>
      <w:pPr>
        <w:spacing w:after="0"/>
        <w:ind w:left="0"/>
        <w:jc w:val="both"/>
      </w:pPr>
      <w:r>
        <w:rPr>
          <w:rFonts w:ascii="Times New Roman"/>
          <w:b w:val="false"/>
          <w:i w:val="false"/>
          <w:color w:val="000000"/>
          <w:sz w:val="28"/>
        </w:rPr>
        <w:t>
      11. Мемлекеттік қызметті алу үшін тұтынушы мынадай құжаттарды тапсырады:</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құжаттың көшірмесі және салыстырып тексеру үшін түпнұсқасы;</w:t>
      </w:r>
      <w:r>
        <w:br/>
      </w:r>
      <w:r>
        <w:rPr>
          <w:rFonts w:ascii="Times New Roman"/>
          <w:b w:val="false"/>
          <w:i w:val="false"/>
          <w:color w:val="000000"/>
          <w:sz w:val="28"/>
        </w:rPr>
        <w:t>
</w:t>
      </w:r>
      <w:r>
        <w:rPr>
          <w:rFonts w:ascii="Times New Roman"/>
          <w:b w:val="false"/>
          <w:i w:val="false"/>
          <w:color w:val="000000"/>
          <w:sz w:val="28"/>
        </w:rPr>
        <w:t>
      2) тұрғылықты тұратын жерi бойынша тiркелгенiн растайтын құжатты (мекенжай анықтамасын не селолық және/немесе ауылдық әкiмдердiң анықтамасын);</w:t>
      </w:r>
      <w:r>
        <w:br/>
      </w:r>
      <w:r>
        <w:rPr>
          <w:rFonts w:ascii="Times New Roman"/>
          <w:b w:val="false"/>
          <w:i w:val="false"/>
          <w:color w:val="000000"/>
          <w:sz w:val="28"/>
        </w:rPr>
        <w:t>
</w:t>
      </w:r>
      <w:r>
        <w:rPr>
          <w:rFonts w:ascii="Times New Roman"/>
          <w:b w:val="false"/>
          <w:i w:val="false"/>
          <w:color w:val="000000"/>
          <w:sz w:val="28"/>
        </w:rPr>
        <w:t>
      3) әлеуметтік жеке код берілгені туралы куәліктің көшірмесі;</w:t>
      </w:r>
      <w:r>
        <w:br/>
      </w:r>
      <w:r>
        <w:rPr>
          <w:rFonts w:ascii="Times New Roman"/>
          <w:b w:val="false"/>
          <w:i w:val="false"/>
          <w:color w:val="000000"/>
          <w:sz w:val="28"/>
        </w:rPr>
        <w:t>
</w:t>
      </w:r>
      <w:r>
        <w:rPr>
          <w:rFonts w:ascii="Times New Roman"/>
          <w:b w:val="false"/>
          <w:i w:val="false"/>
          <w:color w:val="000000"/>
          <w:sz w:val="28"/>
        </w:rPr>
        <w:t>
      4) салық төлеушінің тіркеу нөмірі куәлігінің көшірмесі;</w:t>
      </w:r>
      <w:r>
        <w:br/>
      </w:r>
      <w:r>
        <w:rPr>
          <w:rFonts w:ascii="Times New Roman"/>
          <w:b w:val="false"/>
          <w:i w:val="false"/>
          <w:color w:val="000000"/>
          <w:sz w:val="28"/>
        </w:rPr>
        <w:t>
</w:t>
      </w:r>
      <w:r>
        <w:rPr>
          <w:rFonts w:ascii="Times New Roman"/>
          <w:b w:val="false"/>
          <w:i w:val="false"/>
          <w:color w:val="000000"/>
          <w:sz w:val="28"/>
        </w:rPr>
        <w:t>
      5) банк операцияларының тиісті түрлеріне лицензиясы бар ұйым шотының не түзеу мекемесінің арнайы шотының нөмірі туралы мәліметтер;</w:t>
      </w:r>
      <w:r>
        <w:br/>
      </w:r>
      <w:r>
        <w:rPr>
          <w:rFonts w:ascii="Times New Roman"/>
          <w:b w:val="false"/>
          <w:i w:val="false"/>
          <w:color w:val="000000"/>
          <w:sz w:val="28"/>
        </w:rPr>
        <w:t>
</w:t>
      </w:r>
      <w:r>
        <w:rPr>
          <w:rFonts w:ascii="Times New Roman"/>
          <w:b w:val="false"/>
          <w:i w:val="false"/>
          <w:color w:val="000000"/>
          <w:sz w:val="28"/>
        </w:rPr>
        <w:t>
      6) жұмыстағы үзiлiстерге қарамастан, 1995 жылғы 1 қаңтардан бергi кезеңдегi қатарынан кез келген 3 жылғы орташа айлық табысы туралы анықтама;</w:t>
      </w:r>
      <w:r>
        <w:br/>
      </w:r>
      <w:r>
        <w:rPr>
          <w:rFonts w:ascii="Times New Roman"/>
          <w:b w:val="false"/>
          <w:i w:val="false"/>
          <w:color w:val="000000"/>
          <w:sz w:val="28"/>
        </w:rPr>
        <w:t>
</w:t>
      </w:r>
      <w:r>
        <w:rPr>
          <w:rFonts w:ascii="Times New Roman"/>
          <w:b w:val="false"/>
          <w:i w:val="false"/>
          <w:color w:val="000000"/>
          <w:sz w:val="28"/>
        </w:rPr>
        <w:t>
      7) зейнетақы төлемдерiн алуға құқығы бар адамның еңбек стажын растау үшiн, олардың бар-жоғына қарай мынадай құжаттар ұсынылады:</w:t>
      </w:r>
      <w:r>
        <w:br/>
      </w:r>
      <w:r>
        <w:rPr>
          <w:rFonts w:ascii="Times New Roman"/>
          <w:b w:val="false"/>
          <w:i w:val="false"/>
          <w:color w:val="000000"/>
          <w:sz w:val="28"/>
        </w:rPr>
        <w:t>
      еңбек кiтапшасының көшiрмесi;</w:t>
      </w:r>
      <w:r>
        <w:br/>
      </w:r>
      <w:r>
        <w:rPr>
          <w:rFonts w:ascii="Times New Roman"/>
          <w:b w:val="false"/>
          <w:i w:val="false"/>
          <w:color w:val="000000"/>
          <w:sz w:val="28"/>
        </w:rPr>
        <w:t>
      бiлiмi туралы құжаттың көшiрмесi;</w:t>
      </w:r>
      <w:r>
        <w:br/>
      </w:r>
      <w:r>
        <w:rPr>
          <w:rFonts w:ascii="Times New Roman"/>
          <w:b w:val="false"/>
          <w:i w:val="false"/>
          <w:color w:val="000000"/>
          <w:sz w:val="28"/>
        </w:rPr>
        <w:t>
      әскери билетінің көшірмесі немесе қалалар мен аудандардың қорғаныс істері жөніндегі басқармалары мен бөлімдерінің анықтамасы;</w:t>
      </w:r>
      <w:r>
        <w:br/>
      </w:r>
      <w:r>
        <w:rPr>
          <w:rFonts w:ascii="Times New Roman"/>
          <w:b w:val="false"/>
          <w:i w:val="false"/>
          <w:color w:val="000000"/>
          <w:sz w:val="28"/>
        </w:rPr>
        <w:t>
      балалардың тууы туралы куәліктерінің көшірмелері (немесе азаматтардың хал-актілерін жазу органдары берген тууы туралы актілік жазбасы) мен балалардың мынадай құжаттарының біреуі:</w:t>
      </w:r>
      <w:r>
        <w:br/>
      </w:r>
      <w:r>
        <w:rPr>
          <w:rFonts w:ascii="Times New Roman"/>
          <w:b w:val="false"/>
          <w:i w:val="false"/>
          <w:color w:val="000000"/>
          <w:sz w:val="28"/>
        </w:rPr>
        <w:t>
      жеке куәлігінің көшірмесі;</w:t>
      </w:r>
      <w:r>
        <w:br/>
      </w:r>
      <w:r>
        <w:rPr>
          <w:rFonts w:ascii="Times New Roman"/>
          <w:b w:val="false"/>
          <w:i w:val="false"/>
          <w:color w:val="000000"/>
          <w:sz w:val="28"/>
        </w:rPr>
        <w:t>
      неке туралы куәліктің көшірмесі;</w:t>
      </w:r>
      <w:r>
        <w:br/>
      </w:r>
      <w:r>
        <w:rPr>
          <w:rFonts w:ascii="Times New Roman"/>
          <w:b w:val="false"/>
          <w:i w:val="false"/>
          <w:color w:val="000000"/>
          <w:sz w:val="28"/>
        </w:rPr>
        <w:t>
      орта оқу орнын бітіргені туралы аттестаттың көшірмесі;</w:t>
      </w:r>
      <w:r>
        <w:br/>
      </w:r>
      <w:r>
        <w:rPr>
          <w:rFonts w:ascii="Times New Roman"/>
          <w:b w:val="false"/>
          <w:i w:val="false"/>
          <w:color w:val="000000"/>
          <w:sz w:val="28"/>
        </w:rPr>
        <w:t>
      орта арнаулы немесе жоғары оқу орнын бітіргені туралы дипломның көшірмесі;</w:t>
      </w:r>
      <w:r>
        <w:br/>
      </w:r>
      <w:r>
        <w:rPr>
          <w:rFonts w:ascii="Times New Roman"/>
          <w:b w:val="false"/>
          <w:i w:val="false"/>
          <w:color w:val="000000"/>
          <w:sz w:val="28"/>
        </w:rPr>
        <w:t>
      балалардың тұрақты тұратын жері бойынша тіркелген орнын растайтын құжат;</w:t>
      </w:r>
      <w:r>
        <w:br/>
      </w:r>
      <w:r>
        <w:rPr>
          <w:rFonts w:ascii="Times New Roman"/>
          <w:b w:val="false"/>
          <w:i w:val="false"/>
          <w:color w:val="000000"/>
          <w:sz w:val="28"/>
        </w:rPr>
        <w:t>
      балалардың қайтыс болғаны туралы куәліктің көшірмесі (немесе азаматтардың хал-актілерін жазу органдары берген қайтыс болғаны туралы актілік жазбасы);</w:t>
      </w:r>
      <w:r>
        <w:br/>
      </w:r>
      <w:r>
        <w:rPr>
          <w:rFonts w:ascii="Times New Roman"/>
          <w:b w:val="false"/>
          <w:i w:val="false"/>
          <w:color w:val="000000"/>
          <w:sz w:val="28"/>
        </w:rPr>
        <w:t>
      Қазақстан Республикасының Зейнетақы қорына 1998 жылғы 1 қаңтарға дейiнгi жұмыс кезеңiнде сақтандыру жарналарының төленгенi туралы салық органының анықтамасы (Заңның 11-бабы 1-тармағының 5) және 16) тармақшаларына сәйкес өтілді есепке алу кезiнде);</w:t>
      </w:r>
      <w:r>
        <w:br/>
      </w:r>
      <w:r>
        <w:rPr>
          <w:rFonts w:ascii="Times New Roman"/>
          <w:b w:val="false"/>
          <w:i w:val="false"/>
          <w:color w:val="000000"/>
          <w:sz w:val="28"/>
        </w:rPr>
        <w:t>
      ақталу туралы анықтамасының көшірмесі;</w:t>
      </w:r>
      <w:r>
        <w:br/>
      </w:r>
      <w:r>
        <w:rPr>
          <w:rFonts w:ascii="Times New Roman"/>
          <w:b w:val="false"/>
          <w:i w:val="false"/>
          <w:color w:val="000000"/>
          <w:sz w:val="28"/>
        </w:rPr>
        <w:t>
      әскери iс-қимылдарға қатысқаны туралы әскери комиссариаттың анықтамасының көшірмесі;</w:t>
      </w:r>
      <w:r>
        <w:br/>
      </w:r>
      <w:r>
        <w:rPr>
          <w:rFonts w:ascii="Times New Roman"/>
          <w:b w:val="false"/>
          <w:i w:val="false"/>
          <w:color w:val="000000"/>
          <w:sz w:val="28"/>
        </w:rPr>
        <w:t>
      бірінші топтағы мүгедекке, екінші топтағы жалғызілікті мүгедекке, бөгде адамның көмегіне мұқтаж жасына байланысты зейнеткерге, сексен жасқа толған қарттарға және атом сынақтарының, экологиялық апаттар салдарынан зардап шеккен немесе иммундық тапшылық вирусын жұқтырған не ЖИТС ауыратын он алты жасқа дейінгі мүгедекке күтімді жүзеге асыру фактісін және кезеңін растайтын соттың шешімі;</w:t>
      </w:r>
      <w:r>
        <w:br/>
      </w:r>
      <w:r>
        <w:rPr>
          <w:rFonts w:ascii="Times New Roman"/>
          <w:b w:val="false"/>
          <w:i w:val="false"/>
          <w:color w:val="000000"/>
          <w:sz w:val="28"/>
        </w:rPr>
        <w:t>
      1949 жылғы 29 тамыздан 1963 жылғы 5 шiлде аралығында төтенше және аса жоғары радиациялық қатер аймақтарында тұру фактiсiн растайтын құжатының көшірмесі;</w:t>
      </w:r>
      <w:r>
        <w:br/>
      </w:r>
      <w:r>
        <w:rPr>
          <w:rFonts w:ascii="Times New Roman"/>
          <w:b w:val="false"/>
          <w:i w:val="false"/>
          <w:color w:val="000000"/>
          <w:sz w:val="28"/>
        </w:rPr>
        <w:t>
      егер еңбек қызметi туралы жазбалар еңбек кiтапшасына енгiзiлмеген немесе түзетулер бар болса, мұрағат мекемелерiнен немесе жұмыс орнынан анықтамасы;</w:t>
      </w:r>
      <w:r>
        <w:br/>
      </w:r>
      <w:r>
        <w:rPr>
          <w:rFonts w:ascii="Times New Roman"/>
          <w:b w:val="false"/>
          <w:i w:val="false"/>
          <w:color w:val="000000"/>
          <w:sz w:val="28"/>
        </w:rPr>
        <w:t>
      бұрынғы кеңестiк мекемелердiң, Қазақстан Республикасы мекемелерiнiң және халықаралық ұйымдар қызметкерлерiнiң әйелдерiнiң (ерлерiнiң) шетелде тұрғанын растайтын анықтамасы;</w:t>
      </w:r>
      <w:r>
        <w:br/>
      </w:r>
      <w:r>
        <w:rPr>
          <w:rFonts w:ascii="Times New Roman"/>
          <w:b w:val="false"/>
          <w:i w:val="false"/>
          <w:color w:val="000000"/>
          <w:sz w:val="28"/>
        </w:rPr>
        <w:t>
      әскери қызметшiлердiң әйелдерiнiң жұмысқа орналасу мүмкiндiгi жоқ жерлерде тұрғанын растайтын анықтамасы;</w:t>
      </w:r>
      <w:r>
        <w:br/>
      </w:r>
      <w:r>
        <w:rPr>
          <w:rFonts w:ascii="Times New Roman"/>
          <w:b w:val="false"/>
          <w:i w:val="false"/>
          <w:color w:val="000000"/>
          <w:sz w:val="28"/>
        </w:rPr>
        <w:t>
      неке және (немесе) некенi бұзу туралы (тегiн өзгерткен кезде) куәлiктiң көшірмесi не азаматтардың хал-актілерін жазу органдары берген некеге тұру және (немесе) некені бұзу туралы актілік жазбадан үзінді көшірме.</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Үкіметінің 2011.12.01 </w:t>
      </w:r>
      <w:r>
        <w:rPr>
          <w:rFonts w:ascii="Times New Roman"/>
          <w:b w:val="false"/>
          <w:i w:val="false"/>
          <w:color w:val="000000"/>
          <w:sz w:val="28"/>
        </w:rPr>
        <w:t>N 1427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12. Орталықтың бөлімшесінде өтініш нысандары күту залындағы арнайы тағанда не құжат қабылдайтын қызметкерлерде болады.</w:t>
      </w:r>
      <w:r>
        <w:br/>
      </w:r>
      <w:r>
        <w:rPr>
          <w:rFonts w:ascii="Times New Roman"/>
          <w:b w:val="false"/>
          <w:i w:val="false"/>
          <w:color w:val="000000"/>
          <w:sz w:val="28"/>
        </w:rPr>
        <w:t>
</w:t>
      </w:r>
      <w:r>
        <w:rPr>
          <w:rFonts w:ascii="Times New Roman"/>
          <w:b w:val="false"/>
          <w:i w:val="false"/>
          <w:color w:val="000000"/>
          <w:sz w:val="28"/>
        </w:rPr>
        <w:t>
      13. Мемлекеттік қызмет алу үшін қажетті толтырылған өтініш нысаны мен басқа да құжаттар заңды мекенжайы, телефоны осы стандартқа 1-қосымшада көрсетілген Орталық бөлімшесінің жауапты тұлғасына тапсырылады. Жауапты тұлғалардың кабинетінің нөмірі туралы мәліметтер Орталық бөлімшесінің мемлекеттік қызмет көрсету жөніндегі ақпарат орналастырылған стендісінде көрсетіледі.</w:t>
      </w:r>
      <w:r>
        <w:br/>
      </w:r>
      <w:r>
        <w:rPr>
          <w:rFonts w:ascii="Times New Roman"/>
          <w:b w:val="false"/>
          <w:i w:val="false"/>
          <w:color w:val="000000"/>
          <w:sz w:val="28"/>
        </w:rPr>
        <w:t>
</w:t>
      </w:r>
      <w:r>
        <w:rPr>
          <w:rFonts w:ascii="Times New Roman"/>
          <w:b w:val="false"/>
          <w:i w:val="false"/>
          <w:color w:val="000000"/>
          <w:sz w:val="28"/>
        </w:rPr>
        <w:t>
      14. Барлық қажетті құжаттарды тапсырғаннан кейін тұтынушыға Орталық бөлімшесінде тіркелген және тұтынушының мемлекеттік қызметті алатын күні, құжаттарды қабылдаған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15. Мемлекеттік базалық зейнетақы төлемін тағайындау (тағайындаудан бас тарту) туралы хабарламаны беру тұтынушы тұрғылықты жері бойынша Орталық бөлімшесіне жеке өзі барғанда не пошта байланысы арқылы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көрсетуді тоқтата тұру үшін негіздеме көзделмеген. Мынадай жағдайларда:</w:t>
      </w:r>
      <w:r>
        <w:br/>
      </w:r>
      <w:r>
        <w:rPr>
          <w:rFonts w:ascii="Times New Roman"/>
          <w:b w:val="false"/>
          <w:i w:val="false"/>
          <w:color w:val="000000"/>
          <w:sz w:val="28"/>
        </w:rPr>
        <w:t>
</w:t>
      </w:r>
      <w:r>
        <w:rPr>
          <w:rFonts w:ascii="Times New Roman"/>
          <w:b w:val="false"/>
          <w:i w:val="false"/>
          <w:color w:val="000000"/>
          <w:sz w:val="28"/>
        </w:rPr>
        <w:t>
      1) осы стандарттың 11-тармағында көрсетілген қажетті барлық құжаттарды ұсынбағанда;</w:t>
      </w:r>
      <w:r>
        <w:br/>
      </w:r>
      <w:r>
        <w:rPr>
          <w:rFonts w:ascii="Times New Roman"/>
          <w:b w:val="false"/>
          <w:i w:val="false"/>
          <w:color w:val="000000"/>
          <w:sz w:val="28"/>
        </w:rPr>
        <w:t>
</w:t>
      </w:r>
      <w:r>
        <w:rPr>
          <w:rFonts w:ascii="Times New Roman"/>
          <w:b w:val="false"/>
          <w:i w:val="false"/>
          <w:color w:val="000000"/>
          <w:sz w:val="28"/>
        </w:rPr>
        <w:t>
      2) өтініш берушінің мемлекеттік әлеуметтік жәрдемақыға құқығы болмаған жағдайда мемлекеттік қызмет көрсетуден бас тартылады.</w:t>
      </w:r>
    </w:p>
    <w:bookmarkEnd w:id="6"/>
    <w:bookmarkStart w:name="z9" w:id="7"/>
    <w:p>
      <w:pPr>
        <w:spacing w:after="0"/>
        <w:ind w:left="0"/>
        <w:jc w:val="left"/>
      </w:pPr>
      <w:r>
        <w:rPr>
          <w:rFonts w:ascii="Times New Roman"/>
          <w:b/>
          <w:i w:val="false"/>
          <w:color w:val="000000"/>
        </w:rPr>
        <w:t xml:space="preserve"> 
3. Жұмыс қағидаттары</w:t>
      </w:r>
    </w:p>
    <w:bookmarkEnd w:id="7"/>
    <w:bookmarkStart w:name="z10" w:id="8"/>
    <w:p>
      <w:pPr>
        <w:spacing w:after="0"/>
        <w:ind w:left="0"/>
        <w:jc w:val="both"/>
      </w:pPr>
      <w:r>
        <w:rPr>
          <w:rFonts w:ascii="Times New Roman"/>
          <w:b w:val="false"/>
          <w:i w:val="false"/>
          <w:color w:val="000000"/>
          <w:sz w:val="28"/>
        </w:rPr>
        <w:t>
      17. Орталық бөлімшесінің қызметі адамның конституциялық құқықтарын, қызметтiк борышын атқару кезінде заңдылықтың сақталу қағидаттарына негiзделедi және сыпайылық, толық ақпарат беру, оның сақталуын, қорғалуын және құпиялылығын қамтамасыз ету қағидаттарында жүзеге асырылады.</w:t>
      </w:r>
    </w:p>
    <w:bookmarkEnd w:id="8"/>
    <w:bookmarkStart w:name="z11" w:id="9"/>
    <w:p>
      <w:pPr>
        <w:spacing w:after="0"/>
        <w:ind w:left="0"/>
        <w:jc w:val="left"/>
      </w:pPr>
      <w:r>
        <w:rPr>
          <w:rFonts w:ascii="Times New Roman"/>
          <w:b/>
          <w:i w:val="false"/>
          <w:color w:val="000000"/>
        </w:rPr>
        <w:t xml:space="preserve"> 
4. Жұмыс нәтижелері</w:t>
      </w:r>
    </w:p>
    <w:bookmarkEnd w:id="9"/>
    <w:bookmarkStart w:name="z12" w:id="10"/>
    <w:p>
      <w:pPr>
        <w:spacing w:after="0"/>
        <w:ind w:left="0"/>
        <w:jc w:val="both"/>
      </w:pPr>
      <w:r>
        <w:rPr>
          <w:rFonts w:ascii="Times New Roman"/>
          <w:b w:val="false"/>
          <w:i w:val="false"/>
          <w:color w:val="000000"/>
          <w:sz w:val="28"/>
        </w:rPr>
        <w:t>
      18. Тұтынушыларға мемлекеттік қызметті көрсету нәтижелері осы стандартқа 2-қосымшаға сәйкес сапа мен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Орталық бөлімшесінің жұмысы бағаланатын мемлекеттік қызметтің сапасы мен тиімділігі көрсеткіштерінің нысаналы мәндері Қазақстан Республикасы Еңбек және халықты әлеуметтік қорғау министрінің бұйрығымен жыл сайын бекітіледі.</w:t>
      </w:r>
    </w:p>
    <w:bookmarkEnd w:id="10"/>
    <w:bookmarkStart w:name="z8" w:id="11"/>
    <w:p>
      <w:pPr>
        <w:spacing w:after="0"/>
        <w:ind w:left="0"/>
        <w:jc w:val="left"/>
      </w:pPr>
      <w:r>
        <w:rPr>
          <w:rFonts w:ascii="Times New Roman"/>
          <w:b/>
          <w:i w:val="false"/>
          <w:color w:val="000000"/>
        </w:rPr>
        <w:t xml:space="preserve"> 
5. Шағымдану тәртібі</w:t>
      </w:r>
    </w:p>
    <w:bookmarkEnd w:id="11"/>
    <w:bookmarkStart w:name="z7" w:id="12"/>
    <w:p>
      <w:pPr>
        <w:spacing w:after="0"/>
        <w:ind w:left="0"/>
        <w:jc w:val="both"/>
      </w:pPr>
      <w:r>
        <w:rPr>
          <w:rFonts w:ascii="Times New Roman"/>
          <w:b w:val="false"/>
          <w:i w:val="false"/>
          <w:color w:val="000000"/>
          <w:sz w:val="28"/>
        </w:rPr>
        <w:t>
      20. Уәкілеттік берілген лауазымды тұлғалардың әрекетіне (әрекетсіздігіне) шағымдану тәртібі және шағымды дайындауда жәрдем көрсетілетін мемлекеттік органдардың атаулары, олардың заңды мекенжайлары, телефон нөмірлері, электрондық поштасының мекенжайлары, осы стандартқа 1-қосымшада көрсетілген.</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жағдайларда шағым атауы, жұмыс кестесі, заңды мекенжайы, телефондары, электрондық поштасының мекенжайы осы стандартқа 1-қосымшада көрсетілген, осы мемлекеттік қызметті көрсетуді ұйымдастыруға жауапты жоғары тұрған мемлекеттік орган басшысының атына беріледі.</w:t>
      </w:r>
      <w:r>
        <w:br/>
      </w:r>
      <w:r>
        <w:rPr>
          <w:rFonts w:ascii="Times New Roman"/>
          <w:b w:val="false"/>
          <w:i w:val="false"/>
          <w:color w:val="000000"/>
          <w:sz w:val="28"/>
        </w:rPr>
        <w:t>
</w:t>
      </w:r>
      <w:r>
        <w:rPr>
          <w:rFonts w:ascii="Times New Roman"/>
          <w:b w:val="false"/>
          <w:i w:val="false"/>
          <w:color w:val="000000"/>
          <w:sz w:val="28"/>
        </w:rPr>
        <w:t>
      22. Қызмет дөрекі көрсетілген жағдайларда шағым кабинетінің нөмірі Орталық бөлімшесіндегі ақпараттық стендіде көрсетілген Орталық бөлімшесінің басшысына беріледі. Орталық бөлімшесінің жұмыс кестесі, электрондық поштасының мекенжайы осы стандарттың 1-қосымшасында көрсетілген.</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тұтынушы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Жеке тұлғаның шағымында оның тегі, аты, әкесінің аты, пошталық мекенжайы көрсетіледі. Шағымға тұтынушы қол қоюға тиіс. Шағым бергенде әрекетіне шағым жасалатын органның атауы немесе лауазымды тұлғаның лауазымы, тегі және аты-жөні, өтініш және талап беру себебі көрсетіледі.</w:t>
      </w:r>
      <w:r>
        <w:br/>
      </w:r>
      <w:r>
        <w:rPr>
          <w:rFonts w:ascii="Times New Roman"/>
          <w:b w:val="false"/>
          <w:i w:val="false"/>
          <w:color w:val="000000"/>
          <w:sz w:val="28"/>
        </w:rPr>
        <w:t>
</w:t>
      </w:r>
      <w:r>
        <w:rPr>
          <w:rFonts w:ascii="Times New Roman"/>
          <w:b w:val="false"/>
          <w:i w:val="false"/>
          <w:color w:val="000000"/>
          <w:sz w:val="28"/>
        </w:rPr>
        <w:t>
      25. Жазбаша шағым берген тұтынушыға жауап алу күні мен шағымның қаралу барысы туралы білуге болатын лауазымды тұлғалардың байланыс деректері көрсетілген талон беріледі.</w:t>
      </w:r>
      <w:r>
        <w:br/>
      </w:r>
      <w:r>
        <w:rPr>
          <w:rFonts w:ascii="Times New Roman"/>
          <w:b w:val="false"/>
          <w:i w:val="false"/>
          <w:color w:val="000000"/>
          <w:sz w:val="28"/>
        </w:rPr>
        <w:t>
</w:t>
      </w:r>
      <w:r>
        <w:rPr>
          <w:rFonts w:ascii="Times New Roman"/>
          <w:b w:val="false"/>
          <w:i w:val="false"/>
          <w:color w:val="000000"/>
          <w:sz w:val="28"/>
        </w:rPr>
        <w:t>
      26. Қазақстан Республикасы Еңбек және халықты әлеуметтік қорғау министрлігінің мекенжайы: 010000, Астана қаласы, Сол жақ жағалау, Орынбор көшесі, № 8-үй, «Министрліктер үйі» әкімшілік ғимараты, интернет-ресурсы: http://www.enbek.gov.kz.</w:t>
      </w:r>
    </w:p>
    <w:bookmarkEnd w:id="12"/>
    <w:bookmarkStart w:name="z101" w:id="13"/>
    <w:p>
      <w:pPr>
        <w:spacing w:after="0"/>
        <w:ind w:left="0"/>
        <w:jc w:val="both"/>
      </w:pPr>
      <w:r>
        <w:rPr>
          <w:rFonts w:ascii="Times New Roman"/>
          <w:b w:val="false"/>
          <w:i w:val="false"/>
          <w:color w:val="000000"/>
          <w:sz w:val="28"/>
        </w:rPr>
        <w:t xml:space="preserve">
«Зейнетақы төлеу жөніндегі      </w:t>
      </w:r>
      <w:r>
        <w:br/>
      </w:r>
      <w:r>
        <w:rPr>
          <w:rFonts w:ascii="Times New Roman"/>
          <w:b w:val="false"/>
          <w:i w:val="false"/>
          <w:color w:val="000000"/>
          <w:sz w:val="28"/>
        </w:rPr>
        <w:t xml:space="preserve">
мемлекеттік орталықтан төленетін  </w:t>
      </w:r>
      <w:r>
        <w:br/>
      </w:r>
      <w:r>
        <w:rPr>
          <w:rFonts w:ascii="Times New Roman"/>
          <w:b w:val="false"/>
          <w:i w:val="false"/>
          <w:color w:val="000000"/>
          <w:sz w:val="28"/>
        </w:rPr>
        <w:t xml:space="preserve">
зейнетақы төлемдерін тағайындау»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13"/>
    <w:bookmarkStart w:name="z102" w:id="14"/>
    <w:p>
      <w:pPr>
        <w:spacing w:after="0"/>
        <w:ind w:left="0"/>
        <w:jc w:val="left"/>
      </w:pPr>
      <w:r>
        <w:rPr>
          <w:rFonts w:ascii="Times New Roman"/>
          <w:b/>
          <w:i w:val="false"/>
          <w:color w:val="000000"/>
        </w:rPr>
        <w:t xml:space="preserve"> 
ЗТМО-ның құрылымдық бөлімшелері мен ҚР Еңбекмині Бақылау және әлеуметтік қорғау комитетінің аумақтық органдарының тізбесі Ақмола облысы ЗТМО-ның құрылымдық бөлімшелері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3139"/>
        <w:gridCol w:w="4313"/>
        <w:gridCol w:w="2153"/>
        <w:gridCol w:w="2546"/>
      </w:tblGrid>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бөлімшелерінің атауы</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бөлімшесінің орналасқан заңды мекенжайы (қала, көше, үйдің (пәтердің) №, электрондық пошта)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коды мен телефон нөмірі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облыстық филиалы</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М. Горький көшесі, 73 akmola@gcvp.kz</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25-26-49</w:t>
            </w:r>
          </w:p>
        </w:tc>
        <w:tc>
          <w:tcPr>
            <w:tcW w:w="2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14.00-ге дейін түскі үзіліспен аптасына бес күн сағат 9.00-ден 18.00-ге дейін</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бөлімшесі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Нұрмағамбетов көшесі, 116 akmola4@gcvp.kz</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 2-16-54</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бөлімшесі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ауылы, Әл-Фараби көшесі, 49 akmola7@gcvp.kz</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 2-22-66</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бөлімшесі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Сейфуллин көшесі, 2а akmola1@gcvp.kz</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 4-12-40</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бөлімшесі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ауылы, Тәшенов көшесі, 31 akmola17@gcvp.kz</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 2-12-36</w:t>
            </w:r>
          </w:p>
        </w:tc>
        <w:tc>
          <w:tcPr>
            <w:tcW w:w="0" w:type="auto"/>
            <w:vMerge/>
            <w:tcBorders>
              <w:top w:val="nil"/>
              <w:left w:val="single" w:color="cfcfcf" w:sz="5"/>
              <w:bottom w:val="single" w:color="cfcfcf" w:sz="5"/>
              <w:right w:val="single" w:color="cfcfcf" w:sz="5"/>
            </w:tcBorders>
          </w:tcPr>
          <w:p/>
        </w:tc>
      </w:tr>
      <w:tr>
        <w:trPr>
          <w:trHeight w:val="9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бөлімшесі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Бөгенбай көшесі, 21 akmola16@gcvp.kz</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 2-16-34</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бөлімшесі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 Толкунов көшесі, 72 akmola15@gcvp.kz</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 4-42-58</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бөлімшесі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Жеңіс көшесі, 2/1 akmola5@gcvp.kz</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 2-13-00</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бөлімшесі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Уәлиханов көшесі, 41 akmola12@gcvp.kz</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 2-15-42</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бөлімшесі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Достық көшесі, 1 akmola8@gcvp.kz</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 2-19-49</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бөлімшесі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Уәлиханов көшесі, 2 akmola14@gcvp.kz</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 2-18-71</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бөлімшесі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Достық көшесі, 14 akmola3@gcvp.kz</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 2-17-02</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бөлімшесі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Ғабдуллин көшесі, 102 akmola9@gcvp.kz</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 9-15-53</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бөлімшесі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Бейбітшілік көшесі, 48 akmola11@gcvp.kz</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 2-13-79</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бөлімшесі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Т.Әубәкіров көшесі, 4 akmola18@gcvp.kz</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 2-14-75</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бөлімшесі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Балкашино ауылы, Ленин көшесі, 121 akmola10@gcvp.kz</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 9-23-46</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аудандық бөлімшесі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3-шағын аудан, 1 akmola13@gcvp.kz</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 6-14-74</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бөлімшесі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кенті, Лермонтов көшесі, 16 а akmola2@gcvp.kz</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 2-16-86</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бөлімшесі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 Гагарин көшесі, 15 akmola6@gcvp.kz</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 3-11-23</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Ақтөбе облысы ЗТМО-ның құрылымдық бөлімшелері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3144"/>
        <w:gridCol w:w="4299"/>
        <w:gridCol w:w="2135"/>
        <w:gridCol w:w="2573"/>
      </w:tblGrid>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бөлімшелерінің атауы</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бөлімшесінің орналасқан заңды мекенжайы (қала, көше, үйдің (пәтердің) №, электрондық пошта)</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коды мен телефон нөмірі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облыстық филиалы</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Асау Барақ көшесі, 45 aktobe@gcvp.kz</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21-00-13</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14.00-ге дейін түскі үзіліспен аптасына бес күн сағат 9.00-ден 18.00-ге дейін</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бөлімшесі</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Байтұрсынов көшесі, 15 aktobe02@gcvp.kz</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3-20-45</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бөлімшесі</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 Алтынсарин көшесі, 3 aktobe03@gcvp.kz</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2-12-60</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бөлімшесі</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кенті, Барақ батыр көшесі, 54 aktobe04@gcvp.kz</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2-28-02</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бөлімшесі</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кенті, Алтынсарин көшесі, 10 aktobe05@gcvp.kz</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2-15-65</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бөлімшесі</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ауылы, Байғанин көшесі, 114 aktobe06@gcvp.kz</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3-10-83</w:t>
            </w:r>
          </w:p>
        </w:tc>
        <w:tc>
          <w:tcPr>
            <w:tcW w:w="0" w:type="auto"/>
            <w:vMerge/>
            <w:tcBorders>
              <w:top w:val="nil"/>
              <w:left w:val="single" w:color="cfcfcf" w:sz="5"/>
              <w:bottom w:val="single" w:color="cfcfcf" w:sz="5"/>
              <w:right w:val="single" w:color="cfcfcf" w:sz="5"/>
            </w:tcBorders>
          </w:tcPr>
          <w:p/>
        </w:tc>
      </w:tr>
      <w:tr>
        <w:trPr>
          <w:trHeight w:val="103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аудандық бөлімшесі</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Гагарин көшесі, 2 aktobe07@gcvp.kz</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3-61-98</w:t>
            </w:r>
          </w:p>
        </w:tc>
        <w:tc>
          <w:tcPr>
            <w:tcW w:w="0" w:type="auto"/>
            <w:vMerge/>
            <w:tcBorders>
              <w:top w:val="nil"/>
              <w:left w:val="single" w:color="cfcfcf" w:sz="5"/>
              <w:bottom w:val="single" w:color="cfcfcf" w:sz="5"/>
              <w:right w:val="single" w:color="cfcfcf" w:sz="5"/>
            </w:tcBorders>
          </w:tcPr>
          <w:p/>
        </w:tc>
      </w:tr>
      <w:tr>
        <w:trPr>
          <w:trHeight w:val="5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бөлімшесі</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Әбілқайыр хан көшесі, 71 aktobe08@gcvp.kz</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2-23-94</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бөлімшесі</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кенті, Асау Барақ көшесі, 7 aktobe09@gcvp.kz</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2-23-01</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бөлімшесі</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Көкжар көшесі, 69 а aktobe10@gcvp.kz</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2-17-06</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бөлімшесі</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кенті, Астана көшесі, 31 aktobe11@gcvp.kz</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2-12-36</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бөлімшесі</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Шиловский көшесі, 6 aktobe12@gcvp.kz</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2-11-53</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бөлімшесі</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Әйтеке би көшесі, 109 aktobe13@gcvp.kz</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2-11-19</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Алматы облысы ЗТМО-ның құрылымдық бөлімшелері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3116"/>
        <w:gridCol w:w="4331"/>
        <w:gridCol w:w="2122"/>
        <w:gridCol w:w="2623"/>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бөлімшелерінің атауы</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бөлімшесінің орналасқан заңды мекенжайы (қала, көше, үйдің (пәтердің) №, электрондық пошта)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коды мен телефон нөмірі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филиалы</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көшесі, 93/95 almatyobl@gcvp.kz</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67-71-38, 67-15-50,</w:t>
            </w:r>
          </w:p>
        </w:tc>
        <w:tc>
          <w:tcPr>
            <w:tcW w:w="2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14.00-ге дейін түскі үзіліспен аптасына бес күн сағат 9.00-ден 18.00-ге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Капшағай қалалық бөлімшесі</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Достық көшесі, 3 almaty3@gcvp.kz</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4-36-08</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бөлімшесі</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Төлебаев көшесі, 58/64 almaty4@gcvp.kz</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 4-29-67</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бөлімшесі</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Тәуелсіздік көшесі, 6 almaty5@gcvp.kz</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 4-25-87</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бөлімшесі</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Бұланов көшесі, 1 almaty6@gcvp.kz</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 2-17-38</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бөлімшесі</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Садық Құсайын көшесі, 89 almaty7@gcvp.kz</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 2-27-90</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бөлімшесі</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Қонаев көшесі, 85 almaty8@gcvp.kz</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 9-15-82</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бөлімшесі</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Пугачев көшесі, 76 almaty9@gcvp.kz</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 4-09-76</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бөлімшесі</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Жібек Жолы көшесі, 40 almaty20@gcvp.kz</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8-72776 2-05-64</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бөлімшесі</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ауылы, Бәйдібек би көшесі, 184 almaty2@gcvp.kz</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 2-26-87</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бөлімшесі</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ауылы, Титов көшесі, 3 а almaty10@gcvp.kz</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 2-12-35</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бөлімшесі</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Құсмолданов көшесі, 17 almaty11@gcvp.kz</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 2-22-48</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Қарасай аудандық бөлімшесі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Наурызбай батыр көшесі, 35 almaty1@gcvp.kz</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 2-20-44</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бөлімшесі</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кенті, Мәметова көшесі, 6/4 almaty12@gcvp.kz</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 3-16-21</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бөлімшесі</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Қабанбай батыр көшесі, 10 almaty13@gcvp.kz</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 2-06-14</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Панфилов аудандық бөлімшесі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Розыбақиев көшесі, 18 almaty14@gcvp.kz</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 5-34-63</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бөлімшесі</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Қонаев көшесі, 104 almaty15@gcvp.kz</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 2-10-20</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аудандық бөлімшесі</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қаласы, Абай көшесі, 62 almaty16@gcvp.kz</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 2-11-01</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бөлімшесі</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Балпық би көшесі, 122 almaty17@gcvp.kz</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 3-04-39</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бөлімшесі</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Гагарин көшесі, 76 almaty19@gcvp.kz</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 5-67-02</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бөлімшесі</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Исламов көшесі, 76 almaty18@gcvp.kz</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 2-16-56</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Атырау облысы ЗТМО-ның құрылымдық бөлімшелері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3653"/>
        <w:gridCol w:w="3904"/>
        <w:gridCol w:w="1901"/>
        <w:gridCol w:w="2515"/>
      </w:tblGrid>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бөлімшелерінің атауы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бөлімшесінің орналасқан заңды мекенжайы (қала, көше, үйдің (пәтердің) №, электрондық пошта)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коды мен телефон нөмірі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облыстық филиалы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көшесі, 13 atyrau@gcvp.kz</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32-58-20</w:t>
            </w:r>
          </w:p>
        </w:tc>
        <w:tc>
          <w:tcPr>
            <w:tcW w:w="2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14.00-ге дейін түскі үзіліспен аптасына бес күн сағат 9.00-ден 18.00-ге дейін</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бөлімшесі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Әбдірахманов көшесі, 30 atyrau03@gcvp.kz</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5-13-41</w:t>
            </w:r>
          </w:p>
        </w:tc>
        <w:tc>
          <w:tcPr>
            <w:tcW w:w="0" w:type="auto"/>
            <w:vMerge/>
            <w:tcBorders>
              <w:top w:val="nil"/>
              <w:left w:val="single" w:color="cfcfcf" w:sz="5"/>
              <w:bottom w:val="single" w:color="cfcfcf" w:sz="5"/>
              <w:right w:val="single" w:color="cfcfcf" w:sz="5"/>
            </w:tcBorders>
          </w:tcPr>
          <w:p/>
        </w:tc>
      </w:tr>
      <w:tr>
        <w:trPr>
          <w:trHeight w:val="72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бөлімшесі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Индербор кенті, Меңдіғалиев көшесі, 30 atyrau01@gcvp.kz</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2-16-63</w:t>
            </w: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бөлімшесі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кенті, Егеменді Қазақстан көшесі, 2 а atyrau02@gcvp.kz</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2-09-78</w:t>
            </w:r>
          </w:p>
        </w:tc>
        <w:tc>
          <w:tcPr>
            <w:tcW w:w="0" w:type="auto"/>
            <w:vMerge/>
            <w:tcBorders>
              <w:top w:val="nil"/>
              <w:left w:val="single" w:color="cfcfcf" w:sz="5"/>
              <w:bottom w:val="single" w:color="cfcfcf" w:sz="5"/>
              <w:right w:val="single" w:color="cfcfcf" w:sz="5"/>
            </w:tcBorders>
          </w:tcPr>
          <w:p/>
        </w:tc>
      </w:tr>
      <w:tr>
        <w:trPr>
          <w:trHeight w:val="96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бөлімшесі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Абай көшесі, 6 atyrau04@gcvp.kz</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2-04-93</w:t>
            </w: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бөлімшесі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Қарабалин көшесі, 24 а atyrau05@gcvp.kz</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2-16-27</w:t>
            </w: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бөлімшесі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Доссор кенті, 3-учаске atyrau06@gcvp.kz</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8-71235 2-13-74</w:t>
            </w: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бөлімшесі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 Жеңістің 50 жылдығы көшесі, 9 atyrau07@gcvp.kz</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2-13-58</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Шығыс Қазақстан облысы ЗТМО-ның құрылымдық бөлімшелері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3648"/>
        <w:gridCol w:w="3921"/>
        <w:gridCol w:w="1889"/>
        <w:gridCol w:w="2512"/>
      </w:tblGrid>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бөлімшелерінің атауы</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бөлімшесінің орналасқан заңды мекенжайы (қала, көше, үйдің (пәтердің) №, электрондық пошта)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коды мен телефон нөмірі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облыстық филиалы</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3 vko@gcvp.kz</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25-35-38</w:t>
            </w:r>
          </w:p>
        </w:tc>
        <w:tc>
          <w:tcPr>
            <w:tcW w:w="2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14.00-ге дейін түскі үзіліспен аптасына бес күн сағат 9.00-ден 18.00-ге дейін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бөлімшесі</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Қонаев көшесі, 40 vko1@gcvp.kz</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 4-20-91</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бөлімшесі</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Курчатов көшесі, 2 vko2@gcvp.kz</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8-72251 2-27-05</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бөлімшесі</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Урунхаев көшесі, 57 vko3@gcvp.kz</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52-14-98</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бөлімшесі</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Абай көшесі, 41 mail505@gcvp.kz</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 9-19-72</w:t>
            </w:r>
          </w:p>
        </w:tc>
        <w:tc>
          <w:tcPr>
            <w:tcW w:w="0" w:type="auto"/>
            <w:vMerge/>
            <w:tcBorders>
              <w:top w:val="nil"/>
              <w:left w:val="single" w:color="cfcfcf" w:sz="5"/>
              <w:bottom w:val="single" w:color="cfcfcf" w:sz="5"/>
              <w:right w:val="single" w:color="cfcfcf" w:sz="5"/>
            </w:tcBorders>
          </w:tcPr>
          <w:p/>
        </w:tc>
      </w:tr>
      <w:tr>
        <w:trPr>
          <w:trHeight w:val="96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бөлімшесі</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Абай көшесі, 47 а vko4@gcvp.kz</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 3-61-73</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бөлімшесі</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Владимировка ауылы, Сейфуллин көшесі, 130 vko5@gcvp.kz</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 9-16-71</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бөлімшесі</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Коммунистическая көшесі, 1 vko6@gcvp.kz</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 2-18-44</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аудандық бөлімшесі</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Пирогов көшесі, 6 vko7@gcvp.kz</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 2-25-86</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бөлімшесі</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 Ленин көшесі, 131 vko8@gcvp.kz</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 6-55-34</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аудандық бөлімшесі</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Манапов көшесі, 22 vko9@gcvp.kz</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 2-69-47</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Зырянь аудандық бөлімшесі</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 қаласы, Первомайская көшесі, 23 vko10@gcvp.kz</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 6-21-49</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аудандық бөлімшесі</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ауылы, Маяковский көшесі, 32 vko11@gcvp.kz</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 2-90-58</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бөлімшесі</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Әбішев көшесі, 18 vko12@gcvp.kz</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 2-17-95</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бөлімшесі</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Малдыбаев көшесі, 2 vko13@gcvp.kz</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 2-38-38</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бөлімшесі</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Қабенов көшесі, 20 vko14@gcvp.kz</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 2-14-82</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бөлімшесі</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 «Аленушка» бала бақшасының ғимараты vko19@gcvp.kz</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 2-74-77</w:t>
            </w:r>
          </w:p>
        </w:tc>
        <w:tc>
          <w:tcPr>
            <w:tcW w:w="0" w:type="auto"/>
            <w:vMerge/>
            <w:tcBorders>
              <w:top w:val="nil"/>
              <w:left w:val="single" w:color="cfcfcf" w:sz="5"/>
              <w:bottom w:val="single" w:color="cfcfcf" w:sz="5"/>
              <w:right w:val="single" w:color="cfcfcf" w:sz="5"/>
            </w:tcBorders>
          </w:tcPr>
          <w:p/>
        </w:tc>
      </w:tr>
      <w:tr>
        <w:trPr>
          <w:trHeight w:val="96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бөлімшесі</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3 vko17@gcvp.kz</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25-49-98</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бөлімшесі</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Қабанбай көшесі, 66 vko15@gcvp.kz</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 3-35-06</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Шемонайха аудандық бөлімшесі</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Молодежная көшесі, 19 vko16@gcvp.kz</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 3-37-61</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Жамбыл облысы ЗТМО-ның құрылымдық бөлімшелері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3576"/>
        <w:gridCol w:w="3995"/>
        <w:gridCol w:w="1898"/>
        <w:gridCol w:w="2523"/>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бөлімшелерінің</w:t>
            </w:r>
          </w:p>
          <w:p>
            <w:pPr>
              <w:spacing w:after="20"/>
              <w:ind w:left="20"/>
              <w:jc w:val="both"/>
            </w:pPr>
            <w:r>
              <w:rPr>
                <w:rFonts w:ascii="Times New Roman"/>
                <w:b w:val="false"/>
                <w:i w:val="false"/>
                <w:color w:val="000000"/>
                <w:sz w:val="20"/>
              </w:rPr>
              <w:t>атауы</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бөлімшесінің орналасқан заңды мекенжайы (қала, көше, үйдің (пәтердің) №, электрондық пошта)</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коды мен телефон нөмірі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1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облыстық филиалы</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Қазыбек би көшесі, 137 zhambyl@gcvp.kz</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45-95-03, 45-35-01</w:t>
            </w:r>
          </w:p>
        </w:tc>
        <w:tc>
          <w:tcPr>
            <w:tcW w:w="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14.00-ге дейін түскі үзіліспен аптасына бес күн сағат 9.00-ден 18.00-ге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бөлімшесі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Қонаев көшесі, 123 taraz2@gcvp.kz</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 2-25-57</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бөлімшесі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Жүнісов көшесі, 12 taraz10@gcvp.kz</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 2-11-34</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бөлімшесі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Қонаев көшесі, 3 taraz9@gcvp.kz</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 2-11-73</w:t>
            </w:r>
          </w:p>
        </w:tc>
        <w:tc>
          <w:tcPr>
            <w:tcW w:w="0" w:type="auto"/>
            <w:vMerge/>
            <w:tcBorders>
              <w:top w:val="nil"/>
              <w:left w:val="single" w:color="cfcfcf" w:sz="5"/>
              <w:bottom w:val="single" w:color="cfcfcf" w:sz="5"/>
              <w:right w:val="single" w:color="cfcfcf" w:sz="5"/>
            </w:tcBorders>
          </w:tcPr>
          <w:p/>
        </w:tc>
      </w:tr>
      <w:tr>
        <w:trPr>
          <w:trHeight w:val="96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бөлімшесі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Төле би көшесі, 47 taraz8@gcvp.kz</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 2-15-49, 2-12-30</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аудандық бөлімшесі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Исмайлов көшесі, 132 taraz7@gcvp.kz</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 2-19-99, 2-26-68</w:t>
            </w:r>
          </w:p>
        </w:tc>
        <w:tc>
          <w:tcPr>
            <w:tcW w:w="0" w:type="auto"/>
            <w:vMerge/>
            <w:tcBorders>
              <w:top w:val="nil"/>
              <w:left w:val="single" w:color="cfcfcf" w:sz="5"/>
              <w:bottom w:val="single" w:color="cfcfcf" w:sz="5"/>
              <w:right w:val="single" w:color="cfcfcf" w:sz="5"/>
            </w:tcBorders>
          </w:tcPr>
          <w:p/>
        </w:tc>
      </w:tr>
      <w:tr>
        <w:trPr>
          <w:trHeight w:val="30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бөлімшесі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Сарымолдаев ауылы, Омархожаев көшесі, 8/2 taraz6@gcvp.kz</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 4-07-56, 4-07-55</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бөлімшесі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3 taraz1@gcvp.kz</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 2-41-94</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бөлімшесі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31 taraz5@gcvp.kz</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8-72634 6-24-54</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бөлімшесі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Рысқұлов көшесі, 18 taraz4@gcvp.kz</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 6-18-48</w:t>
            </w:r>
          </w:p>
        </w:tc>
        <w:tc>
          <w:tcPr>
            <w:tcW w:w="0" w:type="auto"/>
            <w:vMerge/>
            <w:tcBorders>
              <w:top w:val="nil"/>
              <w:left w:val="single" w:color="cfcfcf" w:sz="5"/>
              <w:bottom w:val="single" w:color="cfcfcf" w:sz="5"/>
              <w:right w:val="single" w:color="cfcfcf" w:sz="5"/>
            </w:tcBorders>
          </w:tcPr>
          <w:p/>
        </w:tc>
      </w:tr>
      <w:tr>
        <w:trPr>
          <w:trHeight w:val="91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бөлімшесі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ауылы, Балуан Шолақ көшесі, 192 taraz3@gcvp.kz</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8-72638 3-19-32, 3-31-65</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Батыс Қазақстан облысы ЗТМО-ның құрылымдық бөлімшелері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3617"/>
        <w:gridCol w:w="3907"/>
        <w:gridCol w:w="2126"/>
        <w:gridCol w:w="2191"/>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бөлімшелерінің атауы</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бөлімшесінің орналасқан заңды мекенжайы (қала, көше, үйдің (пәтердің) №, электрондық пошта)</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коды мен телефон нөмірі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облыстық филиалы</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Жүнісов көшесі, 96 uralsk@gcvp.kz</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51-06-29</w:t>
            </w:r>
          </w:p>
        </w:tc>
        <w:tc>
          <w:tcPr>
            <w:tcW w:w="2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14.00-ге дейін түскі үзіліспен аптасына бес күн сағат 9.00-ден 18.00-ге дейін</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бөлімшесі</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кенті, Меңдалиев көшесі, 45 uralsk02@gcvp.kz</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 9-10-94</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аудандық бөлімшесі</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Железнодорожная көшесі, 80 uralsk03@gcvp.kz uralsk14@gcvp.kz</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50-54-74</w:t>
            </w:r>
          </w:p>
        </w:tc>
        <w:tc>
          <w:tcPr>
            <w:tcW w:w="0" w:type="auto"/>
            <w:vMerge/>
            <w:tcBorders>
              <w:top w:val="nil"/>
              <w:left w:val="single" w:color="cfcfcf" w:sz="5"/>
              <w:bottom w:val="single" w:color="cfcfcf" w:sz="5"/>
              <w:right w:val="single" w:color="cfcfcf" w:sz="5"/>
            </w:tcBorders>
          </w:tcPr>
          <w:p/>
        </w:tc>
      </w:tr>
      <w:tr>
        <w:trPr>
          <w:trHeight w:val="96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бөлімшесі</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1 Мамыр көшесі, 6 uralsk04@gcvp.kz</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 2-17-04</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бөлімшесі</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Шарафутдинов көшесі, 40 uralsk05@gcvp.kz</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 2-11-70</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бөлімшесі</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Переметное ауылы, Жеңіс көшесі, 24 в uralsk06@gcvp.kz</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 2-20-42</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аудандық бөлімшесі</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 ауылы, Садыков көшесі, 9 uralsk07@gcvp.kz</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 3-14-76</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бөлімшесі</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Мұхит көшесі, 14 uralsk08@gcvp.kz</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 3-12-68</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бөлімшесі</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ауылы, Жұмағалиев көшесі, 3 uralsk09@gcvp.kz</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 3-12-73</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 Сапаров көшесі, 30 uralsk10@gcvp.kz</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 2-12-58</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бөлімшесі</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ауылы, Юбилейная көшесі, 15 б uralsk11@gcvp.kz</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 2-17-34</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 аудандық бөлімшесі</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Сайхин ауылы, Биғалиев көшесі, 17/2 uralsk12@gcvp.kz</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 2-12-07</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бөлімшесі</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 Есқалиев көшесі, 18 uralsk13@gcvp.kz</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 3-40-56</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Қарағанды облысы ЗТМО-ның құрылымдық бөлімшелері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3663"/>
        <w:gridCol w:w="3852"/>
        <w:gridCol w:w="2090"/>
        <w:gridCol w:w="2286"/>
      </w:tblGrid>
      <w:tr>
        <w:trPr>
          <w:trHeight w:val="160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бөлімшелерінің атауы</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бөлімшесінің орналасқан заңды мекенжайы (қала, көше, үйдің (пәтердің) №, электрондық пошта)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коды мен телефон нөмірі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облыстық филиалы</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Жамбыл көшесі, 2 karaganda@gcvp.kz</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41-27-24</w:t>
            </w:r>
          </w:p>
        </w:tc>
        <w:tc>
          <w:tcPr>
            <w:tcW w:w="2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14.00-ге дейін түскі үзіліспен аптасына бес күн сағат 9.00-ден 18.00-ге дейін</w:t>
            </w:r>
          </w:p>
        </w:tc>
      </w:tr>
      <w:tr>
        <w:trPr>
          <w:trHeight w:val="9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бөлімшесі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Қарамеңді би көшесі, 15 karaganda9@gcvp.kz</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 4-87-54</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бөлімшесі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Гагарин көшесі, 8 karaganda15@gcvp.kz</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 72-37-51</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аудандық бөлімшесі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Абай көшесі, 14 karaganda12@gcvp.kz</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 2-67-10</w:t>
            </w:r>
          </w:p>
        </w:tc>
        <w:tc>
          <w:tcPr>
            <w:tcW w:w="0" w:type="auto"/>
            <w:vMerge/>
            <w:tcBorders>
              <w:top w:val="nil"/>
              <w:left w:val="single" w:color="cfcfcf" w:sz="5"/>
              <w:bottom w:val="single" w:color="cfcfcf" w:sz="5"/>
              <w:right w:val="single" w:color="cfcfcf" w:sz="5"/>
            </w:tcBorders>
          </w:tcPr>
          <w:p/>
        </w:tc>
      </w:tr>
      <w:tr>
        <w:trPr>
          <w:trHeight w:val="129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аудандық бөлімшесі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Ағыбай батыр көшесі, 18 karaganda11@gcvp.kz</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 5-21-27</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аудандық бөлімшесі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Шахтерская көшесі, 34 karaganda5@gcvp.kz</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 2-56-44</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бөлімшесі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Димитров көшесі, 99 karaganda4@gcvp.kz</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8-72139 2-26-50</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аудандық бөлімшесі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Калинин көшесі, 17 karaganda2@gcvp.kz</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 4-25-36</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бөлімшесі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Әуезов көшесі, 30 karaganda1@gcvp.kz</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 4-49-37</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бөлімшесі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Бөкейхан көшесі, 5 karaganda8@gcvp.kz</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 2-11-61</w:t>
            </w:r>
          </w:p>
        </w:tc>
        <w:tc>
          <w:tcPr>
            <w:tcW w:w="0" w:type="auto"/>
            <w:vMerge/>
            <w:tcBorders>
              <w:top w:val="nil"/>
              <w:left w:val="single" w:color="cfcfcf" w:sz="5"/>
              <w:bottom w:val="single" w:color="cfcfcf" w:sz="5"/>
              <w:right w:val="single" w:color="cfcfcf" w:sz="5"/>
            </w:tcBorders>
          </w:tcPr>
          <w:p/>
        </w:tc>
      </w:tr>
      <w:tr>
        <w:trPr>
          <w:trHeight w:val="129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Бұқар-Жырау аудандық бөлімшесі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Абылайхан көшесі, 30 karaganda14@gcvp.kz</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2-11-45</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бөлімшесі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кенті, Тәуелсіздік даңғылы, 1 karaganda10@gcvp.kz</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 2-61-62</w:t>
            </w:r>
          </w:p>
        </w:tc>
        <w:tc>
          <w:tcPr>
            <w:tcW w:w="0" w:type="auto"/>
            <w:vMerge/>
            <w:tcBorders>
              <w:top w:val="nil"/>
              <w:left w:val="single" w:color="cfcfcf" w:sz="5"/>
              <w:bottom w:val="single" w:color="cfcfcf" w:sz="5"/>
              <w:right w:val="single" w:color="cfcfcf" w:sz="5"/>
            </w:tcBorders>
          </w:tcPr>
          <w:p/>
        </w:tc>
      </w:tr>
      <w:tr>
        <w:trPr>
          <w:trHeight w:val="9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бөлімшесі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25 karaganda13@gcvp.kz</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 3-19-40</w:t>
            </w:r>
          </w:p>
        </w:tc>
        <w:tc>
          <w:tcPr>
            <w:tcW w:w="2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бөлімшесі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Киров көшесі, 33 karaganda6@gcvp.kz</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 2-25-60</w:t>
            </w:r>
          </w:p>
        </w:tc>
        <w:tc>
          <w:tcPr>
            <w:tcW w:w="0" w:type="auto"/>
            <w:vMerge/>
            <w:tcBorders>
              <w:top w:val="nil"/>
              <w:left w:val="single" w:color="cfcfcf" w:sz="5"/>
              <w:bottom w:val="single" w:color="cfcfcf" w:sz="5"/>
              <w:right w:val="single" w:color="cfcfcf" w:sz="5"/>
            </w:tcBorders>
          </w:tcPr>
          <w:p/>
        </w:tc>
      </w:tr>
      <w:tr>
        <w:trPr>
          <w:trHeight w:val="9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бөлімшесі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Новая көшесі, 37 karaganda3@gcvp.kz</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4-21-70</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бөлімшесі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ауылы, Абай көшесі, 53 karaganda16@gcvp.kz</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 2-12-02</w:t>
            </w:r>
          </w:p>
        </w:tc>
        <w:tc>
          <w:tcPr>
            <w:tcW w:w="0" w:type="auto"/>
            <w:vMerge/>
            <w:tcBorders>
              <w:top w:val="nil"/>
              <w:left w:val="single" w:color="cfcfcf" w:sz="5"/>
              <w:bottom w:val="single" w:color="cfcfcf" w:sz="5"/>
              <w:right w:val="single" w:color="cfcfcf" w:sz="5"/>
            </w:tcBorders>
          </w:tcPr>
          <w:p/>
        </w:tc>
      </w:tr>
      <w:tr>
        <w:trPr>
          <w:trHeight w:val="58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бөлімшесі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Шортанбай көшесі, 37 karaganda7@gcvp.kz</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 2-11-38</w:t>
            </w:r>
          </w:p>
        </w:tc>
        <w:tc>
          <w:tcPr>
            <w:tcW w:w="0" w:type="auto"/>
            <w:vMerge/>
            <w:tcBorders>
              <w:top w:val="nil"/>
              <w:left w:val="single" w:color="cfcfcf" w:sz="5"/>
              <w:bottom w:val="single" w:color="cfcfcf" w:sz="5"/>
              <w:right w:val="single" w:color="cfcfcf" w:sz="5"/>
            </w:tcBorders>
          </w:tcPr>
          <w:p/>
        </w:tc>
      </w:tr>
      <w:tr>
        <w:trPr>
          <w:trHeight w:val="9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қалалық бөлімшесі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Сәтбаев даңғылы, 102 а karaganda@gcvp.kz</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 3-32-70</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Қостанай облысы ЗТМО-ның құрылымдық бөлімшелері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3626"/>
        <w:gridCol w:w="3876"/>
        <w:gridCol w:w="2132"/>
        <w:gridCol w:w="2205"/>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бөлімшелерінің атауы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бөлімшесінің орналасқан заңды мекенжайы (қала, көше, үйдің (пәтердің) №, электрондық пошта)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коды мен телефон нөмірі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облыстық филиалы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Баймағамбетов көшесі, 195 kostanay@gcvp.kz</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54-10-10</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14.00-ге дейін түскі үзіліспен аптасына бес күн сағат 9.00-ден 18.00-ге дейін</w:t>
            </w:r>
          </w:p>
        </w:tc>
      </w:tr>
      <w:tr>
        <w:trPr>
          <w:trHeight w:val="96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бөлімшесі</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көшесі, 43 kostanay01@gcvp.kz</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 7-12-40</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бөлімшесі</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Бейбітшілік көшесі, 39 kostanay03@gcvp.kz</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 3-55-63</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бөлімшесі</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Ленин көшесі, 93 kostanay04@gcvp.kz</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 4-58-85</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бөлімшесі</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Обаған ауылы, Ленин көшесі, 4 kostanay05@gcvp.kz</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 3-41-70</w:t>
            </w:r>
          </w:p>
        </w:tc>
        <w:tc>
          <w:tcPr>
            <w:tcW w:w="0" w:type="auto"/>
            <w:vMerge/>
            <w:tcBorders>
              <w:top w:val="nil"/>
              <w:left w:val="single" w:color="cfcfcf" w:sz="5"/>
              <w:bottom w:val="single" w:color="cfcfcf" w:sz="5"/>
              <w:right w:val="single" w:color="cfcfcf" w:sz="5"/>
            </w:tcBorders>
          </w:tcPr>
          <w:p/>
        </w:tc>
      </w:tr>
      <w:tr>
        <w:trPr>
          <w:trHeight w:val="79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бөлімшесі</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 Байқадамов көшесі, 22 kostanay06@gcvp.kz</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 2-14-86</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бөлімшесі</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Байтұрсынов көшесі, 43 kostanay07@gcvp.kz</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 2-11-88</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бөлімшесі</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Ленин көшесі, 11 kostanay08@gcvp.kz</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 2-13-41</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аудандық бөлімшесі</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кенті, Мәуленов көшесі, 49 kostanay09@gcvp.kz</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 2-14-81</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қалалық бөлімшесі</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2-шағын ауданы, 17 kostanay10@gcvp.kz</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 2-12-56</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бөлімшесі</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кенті, Космы көшесі, 3 kostanay11@gcvp.kz</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 2-18-31</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бөлімшесі</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Ысқақов көшесі, 70 kostanay12@gcvp.kz</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 2-16-85</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бөлімшесі</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Бейбітшілік көшесі, 5 kostanay13@gcvp.kz</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 3-23-37</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бөлімшесі</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 кенті, Калинин көшесі, 53 kostanay14@gcvp.kz</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 2-31-86</w:t>
            </w:r>
          </w:p>
        </w:tc>
        <w:tc>
          <w:tcPr>
            <w:tcW w:w="0" w:type="auto"/>
            <w:vMerge/>
            <w:tcBorders>
              <w:top w:val="nil"/>
              <w:left w:val="single" w:color="cfcfcf" w:sz="5"/>
              <w:bottom w:val="single" w:color="cfcfcf" w:sz="5"/>
              <w:right w:val="single" w:color="cfcfcf" w:sz="5"/>
            </w:tcBorders>
          </w:tcPr>
          <w:p/>
        </w:tc>
      </w:tr>
      <w:tr>
        <w:trPr>
          <w:trHeight w:val="102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бөлімшесі</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ауылы, Абай көшесі, 93 kostanay15@gcvp.kz</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 2-12-64</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бөлімшесі</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ауылы, Қабанбай батыр көшесі, 12 kostanay16@gcvp.kz</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 9-17-88</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бөлімшесі</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кенті, Ленин көшесі, 63 kostanay17@gcvp.kz</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 2-15-98</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аудандық бөлімшесі</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ауылы, Калинин көшесі, 57 kostanay18@gcvp.kz</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 3-69-78</w:t>
            </w:r>
          </w:p>
        </w:tc>
        <w:tc>
          <w:tcPr>
            <w:tcW w:w="0" w:type="auto"/>
            <w:vMerge/>
            <w:tcBorders>
              <w:top w:val="nil"/>
              <w:left w:val="single" w:color="cfcfcf" w:sz="5"/>
              <w:bottom w:val="single" w:color="cfcfcf" w:sz="5"/>
              <w:right w:val="single" w:color="cfcfcf" w:sz="5"/>
            </w:tcBorders>
          </w:tcPr>
          <w:p/>
        </w:tc>
      </w:tr>
      <w:tr>
        <w:trPr>
          <w:trHeight w:val="96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бөлімшесі</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Мүсірепов көшесі, 25 kostanay19@gcvp.kz</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 2-16-00</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бөлімшесі</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Ленин көшесі, 22 kostanay20@gcvp.kz</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 2-22-56</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Қызылорда облысы ЗТМО-ның құрылымдық бөлімшелері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3626"/>
        <w:gridCol w:w="3876"/>
        <w:gridCol w:w="2132"/>
        <w:gridCol w:w="2205"/>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бөлімшелерінің атауы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бөлімшесінің орналасқан заңды мекенжайы (қала, көше, үйдің (пәтердің) №, электрондық пошта)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коды мен телефон нөмірі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облыстық филиалы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Жақаев көшесі, 20 kyzylorda@gcvp.kz</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27-01-41</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14.00-ге дейін түскі үзіліспен аптасына бес күн сағат 9.00-ден 18.00-ге дейін</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бөлімшесі</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Әбілхайыр хан көшесі, 34 kyzylorda1@gcvp.kz</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 2-41-30,</w:t>
            </w:r>
          </w:p>
        </w:tc>
        <w:tc>
          <w:tcPr>
            <w:tcW w:w="0" w:type="auto"/>
            <w:vMerge/>
            <w:tcBorders>
              <w:top w:val="nil"/>
              <w:left w:val="single" w:color="cfcfcf" w:sz="5"/>
              <w:bottom w:val="single" w:color="cfcfcf" w:sz="5"/>
              <w:right w:val="single" w:color="cfcfcf" w:sz="5"/>
            </w:tcBorders>
          </w:tcPr>
          <w:p/>
        </w:tc>
      </w:tr>
      <w:tr>
        <w:trPr>
          <w:trHeight w:val="102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бөлімшесі</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ауылы, Әйтеке би көшесі, 95 kyzylorda4@gcvp.kz</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 2-13-22</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бөлімшесі</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Жусалы ауылы, Көшербаев көшесі, 34 kyzylorda3@gcvp.kz</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 2-18-91</w:t>
            </w:r>
          </w:p>
        </w:tc>
        <w:tc>
          <w:tcPr>
            <w:tcW w:w="0" w:type="auto"/>
            <w:vMerge/>
            <w:tcBorders>
              <w:top w:val="nil"/>
              <w:left w:val="single" w:color="cfcfcf" w:sz="5"/>
              <w:bottom w:val="single" w:color="cfcfcf" w:sz="5"/>
              <w:right w:val="single" w:color="cfcfcf" w:sz="5"/>
            </w:tcBorders>
          </w:tcPr>
          <w:p/>
        </w:tc>
      </w:tr>
      <w:tr>
        <w:trPr>
          <w:trHeight w:val="129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аудандық бөлімшесі</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 Кеңес Армиясы көшесі, 11 kyzylorda2@gcvp.kz</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8-33622 7-18-29</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бөлімшесі</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ауылы, Абай даңғылы, 1 kyzylorda5@gcvp.kz</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 3-12-94</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бөлімшесі</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ауылы, Қонаев көшесі, 6 kyzylorda6@gcvp.kz</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 2-12-81</w:t>
            </w:r>
          </w:p>
        </w:tc>
        <w:tc>
          <w:tcPr>
            <w:tcW w:w="0" w:type="auto"/>
            <w:vMerge/>
            <w:tcBorders>
              <w:top w:val="nil"/>
              <w:left w:val="single" w:color="cfcfcf" w:sz="5"/>
              <w:bottom w:val="single" w:color="cfcfcf" w:sz="5"/>
              <w:right w:val="single" w:color="cfcfcf" w:sz="5"/>
            </w:tcBorders>
          </w:tcPr>
          <w:p/>
        </w:tc>
      </w:tr>
      <w:tr>
        <w:trPr>
          <w:trHeight w:val="129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бөлімшесі</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ауылы, Байтұрсынов көшесі, 25 kyzylorda7@gcvp.kz</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 4-26-77</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бөлімшесі</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ауылы, Көкенов көшесі, 26 kyzylorda8@gcvp.kz</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 2-20-81</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Маңғыстау облысы ЗТМО-ның құрылымдық бөлімшелері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3626"/>
        <w:gridCol w:w="3878"/>
        <w:gridCol w:w="2114"/>
        <w:gridCol w:w="2232"/>
      </w:tblGrid>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бөлімшелерінің атауы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бөлімшесінің орналасқан заңды мекенжайы (қала, көше, үйдің (пәтердің) №, электрондық пошта)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коды мен телефон нөмірі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облыстық филиалы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24 шағын ауданы, 7 aktau@gcvp.kz</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60-56-33</w:t>
            </w:r>
          </w:p>
        </w:tc>
        <w:tc>
          <w:tcPr>
            <w:tcW w:w="2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14.00-ге дейін түскі үзіліспен аптасына бес күн сағат 9.00-ден 18.00-ге дейін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бөлімшесі</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2 шағын аудан, Қалалық білім бөлімінің ғимараты, aktau2@gcvp.kz</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 3-44-04</w:t>
            </w:r>
          </w:p>
        </w:tc>
        <w:tc>
          <w:tcPr>
            <w:tcW w:w="0" w:type="auto"/>
            <w:vMerge/>
            <w:tcBorders>
              <w:top w:val="nil"/>
              <w:left w:val="single" w:color="cfcfcf" w:sz="5"/>
              <w:bottom w:val="single" w:color="cfcfcf" w:sz="5"/>
              <w:right w:val="single" w:color="cfcfcf" w:sz="5"/>
            </w:tcBorders>
          </w:tcPr>
          <w:p/>
        </w:tc>
      </w:tr>
      <w:tr>
        <w:trPr>
          <w:trHeight w:val="96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бөлімшесі</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Тақтаров көшесі, 5 aktau1@gcvp.kz</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2-12-99</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бөлімшесі</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РУПС ғимараты aktau4@gcvp.kz</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2-15-14</w:t>
            </w:r>
          </w:p>
        </w:tc>
        <w:tc>
          <w:tcPr>
            <w:tcW w:w="0" w:type="auto"/>
            <w:vMerge/>
            <w:tcBorders>
              <w:top w:val="nil"/>
              <w:left w:val="single" w:color="cfcfcf" w:sz="5"/>
              <w:bottom w:val="single" w:color="cfcfcf" w:sz="5"/>
              <w:right w:val="single" w:color="cfcfcf" w:sz="5"/>
            </w:tcBorders>
          </w:tcPr>
          <w:p/>
        </w:tc>
      </w:tr>
      <w:tr>
        <w:trPr>
          <w:trHeight w:val="96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Қарақиян аудандық бөлімшесі</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Досан батыр көшесі, 4 aktau3@gcvp.kz</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 2-15-62</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бөлімшесі</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Оңғалбайұлы көшесі, 15 aktau5@gcvp.kz</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 2-22-01</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бөлімшесі</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ХҚКО ғимараты aktau6@gcvp.kz</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75-03-05</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Павлодар облысы ЗТМО-ның құрылымдық бөлімшелері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3631"/>
        <w:gridCol w:w="3905"/>
        <w:gridCol w:w="2096"/>
        <w:gridCol w:w="2258"/>
      </w:tblGrid>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бөлімшелерінің атауы</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бөлімшесінің орналасқан заңды мекенжайы (қала, көше, үйдің (пәтердің) №, электрондық пошта)</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коды мен телефон нөмірі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облыстық филиалы</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Сәтпаев көшесі, 44 pavlodar@gcvp.kz</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32-20-49</w:t>
            </w:r>
          </w:p>
        </w:tc>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14.00-ге дейін түскі үзіліспен аптасына бес күн сағат 9.00-ден 18.00-ге дейін</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бөлімшесі</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Астана көшесі, 26 pavlodar01@gcvp.kz</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 6-04-13</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бөлімшесі</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Пішембаев көшесі, 6 pavlodar03naz@gcvp.kz</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8-71872 2-28-53</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аудандық бөлімшесі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Мүткенов көшесі, 12 а pavlodar04@gcvp.kz</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2-11-52</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бөлімшесі</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55 pavlodar05@gcvp.kz</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 9-13-92</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бөлімшесі</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Әуезов көшесі, 54 pavlodar06@gcvp.kz</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 2-24-19</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бөлімшесі</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2 Набережная көшесі, 44 pavlodar07@gcvp.kz</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2-25-88</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бөлімшесі</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ауылы, Елгин көшесі, 128 pavlodar08@gcvp.kz</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 2-17-48</w:t>
            </w:r>
          </w:p>
        </w:tc>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бөлімшесі</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Хамзин көшесі, 4 pavlodar09@gcvp.kz</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 2-10-09</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бөлімшесі</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ауылы, Абылайхан көшесі, 28 pavlodar10@gcvp.kz</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 9-19-06</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бөлімшесі</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Бейбітшілік көшесі, 22 а pavlodar11@gcvp.kz</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53-25-02</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аудандық бөлімшесі</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Шевченко көшесі, 4 а pavlodar12@gcvp.kz</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9-14-99</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бөлімшесі</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1 Мамыр көшесі, 24 pavlodar13@gcvp.kz</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 2-10-48</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Солтүстік Қазақстан облысы ЗТМО-ның құрылымдық бөлімшелері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3626"/>
        <w:gridCol w:w="3876"/>
        <w:gridCol w:w="2132"/>
        <w:gridCol w:w="2205"/>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бөлімшелерінің атауы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бөлімшесінің орналасқан заңды мекенжайы (қала, көше, үйдің (пәтердің) №, электрондық пошта)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коды мен телефон нөмірі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облыстық филиалы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Советская көшесі, 34 sko@gcvp.kz</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46-43-28</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14.00-ге дейін түскі үзіліспен аптасына бес күн сағат 9.00-ден 18.00-ге дейін</w:t>
            </w:r>
          </w:p>
        </w:tc>
      </w:tr>
      <w:tr>
        <w:trPr>
          <w:trHeight w:val="129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аудандық бөлімшесі</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Есіл ауылы, Абылайхан көшесі, 22 sko11@gcvp.kz</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 2-12-54</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аудандық бөлімшесі</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Алтынсарин көшесі, 14 sko07@gcvp.kz</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 2-21-74</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бөлімшесі</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Уәлиханов көшесі, 5 sko03@gcvp.kz</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 2-18-63</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бөлімшесі</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Құсайынов көшесі, 20 sko09@gcvp.kz</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2-16-65</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бөлімшесі</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Гагарин көшесі, 44 sko05@gcvp.kz</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 2-14-72</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бөлімшесі</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көшесі, 4 sko04@gcvp.kz</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 2-19-86</w:t>
            </w:r>
          </w:p>
        </w:tc>
        <w:tc>
          <w:tcPr>
            <w:tcW w:w="0" w:type="auto"/>
            <w:vMerge/>
            <w:tcBorders>
              <w:top w:val="nil"/>
              <w:left w:val="single" w:color="cfcfcf" w:sz="5"/>
              <w:bottom w:val="single" w:color="cfcfcf" w:sz="5"/>
              <w:right w:val="single" w:color="cfcfcf" w:sz="5"/>
            </w:tcBorders>
          </w:tcPr>
          <w:p/>
        </w:tc>
      </w:tr>
      <w:tr>
        <w:trPr>
          <w:trHeight w:val="96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бөлімшесі</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Ульянов көшесі, 1 б sko06@gcvp.kz</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 2-19-74</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бөлімшесі</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қаласы, Ленин көшесі, 68 sko01@gcvp.kz</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2-11-70</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бөлімшесі</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Дәрменов көшесі, 12 sko02@gcvp.kz</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8-71544 2-19-01 </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бөлімшесі</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 Аютас көшесі, 13 sko13@gcvp.kz</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 2-01-92</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бөлімшесі</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Красноармейская көшесі, 166 sko10@gcvp.kz</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 2-37-73</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бөлімшесі</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Уәлиханов көшесі, 17 sko12@gcvp.kz</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 2-16-39</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бөлімшесі</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Гагарин көшесі, 108 sko08@gcvp.kz</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 2-16-34</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Оңтүстік Қазақстан облысы ЗТМО-ның құрылымдық бөлімшелері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3622"/>
        <w:gridCol w:w="3852"/>
        <w:gridCol w:w="2171"/>
        <w:gridCol w:w="2207"/>
      </w:tblGrid>
      <w:tr>
        <w:trPr>
          <w:trHeight w:val="97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бөлімшелерінің атауы</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бөлімшесінің орналасқан заңды мекенжайы (қала, көше, үйдің (пәтердің) №, электрондық пошта)</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коды мен телефон нөмірі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облыстық филиалы</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Төреқұлов көшесі, 2 shymsyst@gcvp.kz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53-99-16</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14.00-ге дейін түскі үзіліспен аптасына бес күн сағат 9.00-ден 18.00-ге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аудандық бөлімшесі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Төле би көшесі, н/ж shimkent14@gcvp.kz</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2-28-73</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бөлімшесі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Бәйдібек көшесі, 70 shimkent3@gcvp.kz</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 2-18-90</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бөлімшесі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н/ж shimkent4@gcvp.kz</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 2-18-77</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бөлімшесі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Байтереков көшесі, 7 shimkent1@gcvp.kz</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 3-47-09 3-59-71</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бөлімшесі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Әуезов көшесі, 5 shimkent5@gcvp.kz</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6-36-18</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бөлімшесі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Абай көшесі, 41 shimkent6@gcvp.kz</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 2-10-60</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бөлімшесі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көшесі, 37 shimkent7@gcvp.kz</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 2-15-98</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бөлімшесі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Жандарбеков көшесі, 3 shimkent8@gcvp.kz</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 2-17-99 2-25-90</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бөлімшесі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Исмаилов көшесі, 25 shimkent9@gcvp.kz</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 2-43-26</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бөлімшесі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 Қорған ауылы, Жібек жолы көшесі, н/ж shimkent10@gcvp.kz</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 2-15-46 2-17-86</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бөлімшесі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Төлеби көшесі, 209 shimkent11@gcvp.kz</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6-25-60 6-20-81</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бөлімшесі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ауылы, Т. Рысқұлов көшесі, 282 shimkent12@gcvp.kz</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5-13-93</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бөлімшесі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Қызылорда тасжолы, н/ж shimkent2@gcvp.kz</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4-30-44 4-30-71</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бөлімшесі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Әл-Фараби көшесі, 14 shimkent13@gcvp.kz</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2-18-38</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Алматы қаласы ЗТМО-ның құрылымдық бөлімшесі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3556"/>
        <w:gridCol w:w="3970"/>
        <w:gridCol w:w="2119"/>
        <w:gridCol w:w="2195"/>
      </w:tblGrid>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бөлімшелерінің атауы</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бөлімшесінің орналасқан заңды мекенжайы (қала, көше, үйдің (пәтердің) №, электрондық пошта)</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коды мен телефон нөмірі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филиалы</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Абылайхан көшесі, 74 а almatygor@gcvp.kz</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61-00-09</w:t>
            </w:r>
          </w:p>
        </w:tc>
        <w:tc>
          <w:tcPr>
            <w:tcW w:w="2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14.00-ге дейін түскі үзіліспен аптасына бес күн сағат 9.00-ден 18.00-ге дейін</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бөлімшесі</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Абылайхан көшесі, 74 а almgor_auez@gcvp.kz</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61-35-77</w:t>
            </w:r>
          </w:p>
        </w:tc>
        <w:tc>
          <w:tcPr>
            <w:tcW w:w="0" w:type="auto"/>
            <w:vMerge/>
            <w:tcBorders>
              <w:top w:val="nil"/>
              <w:left w:val="single" w:color="cfcfcf" w:sz="5"/>
              <w:bottom w:val="single" w:color="cfcfcf" w:sz="5"/>
              <w:right w:val="single" w:color="cfcfcf" w:sz="5"/>
            </w:tcBorders>
          </w:tcPr>
          <w:p/>
        </w:tc>
      </w:tr>
      <w:tr>
        <w:trPr>
          <w:trHeight w:val="3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бөлімшесі</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Абылайхан көшесі, 74 а almgor_alm@gcvp.kz</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61-22-98</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бөлімшесі</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Абылайхан көшесі, 74 а almgor_bost@gcvp.kz</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61-76-03</w:t>
            </w:r>
          </w:p>
        </w:tc>
        <w:tc>
          <w:tcPr>
            <w:tcW w:w="0" w:type="auto"/>
            <w:vMerge/>
            <w:tcBorders>
              <w:top w:val="nil"/>
              <w:left w:val="single" w:color="cfcfcf" w:sz="5"/>
              <w:bottom w:val="single" w:color="cfcfcf" w:sz="5"/>
              <w:right w:val="single" w:color="cfcfcf" w:sz="5"/>
            </w:tcBorders>
          </w:tcPr>
          <w:p/>
        </w:tc>
      </w:tr>
      <w:tr>
        <w:trPr>
          <w:trHeight w:val="48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бөлімшесі</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Абылайхан көшесі, 74 а almgor_jet@gcvp.kz</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61-45-71</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бөлімшесі</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Абылайхан көшесі, 74 а almgor_turk@gcvp.kz</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35-83-38 35-87-66</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бөлімшесі</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Абылайхан көшесі, 74 а almgor_med@gcvp.kz</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61-04-00</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бөлімшесі</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Абылайхан көшесі, 74 а almgor_alatau@gcvpkz</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72-97-41</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Астана қаласы ЗТМО-ның құрылымдық бөлімшесі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3555"/>
        <w:gridCol w:w="3969"/>
        <w:gridCol w:w="2120"/>
        <w:gridCol w:w="2197"/>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бөлімшелерінің</w:t>
            </w:r>
          </w:p>
          <w:p>
            <w:pPr>
              <w:spacing w:after="20"/>
              <w:ind w:left="20"/>
              <w:jc w:val="both"/>
            </w:pPr>
            <w:r>
              <w:rPr>
                <w:rFonts w:ascii="Times New Roman"/>
                <w:b w:val="false"/>
                <w:i w:val="false"/>
                <w:color w:val="000000"/>
                <w:sz w:val="20"/>
              </w:rPr>
              <w:t>атауы</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бөлімшесінің орналасқан заңды мекенжайы (қала, көше, үйдің (пәтердің) №, электрондық пошта)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коды мен телефон нөмірі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қалалық филиалы</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Иманбаева көшесі, 16 astana_gor@gcvp.kz</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21-65-00</w:t>
            </w:r>
          </w:p>
        </w:tc>
        <w:tc>
          <w:tcPr>
            <w:tcW w:w="2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 , сағат 13.00-ден 14.00-ге дейін түскі үзіліспен аптасына бес күн сағат 9.00-ден 18.00-ге дейін</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бөлімшесі</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Иманбаева көшесі, 16 astana_almaty@gcvp.kz</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21-65-04,</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бөлімшесі</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Иманбаева көшесі, 16 astana_vyp11@gcvp.kz</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21-58-10 21-96-48</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бөлімшесі</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Иманбаева көшесі, 16 astana_maket@gcvp.kz</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21-96-46, 21-65-03</w:t>
            </w:r>
          </w:p>
        </w:tc>
        <w:tc>
          <w:tcPr>
            <w:tcW w:w="0" w:type="auto"/>
            <w:vMerge/>
            <w:tcBorders>
              <w:top w:val="nil"/>
              <w:left w:val="single" w:color="cfcfcf" w:sz="5"/>
              <w:bottom w:val="single" w:color="cfcfcf" w:sz="5"/>
              <w:right w:val="single" w:color="cfcfcf" w:sz="5"/>
            </w:tcBorders>
          </w:tcPr>
          <w:p/>
        </w:tc>
      </w:tr>
    </w:tbl>
    <w:bookmarkStart w:name="z99" w:id="15"/>
    <w:p>
      <w:pPr>
        <w:spacing w:after="0"/>
        <w:ind w:left="0"/>
        <w:jc w:val="left"/>
      </w:pPr>
      <w:r>
        <w:rPr>
          <w:rFonts w:ascii="Times New Roman"/>
          <w:b/>
          <w:i w:val="false"/>
          <w:color w:val="000000"/>
        </w:rPr>
        <w:t xml:space="preserve"> 
Комитеттің облыстық, Астана, Алматы қалаларының аумақтық органдары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4464"/>
        <w:gridCol w:w="4547"/>
        <w:gridCol w:w="2871"/>
      </w:tblGrid>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аумақтық органының атауы</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мекенжайы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мен телефон нөмірі</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Бақылау және халықты әлеуметтік қорғау департаменті</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Әуелбеков көшесі, 179 а mt_kokshetau_org@gcvp.kz</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76-38-61</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Бақылау және халықты әлеуметтік қорғау департаменті</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Маресьев көшесі, 101 mt_aktobe_omk@gcvp.kz</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56-76-43</w:t>
            </w:r>
          </w:p>
        </w:tc>
      </w:tr>
      <w:tr>
        <w:trPr>
          <w:trHeight w:val="97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Бақылау және халықты әлеуметтік қорғау департаменті</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Мәуленов көшесі, 92 (бұрынғы Абылай хан даңғылы 93/95) mt_almaty2@gcvp.kz</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67-71-94</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Бақылау және халықты әлеуметтік қорғау департаменті</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Махамбет көшесі, 118 б depatyrau@gcvp.kz</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35-56-18</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Бақылау және халықты әлеуметтік қорғау департаменті</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32 dpvko@gcvp.kz</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47-15-33</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Бақылау және халықты әлеуметтік қорғау департаменті</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120 в deptaraz@enbek.kz</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45-96-22</w:t>
            </w:r>
          </w:p>
        </w:tc>
      </w:tr>
      <w:tr>
        <w:trPr>
          <w:trHeight w:val="106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Бақылау және халықты әлеуметтік қорғау департаменті</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Сарайшық көшесі, 44/2. depzko@enbek.kz</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50-68-28</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Бақылау және халықты әлеуметтік қорғау департаменті</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Ермеков көшесі, 7 mt_karaganda@mintrud.kz</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43-20-97</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Бақылау және халықты әлеуметтік қорғау департаменті</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Қасымқанов көшесі, 34 depkost@enbek.kz</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50-04-17</w:t>
            </w:r>
          </w:p>
        </w:tc>
      </w:tr>
      <w:tr>
        <w:trPr>
          <w:trHeight w:val="66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Бақылау және халықты әлеуметтік қорғау департаменті</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Жақаев көшесі, 47  depkyzyl@enbek.kz</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27-28-15</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Бақылау және халықты әлеуметтік қорғау департаменті</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24-шағын аудан, 7 mt_aktau@mintrud.kz</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60-52-44</w:t>
            </w:r>
          </w:p>
        </w:tc>
      </w:tr>
      <w:tr>
        <w:trPr>
          <w:trHeight w:val="7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Бақылау және  халықты әлеуметтік қорғау департаменті</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Ленин көшесі, 59 deppavlodar@enbek.kz</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32-29-28</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Бақылау және халықты әлеуметтік қорғау департаменті</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Абай көшесі, 64 depsko@enbek.kz</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46-86-06</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Бақылау және халықты әлеуметтік қорғау департаменті</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даңғылы, 12 а mintrud_shym@mail.ru</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50-01-44</w:t>
            </w:r>
          </w:p>
        </w:tc>
      </w:tr>
      <w:tr>
        <w:trPr>
          <w:trHeight w:val="8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Бақылау және халықты әлеуметтік қорғау департаменті</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Иманбаева көшесі, 68 а astana_dmtszn@mail.ru</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20-07-72</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Бақылау және халықты әлеуметтік қорғау департаменті</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даңғылы, 2 mt_depalmaty1@gcvp.kz</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79-58-01</w:t>
            </w:r>
          </w:p>
        </w:tc>
      </w:tr>
    </w:tbl>
    <w:bookmarkStart w:name="z100" w:id="16"/>
    <w:p>
      <w:pPr>
        <w:spacing w:after="0"/>
        <w:ind w:left="0"/>
        <w:jc w:val="both"/>
      </w:pPr>
      <w:r>
        <w:rPr>
          <w:rFonts w:ascii="Times New Roman"/>
          <w:b w:val="false"/>
          <w:i w:val="false"/>
          <w:color w:val="000000"/>
          <w:sz w:val="28"/>
        </w:rPr>
        <w:t xml:space="preserve">
«Зейнетақы төлеу жөніндегі     </w:t>
      </w:r>
      <w:r>
        <w:br/>
      </w:r>
      <w:r>
        <w:rPr>
          <w:rFonts w:ascii="Times New Roman"/>
          <w:b w:val="false"/>
          <w:i w:val="false"/>
          <w:color w:val="000000"/>
          <w:sz w:val="28"/>
        </w:rPr>
        <w:t xml:space="preserve">
мемлекеттік орталықтан төленетін  </w:t>
      </w:r>
      <w:r>
        <w:br/>
      </w:r>
      <w:r>
        <w:rPr>
          <w:rFonts w:ascii="Times New Roman"/>
          <w:b w:val="false"/>
          <w:i w:val="false"/>
          <w:color w:val="000000"/>
          <w:sz w:val="28"/>
        </w:rPr>
        <w:t xml:space="preserve">
зейнетақы төлемдерін тағайындау»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16"/>
    <w:p>
      <w:pPr>
        <w:spacing w:after="0"/>
        <w:ind w:left="0"/>
        <w:jc w:val="left"/>
      </w:pPr>
      <w:r>
        <w:rPr>
          <w:rFonts w:ascii="Times New Roman"/>
          <w:b/>
          <w:i w:val="false"/>
          <w:color w:val="000000"/>
        </w:rPr>
        <w:t xml:space="preserve"> Кесте.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3"/>
        <w:gridCol w:w="2713"/>
        <w:gridCol w:w="2753"/>
        <w:gridCol w:w="2433"/>
      </w:tblGrid>
      <w:tr>
        <w:trPr>
          <w:trHeight w:val="45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65"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45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жағдайларының % (үлесі)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45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Тиімділік</w:t>
            </w:r>
          </w:p>
        </w:tc>
      </w:tr>
      <w:tr>
        <w:trPr>
          <w:trHeight w:val="45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Электрондық форматта қол жеткізуге болатын ақпарат қызметтерінің % (үлесі)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45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 (үлесі)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45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 (үлесі)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4"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7 сәуірдегі  </w:t>
      </w:r>
      <w:r>
        <w:br/>
      </w:r>
      <w:r>
        <w:rPr>
          <w:rFonts w:ascii="Times New Roman"/>
          <w:b w:val="false"/>
          <w:i w:val="false"/>
          <w:color w:val="000000"/>
          <w:sz w:val="28"/>
        </w:rPr>
        <w:t xml:space="preserve">
№ 393 қаулысымен      </w:t>
      </w:r>
      <w:r>
        <w:br/>
      </w:r>
      <w:r>
        <w:rPr>
          <w:rFonts w:ascii="Times New Roman"/>
          <w:b w:val="false"/>
          <w:i w:val="false"/>
          <w:color w:val="000000"/>
          <w:sz w:val="28"/>
        </w:rPr>
        <w:t xml:space="preserve">
бекітілген        </w:t>
      </w:r>
    </w:p>
    <w:bookmarkEnd w:id="17"/>
    <w:bookmarkStart w:name="z153" w:id="18"/>
    <w:p>
      <w:pPr>
        <w:spacing w:after="0"/>
        <w:ind w:left="0"/>
        <w:jc w:val="left"/>
      </w:pPr>
      <w:r>
        <w:rPr>
          <w:rFonts w:ascii="Times New Roman"/>
          <w:b/>
          <w:i w:val="false"/>
          <w:color w:val="000000"/>
        </w:rPr>
        <w:t xml:space="preserve"> 
«Мемлекеттік базалық зейнетақы төлемін тағайындау» мемлекеттік қызмет стандарты</w:t>
      </w:r>
    </w:p>
    <w:bookmarkEnd w:id="18"/>
    <w:p>
      <w:pPr>
        <w:spacing w:after="0"/>
        <w:ind w:left="0"/>
        <w:jc w:val="both"/>
      </w:pPr>
      <w:r>
        <w:rPr>
          <w:rFonts w:ascii="Times New Roman"/>
          <w:b w:val="false"/>
          <w:i w:val="false"/>
          <w:color w:val="ff0000"/>
          <w:sz w:val="28"/>
        </w:rPr>
        <w:t xml:space="preserve">      Ескерту. Стандарт жаңа редакцияда - ҚР Үкіметінің 2012.08.17 </w:t>
      </w:r>
      <w:r>
        <w:rPr>
          <w:rFonts w:ascii="Times New Roman"/>
          <w:b w:val="false"/>
          <w:i w:val="false"/>
          <w:color w:val="ff0000"/>
          <w:sz w:val="28"/>
        </w:rPr>
        <w:t>N 1059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296" w:id="19"/>
    <w:p>
      <w:pPr>
        <w:spacing w:after="0"/>
        <w:ind w:left="0"/>
        <w:jc w:val="both"/>
      </w:pPr>
      <w:r>
        <w:rPr>
          <w:rFonts w:ascii="Times New Roman"/>
          <w:b w:val="false"/>
          <w:i w:val="false"/>
          <w:color w:val="000000"/>
          <w:sz w:val="28"/>
        </w:rPr>
        <w:t>
      1. Мемлекеттік қызметті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Қазақстан Республикасы Еңбек және халықты әлеуметтік қорғау министрлігінің Бақылау және әлеуметтік қорғау комитеті аумақтық органдары, сондай-ақ мемлекеттік қызмет алушыда электронды цифрлық қолтаңба (бұдан әрі – ЭЦҚ) болған жағдайда мемлекеттік базалық зейнетақы төлемін тағайындау туралы ақпарат алу бөлігінде «электрондық үкіметтің» www.egov.kz веб-порталы (бұдан әрі – портал) арқылы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Өтініштерді қабылдау және рәсімделген құжаттарды беруді Қазақстан Республикасы Еңбек және халықты әлеуметтік қорғау министрлігі Зейнетақы төлеу жөніндегі мемлекеттік орталықтың қалалық, аудандық бөлімшелері (бұдан әрі – уәкілетті ұйымның бөлімшесі) және мекенжайлары осы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көрсетілген Халыққа қызмет көрсету орталығы (бұдан әрі – орталық) арқылы жүзеге асырылады.</w:t>
      </w:r>
      <w:r>
        <w:br/>
      </w:r>
      <w:r>
        <w:rPr>
          <w:rFonts w:ascii="Times New Roman"/>
          <w:b w:val="false"/>
          <w:i w:val="false"/>
          <w:color w:val="000000"/>
          <w:sz w:val="28"/>
        </w:rPr>
        <w:t>
      Мемлекеттік қызметтің қол жетімділігін қамтамасыз ету мақсатында шалғайдағы елді мекендердің тұрғындарына мобильдік орталық арқылы мемлекеттік қызмет көрсетуге жол беріледі.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Республикасында зейнетақымен қамсыздандыру туралы» 1997 жылғы 20 маусымдағы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1, 2-тармақтарының және Қазақстан Республикасы Үкіметінің 2006 жылғы 25 тамыздағы № 819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Мүгедектігі бойынша, асыраушысынан айрылу жағдайы бойынша және жасына байланысты берілетін мемлекеттік базалық әлеуметтік жәрдемақыларды, Зейнетақы төлеу жөніндегі мемлекеттік орталықтан төленетін зейнетақы төлемдерін, мемлекеттік базалық зейнетақы төлемін, мемлекеттік арнайы жәрдемақыларды тағайындауды және төлеуді жүзеге асыру ережесінің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Еңбек және халықты әлеуметтік қорғау министрлігінің http:/www.enbek.gov.kz интернет-ресурсында;</w:t>
      </w:r>
      <w:r>
        <w:br/>
      </w:r>
      <w:r>
        <w:rPr>
          <w:rFonts w:ascii="Times New Roman"/>
          <w:b w:val="false"/>
          <w:i w:val="false"/>
          <w:color w:val="000000"/>
          <w:sz w:val="28"/>
        </w:rPr>
        <w:t>
</w:t>
      </w:r>
      <w:r>
        <w:rPr>
          <w:rFonts w:ascii="Times New Roman"/>
          <w:b w:val="false"/>
          <w:i w:val="false"/>
          <w:color w:val="000000"/>
          <w:sz w:val="28"/>
        </w:rPr>
        <w:t>
      2) уәкілетті ұйым бөлімшесінің www.gcvp.kz интернет-ресурсында;</w:t>
      </w:r>
      <w:r>
        <w:br/>
      </w:r>
      <w:r>
        <w:rPr>
          <w:rFonts w:ascii="Times New Roman"/>
          <w:b w:val="false"/>
          <w:i w:val="false"/>
          <w:color w:val="000000"/>
          <w:sz w:val="28"/>
        </w:rPr>
        <w:t>
</w:t>
      </w:r>
      <w:r>
        <w:rPr>
          <w:rFonts w:ascii="Times New Roman"/>
          <w:b w:val="false"/>
          <w:i w:val="false"/>
          <w:color w:val="000000"/>
          <w:sz w:val="28"/>
        </w:rPr>
        <w:t>
      3) «Халыққа қызмет көрсету орталығы» Республикалық мемлекеттік кәсіпорнының www.con.gov.kz интернет-ресурсында;</w:t>
      </w:r>
      <w:r>
        <w:br/>
      </w:r>
      <w:r>
        <w:rPr>
          <w:rFonts w:ascii="Times New Roman"/>
          <w:b w:val="false"/>
          <w:i w:val="false"/>
          <w:color w:val="000000"/>
          <w:sz w:val="28"/>
        </w:rPr>
        <w:t>
</w:t>
      </w:r>
      <w:r>
        <w:rPr>
          <w:rFonts w:ascii="Times New Roman"/>
          <w:b w:val="false"/>
          <w:i w:val="false"/>
          <w:color w:val="000000"/>
          <w:sz w:val="28"/>
        </w:rPr>
        <w:t>
      4) орталықтағы, уәкілетті ұйымның бөлімшесіндегі стенділерде;</w:t>
      </w:r>
      <w:r>
        <w:br/>
      </w:r>
      <w:r>
        <w:rPr>
          <w:rFonts w:ascii="Times New Roman"/>
          <w:b w:val="false"/>
          <w:i w:val="false"/>
          <w:color w:val="000000"/>
          <w:sz w:val="28"/>
        </w:rPr>
        <w:t>
</w:t>
      </w:r>
      <w:r>
        <w:rPr>
          <w:rFonts w:ascii="Times New Roman"/>
          <w:b w:val="false"/>
          <w:i w:val="false"/>
          <w:color w:val="000000"/>
          <w:sz w:val="28"/>
        </w:rPr>
        <w:t>
      5) порталда орналастырылады.</w:t>
      </w:r>
      <w:r>
        <w:br/>
      </w:r>
      <w:r>
        <w:rPr>
          <w:rFonts w:ascii="Times New Roman"/>
          <w:b w:val="false"/>
          <w:i w:val="false"/>
          <w:color w:val="000000"/>
          <w:sz w:val="28"/>
        </w:rPr>
        <w:t>
      Мемлекеттік қызмет туралы ақпаратты сондай-ақ call-орталығының (1414) телефоны және уәкілетті ұйым бөлімшесінің call-орталығының (1411)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w:t>
      </w:r>
      <w:r>
        <w:br/>
      </w:r>
      <w:r>
        <w:rPr>
          <w:rFonts w:ascii="Times New Roman"/>
          <w:b w:val="false"/>
          <w:i w:val="false"/>
          <w:color w:val="000000"/>
          <w:sz w:val="28"/>
        </w:rPr>
        <w:t>
</w:t>
      </w:r>
      <w:r>
        <w:rPr>
          <w:rFonts w:ascii="Times New Roman"/>
          <w:b w:val="false"/>
          <w:i w:val="false"/>
          <w:color w:val="000000"/>
          <w:sz w:val="28"/>
        </w:rPr>
        <w:t>
      1) уәкілетті ұйым бөлімшесінде және орталықта: уәкілетті ұйым бөлімшесінің қолы қойылған тағайындалған мемлекеттік базалық зейнетақы төлемі туралы қағаз жеткізгіштегі </w:t>
      </w:r>
      <w:r>
        <w:rPr>
          <w:rFonts w:ascii="Times New Roman"/>
          <w:b w:val="false"/>
          <w:i w:val="false"/>
          <w:color w:val="000000"/>
          <w:sz w:val="28"/>
        </w:rPr>
        <w:t>зейнетақы куәлігін</w:t>
      </w:r>
      <w:r>
        <w:rPr>
          <w:rFonts w:ascii="Times New Roman"/>
          <w:b w:val="false"/>
          <w:i w:val="false"/>
          <w:color w:val="000000"/>
          <w:sz w:val="28"/>
        </w:rPr>
        <w:t xml:space="preserve"> беру не мемлекеттік қызмет көрсетуден бас тарту туралы электронды құжат нысанындағы немесе қағаз жеткізгіштегі дәлелді жауап;</w:t>
      </w:r>
      <w:r>
        <w:br/>
      </w:r>
      <w:r>
        <w:rPr>
          <w:rFonts w:ascii="Times New Roman"/>
          <w:b w:val="false"/>
          <w:i w:val="false"/>
          <w:color w:val="000000"/>
          <w:sz w:val="28"/>
        </w:rPr>
        <w:t>
</w:t>
      </w:r>
      <w:r>
        <w:rPr>
          <w:rFonts w:ascii="Times New Roman"/>
          <w:b w:val="false"/>
          <w:i w:val="false"/>
          <w:color w:val="000000"/>
          <w:sz w:val="28"/>
        </w:rPr>
        <w:t>
      2) порталда: тағайындалған мемлекеттік базалық зейнетақы төлемі туралы ақпарат алу не қызмет көрсетуден бас тарту туралы мемлекеттік базалық зейнетақы төлемін тағайындау жөніндегі уәкілетті органның ЭЦҚ қойылған электронды құжат нысанындағы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мемлекеттік базалық зейнетақы төлемін алуға құқығы бар Қазақстан Республикасының азаматтарына, Қазақстан Республикасының аумағында тұрақты тұратын шетелдіктерге және азаматтығы жоқ адамдарға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орталық уәкілетті ұйым бөлімшесінде мемлекеттік қызмет алушы өтініш берген сәттен бастап (құжаттарды қабылдаған күн мемлекеттік қызмет көрсету мерзіміне кірмейді) бір жұмыс күні ішінде мемлекеттік қызмет алушыдан қабылданған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құжаттармен қоса хабарлама береді.</w:t>
      </w:r>
      <w:r>
        <w:br/>
      </w:r>
      <w:r>
        <w:rPr>
          <w:rFonts w:ascii="Times New Roman"/>
          <w:b w:val="false"/>
          <w:i w:val="false"/>
          <w:color w:val="000000"/>
          <w:sz w:val="28"/>
        </w:rPr>
        <w:t>
      Мемлекеттік қызмет көрсету мерзімі уәкілетті ұйымның бөлімшесінде мемлекеттік қызмет алушының өтініші немесе мемлекеттік қызмет алушыдан қабылданған құжаттармен қоса хабарлама тіркелген сәттен бастап он жұмыс күні ішінде.</w:t>
      </w:r>
      <w:r>
        <w:br/>
      </w:r>
      <w:r>
        <w:rPr>
          <w:rFonts w:ascii="Times New Roman"/>
          <w:b w:val="false"/>
          <w:i w:val="false"/>
          <w:color w:val="000000"/>
          <w:sz w:val="28"/>
        </w:rPr>
        <w:t>
      Уәкілетті ұйымның бөлімшесі мемлекеттік базалық зейнетақы төлемін тағайындау (тағайындаудан бас тарту) туралы шешім қабылданған сәттен бастап бес жұмыс күні ішінде мемлекеттік қызмет алушыны немесе орталықты хабардар етеді.</w:t>
      </w:r>
      <w:r>
        <w:br/>
      </w:r>
      <w:r>
        <w:rPr>
          <w:rFonts w:ascii="Times New Roman"/>
          <w:b w:val="false"/>
          <w:i w:val="false"/>
          <w:color w:val="000000"/>
          <w:sz w:val="28"/>
        </w:rPr>
        <w:t>
      порталда мемлекеттік базалық зейнетақы төлемін тағайындау туралы ақпарат алу – уәкілетті ұйым бөлімшесінің ақпараттық жүйесіне сауал түскен сәттен бастап – 30 минуттан аспайды.</w:t>
      </w:r>
      <w:r>
        <w:br/>
      </w:r>
      <w:r>
        <w:rPr>
          <w:rFonts w:ascii="Times New Roman"/>
          <w:b w:val="false"/>
          <w:i w:val="false"/>
          <w:color w:val="000000"/>
          <w:sz w:val="28"/>
        </w:rPr>
        <w:t>
</w:t>
      </w:r>
      <w:r>
        <w:rPr>
          <w:rFonts w:ascii="Times New Roman"/>
          <w:b w:val="false"/>
          <w:i w:val="false"/>
          <w:color w:val="000000"/>
          <w:sz w:val="28"/>
        </w:rPr>
        <w:t>
      2) мемлекеттік қызмет алушы өтініш берген күні сол жерде көрсетілетін (тіркеу, талон алу кезінде) мемлекеттік қызмет алғанға дейін күтудің ең ұзақ шекті уақыты - 20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 алушыға қызмет көрсетудің ең ұзақ шекті уақыты –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уәкілетті ұйым бөлімшелерінде: демалыс және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мереке күндерін қоспағанда, сағат 13.00-ден 14.00-ге дейін түскі үзіліспен күн сайын сағат 9.00-ден 18.00-ге дейін.</w:t>
      </w:r>
      <w:r>
        <w:br/>
      </w:r>
      <w:r>
        <w:rPr>
          <w:rFonts w:ascii="Times New Roman"/>
          <w:b w:val="false"/>
          <w:i w:val="false"/>
          <w:color w:val="000000"/>
          <w:sz w:val="28"/>
        </w:rPr>
        <w:t>
      Мемлекеттік қызмет алушыларды қабылдау: сағат 9.00-ден 14.00-ге дейін, бұл ретте сағат 13.00-ден 14.00-ге дейін азаматтарды қабылдауды кезекші мамандар жүргізеді.</w:t>
      </w:r>
      <w:r>
        <w:br/>
      </w:r>
      <w:r>
        <w:rPr>
          <w:rFonts w:ascii="Times New Roman"/>
          <w:b w:val="false"/>
          <w:i w:val="false"/>
          <w:color w:val="000000"/>
          <w:sz w:val="28"/>
        </w:rPr>
        <w:t>
      Алдын ала жазылу және жедел қызмет көрсету көзделмеген.</w:t>
      </w:r>
      <w:r>
        <w:br/>
      </w:r>
      <w:r>
        <w:rPr>
          <w:rFonts w:ascii="Times New Roman"/>
          <w:b w:val="false"/>
          <w:i w:val="false"/>
          <w:color w:val="000000"/>
          <w:sz w:val="28"/>
        </w:rPr>
        <w:t>
</w:t>
      </w:r>
      <w:r>
        <w:rPr>
          <w:rFonts w:ascii="Times New Roman"/>
          <w:b w:val="false"/>
          <w:i w:val="false"/>
          <w:color w:val="000000"/>
          <w:sz w:val="28"/>
        </w:rPr>
        <w:t>
      2) орталықта - мемлекеттік қызмет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w:t>
      </w:r>
      <w:r>
        <w:rPr>
          <w:rFonts w:ascii="Times New Roman"/>
          <w:b w:val="false"/>
          <w:i w:val="false"/>
          <w:color w:val="000000"/>
          <w:sz w:val="28"/>
        </w:rPr>
        <w:t xml:space="preserve"> қоспағанда белгіленген жұмыс кестесіне сәйкес түскі үзіліссіз дүйсенбіден сенбіні қоса алғанда күн сайын сағат 9.00-ден 20.00-ге дейін.</w:t>
      </w:r>
      <w:r>
        <w:br/>
      </w:r>
      <w:r>
        <w:rPr>
          <w:rFonts w:ascii="Times New Roman"/>
          <w:b w:val="false"/>
          <w:i w:val="false"/>
          <w:color w:val="000000"/>
          <w:sz w:val="28"/>
        </w:rPr>
        <w:t>
      Қабылдау жеделдетіп қызмет көрсетусіз «электронды кезек» тәртібімен жүзеге асырылады.</w:t>
      </w:r>
      <w:r>
        <w:br/>
      </w:r>
      <w:r>
        <w:rPr>
          <w:rFonts w:ascii="Times New Roman"/>
          <w:b w:val="false"/>
          <w:i w:val="false"/>
          <w:color w:val="000000"/>
          <w:sz w:val="28"/>
        </w:rPr>
        <w:t>
      Мобильді орталықтар құжаттарды қабылдауды орталық бекіткен кестеге сәйкес жүзеге асырады, бірақ бір елді мекенде алты жұмыс сағатынан кем емес.</w:t>
      </w:r>
      <w:r>
        <w:br/>
      </w:r>
      <w:r>
        <w:rPr>
          <w:rFonts w:ascii="Times New Roman"/>
          <w:b w:val="false"/>
          <w:i w:val="false"/>
          <w:color w:val="000000"/>
          <w:sz w:val="28"/>
        </w:rPr>
        <w:t>
</w:t>
      </w:r>
      <w:r>
        <w:rPr>
          <w:rFonts w:ascii="Times New Roman"/>
          <w:b w:val="false"/>
          <w:i w:val="false"/>
          <w:color w:val="000000"/>
          <w:sz w:val="28"/>
        </w:rPr>
        <w:t>
      3) порталда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 мыналарда көрсетіледі:</w:t>
      </w:r>
      <w:r>
        <w:br/>
      </w:r>
      <w:r>
        <w:rPr>
          <w:rFonts w:ascii="Times New Roman"/>
          <w:b w:val="false"/>
          <w:i w:val="false"/>
          <w:color w:val="000000"/>
          <w:sz w:val="28"/>
        </w:rPr>
        <w:t>
</w:t>
      </w:r>
      <w:r>
        <w:rPr>
          <w:rFonts w:ascii="Times New Roman"/>
          <w:b w:val="false"/>
          <w:i w:val="false"/>
          <w:color w:val="000000"/>
          <w:sz w:val="28"/>
        </w:rPr>
        <w:t>
      1) қызмет көрсетілетін уәкілетті ұйым бөлімшесінің жеке кіреберіс, күту залы бар, мүмкiндiктерi шектеулi адамдар үшiн қолайлы жағдайлар көзделген, қажетті құжаттарды дайындау үшін орындықтармен (отырғыштармен) және үстелдермен, ақпараттық стенділермен жабдықталған ғимаратында.</w:t>
      </w:r>
      <w:r>
        <w:br/>
      </w:r>
      <w:r>
        <w:rPr>
          <w:rFonts w:ascii="Times New Roman"/>
          <w:b w:val="false"/>
          <w:i w:val="false"/>
          <w:color w:val="000000"/>
          <w:sz w:val="28"/>
        </w:rPr>
        <w:t>
      Уәкілетті ұйым бөлімшелерінің үй-жайлары санитарлық-эпидемиологиялық </w:t>
      </w:r>
      <w:r>
        <w:rPr>
          <w:rFonts w:ascii="Times New Roman"/>
          <w:b w:val="false"/>
          <w:i w:val="false"/>
          <w:color w:val="000000"/>
          <w:sz w:val="28"/>
        </w:rPr>
        <w:t>нормаларға</w:t>
      </w:r>
      <w:r>
        <w:rPr>
          <w:rFonts w:ascii="Times New Roman"/>
          <w:b w:val="false"/>
          <w:i w:val="false"/>
          <w:color w:val="000000"/>
          <w:sz w:val="28"/>
        </w:rPr>
        <w:t>, ғимараттардың қауіпсіздік талаптарына сай, күзет және өртке қарсы сигнализациямен жарақталған.</w:t>
      </w:r>
      <w:r>
        <w:br/>
      </w:r>
      <w:r>
        <w:rPr>
          <w:rFonts w:ascii="Times New Roman"/>
          <w:b w:val="false"/>
          <w:i w:val="false"/>
          <w:color w:val="000000"/>
          <w:sz w:val="28"/>
        </w:rPr>
        <w:t>
</w:t>
      </w:r>
      <w:r>
        <w:rPr>
          <w:rFonts w:ascii="Times New Roman"/>
          <w:b w:val="false"/>
          <w:i w:val="false"/>
          <w:color w:val="000000"/>
          <w:sz w:val="28"/>
        </w:rPr>
        <w:t>
      2) мемлекеттік қызмет алушының таңдауы бойынша орталықтың мүмкiндiктерi шектеулi адамдар үшiн қолайлы жағдайлар көзделген ғимаратында. Аумақтық органдардың үй-жайларында және орталықтың ғимаратында күту залы, ақпараттық стенділер бар.</w:t>
      </w:r>
      <w:r>
        <w:br/>
      </w:r>
      <w:r>
        <w:rPr>
          <w:rFonts w:ascii="Times New Roman"/>
          <w:b w:val="false"/>
          <w:i w:val="false"/>
          <w:color w:val="000000"/>
          <w:sz w:val="28"/>
        </w:rPr>
        <w:t>
</w:t>
      </w:r>
      <w:r>
        <w:rPr>
          <w:rFonts w:ascii="Times New Roman"/>
          <w:b w:val="false"/>
          <w:i w:val="false"/>
          <w:color w:val="000000"/>
          <w:sz w:val="28"/>
        </w:rPr>
        <w:t>
      3) порталда – жеке кабинетте.</w:t>
      </w:r>
    </w:p>
    <w:bookmarkEnd w:id="19"/>
    <w:bookmarkStart w:name="z323" w:id="20"/>
    <w:p>
      <w:pPr>
        <w:spacing w:after="0"/>
        <w:ind w:left="0"/>
        <w:jc w:val="left"/>
      </w:pPr>
      <w:r>
        <w:rPr>
          <w:rFonts w:ascii="Times New Roman"/>
          <w:b/>
          <w:i w:val="false"/>
          <w:color w:val="000000"/>
        </w:rPr>
        <w:t xml:space="preserve"> 
2. Мемлекеттік қызмет көрсетудің тәртібі</w:t>
      </w:r>
    </w:p>
    <w:bookmarkEnd w:id="20"/>
    <w:bookmarkStart w:name="z324" w:id="21"/>
    <w:p>
      <w:pPr>
        <w:spacing w:after="0"/>
        <w:ind w:left="0"/>
        <w:jc w:val="both"/>
      </w:pPr>
      <w:r>
        <w:rPr>
          <w:rFonts w:ascii="Times New Roman"/>
          <w:b w:val="false"/>
          <w:i w:val="false"/>
          <w:color w:val="000000"/>
          <w:sz w:val="28"/>
        </w:rPr>
        <w:t>
      11. Мемлекеттік қызметті алу үшін мемлекеттік қызмет алушы мынадай құжаттарды тапсырады: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өтініш</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жеке басын куәландыратын құжаттың көшірмесі (жеке куәлігінің, Қазақстан Республикасы азаматының паспорты, азаматтығы жоқ адам куәлігінің, шетел азаматының тұруға ықтиярхатының, Қазақстан Республикасының азаматтығын алғанға дейін оралман куәлігінің) көшірмелері;</w:t>
      </w:r>
      <w:r>
        <w:br/>
      </w:r>
      <w:r>
        <w:rPr>
          <w:rFonts w:ascii="Times New Roman"/>
          <w:b w:val="false"/>
          <w:i w:val="false"/>
          <w:color w:val="000000"/>
          <w:sz w:val="28"/>
        </w:rPr>
        <w:t>
</w:t>
      </w:r>
      <w:r>
        <w:rPr>
          <w:rFonts w:ascii="Times New Roman"/>
          <w:b w:val="false"/>
          <w:i w:val="false"/>
          <w:color w:val="000000"/>
          <w:sz w:val="28"/>
        </w:rPr>
        <w:t>
      3) тұрғылықты тұратын жерi бойынша тiркелгенiн растайтын құжатты (мекенжай анықтамасын не селолық және/немесе ауылдық әкiмдердiң анықтамасын);</w:t>
      </w:r>
      <w:r>
        <w:br/>
      </w:r>
      <w:r>
        <w:rPr>
          <w:rFonts w:ascii="Times New Roman"/>
          <w:b w:val="false"/>
          <w:i w:val="false"/>
          <w:color w:val="000000"/>
          <w:sz w:val="28"/>
        </w:rPr>
        <w:t>
</w:t>
      </w:r>
      <w:r>
        <w:rPr>
          <w:rFonts w:ascii="Times New Roman"/>
          <w:b w:val="false"/>
          <w:i w:val="false"/>
          <w:color w:val="000000"/>
          <w:sz w:val="28"/>
        </w:rPr>
        <w:t>
      4) зейнетақы және жәрдемақы беру жөніндегі уәкілетті ұйым бөлімшесінің банк шотының не түзеу мекемелерінің арнайы шот нөмірі туралы мәліметтер.</w:t>
      </w:r>
      <w:r>
        <w:br/>
      </w:r>
      <w:r>
        <w:rPr>
          <w:rFonts w:ascii="Times New Roman"/>
          <w:b w:val="false"/>
          <w:i w:val="false"/>
          <w:color w:val="000000"/>
          <w:sz w:val="28"/>
        </w:rPr>
        <w:t>
      Уәкілетті ұйым бөлімшесіне өтініш бергенде салыстырып тексеру үшін құжаттардың түпнұсқалары мен көшірмелері ұсынылады, содан кейін құжаттардың түпнұсқалары мемлекеттік қызмет алушыға қайтарылады не нотариалды расталған көшірмелерде ұсынылады.</w:t>
      </w:r>
      <w:r>
        <w:br/>
      </w:r>
      <w:r>
        <w:rPr>
          <w:rFonts w:ascii="Times New Roman"/>
          <w:b w:val="false"/>
          <w:i w:val="false"/>
          <w:color w:val="000000"/>
          <w:sz w:val="28"/>
        </w:rPr>
        <w:t>
      Мемлекеттік қызмет алу үшін алушы орталық арқылы өтініш бергенде осы тармақтың 2) – 4) тармақшаларында көрсетілген құжаттардың көшірмелері «Нотариат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куәландырылады.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w:t>
      </w:r>
      <w:r>
        <w:br/>
      </w:r>
      <w:r>
        <w:rPr>
          <w:rFonts w:ascii="Times New Roman"/>
          <w:b w:val="false"/>
          <w:i w:val="false"/>
          <w:color w:val="000000"/>
          <w:sz w:val="28"/>
        </w:rPr>
        <w:t>
</w:t>
      </w:r>
      <w:r>
        <w:rPr>
          <w:rFonts w:ascii="Times New Roman"/>
          <w:b w:val="false"/>
          <w:i w:val="false"/>
          <w:color w:val="000000"/>
          <w:sz w:val="28"/>
        </w:rPr>
        <w:t>
      1) уәкілетті ұйым бөлімшесінде өтініш нысанын мемлекеттік қызмет үшін өтініш берген мемлекеттік қызмет алушының тұрғылықты жері бойынша уәкілетті ұйымның бөлімшесінде уәкілетті ұйымның маманы береді.</w:t>
      </w:r>
      <w:r>
        <w:br/>
      </w:r>
      <w:r>
        <w:rPr>
          <w:rFonts w:ascii="Times New Roman"/>
          <w:b w:val="false"/>
          <w:i w:val="false"/>
          <w:color w:val="000000"/>
          <w:sz w:val="28"/>
        </w:rPr>
        <w:t>
</w:t>
      </w:r>
      <w:r>
        <w:rPr>
          <w:rFonts w:ascii="Times New Roman"/>
          <w:b w:val="false"/>
          <w:i w:val="false"/>
          <w:color w:val="000000"/>
          <w:sz w:val="28"/>
        </w:rPr>
        <w:t>
      2) орталықтарда бекітілген нысандағы </w:t>
      </w:r>
      <w:r>
        <w:rPr>
          <w:rFonts w:ascii="Times New Roman"/>
          <w:b w:val="false"/>
          <w:i w:val="false"/>
          <w:color w:val="000000"/>
          <w:sz w:val="28"/>
        </w:rPr>
        <w:t>өтініш</w:t>
      </w:r>
      <w:r>
        <w:rPr>
          <w:rFonts w:ascii="Times New Roman"/>
          <w:b w:val="false"/>
          <w:i w:val="false"/>
          <w:color w:val="000000"/>
          <w:sz w:val="28"/>
        </w:rPr>
        <w:t xml:space="preserve"> бланкілері күту залындағы арнайы тағанда, сондай-ақ орталықтың www.con.gov.kz.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3) портал арқылы мемлекеттік базалық зейнетақы төлемін тағайындау туралы ақпарат алу туралы электронды сұрау нысанын толтыру қажет.</w:t>
      </w:r>
      <w:r>
        <w:br/>
      </w:r>
      <w:r>
        <w:rPr>
          <w:rFonts w:ascii="Times New Roman"/>
          <w:b w:val="false"/>
          <w:i w:val="false"/>
          <w:color w:val="000000"/>
          <w:sz w:val="28"/>
        </w:rPr>
        <w:t>
</w:t>
      </w:r>
      <w:r>
        <w:rPr>
          <w:rFonts w:ascii="Times New Roman"/>
          <w:b w:val="false"/>
          <w:i w:val="false"/>
          <w:color w:val="000000"/>
          <w:sz w:val="28"/>
        </w:rPr>
        <w:t>
      13. Құжаттарды қабылдау тікелей:</w:t>
      </w:r>
      <w:r>
        <w:br/>
      </w:r>
      <w:r>
        <w:rPr>
          <w:rFonts w:ascii="Times New Roman"/>
          <w:b w:val="false"/>
          <w:i w:val="false"/>
          <w:color w:val="000000"/>
          <w:sz w:val="28"/>
        </w:rPr>
        <w:t>
</w:t>
      </w:r>
      <w:r>
        <w:rPr>
          <w:rFonts w:ascii="Times New Roman"/>
          <w:b w:val="false"/>
          <w:i w:val="false"/>
          <w:color w:val="000000"/>
          <w:sz w:val="28"/>
        </w:rPr>
        <w:t>
      1) мемлекеттік қызмет алушының тұрғылықты жері бойынша уәкілетті ұйым бөлімшесінің ғимаратында жүзеге асырылады.</w:t>
      </w:r>
      <w:r>
        <w:br/>
      </w:r>
      <w:r>
        <w:rPr>
          <w:rFonts w:ascii="Times New Roman"/>
          <w:b w:val="false"/>
          <w:i w:val="false"/>
          <w:color w:val="000000"/>
          <w:sz w:val="28"/>
        </w:rPr>
        <w:t>
      Мемлекеттік қызметті алу үшін қажетті құжаттарды қабылдауды жүзеге асыратын жауапты адамның деректері www.gcvp.kz интернет-ресурсында, сондай-ақ уәкілетті ұйым бөлімшелері үй-жайларының көрнекті жерінде мемлекеттік және орыс тілдерінде орналастырылады.</w:t>
      </w:r>
      <w:r>
        <w:br/>
      </w:r>
      <w:r>
        <w:rPr>
          <w:rFonts w:ascii="Times New Roman"/>
          <w:b w:val="false"/>
          <w:i w:val="false"/>
          <w:color w:val="000000"/>
          <w:sz w:val="28"/>
        </w:rPr>
        <w:t>
</w:t>
      </w:r>
      <w:r>
        <w:rPr>
          <w:rFonts w:ascii="Times New Roman"/>
          <w:b w:val="false"/>
          <w:i w:val="false"/>
          <w:color w:val="000000"/>
          <w:sz w:val="28"/>
        </w:rPr>
        <w:t>
      2) орталықта «кедергісіз» қызмет көрсету арқылы операциялық залда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 алушыға мемлекеттік қызмет алу үшін барлық қажетті құжаттарды тапсырған кезде:</w:t>
      </w:r>
      <w:r>
        <w:br/>
      </w:r>
      <w:r>
        <w:rPr>
          <w:rFonts w:ascii="Times New Roman"/>
          <w:b w:val="false"/>
          <w:i w:val="false"/>
          <w:color w:val="000000"/>
          <w:sz w:val="28"/>
        </w:rPr>
        <w:t>
</w:t>
      </w:r>
      <w:r>
        <w:rPr>
          <w:rFonts w:ascii="Times New Roman"/>
          <w:b w:val="false"/>
          <w:i w:val="false"/>
          <w:color w:val="000000"/>
          <w:sz w:val="28"/>
        </w:rPr>
        <w:t>
      1) уәкілетті ұйымның бөлімшесіне және орталыққа жүгінген кезде мемлекеттік қызмет алушыға мемлекеттік қызметті алатын күні көрсетілген құжаттардың қабылданғаны туралы белгісі бар өтініштің үзбелі талоны беріледі;</w:t>
      </w:r>
      <w:r>
        <w:br/>
      </w:r>
      <w:r>
        <w:rPr>
          <w:rFonts w:ascii="Times New Roman"/>
          <w:b w:val="false"/>
          <w:i w:val="false"/>
          <w:color w:val="000000"/>
          <w:sz w:val="28"/>
        </w:rPr>
        <w:t>
</w:t>
      </w:r>
      <w:r>
        <w:rPr>
          <w:rFonts w:ascii="Times New Roman"/>
          <w:b w:val="false"/>
          <w:i w:val="false"/>
          <w:color w:val="000000"/>
          <w:sz w:val="28"/>
        </w:rPr>
        <w:t>
      2) орталыққа өтініш бергенде:</w:t>
      </w:r>
      <w:r>
        <w:br/>
      </w:r>
      <w:r>
        <w:rPr>
          <w:rFonts w:ascii="Times New Roman"/>
          <w:b w:val="false"/>
          <w:i w:val="false"/>
          <w:color w:val="000000"/>
          <w:sz w:val="28"/>
        </w:rPr>
        <w:t>
      сұраудың нөмірі мен қабылдаған күні;</w:t>
      </w:r>
      <w:r>
        <w:br/>
      </w:r>
      <w:r>
        <w:rPr>
          <w:rFonts w:ascii="Times New Roman"/>
          <w:b w:val="false"/>
          <w:i w:val="false"/>
          <w:color w:val="000000"/>
          <w:sz w:val="28"/>
        </w:rPr>
        <w:t>
      сұратылған мемлекеттік қызмет түрі;</w:t>
      </w:r>
      <w:r>
        <w:br/>
      </w:r>
      <w:r>
        <w:rPr>
          <w:rFonts w:ascii="Times New Roman"/>
          <w:b w:val="false"/>
          <w:i w:val="false"/>
          <w:color w:val="000000"/>
          <w:sz w:val="28"/>
        </w:rPr>
        <w:t>
      қоса беріліп отырған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орталық құжаттарды ресімдеуге арналған өтінішті қабылдаған қызметкерінің тегі, аты, әкесінің аты;</w:t>
      </w:r>
      <w:r>
        <w:br/>
      </w:r>
      <w:r>
        <w:rPr>
          <w:rFonts w:ascii="Times New Roman"/>
          <w:b w:val="false"/>
          <w:i w:val="false"/>
          <w:color w:val="000000"/>
          <w:sz w:val="28"/>
        </w:rPr>
        <w:t>
      мемлекеттік қызмет алушының тегі, аты, әкесінің аты, уәкілетті өкілдің тегі, аты, әкесінің аты, және олардың байланыс телефондары көрсетілген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3) портал арқылы өтініш берген кезде мемлекеттік қызмет алушыға порталдағы жеке кабинетіне мемлекеттік қызмет алушының мемлекеттік қызмет нәтижесін алатын күні мен уақыты көрсетілген мемлекеттік базалық зейнетақы төлемін тағайындау туралы ақпарат алу үшін сұрауды қабылдағаны туралы хабарлама-есеп жолданады.</w:t>
      </w:r>
      <w:r>
        <w:br/>
      </w:r>
      <w:r>
        <w:rPr>
          <w:rFonts w:ascii="Times New Roman"/>
          <w:b w:val="false"/>
          <w:i w:val="false"/>
          <w:color w:val="000000"/>
          <w:sz w:val="28"/>
        </w:rPr>
        <w:t>
</w:t>
      </w:r>
      <w:r>
        <w:rPr>
          <w:rFonts w:ascii="Times New Roman"/>
          <w:b w:val="false"/>
          <w:i w:val="false"/>
          <w:color w:val="000000"/>
          <w:sz w:val="28"/>
        </w:rPr>
        <w:t>
      15. Мемлекеттік базалық зейнетақы төлемін тағайындау туралы хабарлама беру тұрғылықты жері бойынша уәкілетті ұйымның бөлімшесінде немесе орталықта алушы жеке өзі келген кезде жүзеге асырылады.</w:t>
      </w:r>
      <w:r>
        <w:br/>
      </w:r>
      <w:r>
        <w:rPr>
          <w:rFonts w:ascii="Times New Roman"/>
          <w:b w:val="false"/>
          <w:i w:val="false"/>
          <w:color w:val="000000"/>
          <w:sz w:val="28"/>
        </w:rPr>
        <w:t>
      Мемлекеттік қызмет алушы қызметтің нәтижесін алу үшін белгіленген мерзімде келмеген жағдайларда, орталық оларды бір ай мерзімде сақтауды қамтамасыз етеді, одан кейін оларды уәкілетті органға тапсырады.</w:t>
      </w:r>
      <w:r>
        <w:br/>
      </w:r>
      <w:r>
        <w:rPr>
          <w:rFonts w:ascii="Times New Roman"/>
          <w:b w:val="false"/>
          <w:i w:val="false"/>
          <w:color w:val="000000"/>
          <w:sz w:val="28"/>
        </w:rPr>
        <w:t>
      Алушы портал арқылы өтініш берген кезде мемлекеттік базалық зейнетақы төлемін тағайындау туралы ақпарат мемлекеттік қызмет алушының жеке кабинетіне жіберіледі.</w:t>
      </w:r>
      <w:r>
        <w:br/>
      </w:r>
      <w:r>
        <w:rPr>
          <w:rFonts w:ascii="Times New Roman"/>
          <w:b w:val="false"/>
          <w:i w:val="false"/>
          <w:color w:val="000000"/>
          <w:sz w:val="28"/>
        </w:rPr>
        <w:t>
</w:t>
      </w:r>
      <w:r>
        <w:rPr>
          <w:rFonts w:ascii="Times New Roman"/>
          <w:b w:val="false"/>
          <w:i w:val="false"/>
          <w:color w:val="000000"/>
          <w:sz w:val="28"/>
        </w:rPr>
        <w:t>
      16. Егер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барлық құжаттар ұсынылмаған жағдайда мемлекеттік қызмет көрсетуден бас тартады.</w:t>
      </w:r>
      <w:r>
        <w:br/>
      </w:r>
      <w:r>
        <w:rPr>
          <w:rFonts w:ascii="Times New Roman"/>
          <w:b w:val="false"/>
          <w:i w:val="false"/>
          <w:color w:val="000000"/>
          <w:sz w:val="28"/>
        </w:rPr>
        <w:t>
      Құжаттарды қабылдаудан бас тарту кезінде орталықтың қызметкері мемлекеттік қызмет алушыға жетіспейтін құжаттар көрсетілген қолхат береді.</w:t>
      </w:r>
      <w:r>
        <w:br/>
      </w:r>
      <w:r>
        <w:rPr>
          <w:rFonts w:ascii="Times New Roman"/>
          <w:b w:val="false"/>
          <w:i w:val="false"/>
          <w:color w:val="000000"/>
          <w:sz w:val="28"/>
        </w:rPr>
        <w:t>
      Мемлекеттік қызмет алушы көрсетілген кемшіліктерді жойған жағдайда өтініш жалпы негіздемелерде қаралады.</w:t>
      </w:r>
    </w:p>
    <w:bookmarkEnd w:id="21"/>
    <w:bookmarkStart w:name="z379" w:id="22"/>
    <w:p>
      <w:pPr>
        <w:spacing w:after="0"/>
        <w:ind w:left="0"/>
        <w:jc w:val="left"/>
      </w:pPr>
      <w:r>
        <w:rPr>
          <w:rFonts w:ascii="Times New Roman"/>
          <w:b/>
          <w:i w:val="false"/>
          <w:color w:val="000000"/>
        </w:rPr>
        <w:t xml:space="preserve"> 
3. Жұмыс қағидаттары</w:t>
      </w:r>
    </w:p>
    <w:bookmarkEnd w:id="22"/>
    <w:bookmarkStart w:name="z380" w:id="23"/>
    <w:p>
      <w:pPr>
        <w:spacing w:after="0"/>
        <w:ind w:left="0"/>
        <w:jc w:val="both"/>
      </w:pPr>
      <w:r>
        <w:rPr>
          <w:rFonts w:ascii="Times New Roman"/>
          <w:b w:val="false"/>
          <w:i w:val="false"/>
          <w:color w:val="000000"/>
          <w:sz w:val="28"/>
        </w:rPr>
        <w:t>
      17. Уәкілетті ұйым бөлімшесінің қызметі адамның конституциялық құқықтарының, қызметтiк борышын атқару кезінде заңдылықтың сақталу қағидаттарына негiзделедi және сыпайылық, толық ақпарат беру, оның сақталуын, қорғалуын және құпиялылығын қамтамасыз ету қағидаттарында жүзеге асырылады.</w:t>
      </w:r>
    </w:p>
    <w:bookmarkEnd w:id="23"/>
    <w:bookmarkStart w:name="z381" w:id="24"/>
    <w:p>
      <w:pPr>
        <w:spacing w:after="0"/>
        <w:ind w:left="0"/>
        <w:jc w:val="left"/>
      </w:pPr>
      <w:r>
        <w:rPr>
          <w:rFonts w:ascii="Times New Roman"/>
          <w:b/>
          <w:i w:val="false"/>
          <w:color w:val="000000"/>
        </w:rPr>
        <w:t xml:space="preserve"> 
4. Жұмыс нәтижелері</w:t>
      </w:r>
    </w:p>
    <w:bookmarkEnd w:id="24"/>
    <w:bookmarkStart w:name="z382" w:id="25"/>
    <w:p>
      <w:pPr>
        <w:spacing w:after="0"/>
        <w:ind w:left="0"/>
        <w:jc w:val="both"/>
      </w:pPr>
      <w:r>
        <w:rPr>
          <w:rFonts w:ascii="Times New Roman"/>
          <w:b w:val="false"/>
          <w:i w:val="false"/>
          <w:color w:val="000000"/>
          <w:sz w:val="28"/>
        </w:rPr>
        <w:t>
      18. Мемлекеттік қызмет алушыға мемлекеттік қызмет көрсету жөніндегі жұмыс нәтижелері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мен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Уәкілетті ұйым бөлімшесінің жұмысы бағаланатын мемлекеттік қызметтің сапасы мен тиімділігі көрсеткіштерінің нысаналы мәндері Қазақстан Республикасы Еңбек және халықты әлеуметтік қорғау министрінің бұйрығымен жыл сайын бекітіледі.</w:t>
      </w:r>
    </w:p>
    <w:bookmarkEnd w:id="25"/>
    <w:bookmarkStart w:name="z384" w:id="26"/>
    <w:p>
      <w:pPr>
        <w:spacing w:after="0"/>
        <w:ind w:left="0"/>
        <w:jc w:val="left"/>
      </w:pPr>
      <w:r>
        <w:rPr>
          <w:rFonts w:ascii="Times New Roman"/>
          <w:b/>
          <w:i w:val="false"/>
          <w:color w:val="000000"/>
        </w:rPr>
        <w:t xml:space="preserve"> 
5. Шағымдану тәртібі</w:t>
      </w:r>
    </w:p>
    <w:bookmarkEnd w:id="26"/>
    <w:bookmarkStart w:name="z385" w:id="27"/>
    <w:p>
      <w:pPr>
        <w:spacing w:after="0"/>
        <w:ind w:left="0"/>
        <w:jc w:val="both"/>
      </w:pPr>
      <w:r>
        <w:rPr>
          <w:rFonts w:ascii="Times New Roman"/>
          <w:b w:val="false"/>
          <w:i w:val="false"/>
          <w:color w:val="000000"/>
          <w:sz w:val="28"/>
        </w:rPr>
        <w:t>
      20. Осы стандартқа </w:t>
      </w:r>
      <w:r>
        <w:rPr>
          <w:rFonts w:ascii="Times New Roman"/>
          <w:b w:val="false"/>
          <w:i w:val="false"/>
          <w:color w:val="000000"/>
          <w:sz w:val="28"/>
        </w:rPr>
        <w:t>1-қосымшада</w:t>
      </w:r>
      <w:r>
        <w:rPr>
          <w:rFonts w:ascii="Times New Roman"/>
          <w:b w:val="false"/>
          <w:i w:val="false"/>
          <w:color w:val="000000"/>
          <w:sz w:val="28"/>
        </w:rPr>
        <w:t xml:space="preserve"> уәкілетті ұйым бөлімшесінің қызметкерлерінің әрекетіне (әрекетсіздігіне) шағымдану тәртібін түсіндіретін және шағым дайындауға жәрдемдесетін лауазымды адамның байланыс деректері көрсетілген.</w:t>
      </w:r>
      <w:r>
        <w:br/>
      </w:r>
      <w:r>
        <w:rPr>
          <w:rFonts w:ascii="Times New Roman"/>
          <w:b w:val="false"/>
          <w:i w:val="false"/>
          <w:color w:val="000000"/>
          <w:sz w:val="28"/>
        </w:rPr>
        <w:t>
      Орталық қызметкерінің әрекетіне (әрекетсіздігіне) шағымдану тәртібі туралы ақпаратты call-орталықтың (1414) телефоны және осы стандартқа 2-қосымшада көрсетілген мекенжайлар мен телефондар бойынша алуға болады.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жағдайларда шағымдар мемлекеттік қызмет алушының таңдауы бойынша:</w:t>
      </w:r>
      <w:r>
        <w:br/>
      </w:r>
      <w:r>
        <w:rPr>
          <w:rFonts w:ascii="Times New Roman"/>
          <w:b w:val="false"/>
          <w:i w:val="false"/>
          <w:color w:val="000000"/>
          <w:sz w:val="28"/>
        </w:rPr>
        <w:t>
</w:t>
      </w:r>
      <w:r>
        <w:rPr>
          <w:rFonts w:ascii="Times New Roman"/>
          <w:b w:val="false"/>
          <w:i w:val="false"/>
          <w:color w:val="000000"/>
          <w:sz w:val="28"/>
        </w:rPr>
        <w:t>
      1) тікелей уәкілетті ұйым бөлімшесінің басшысына. Уәкілетті ұйым бөлімше басшысының азаматтарды қабылдау кестесі осы стандартқа 1-қосымшада келтірілген, сондай-ақ www.gcvp.kz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2) Қазақстан Республикасы Еңбек және халықты әлеуметтік қорғау министрлігінің 8 (7172) 74-37-23, 74-33-65, 74-28-41 нөмірлері бойынша «сенім телефонына»;</w:t>
      </w:r>
      <w:r>
        <w:br/>
      </w:r>
      <w:r>
        <w:rPr>
          <w:rFonts w:ascii="Times New Roman"/>
          <w:b w:val="false"/>
          <w:i w:val="false"/>
          <w:color w:val="000000"/>
          <w:sz w:val="28"/>
        </w:rPr>
        <w:t>
</w:t>
      </w:r>
      <w:r>
        <w:rPr>
          <w:rFonts w:ascii="Times New Roman"/>
          <w:b w:val="false"/>
          <w:i w:val="false"/>
          <w:color w:val="000000"/>
          <w:sz w:val="28"/>
        </w:rPr>
        <w:t>
      3) Қазақстан Республикасы Еңбек және халықты әлеуметтік қорғау министрлігінің www.enbek.gov.kz мекенжайы бойынша интернет-ресурсында «сұрақ-жауап» бөлімінде;</w:t>
      </w:r>
      <w:r>
        <w:br/>
      </w:r>
      <w:r>
        <w:rPr>
          <w:rFonts w:ascii="Times New Roman"/>
          <w:b w:val="false"/>
          <w:i w:val="false"/>
          <w:color w:val="000000"/>
          <w:sz w:val="28"/>
        </w:rPr>
        <w:t>
</w:t>
      </w:r>
      <w:r>
        <w:rPr>
          <w:rFonts w:ascii="Times New Roman"/>
          <w:b w:val="false"/>
          <w:i w:val="false"/>
          <w:color w:val="000000"/>
          <w:sz w:val="28"/>
        </w:rPr>
        <w:t>
      4) Еңбек және халықты әлеуметтік қорғау министрінің блогына (Қазақстан Республикасы Еңбек және халықты әлеуметтік қорғау министрлігінің www.enbek.gov.kz мекенжайы бойынша интернет-ресурсының «Қазақстан Республикасы Еңбек және халықты әлеуметтік қорғау министрінің блогы» парағы);</w:t>
      </w:r>
      <w:r>
        <w:br/>
      </w:r>
      <w:r>
        <w:rPr>
          <w:rFonts w:ascii="Times New Roman"/>
          <w:b w:val="false"/>
          <w:i w:val="false"/>
          <w:color w:val="000000"/>
          <w:sz w:val="28"/>
        </w:rPr>
        <w:t>
</w:t>
      </w:r>
      <w:r>
        <w:rPr>
          <w:rFonts w:ascii="Times New Roman"/>
          <w:b w:val="false"/>
          <w:i w:val="false"/>
          <w:color w:val="000000"/>
          <w:sz w:val="28"/>
        </w:rPr>
        <w:t>
      5) 010000, Астана қаласы, Орынбор көшесі, № 8 үй, 6-кіреберіс мекенжайы бойынша Қазақстан Республикасы Еңбек және халықты әлеуметтік қорғау министрлігінде орналасқан шағымдар мен ұсыныстарға арналған жәшік арқылы;</w:t>
      </w:r>
      <w:r>
        <w:br/>
      </w:r>
      <w:r>
        <w:rPr>
          <w:rFonts w:ascii="Times New Roman"/>
          <w:b w:val="false"/>
          <w:i w:val="false"/>
          <w:color w:val="000000"/>
          <w:sz w:val="28"/>
        </w:rPr>
        <w:t>
</w:t>
      </w:r>
      <w:r>
        <w:rPr>
          <w:rFonts w:ascii="Times New Roman"/>
          <w:b w:val="false"/>
          <w:i w:val="false"/>
          <w:color w:val="000000"/>
          <w:sz w:val="28"/>
        </w:rPr>
        <w:t>
      6) жазбаша шағыммен 010000, Астана қаласы, Орынбор көшесі, № 8-үй, 6-кіреберіс мекенжайы бойынша Қазақстан Республикасы Еңбек және халықты әлеуметтік қорғау министрлігінің кеңсесіне жүгіну арқылы жолданады.</w:t>
      </w:r>
      <w:r>
        <w:br/>
      </w:r>
      <w:r>
        <w:rPr>
          <w:rFonts w:ascii="Times New Roman"/>
          <w:b w:val="false"/>
          <w:i w:val="false"/>
          <w:color w:val="000000"/>
          <w:sz w:val="28"/>
        </w:rPr>
        <w:t>
</w:t>
      </w:r>
      <w:r>
        <w:rPr>
          <w:rFonts w:ascii="Times New Roman"/>
          <w:b w:val="false"/>
          <w:i w:val="false"/>
          <w:color w:val="000000"/>
          <w:sz w:val="28"/>
        </w:rPr>
        <w:t>
      22. Қызмет дөрекі көрсетілген жағдайларда шағым мекенжайлары осы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көрсетілген уәкілетті ұйым бөлімшесінің не орталық басшысының атына, сондай-ақ мекенжайы мен телефоны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 «Халыққа қызмет көрсету орталығы» Республикалық мемлекеттік кәсіпорын басшысының атына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жағдайларда мемлекеттік қызмет алушы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Жеке тұлғаның шағымында оның тегі, аты, әкесінің аты, пошталық мекенжайы көрсетіледі. Шағымға мемлекеттік қызмет алушы қол қоюға тиіс. Шағым бергенде әрекетіне шағым жасалатын органның атауы немесе лауазымды тұлғаның өтініш беру себебі және талаптары көрсетіледі.</w:t>
      </w:r>
      <w:r>
        <w:br/>
      </w:r>
      <w:r>
        <w:rPr>
          <w:rFonts w:ascii="Times New Roman"/>
          <w:b w:val="false"/>
          <w:i w:val="false"/>
          <w:color w:val="000000"/>
          <w:sz w:val="28"/>
        </w:rPr>
        <w:t>
</w:t>
      </w:r>
      <w:r>
        <w:rPr>
          <w:rFonts w:ascii="Times New Roman"/>
          <w:b w:val="false"/>
          <w:i w:val="false"/>
          <w:color w:val="000000"/>
          <w:sz w:val="28"/>
        </w:rPr>
        <w:t>
      25. Уәкілетті ұйым бөлімшесінің жазбаша шағым жазған мемлекеттік қызмет алушыға жауап алу күні және шағымды қарау барысы туралы білуге болатын лауазымды тұлғаның байланыс деректері көрсетілген талон беріледі.</w:t>
      </w:r>
      <w:r>
        <w:br/>
      </w:r>
      <w:r>
        <w:rPr>
          <w:rFonts w:ascii="Times New Roman"/>
          <w:b w:val="false"/>
          <w:i w:val="false"/>
          <w:color w:val="000000"/>
          <w:sz w:val="28"/>
        </w:rPr>
        <w:t>
      Шағымның қаралу нәтижесі жөнінде мемлекеттік қызмет алушыға пошта арқылы жазбаша түрде хабарланады.</w:t>
      </w:r>
      <w:r>
        <w:br/>
      </w:r>
      <w:r>
        <w:rPr>
          <w:rFonts w:ascii="Times New Roman"/>
          <w:b w:val="false"/>
          <w:i w:val="false"/>
          <w:color w:val="000000"/>
          <w:sz w:val="28"/>
        </w:rPr>
        <w:t>
      Орталық: пошта және қолма-қол қабылданған шағымды растау оны орталық кеңсесінде немесе «Халыққа қызмет көрсету орталығы» республикалық мемлекеттік кәсіпорында тіркеу болып табылады (мөр, кіріс нөмірі және тіркеу мерзімі шағымның екінші данасында немесе шағымға ілеспе хатта қойылады).</w:t>
      </w:r>
      <w:r>
        <w:br/>
      </w:r>
      <w:r>
        <w:rPr>
          <w:rFonts w:ascii="Times New Roman"/>
          <w:b w:val="false"/>
          <w:i w:val="false"/>
          <w:color w:val="000000"/>
          <w:sz w:val="28"/>
        </w:rPr>
        <w:t>
      Мемлекеттік қызмет алушыға шағымды қабылдаған адам, оның шағымының қабылданғанын растайтын нөмірі, күні, шағымды қабылдаған адамның тегі, байланыс деректері көрсетілген талон береді.</w:t>
      </w:r>
      <w:r>
        <w:br/>
      </w:r>
      <w:r>
        <w:rPr>
          <w:rFonts w:ascii="Times New Roman"/>
          <w:b w:val="false"/>
          <w:i w:val="false"/>
          <w:color w:val="000000"/>
          <w:sz w:val="28"/>
        </w:rPr>
        <w:t>
      Шағымның қаралу нәтижесі жөнінде мемлекеттік қызмет алушыға пошта арқылы жазбаша түрде хабарланады.</w:t>
      </w:r>
      <w:r>
        <w:br/>
      </w:r>
      <w:r>
        <w:rPr>
          <w:rFonts w:ascii="Times New Roman"/>
          <w:b w:val="false"/>
          <w:i w:val="false"/>
          <w:color w:val="000000"/>
          <w:sz w:val="28"/>
        </w:rPr>
        <w:t>
</w:t>
      </w:r>
      <w:r>
        <w:rPr>
          <w:rFonts w:ascii="Times New Roman"/>
          <w:b w:val="false"/>
          <w:i w:val="false"/>
          <w:color w:val="000000"/>
          <w:sz w:val="28"/>
        </w:rPr>
        <w:t>
      26. Уәкілетті органның және оның бөлімшелерінің қызметі туралы ақпарат www.enbek.gov.kz., www.gcvp.kz интернет-ресурстарында орналастырылады, телефоны 8 (7172) 75 37 10.</w:t>
      </w:r>
      <w:r>
        <w:br/>
      </w:r>
      <w:r>
        <w:rPr>
          <w:rFonts w:ascii="Times New Roman"/>
          <w:b w:val="false"/>
          <w:i w:val="false"/>
          <w:color w:val="000000"/>
          <w:sz w:val="28"/>
        </w:rPr>
        <w:t>
      Қазақстан Республикасы Еңбек және халықты әлеуметтік қорғау министрлігінің мекенжайы: 010000, Астана қаласы, Орынбор көшесі, № 8-үй, «Министрліктер үйі» Әкімшілік ғимараты, 6-кіреберіс және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орталық РМК мекенжайы: 010000, Астана қаласы, Республика даңғылы, 43А, телефоны: 8 (7172) 94 99 95, интернет-ресурсы: http://www.con.gov.kz.</w:t>
      </w:r>
    </w:p>
    <w:bookmarkEnd w:id="27"/>
    <w:bookmarkStart w:name="z457" w:id="28"/>
    <w:p>
      <w:pPr>
        <w:spacing w:after="0"/>
        <w:ind w:left="0"/>
        <w:jc w:val="both"/>
      </w:pPr>
      <w:r>
        <w:rPr>
          <w:rFonts w:ascii="Times New Roman"/>
          <w:b w:val="false"/>
          <w:i w:val="false"/>
          <w:color w:val="000000"/>
          <w:sz w:val="28"/>
        </w:rPr>
        <w:t>
«Мемлекеттік базалық зейнетақы</w:t>
      </w:r>
      <w:r>
        <w:br/>
      </w:r>
      <w:r>
        <w:rPr>
          <w:rFonts w:ascii="Times New Roman"/>
          <w:b w:val="false"/>
          <w:i w:val="false"/>
          <w:color w:val="000000"/>
          <w:sz w:val="28"/>
        </w:rPr>
        <w:t xml:space="preserve">
төлемін тағайындау»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1-қосымша            </w:t>
      </w:r>
    </w:p>
    <w:bookmarkEnd w:id="28"/>
    <w:bookmarkStart w:name="z155" w:id="29"/>
    <w:p>
      <w:pPr>
        <w:spacing w:after="0"/>
        <w:ind w:left="0"/>
        <w:jc w:val="left"/>
      </w:pPr>
      <w:r>
        <w:rPr>
          <w:rFonts w:ascii="Times New Roman"/>
          <w:b/>
          <w:i w:val="false"/>
          <w:color w:val="000000"/>
        </w:rPr>
        <w:t xml:space="preserve"> 
 Уәкілетті ұйымның құрылымдық бөлімшелері мен Қазақстан Республикасы Еңбек және халықты әлеуметтік қорғау министрлігі Бақылау және әлеуметтік қорғау комитетінің аумақтық органдарының тізбесі</w:t>
      </w:r>
    </w:p>
    <w:bookmarkEnd w:id="29"/>
    <w:bookmarkStart w:name="z398" w:id="30"/>
    <w:p>
      <w:pPr>
        <w:spacing w:after="0"/>
        <w:ind w:left="0"/>
        <w:jc w:val="left"/>
      </w:pPr>
      <w:r>
        <w:rPr>
          <w:rFonts w:ascii="Times New Roman"/>
          <w:b/>
          <w:i w:val="false"/>
          <w:color w:val="000000"/>
        </w:rPr>
        <w:t xml:space="preserve"> 
Ақмола облысы уәкілетті ұйымның құрылымдық бөлімшелері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2430"/>
        <w:gridCol w:w="4580"/>
        <w:gridCol w:w="1656"/>
        <w:gridCol w:w="3300"/>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орналасқан заңды мекенжайы (қала, аудан, көше, үйдің (пәтердің) №),электронды поштаның мекенжайы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облыстық филиалы</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М. Горький көшесі, 73 akmola@gcvp.kz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 5-26-49</w:t>
            </w:r>
          </w:p>
        </w:tc>
        <w:tc>
          <w:tcPr>
            <w:tcW w:w="3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Нұрмағамбетов көшесі, 116 akmola4@gcvp.kz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 2-16-54</w:t>
            </w:r>
          </w:p>
        </w:tc>
        <w:tc>
          <w:tcPr>
            <w:tcW w:w="0" w:type="auto"/>
            <w:vMerge/>
            <w:tcBorders>
              <w:top w:val="nil"/>
              <w:left w:val="single" w:color="cfcfcf" w:sz="5"/>
              <w:bottom w:val="single" w:color="cfcfcf" w:sz="5"/>
              <w:right w:val="single" w:color="cfcfcf" w:sz="5"/>
            </w:tcBorders>
          </w:tcPr>
          <w:p/>
        </w:tc>
      </w:tr>
      <w:tr>
        <w:trPr>
          <w:trHeight w:val="9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ауылы, Әл-Фараби көшесі, 49 akmola7@gcvp.kz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 2-22-66</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Сейфуллин көшесі, 2 а akmola1@gcvp.kz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 4-12-40</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ауылы, Тәшенов көшесі, 31/12 akmola17@gcvp.kz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 2-12-36</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Бөгенбай көшесі, 21 akmola16@gcvp.kz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 2-16-34</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 Толкунова көшесі, 72 akmola15@gcvp.kz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 4-42-58</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Жеңіс көшесі, 1/1 akmola5@gcvp.kz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 2-13-00</w:t>
            </w:r>
          </w:p>
        </w:tc>
        <w:tc>
          <w:tcPr>
            <w:tcW w:w="0" w:type="auto"/>
            <w:vMerge/>
            <w:tcBorders>
              <w:top w:val="nil"/>
              <w:left w:val="single" w:color="cfcfcf" w:sz="5"/>
              <w:bottom w:val="single" w:color="cfcfcf" w:sz="5"/>
              <w:right w:val="single" w:color="cfcfcf" w:sz="5"/>
            </w:tcBorders>
          </w:tcPr>
          <w:p/>
        </w:tc>
      </w:tr>
      <w:tr>
        <w:trPr>
          <w:trHeight w:val="10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Уәлиханов көшесі, 41 akmola12@gcvp.kz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 2-15-42</w:t>
            </w:r>
          </w:p>
        </w:tc>
        <w:tc>
          <w:tcPr>
            <w:tcW w:w="3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Достық көшесі, 1 akmola8@gcvp.kz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 2-19-49</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Уәлиханов көшесі, 2 akmola14@gcvp.kz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 2-18-71</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Достық көшесі, 14 akmola3@gcvp.kz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 2-17-02</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 қаласы, Ғабдуллин көшесі, 102 akmola9@gcvp.kz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 9-15-53</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Бейбітшілік көшесі, 48 akmola11@gcvp.kz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 2-13-79</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Т. Әубәкіров көшесі, 4 akmola18@gcvp.kz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 2-14-75</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Балкашино ауылы, Ленин көшесі, 121 akmola10@gcvp.kz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 9-23-46</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3-шағын аудан, 1 akmola13@gcvp.kz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 6-14-74</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ауылы, Лермонтов көшесі, 16 а akmola2@gcvp.kz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p>
          <w:p>
            <w:pPr>
              <w:spacing w:after="20"/>
              <w:ind w:left="20"/>
              <w:jc w:val="both"/>
            </w:pPr>
            <w:r>
              <w:rPr>
                <w:rFonts w:ascii="Times New Roman"/>
                <w:b w:val="false"/>
                <w:i w:val="false"/>
                <w:color w:val="000000"/>
                <w:sz w:val="20"/>
              </w:rPr>
              <w:t>2-16-86</w:t>
            </w:r>
          </w:p>
        </w:tc>
        <w:tc>
          <w:tcPr>
            <w:tcW w:w="0" w:type="auto"/>
            <w:vMerge/>
            <w:tcBorders>
              <w:top w:val="nil"/>
              <w:left w:val="single" w:color="cfcfcf" w:sz="5"/>
              <w:bottom w:val="single" w:color="cfcfcf" w:sz="5"/>
              <w:right w:val="single" w:color="cfcfcf" w:sz="5"/>
            </w:tcBorders>
          </w:tcPr>
          <w:p/>
        </w:tc>
      </w:tr>
      <w:tr>
        <w:trPr>
          <w:trHeight w:val="13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 akmola6@gcvp.kz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 3-11-23</w:t>
            </w:r>
          </w:p>
        </w:tc>
        <w:tc>
          <w:tcPr>
            <w:tcW w:w="0" w:type="auto"/>
            <w:vMerge/>
            <w:tcBorders>
              <w:top w:val="nil"/>
              <w:left w:val="single" w:color="cfcfcf" w:sz="5"/>
              <w:bottom w:val="single" w:color="cfcfcf" w:sz="5"/>
              <w:right w:val="single" w:color="cfcfcf" w:sz="5"/>
            </w:tcBorders>
          </w:tcPr>
          <w:p/>
        </w:tc>
      </w:tr>
    </w:tbl>
    <w:bookmarkStart w:name="z399" w:id="31"/>
    <w:p>
      <w:pPr>
        <w:spacing w:after="0"/>
        <w:ind w:left="0"/>
        <w:jc w:val="left"/>
      </w:pPr>
      <w:r>
        <w:rPr>
          <w:rFonts w:ascii="Times New Roman"/>
          <w:b/>
          <w:i w:val="false"/>
          <w:color w:val="000000"/>
        </w:rPr>
        <w:t xml:space="preserve"> 
Ақтөбе облысы уәкілетті ұйымның құрылымдық бөлімшелері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2391"/>
        <w:gridCol w:w="4506"/>
        <w:gridCol w:w="1874"/>
        <w:gridCol w:w="3206"/>
      </w:tblGrid>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 электронды поштаның мекенжайы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облыстық филиалы</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Асау Барақ көшесі, 45 aktobe@gcvp.kz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8-71322 1-00-13</w:t>
            </w:r>
          </w:p>
        </w:tc>
        <w:tc>
          <w:tcPr>
            <w:tcW w:w="3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 аудандық бөлімшесі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Байтұрсынов көшесі, 15 aktobe02@gcvp.kz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8-713373-20-45</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Әйтеке би аудандық бөлімшесі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 Алтынсарин көшесі, 3 aktobe03@gcvp.kz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8-713392-12-60</w:t>
            </w:r>
          </w:p>
        </w:tc>
        <w:tc>
          <w:tcPr>
            <w:tcW w:w="0" w:type="auto"/>
            <w:vMerge/>
            <w:tcBorders>
              <w:top w:val="nil"/>
              <w:left w:val="single" w:color="cfcfcf" w:sz="5"/>
              <w:bottom w:val="single" w:color="cfcfcf" w:sz="5"/>
              <w:right w:val="single" w:color="cfcfcf" w:sz="5"/>
            </w:tcBorders>
          </w:tcPr>
          <w:p/>
        </w:tc>
      </w:tr>
      <w:tr>
        <w:trPr>
          <w:trHeight w:val="100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ауылы,Барақ батыр көшесі, 54 aktobe04@gcvp.kz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2-28-02</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 Алтынсарин көшесі, 10 aktobe05@gcvp.kz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2-15-65</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ауылы, Байғанин көшесі, 114-1 aktobe06@gcvp.kz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3-10-83</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Гагарин көшесі, 2 aktobe07@gcvp.kz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3-61-98</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Әбілқайыр хан көшесі, 71 aktobe08@gcvp.kz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2-23-94</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аудандық бөлімшесі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ауылы, Асау Барақ көшесі, 7 aktobe09@gcvp.kz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2-23-01</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Көкжар көшесі, 69 а aktobe10@gcvp.kz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2-17-06</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Қобда аудандық бөлімшесі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Астана көшесі, 31 aktobe11@gcvp.kz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2-12-36</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 </w:t>
            </w:r>
          </w:p>
          <w:p>
            <w:pPr>
              <w:spacing w:after="20"/>
              <w:ind w:left="20"/>
              <w:jc w:val="both"/>
            </w:pPr>
            <w:r>
              <w:rPr>
                <w:rFonts w:ascii="Times New Roman"/>
                <w:b w:val="false"/>
                <w:i w:val="false"/>
                <w:color w:val="000000"/>
                <w:sz w:val="20"/>
              </w:rPr>
              <w:t>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Шиловский көшесі, 6 aktobe12@gcvp.kz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2-11-53</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аудандық бөлімшесі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Әйтеке би көшесі, 109 aktobe13@gcvp.kz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2-11-19</w:t>
            </w:r>
          </w:p>
        </w:tc>
        <w:tc>
          <w:tcPr>
            <w:tcW w:w="0" w:type="auto"/>
            <w:vMerge/>
            <w:tcBorders>
              <w:top w:val="nil"/>
              <w:left w:val="single" w:color="cfcfcf" w:sz="5"/>
              <w:bottom w:val="single" w:color="cfcfcf" w:sz="5"/>
              <w:right w:val="single" w:color="cfcfcf" w:sz="5"/>
            </w:tcBorders>
          </w:tcPr>
          <w:p/>
        </w:tc>
      </w:tr>
    </w:tbl>
    <w:bookmarkStart w:name="z400" w:id="32"/>
    <w:p>
      <w:pPr>
        <w:spacing w:after="0"/>
        <w:ind w:left="0"/>
        <w:jc w:val="left"/>
      </w:pPr>
      <w:r>
        <w:rPr>
          <w:rFonts w:ascii="Times New Roman"/>
          <w:b/>
          <w:i w:val="false"/>
          <w:color w:val="000000"/>
        </w:rPr>
        <w:t xml:space="preserve"> 
Алматы облысы уәкілетті ұйымның құрылымдық бөлімшелері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426"/>
        <w:gridCol w:w="4570"/>
        <w:gridCol w:w="1683"/>
        <w:gridCol w:w="3288"/>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 электронды поштаның мекенжайы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филиалы</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көшесі, 93/95 almatyobl@gcvp.kz</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 7-71-38, 7-15-50</w:t>
            </w:r>
          </w:p>
        </w:tc>
        <w:tc>
          <w:tcPr>
            <w:tcW w:w="3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Капшағай қалалық бөлімшесі</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Достық көшесі, 3 almaty3@gcvp.kz</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4-36-08</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бөлімшесі</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Төлебаев көшесі, 58/64 almaty4@gcvp.kz</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 4-29-67</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бөлімшесі</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Тәуелсіздік көшесі, 6 almaty5@gcvp.kz</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 4-25-87</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бөлімшесі</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ауылы, Бұланов көшесі, 1 almaty6@gcvp.kz</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 2-17-38</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бөлімшесі</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Садық Құсайын көшесі, 89 almaty7@gcvp.kz</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 2-27-90</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бөлімшесі</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Қонаев көшесі, 85 almaty8@gcvp.kz</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 9-15-82</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бөлімшесі</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Пугачев көшесі, 76 almaty9@gcvp.kz</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 4-09-76</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 қ аудандық бөлімшесі</w:t>
            </w:r>
          </w:p>
        </w:tc>
        <w:tc>
          <w:tcPr>
            <w:tcW w:w="4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Жібек жолы көшесі, 40 almaty20@gcvp.kz</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8-72776 2-05-64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аудандық </w:t>
            </w:r>
          </w:p>
          <w:p>
            <w:pPr>
              <w:spacing w:after="20"/>
              <w:ind w:left="20"/>
              <w:jc w:val="both"/>
            </w:pPr>
            <w:r>
              <w:rPr>
                <w:rFonts w:ascii="Times New Roman"/>
                <w:b w:val="false"/>
                <w:i w:val="false"/>
                <w:color w:val="000000"/>
                <w:sz w:val="20"/>
              </w:rPr>
              <w:t>бөлімшесі</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ауылы, Бәйдібек би көшесі, 184 almaty2@gcvp.kz</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 2-26-87</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бөлімшесі</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ауылы, Титов көшесі, 3 а almaty10@gcvp.kz</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 2-12-35</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бөлімшесі</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Құсмолданов көшесі, 17 almaty11@gcvp.kz</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 2-22-48</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бөлімшесі</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Наурызбай батыр көшесі, 35 almaty1@gcvp.kz</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 2-20-44</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бөлімшесі</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ауылы, Мәметова көшесі, 6/4 almaty12@gcvp.kz</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 3-16-21</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бөлімшесі</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ауылы, Қабанбай батыр көшесі, 10 almaty13@gcvp.kz</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 2-06-14</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Панфилов аудандық бөлімшесі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Розыбакиев көшесі, 18 almaty14@gcvp.kz</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 5-34-63</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Райымбек аудандық бөлімшесі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Қонаев көшесі, 104 almaty15@gcvp.kz</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 2-10-20</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бөлімшесі</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ауылы, Абай көшесі, 62 almaty16@gcvp.kz</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 2-11-01</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бөлімшесі</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ауылы, Балпық би көшесі, 122 almaty17@gcvp.kz</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 3-04-39</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бөлімшесі</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Гагарин көшесі, 76 almaty19@gcvp.kz</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 5-67-02</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бөлімшесі</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Кентал Исламов көшесі, 89, almaty18@gcvp.kz</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w:t>
            </w:r>
            <w:r>
              <w:br/>
            </w:r>
            <w:r>
              <w:rPr>
                <w:rFonts w:ascii="Times New Roman"/>
                <w:b w:val="false"/>
                <w:i w:val="false"/>
                <w:color w:val="000000"/>
                <w:sz w:val="20"/>
              </w:rPr>
              <w:t>
2-16-56</w:t>
            </w:r>
          </w:p>
        </w:tc>
        <w:tc>
          <w:tcPr>
            <w:tcW w:w="0" w:type="auto"/>
            <w:vMerge/>
            <w:tcBorders>
              <w:top w:val="nil"/>
              <w:left w:val="single" w:color="cfcfcf" w:sz="5"/>
              <w:bottom w:val="single" w:color="cfcfcf" w:sz="5"/>
              <w:right w:val="single" w:color="cfcfcf" w:sz="5"/>
            </w:tcBorders>
          </w:tcPr>
          <w:p/>
        </w:tc>
      </w:tr>
    </w:tbl>
    <w:bookmarkStart w:name="z401" w:id="33"/>
    <w:p>
      <w:pPr>
        <w:spacing w:after="0"/>
        <w:ind w:left="0"/>
        <w:jc w:val="left"/>
      </w:pPr>
      <w:r>
        <w:rPr>
          <w:rFonts w:ascii="Times New Roman"/>
          <w:b/>
          <w:i w:val="false"/>
          <w:color w:val="000000"/>
        </w:rPr>
        <w:t xml:space="preserve"> 
Атырау облысы бойынша уәкілетті ұйымның құрылымдық бөлімшелері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2631"/>
        <w:gridCol w:w="4792"/>
        <w:gridCol w:w="1667"/>
        <w:gridCol w:w="2892"/>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 электронды поштаның мекенжайы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облыстық филиалы</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көшесі, 13 atyrau@gcvp.kz</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 2-58-20</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бөлімшесі</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Әбдірахманов көшесі, 30 atyrau03@gcvp.kz</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5-13-41</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бөлімшесі</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Индербор кенті, Меңдіғалиев көшесі, 30 atyrau01@gcvp.kz</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2-16-63</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бөлімшесі</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Егеменді Қазақстан көшесі, 2 а atyrau02@gcvp.kz</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2-09-78</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бөлімшесі</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Абай көшесі, 6 atyrau04@gcvp.kz</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2-04-93</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бөлімшесі</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Қарабалин көшесі, 24 а atyrau05@gcvp.kz</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2-16-27</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бөлімшесі</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Доссор ауылы, 3-учаске atyrau06@gcvp.kz</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8-71235 2-13-74</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бөлімшесі</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 Жеңістің 50 жылдығы көшесі, 9 atyrau07@gcvp.kz</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2-13-58</w:t>
            </w:r>
          </w:p>
        </w:tc>
        <w:tc>
          <w:tcPr>
            <w:tcW w:w="0" w:type="auto"/>
            <w:vMerge/>
            <w:tcBorders>
              <w:top w:val="nil"/>
              <w:left w:val="single" w:color="cfcfcf" w:sz="5"/>
              <w:bottom w:val="single" w:color="cfcfcf" w:sz="5"/>
              <w:right w:val="single" w:color="cfcfcf" w:sz="5"/>
            </w:tcBorders>
          </w:tcPr>
          <w:p/>
        </w:tc>
      </w:tr>
    </w:tbl>
    <w:bookmarkStart w:name="z402" w:id="34"/>
    <w:p>
      <w:pPr>
        <w:spacing w:after="0"/>
        <w:ind w:left="0"/>
        <w:jc w:val="left"/>
      </w:pPr>
      <w:r>
        <w:rPr>
          <w:rFonts w:ascii="Times New Roman"/>
          <w:b/>
          <w:i w:val="false"/>
          <w:color w:val="000000"/>
        </w:rPr>
        <w:t xml:space="preserve"> 
Шығыс Қазақстан облысы бойынша уәкілетті ұйымның құрылымдық бөлімшелері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2580"/>
        <w:gridCol w:w="4698"/>
        <w:gridCol w:w="1878"/>
        <w:gridCol w:w="3399"/>
      </w:tblGrid>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w:t>
            </w:r>
          </w:p>
          <w:p>
            <w:pPr>
              <w:spacing w:after="20"/>
              <w:ind w:left="20"/>
              <w:jc w:val="both"/>
            </w:pPr>
            <w:r>
              <w:rPr>
                <w:rFonts w:ascii="Times New Roman"/>
                <w:b w:val="false"/>
                <w:i w:val="false"/>
                <w:color w:val="000000"/>
                <w:sz w:val="20"/>
              </w:rPr>
              <w:t>атауы</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 электронды поштаның мекенжайы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облыстық филиалы</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3 vko@gcvp.kz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 5-35-38</w:t>
            </w:r>
          </w:p>
        </w:tc>
        <w:tc>
          <w:tcPr>
            <w:tcW w:w="3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бөлімшесі</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Қонаев көшесі, 40 vko1@gcvp.kz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 4-20-91</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бөлімшесі</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Курчатов көшесі, 2 vko2@gcvp.kz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8-72251 2-27-05</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бөлімшесі</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Урунхаев көшесі, 57 vko3@gcvp.kz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52-14-98</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бөлімшесі</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Абай көшесі, 41 mail505@gcvp.kz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 9-19-72</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бөлімшесі</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Абай көшесі, 47 а vko4@gcvp.kz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 3-61-73</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бөлімшесі</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Владимировка ауылы, Сейфуллин көшесі, 130 vko5@gcvp.kz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 9-16-71</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бөлімшесі</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Коммунистическая көшесі, 1 vko6@gcvp.kz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w:t>
            </w:r>
          </w:p>
          <w:p>
            <w:pPr>
              <w:spacing w:after="20"/>
              <w:ind w:left="20"/>
              <w:jc w:val="both"/>
            </w:pPr>
            <w:r>
              <w:rPr>
                <w:rFonts w:ascii="Times New Roman"/>
                <w:b w:val="false"/>
                <w:i w:val="false"/>
                <w:color w:val="000000"/>
                <w:sz w:val="20"/>
              </w:rPr>
              <w:t>2-18-44</w:t>
            </w:r>
          </w:p>
        </w:tc>
        <w:tc>
          <w:tcPr>
            <w:tcW w:w="0" w:type="auto"/>
            <w:vMerge/>
            <w:tcBorders>
              <w:top w:val="nil"/>
              <w:left w:val="single" w:color="cfcfcf" w:sz="5"/>
              <w:bottom w:val="single" w:color="cfcfcf" w:sz="5"/>
              <w:right w:val="single" w:color="cfcfcf" w:sz="5"/>
            </w:tcBorders>
          </w:tcPr>
          <w:p/>
        </w:tc>
      </w:tr>
      <w:tr>
        <w:trPr>
          <w:trHeight w:val="9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Глубокое аудандық </w:t>
            </w:r>
          </w:p>
          <w:p>
            <w:pPr>
              <w:spacing w:after="20"/>
              <w:ind w:left="20"/>
              <w:jc w:val="both"/>
            </w:pPr>
            <w:r>
              <w:rPr>
                <w:rFonts w:ascii="Times New Roman"/>
                <w:b w:val="false"/>
                <w:i w:val="false"/>
                <w:color w:val="000000"/>
                <w:sz w:val="20"/>
              </w:rPr>
              <w:t>бөлімшесі</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ауылы, Пирогов көшесі, 6 vko7@gcvp.kz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8-723312-25-86</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бөлімшесі</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 Ленин көшесі, 131 vko8@gcvp.kz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 6-55-34</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аудандық бөлімшесі</w:t>
            </w:r>
          </w:p>
        </w:tc>
        <w:tc>
          <w:tcPr>
            <w:tcW w:w="4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Манапов көшесі, 22 vko9@gcvp.kz</w:t>
            </w:r>
          </w:p>
        </w:tc>
        <w:tc>
          <w:tcPr>
            <w:tcW w:w="1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 2-69-47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бөлімшесі</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қаласы, Бірінші май көшесі, 23 vko10@gcvp.kz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 6-21-49</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аудандық бөлімшесі</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ауылы, Маяковский көшесі, 32 vko11@gcvp.kz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8-723412-90-58</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бөлімшесі</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Алитев көшесі, 18 vko12@gcvp.kz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 2-17-95</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бөлімшесі</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Малдыбаев көшесі, 2 vko13@gcvp.kz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 2-38-38</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бөлімшесі</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Қабенов көшесі, 20 vko14@gcvp.kz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 2-14-82</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бөлімшесі</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ауылы, 4 vko19@gcvp.kz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 2-74-77</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бөлімшесі</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3 vko17@gcvp.kz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25-49-98</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бөлімшесі</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Қабанбай көшесі, 66 vko15@gcvp.kz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 3-35-06</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аудандық бөлімшесі</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Молодежная көшесі, 19 vko16@gcvp.kz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 3-37-61</w:t>
            </w:r>
          </w:p>
        </w:tc>
        <w:tc>
          <w:tcPr>
            <w:tcW w:w="0" w:type="auto"/>
            <w:vMerge/>
            <w:tcBorders>
              <w:top w:val="nil"/>
              <w:left w:val="single" w:color="cfcfcf" w:sz="5"/>
              <w:bottom w:val="single" w:color="cfcfcf" w:sz="5"/>
              <w:right w:val="single" w:color="cfcfcf" w:sz="5"/>
            </w:tcBorders>
          </w:tcPr>
          <w:p/>
        </w:tc>
      </w:tr>
    </w:tbl>
    <w:bookmarkStart w:name="z403" w:id="35"/>
    <w:p>
      <w:pPr>
        <w:spacing w:after="0"/>
        <w:ind w:left="0"/>
        <w:jc w:val="left"/>
      </w:pPr>
      <w:r>
        <w:rPr>
          <w:rFonts w:ascii="Times New Roman"/>
          <w:b/>
          <w:i w:val="false"/>
          <w:color w:val="000000"/>
        </w:rPr>
        <w:t xml:space="preserve"> 
Жамбыл облысы бойынша уәкілетті ұйымның құрылымдық бөлімшелері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2345"/>
        <w:gridCol w:w="4408"/>
        <w:gridCol w:w="2755"/>
        <w:gridCol w:w="3083"/>
      </w:tblGrid>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 электронды поштаның мекенжайы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облыстық филиалы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Қазыбек би көшесі, 137 zhambyl@gcvp.kz</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45-95-03, 45-35-01</w:t>
            </w:r>
          </w:p>
        </w:tc>
        <w:tc>
          <w:tcPr>
            <w:tcW w:w="3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бөлімшесі</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Қонаев көшесі, 123 taraz2@gcvp.kz</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 2-25-57</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бөлімшесі</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Жүнісов көшесі, 12 taraz10@gcvp.kz</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 2-11-34</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бөлімшесі</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Қонаев көшесі, 3 taraz9@gcvp.kz</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 2-11-73</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аудандық бөлімшесі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Төле би көшесі, 47 taraz8@gcvp.kz</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8-726362-15-49,2-12-30</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аудандық бөлімшесі</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Ысмайылов көшесі, 132 taraz7@gcvp.kz</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8-726312-19-99,2-26-68</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аудандық бөлімшесі</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Сарымолдаев ауылы, Омархожаев көшесі, 8/2 taraz6@gcvp.kz</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 4-07-56,4-07-55</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аудандық бөлімшесі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ауылы, Рысқұлбеков көшесі, 3 taraz1@gcvp.kz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 2-41-94</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бөлімшесі</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31 taraz5@gcvp.kz</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8-72634 6-24-54</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бөлімшесі</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Рысқұлов көшесі, 18 taraz4@gcvp.kz</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 6-18-48</w:t>
            </w:r>
          </w:p>
        </w:tc>
        <w:tc>
          <w:tcPr>
            <w:tcW w:w="0" w:type="auto"/>
            <w:vMerge/>
            <w:tcBorders>
              <w:top w:val="nil"/>
              <w:left w:val="single" w:color="cfcfcf" w:sz="5"/>
              <w:bottom w:val="single" w:color="cfcfcf" w:sz="5"/>
              <w:right w:val="single" w:color="cfcfcf" w:sz="5"/>
            </w:tcBorders>
          </w:tcPr>
          <w:p/>
        </w:tc>
      </w:tr>
      <w:tr>
        <w:trPr>
          <w:trHeight w:val="9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бөлімшесі</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ауылы, Балуан Шолақ көшесі, 192 taraz3@gcvp.kz</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8-72638 3-19-32, 3-31-65</w:t>
            </w:r>
          </w:p>
        </w:tc>
        <w:tc>
          <w:tcPr>
            <w:tcW w:w="0" w:type="auto"/>
            <w:vMerge/>
            <w:tcBorders>
              <w:top w:val="nil"/>
              <w:left w:val="single" w:color="cfcfcf" w:sz="5"/>
              <w:bottom w:val="single" w:color="cfcfcf" w:sz="5"/>
              <w:right w:val="single" w:color="cfcfcf" w:sz="5"/>
            </w:tcBorders>
          </w:tcPr>
          <w:p/>
        </w:tc>
      </w:tr>
    </w:tbl>
    <w:bookmarkStart w:name="z404" w:id="36"/>
    <w:p>
      <w:pPr>
        <w:spacing w:after="0"/>
        <w:ind w:left="0"/>
        <w:jc w:val="left"/>
      </w:pPr>
      <w:r>
        <w:rPr>
          <w:rFonts w:ascii="Times New Roman"/>
          <w:b/>
          <w:i w:val="false"/>
          <w:color w:val="000000"/>
        </w:rPr>
        <w:t xml:space="preserve"> 
Батыс Қазақстан облысы бойынша уәкілетті ұйымның құрылымдық бөлімшелері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2619"/>
        <w:gridCol w:w="4783"/>
        <w:gridCol w:w="1658"/>
        <w:gridCol w:w="3485"/>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бөлімшесініңатауы</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 электронды поштаның мекенжайы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29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облыстық филиалы</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Жүнісов көшесі, 96 uralsk@gcvp.kz</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 1-06-29</w:t>
            </w:r>
          </w:p>
        </w:tc>
        <w:tc>
          <w:tcPr>
            <w:tcW w:w="3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бөлімшесі</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 Меңдалиев көшесі, 45 uralsk02@gcvp.kz</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 9-10-94</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аудандық бөлімшесі</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Железнодорожная көшесі, 80, uralsk03@gcvp.kz uralsk14@gcvp.kz</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 0-54-74</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бөлімшесі</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1 мамыр көшесі, 6 uralsk04@gcvp.kz</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 2-17-04</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w:t>
            </w:r>
          </w:p>
          <w:p>
            <w:pPr>
              <w:spacing w:after="20"/>
              <w:ind w:left="20"/>
              <w:jc w:val="both"/>
            </w:pPr>
            <w:r>
              <w:rPr>
                <w:rFonts w:ascii="Times New Roman"/>
                <w:b w:val="false"/>
                <w:i w:val="false"/>
                <w:color w:val="000000"/>
                <w:sz w:val="20"/>
              </w:rPr>
              <w:t>аудандық бөлімшесі</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Шарафутдинов көшесі, 40 uralsk05@gcvp.kz</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 2-11-70</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бөлімшесі</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Переметное кенті, Жеңіс көшесі, 24 в uralsk06@gcvp.kz</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 2-20-42</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аудандық бөлімшесі</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 ауылы, Садықов көшесі, 9 uralsk07@gcvp.kz</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 3-14-76</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бөлімшесі</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Мұхит көшесі, 14 uralsk08@gcvp.kz</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 3-12-68</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бөлімшесі</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ауылы, Жұмағалиев көшесі, 3 uralsk09@gcvp.kz</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 3-12-73</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 ауылы, Сапаров көшесі, 30-2 uralsk10@gcvp.kz</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 2-12-58</w:t>
            </w:r>
          </w:p>
        </w:tc>
        <w:tc>
          <w:tcPr>
            <w:tcW w:w="0" w:type="auto"/>
            <w:vMerge/>
            <w:tcBorders>
              <w:top w:val="nil"/>
              <w:left w:val="single" w:color="cfcfcf" w:sz="5"/>
              <w:bottom w:val="single" w:color="cfcfcf" w:sz="5"/>
              <w:right w:val="single" w:color="cfcfcf" w:sz="5"/>
            </w:tcBorders>
          </w:tcPr>
          <w:p/>
        </w:tc>
      </w:tr>
      <w:tr>
        <w:trPr>
          <w:trHeight w:val="129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бөлімшесі</w:t>
            </w:r>
          </w:p>
        </w:tc>
        <w:tc>
          <w:tcPr>
            <w:tcW w:w="4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ауылы, Юбилейная көшесі, 15 б uralsk11@gcvp.kz</w:t>
            </w:r>
          </w:p>
        </w:tc>
        <w:tc>
          <w:tcPr>
            <w:tcW w:w="1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 2-17-34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аудандық бөлімшесі</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Сайхын ауылы, Биғалиев көшесі, 17/2 uralsk12@gcvp.kz</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 2-12-07</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бөлімшесі</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 Есқалиев көшесі, 18 uralsk13@gcvp.kz</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 3-40-56</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5" w:id="37"/>
    <w:p>
      <w:pPr>
        <w:spacing w:after="0"/>
        <w:ind w:left="0"/>
        <w:jc w:val="left"/>
      </w:pPr>
      <w:r>
        <w:rPr>
          <w:rFonts w:ascii="Times New Roman"/>
          <w:b/>
          <w:i w:val="false"/>
          <w:color w:val="000000"/>
        </w:rPr>
        <w:t xml:space="preserve"> 
Қарағанды облысы бойынша уәкілетті ұйымның құрылымдық бөлімшелері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2681"/>
        <w:gridCol w:w="4596"/>
        <w:gridCol w:w="1879"/>
        <w:gridCol w:w="3399"/>
      </w:tblGrid>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 электронды поштаның мекенжайы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облыстық филиалы</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Жамбыл көшесі, 2 karaganda@gcvp.kz</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 1-27-24</w:t>
            </w:r>
          </w:p>
        </w:tc>
        <w:tc>
          <w:tcPr>
            <w:tcW w:w="3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Қарамеңді би көшесі, 15 karaganda9@gcvp.kz</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 4-87-54</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Гагарин көшесі, 8 karaganda15@gcvp.kz</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 72-37-51</w:t>
            </w:r>
          </w:p>
        </w:tc>
        <w:tc>
          <w:tcPr>
            <w:tcW w:w="0" w:type="auto"/>
            <w:vMerge/>
            <w:tcBorders>
              <w:top w:val="nil"/>
              <w:left w:val="single" w:color="cfcfcf" w:sz="5"/>
              <w:bottom w:val="single" w:color="cfcfcf" w:sz="5"/>
              <w:right w:val="single" w:color="cfcfcf" w:sz="5"/>
            </w:tcBorders>
          </w:tcPr>
          <w:p/>
        </w:tc>
      </w:tr>
      <w:tr>
        <w:trPr>
          <w:trHeight w:val="9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аудандық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Абай көшесі, 14/2 karaganda12@gcvp.kz</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8-710322-67-10</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аудандық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Ағыбай батыр көшесі, 18 karaganda11@gcvp.kz</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 5-21-27</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аудандық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Шахтерская көшесі, 34 karaganda5@gcvp.kz</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 2-56-44</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Димитров көшесі, 99 karaganda4@gcvp.kz</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8-72139 2-26-50</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аудандық бөлімшесі</w:t>
            </w:r>
          </w:p>
        </w:tc>
        <w:tc>
          <w:tcPr>
            <w:tcW w:w="4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Калинин көшесі, 17 karaganda2@gcvp.kz</w:t>
            </w:r>
          </w:p>
        </w:tc>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 4-25-36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Әуезов көшесі, 30 karaganda1@gcvp.kz</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 4-49-37</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Бөкейхан көшесі, 5 karaganda8@gcvp.kz</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 2-11-61</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ауылы, Абылай хан көшесі, 30 karaganda14@gcvp.kz</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8-721542-11-45</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ауылы, Тәуелсіздік даңғылы, 1 karaganda10@gcvp.kz</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8-710302-61-62</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25 karaganda13@gcvp.kz</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 3-19-40</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ауылы, Киров көшесі, 33 karaganda6@gcvp.kz</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 2-25-60</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ауылы, Новая көшесі, 37 karaganda3@gcvp.kz</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4-21-70</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ауылы, Абай көшесі, 53 karaganda16@gcvp.kz</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8-710352-12-02</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Шортанбай көшесі, 37 karaganda7@gcvp.kz</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  2-11-38</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қалалық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Сәтбаев даңғылы, 102 а-2 karaganda@gcvp.kz</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 3-32-70</w:t>
            </w:r>
          </w:p>
        </w:tc>
        <w:tc>
          <w:tcPr>
            <w:tcW w:w="0" w:type="auto"/>
            <w:vMerge/>
            <w:tcBorders>
              <w:top w:val="nil"/>
              <w:left w:val="single" w:color="cfcfcf" w:sz="5"/>
              <w:bottom w:val="single" w:color="cfcfcf" w:sz="5"/>
              <w:right w:val="single" w:color="cfcfcf" w:sz="5"/>
            </w:tcBorders>
          </w:tcPr>
          <w:p/>
        </w:tc>
      </w:tr>
    </w:tbl>
    <w:bookmarkStart w:name="z406" w:id="38"/>
    <w:p>
      <w:pPr>
        <w:spacing w:after="0"/>
        <w:ind w:left="0"/>
        <w:jc w:val="left"/>
      </w:pPr>
      <w:r>
        <w:rPr>
          <w:rFonts w:ascii="Times New Roman"/>
          <w:b/>
          <w:i w:val="false"/>
          <w:color w:val="000000"/>
        </w:rPr>
        <w:t xml:space="preserve"> 
Қостанай облысы бойынша уәкілетті ұйымның құрылымдық бөлімшелері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2685"/>
        <w:gridCol w:w="4582"/>
        <w:gridCol w:w="1881"/>
        <w:gridCol w:w="3406"/>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 электронды поштаның мекенжайы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облыстық филиалы</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Баймағамбетов көшесі, 195 kostanay@gcvp.kz</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 4-10-10</w:t>
            </w:r>
          </w:p>
        </w:tc>
        <w:tc>
          <w:tcPr>
            <w:tcW w:w="3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бөлімшесі</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көшесі, 43 kostanay01@gcvp.kz</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 7-12-40</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бөлімшесі</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Бейбітшілік көшесі, 39 kostanay03@gcvp.kz</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8-714333-55-63</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Рудненск қалалық бөлімшесі</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Ленин көшесі, 93 kostanay04@gcvp.kz</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8-714314-58-85</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бөлімшесі</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Обаған ауылы, Ленин көшесі, 4 kostanay05@gcvp.kz</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 3-41-70</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бөлімшесі</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Байтұрсынов көшесі, 43 kostanay07@gcvp.kz</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 2-11-88</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бөлімшесі</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Ленин көшесі, 1 kostanay08@gcvp.kz</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 2-13-41</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аудандық бөлімшесі</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ауылы, Мәуленов көшесі, 49 kostanay09@gcvp.kz</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 2-14-81</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Жітіғара қалалық бөлімшесі</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Жітіғара қаласы, 2-шағын аудан, 17 kostanay10@gcvp.kz</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w:t>
            </w:r>
          </w:p>
          <w:p>
            <w:pPr>
              <w:spacing w:after="20"/>
              <w:ind w:left="20"/>
              <w:jc w:val="both"/>
            </w:pPr>
            <w:r>
              <w:rPr>
                <w:rFonts w:ascii="Times New Roman"/>
                <w:b w:val="false"/>
                <w:i w:val="false"/>
                <w:color w:val="000000"/>
                <w:sz w:val="20"/>
              </w:rPr>
              <w:t>2-12-56</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бөлімшесі</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ауылы, Қосмы көшесі, 3 kostanay11@gcvp.kz</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w:t>
            </w:r>
          </w:p>
          <w:p>
            <w:pPr>
              <w:spacing w:after="20"/>
              <w:ind w:left="20"/>
              <w:jc w:val="both"/>
            </w:pPr>
            <w:r>
              <w:rPr>
                <w:rFonts w:ascii="Times New Roman"/>
                <w:b w:val="false"/>
                <w:i w:val="false"/>
                <w:color w:val="000000"/>
                <w:sz w:val="20"/>
              </w:rPr>
              <w:t>2-18-31</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бөлімшесі</w:t>
            </w:r>
          </w:p>
        </w:tc>
        <w:tc>
          <w:tcPr>
            <w:tcW w:w="4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Ысқақов көшесі, 70 kostanay12@gcvp.kz</w:t>
            </w:r>
          </w:p>
        </w:tc>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 2-16-85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бөлімшесі</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ауылы, Бейбітшілік көшесі, 5 kostanay13@gcvp.kz</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 3-23-37</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бөлімшесі</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 ауылы, Калинин көшесі, 53 kostanay14@gcvp.kz</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 2-31-86</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бөлімшесі</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Боровской ауылы, Абай көшесі, 93 kostanay15@gcvp.kz</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 2-12-64</w:t>
            </w:r>
          </w:p>
        </w:tc>
        <w:tc>
          <w:tcPr>
            <w:tcW w:w="0" w:type="auto"/>
            <w:vMerge/>
            <w:tcBorders>
              <w:top w:val="nil"/>
              <w:left w:val="single" w:color="cfcfcf" w:sz="5"/>
              <w:bottom w:val="single" w:color="cfcfcf" w:sz="5"/>
              <w:right w:val="single" w:color="cfcfcf" w:sz="5"/>
            </w:tcBorders>
          </w:tcPr>
          <w:p/>
        </w:tc>
      </w:tr>
      <w:tr>
        <w:trPr>
          <w:trHeight w:val="9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бөлімшесі</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ауылы, Қабанбай батыр көшесі, 12 kostanay16@gcvp.kz</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 9-17-88</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бөлімшесі</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ауылы, Ленин көшесі, 63 kostanay17@gcvp.kz</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 2-15-98</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аудандық бөлімшесі</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Тарановка ауылы, Калинин көшесі, 57 kostanay18@gcvp.kz</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w:t>
            </w:r>
            <w:r>
              <w:br/>
            </w:r>
            <w:r>
              <w:rPr>
                <w:rFonts w:ascii="Times New Roman"/>
                <w:b w:val="false"/>
                <w:i w:val="false"/>
                <w:color w:val="000000"/>
                <w:sz w:val="20"/>
              </w:rPr>
              <w:t>
3-69-78</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бөлімшесі</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Мүсірепов көшесі, 25 kostanay19@gcvp.kz</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 2-16-00</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бөлімшесі</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Ленин көшесі, 22 kostanay20@gcvp.kz</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8-714422-22-56</w:t>
            </w:r>
          </w:p>
        </w:tc>
        <w:tc>
          <w:tcPr>
            <w:tcW w:w="0" w:type="auto"/>
            <w:vMerge/>
            <w:tcBorders>
              <w:top w:val="nil"/>
              <w:left w:val="single" w:color="cfcfcf" w:sz="5"/>
              <w:bottom w:val="single" w:color="cfcfcf" w:sz="5"/>
              <w:right w:val="single" w:color="cfcfcf" w:sz="5"/>
            </w:tcBorders>
          </w:tcPr>
          <w:p/>
        </w:tc>
      </w:tr>
    </w:tbl>
    <w:bookmarkStart w:name="z407" w:id="39"/>
    <w:p>
      <w:pPr>
        <w:spacing w:after="0"/>
        <w:ind w:left="0"/>
        <w:jc w:val="left"/>
      </w:pPr>
      <w:r>
        <w:rPr>
          <w:rFonts w:ascii="Times New Roman"/>
          <w:b/>
          <w:i w:val="false"/>
          <w:color w:val="000000"/>
        </w:rPr>
        <w:t xml:space="preserve"> 
Қызылорда облысы бойынша уәкілетті ұйымның құрылымдық бөлімшелері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2685"/>
        <w:gridCol w:w="4582"/>
        <w:gridCol w:w="1882"/>
        <w:gridCol w:w="3405"/>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бөлімшесініңатауы</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 электронды поштаның мекенжайы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облыстық филиалы</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Жақаев көшесі, 20 kyzylorda@gcvp.kz</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 7-01-41</w:t>
            </w:r>
          </w:p>
        </w:tc>
        <w:tc>
          <w:tcPr>
            <w:tcW w:w="3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дейін,түскі үзіліс сағат 13-00 бастап 14-00 дейін</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бөлімшесі</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Әбілхайыр хан көшесі, 34 kyzylorda1@gcvp.kz</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 2-41-30,</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бөлімшесі</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кенті, Әйтеке би көшесі, 95 kyzylorda4@gcvp.kz</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8-724382-13-22</w:t>
            </w:r>
          </w:p>
        </w:tc>
        <w:tc>
          <w:tcPr>
            <w:tcW w:w="0" w:type="auto"/>
            <w:vMerge/>
            <w:tcBorders>
              <w:top w:val="nil"/>
              <w:left w:val="single" w:color="cfcfcf" w:sz="5"/>
              <w:bottom w:val="single" w:color="cfcfcf" w:sz="5"/>
              <w:right w:val="single" w:color="cfcfcf" w:sz="5"/>
            </w:tcBorders>
          </w:tcPr>
          <w:p/>
        </w:tc>
      </w:tr>
      <w:tr>
        <w:trPr>
          <w:trHeight w:val="8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Қармақшы аудандық </w:t>
            </w:r>
          </w:p>
          <w:p>
            <w:pPr>
              <w:spacing w:after="20"/>
              <w:ind w:left="20"/>
              <w:jc w:val="both"/>
            </w:pPr>
            <w:r>
              <w:rPr>
                <w:rFonts w:ascii="Times New Roman"/>
                <w:b w:val="false"/>
                <w:i w:val="false"/>
                <w:color w:val="000000"/>
                <w:sz w:val="20"/>
              </w:rPr>
              <w:t>бөлімшесі</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Алтынсарин көшесі, 66 kyzylorda3@gcvp.kz</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8-724372-18-91</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аудандық бөлімшесі</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 Кеңес Армиясы көшесі, 11 kyzylorda2@gcvp.kz</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8-336227-18-29</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бөлімшесі</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 Абай көшесі, 1 kyzylorda5@gcvp.kz</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 3-12-94</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бөлімшесі</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кенті, Қонаев көшесі, 6 kyzylorda6@gcvp.kz</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w:t>
            </w:r>
          </w:p>
          <w:p>
            <w:pPr>
              <w:spacing w:after="20"/>
              <w:ind w:left="20"/>
              <w:jc w:val="both"/>
            </w:pPr>
            <w:r>
              <w:rPr>
                <w:rFonts w:ascii="Times New Roman"/>
                <w:b w:val="false"/>
                <w:i w:val="false"/>
                <w:color w:val="000000"/>
                <w:sz w:val="20"/>
              </w:rPr>
              <w:t>2-12-81</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бөлімшесі</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Байтұрсынов көшесі, 25 kyzylorda7@gcvp.kz</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w:t>
            </w:r>
            <w:r>
              <w:br/>
            </w:r>
            <w:r>
              <w:rPr>
                <w:rFonts w:ascii="Times New Roman"/>
                <w:b w:val="false"/>
                <w:i w:val="false"/>
                <w:color w:val="000000"/>
                <w:sz w:val="20"/>
              </w:rPr>
              <w:t>
4-26-77</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бөлімшесі</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кенті, Көкенов көшесі, 26 kyzylorda8@gcvp.kz</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w:t>
            </w:r>
          </w:p>
          <w:p>
            <w:pPr>
              <w:spacing w:after="20"/>
              <w:ind w:left="20"/>
              <w:jc w:val="both"/>
            </w:pPr>
            <w:r>
              <w:rPr>
                <w:rFonts w:ascii="Times New Roman"/>
                <w:b w:val="false"/>
                <w:i w:val="false"/>
                <w:color w:val="000000"/>
                <w:sz w:val="20"/>
              </w:rPr>
              <w:t>2-20-81</w:t>
            </w:r>
          </w:p>
        </w:tc>
        <w:tc>
          <w:tcPr>
            <w:tcW w:w="0" w:type="auto"/>
            <w:vMerge/>
            <w:tcBorders>
              <w:top w:val="nil"/>
              <w:left w:val="single" w:color="cfcfcf" w:sz="5"/>
              <w:bottom w:val="single" w:color="cfcfcf" w:sz="5"/>
              <w:right w:val="single" w:color="cfcfcf" w:sz="5"/>
            </w:tcBorders>
          </w:tcPr>
          <w:p/>
        </w:tc>
      </w:tr>
    </w:tbl>
    <w:bookmarkStart w:name="z408" w:id="40"/>
    <w:p>
      <w:pPr>
        <w:spacing w:after="0"/>
        <w:ind w:left="0"/>
        <w:jc w:val="left"/>
      </w:pPr>
      <w:r>
        <w:rPr>
          <w:rFonts w:ascii="Times New Roman"/>
          <w:b/>
          <w:i w:val="false"/>
          <w:color w:val="000000"/>
        </w:rPr>
        <w:t xml:space="preserve"> 
Маңғыстау облысы бойынша уәкілетті ұйымның құрылымдық бөлімшелері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2725"/>
        <w:gridCol w:w="4670"/>
        <w:gridCol w:w="1660"/>
        <w:gridCol w:w="3490"/>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 электронды поштаның мекенжайы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облыстық филиалы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24-шағын аудан, 7 aktau@gcvp.kz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8-72926 0-56-33</w:t>
            </w:r>
          </w:p>
        </w:tc>
        <w:tc>
          <w:tcPr>
            <w:tcW w:w="3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бөлімшесі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Шұғыла шағын ауданы aktau2@gcvp.kz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 3-44-04</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бөлімшесі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кеңсе ғимараты aktau1@gcvp.kz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2-12-99</w:t>
            </w:r>
          </w:p>
        </w:tc>
        <w:tc>
          <w:tcPr>
            <w:tcW w:w="0" w:type="auto"/>
            <w:vMerge/>
            <w:tcBorders>
              <w:top w:val="nil"/>
              <w:left w:val="single" w:color="cfcfcf" w:sz="5"/>
              <w:bottom w:val="single" w:color="cfcfcf" w:sz="5"/>
              <w:right w:val="single" w:color="cfcfcf" w:sz="5"/>
            </w:tcBorders>
          </w:tcPr>
          <w:p/>
        </w:tc>
      </w:tr>
      <w:tr>
        <w:trPr>
          <w:trHeight w:val="102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бөлімшесі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РУПС ғимараты aktau4@gcvp.kz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2-15-14</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Қарақиян аудандық бөлімшесі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Досан батыр көшесі, 4 aktau3@gcvp.kz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w:t>
            </w:r>
            <w:r>
              <w:br/>
            </w:r>
            <w:r>
              <w:rPr>
                <w:rFonts w:ascii="Times New Roman"/>
                <w:b w:val="false"/>
                <w:i w:val="false"/>
                <w:color w:val="000000"/>
                <w:sz w:val="20"/>
              </w:rPr>
              <w:t>
2-15-62</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бөлімшесі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Оңғалбайұлы көшесі, 15 aktau5@gcvp.kz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 2-22-01</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бөлімшесі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әкімшілік ғимараты aktau6@gcvp.kz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75-03-05</w:t>
            </w:r>
          </w:p>
        </w:tc>
        <w:tc>
          <w:tcPr>
            <w:tcW w:w="0" w:type="auto"/>
            <w:vMerge/>
            <w:tcBorders>
              <w:top w:val="nil"/>
              <w:left w:val="single" w:color="cfcfcf" w:sz="5"/>
              <w:bottom w:val="single" w:color="cfcfcf" w:sz="5"/>
              <w:right w:val="single" w:color="cfcfcf" w:sz="5"/>
            </w:tcBorders>
          </w:tcPr>
          <w:p/>
        </w:tc>
      </w:tr>
    </w:tbl>
    <w:bookmarkStart w:name="z409" w:id="41"/>
    <w:p>
      <w:pPr>
        <w:spacing w:after="0"/>
        <w:ind w:left="0"/>
        <w:jc w:val="left"/>
      </w:pPr>
      <w:r>
        <w:rPr>
          <w:rFonts w:ascii="Times New Roman"/>
          <w:b/>
          <w:i w:val="false"/>
          <w:color w:val="000000"/>
        </w:rPr>
        <w:t xml:space="preserve"> 
Павлодар облысы бойынша уәкілетті ұйымның құрылымдық бөлімшелері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2682"/>
        <w:gridCol w:w="4596"/>
        <w:gridCol w:w="1878"/>
        <w:gridCol w:w="3399"/>
      </w:tblGrid>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 электронды поштаның мекенжайы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облыстық филиалы</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Ак. Сәтпаев көшесі, 44 pavlodar@gcvp.kz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8-718232-20-49</w:t>
            </w:r>
          </w:p>
        </w:tc>
        <w:tc>
          <w:tcPr>
            <w:tcW w:w="3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қаласы, </w:t>
            </w:r>
          </w:p>
          <w:p>
            <w:pPr>
              <w:spacing w:after="20"/>
              <w:ind w:left="20"/>
              <w:jc w:val="both"/>
            </w:pPr>
            <w:r>
              <w:rPr>
                <w:rFonts w:ascii="Times New Roman"/>
                <w:b w:val="false"/>
                <w:i w:val="false"/>
                <w:color w:val="000000"/>
                <w:sz w:val="20"/>
              </w:rPr>
              <w:t>Астана көшесі, 26 pavlodar01@gcvp.kz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8-718376-04-13</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Пішембаев көшесі, 6 pavlodar03naz@gcvp.kz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8-718722-28-53</w:t>
            </w:r>
          </w:p>
        </w:tc>
        <w:tc>
          <w:tcPr>
            <w:tcW w:w="0" w:type="auto"/>
            <w:vMerge/>
            <w:tcBorders>
              <w:top w:val="nil"/>
              <w:left w:val="single" w:color="cfcfcf" w:sz="5"/>
              <w:bottom w:val="single" w:color="cfcfcf" w:sz="5"/>
              <w:right w:val="single" w:color="cfcfcf" w:sz="5"/>
            </w:tcBorders>
          </w:tcPr>
          <w:p/>
        </w:tc>
      </w:tr>
      <w:tr>
        <w:trPr>
          <w:trHeight w:val="9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Мүткенов көшесі, 12 а pavlodar04@gcvp.kz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2-11-52</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55 pavlodar05@gcvp.kz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 9-13-92</w:t>
            </w:r>
          </w:p>
        </w:tc>
        <w:tc>
          <w:tcPr>
            <w:tcW w:w="3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Әуезов көшесі, 54 pavlodar06@gcvp.kz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 2-24-19</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Ертіс ауылы, 2-жағалау көшесі, 44 pavlodar07@gcvp.kz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2-25-88</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ауылы, Елгин көшесі, 128 pavlodar08@gcvp.kz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 2-17-48</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Хамзин көшесі, 4 pavlodar09@gcvp.kz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 2-10-09</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ауылы, Абылай хан көшесі, 28 pavlodar10@gcvp.kz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 9-19-06</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Бейбітшілік көшесі, 22 а pavlodar11@gcvp.kz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53-25-02</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аудандық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Шевченко көшесі, 4 а pavlodar12@gcvp.kz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w:t>
            </w:r>
          </w:p>
          <w:p>
            <w:pPr>
              <w:spacing w:after="20"/>
              <w:ind w:left="20"/>
              <w:jc w:val="both"/>
            </w:pPr>
            <w:r>
              <w:rPr>
                <w:rFonts w:ascii="Times New Roman"/>
                <w:b w:val="false"/>
                <w:i w:val="false"/>
                <w:color w:val="000000"/>
                <w:sz w:val="20"/>
              </w:rPr>
              <w:t>9-14-99</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1 мамыр көшесі, 24 pavlodar13@gcvp.kz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w:t>
            </w:r>
          </w:p>
          <w:p>
            <w:pPr>
              <w:spacing w:after="20"/>
              <w:ind w:left="20"/>
              <w:jc w:val="both"/>
            </w:pPr>
            <w:r>
              <w:rPr>
                <w:rFonts w:ascii="Times New Roman"/>
                <w:b w:val="false"/>
                <w:i w:val="false"/>
                <w:color w:val="000000"/>
                <w:sz w:val="20"/>
              </w:rPr>
              <w:t>2-10-48</w:t>
            </w:r>
          </w:p>
        </w:tc>
        <w:tc>
          <w:tcPr>
            <w:tcW w:w="0" w:type="auto"/>
            <w:vMerge/>
            <w:tcBorders>
              <w:top w:val="nil"/>
              <w:left w:val="single" w:color="cfcfcf" w:sz="5"/>
              <w:bottom w:val="single" w:color="cfcfcf" w:sz="5"/>
              <w:right w:val="single" w:color="cfcfcf" w:sz="5"/>
            </w:tcBorders>
          </w:tcPr>
          <w:p/>
        </w:tc>
      </w:tr>
    </w:tbl>
    <w:bookmarkStart w:name="z410" w:id="42"/>
    <w:p>
      <w:pPr>
        <w:spacing w:after="0"/>
        <w:ind w:left="0"/>
        <w:jc w:val="left"/>
      </w:pPr>
      <w:r>
        <w:rPr>
          <w:rFonts w:ascii="Times New Roman"/>
          <w:b/>
          <w:i w:val="false"/>
          <w:color w:val="000000"/>
        </w:rPr>
        <w:t xml:space="preserve"> 
Солтүстік Қазақстан облысы бойынша ұйымның құрылымдық бөлімшелері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2719"/>
        <w:gridCol w:w="4551"/>
        <w:gridCol w:w="1876"/>
        <w:gridCol w:w="3410"/>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 электронды поштаның мекенжайы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облыстық филиалы</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Советская көшесі, 34 sko@gcvp.kz</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 6-43-28</w:t>
            </w:r>
          </w:p>
        </w:tc>
        <w:tc>
          <w:tcPr>
            <w:tcW w:w="3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дейін,түскі үзіліс сағат 13-00 бастап 14-00 дейін</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аудандық бөлімшесі</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Есіл ауылы, Абылай хан көшесі, 22 sko11@gcvp.kz</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8-715352-12-54</w:t>
            </w:r>
          </w:p>
        </w:tc>
        <w:tc>
          <w:tcPr>
            <w:tcW w:w="0" w:type="auto"/>
            <w:vMerge/>
            <w:tcBorders>
              <w:top w:val="nil"/>
              <w:left w:val="single" w:color="cfcfcf" w:sz="5"/>
              <w:bottom w:val="single" w:color="cfcfcf" w:sz="5"/>
              <w:right w:val="single" w:color="cfcfcf" w:sz="5"/>
            </w:tcBorders>
          </w:tcPr>
          <w:p/>
        </w:tc>
      </w:tr>
      <w:tr>
        <w:trPr>
          <w:trHeight w:val="129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аудандық бөлімшесі</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Алтынсарин көшесі, 14 sko07@gcvp.kz</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w:t>
            </w:r>
          </w:p>
          <w:p>
            <w:pPr>
              <w:spacing w:after="20"/>
              <w:ind w:left="20"/>
              <w:jc w:val="both"/>
            </w:pPr>
            <w:r>
              <w:rPr>
                <w:rFonts w:ascii="Times New Roman"/>
                <w:b w:val="false"/>
                <w:i w:val="false"/>
                <w:color w:val="000000"/>
                <w:sz w:val="20"/>
              </w:rPr>
              <w:t>2-21-74</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бөлімшесі</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Уәлиханов көшесі, 5 sko03@gcvp.kz</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8-715332-18-63</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аудандық бөлімшесі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Құсайынов көшесі, 20 sko09@gcvp.kz</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2-16-65</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аудандық бөлімшесі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Гагарин көшесі, 44 sko05@gcvp.kz</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8-715322-14-72</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аудандық бөлімшесі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көшесі, 4 sko04@gcvp.kz</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 2-19-86</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аудандық бөлімшесі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Ульянов көшесі, 1 б sko06@gcvp.kz</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 2-19-74</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аудандық бөлімшесі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қаласы, Ленин көшесі, 68 sko01@gcvp.kz</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2-11-70</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бөлімшесі</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Дәрменов көшесі, 12 sko02@gcvp.kz</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 2-19-01</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бөлімшесі</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 Аютас көшесі, 13 sko13@gcvp.kz</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 2-01-92</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аудандық бөлімшесі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Қызыләскер көшесі, 166 sko10@gcvp.kz</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8-715362-37-73</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бөлімшесі</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Уәлиханов көшесі, 17 sko12@gcvp.kz</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 2-16-39</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бөлімшесі</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Гагарин көшесі, 108 sko08@gcvp.kz</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8-715422-16-34</w:t>
            </w:r>
          </w:p>
        </w:tc>
        <w:tc>
          <w:tcPr>
            <w:tcW w:w="0" w:type="auto"/>
            <w:vMerge/>
            <w:tcBorders>
              <w:top w:val="nil"/>
              <w:left w:val="single" w:color="cfcfcf" w:sz="5"/>
              <w:bottom w:val="single" w:color="cfcfcf" w:sz="5"/>
              <w:right w:val="single" w:color="cfcfcf" w:sz="5"/>
            </w:tcBorders>
          </w:tcPr>
          <w:p/>
        </w:tc>
      </w:tr>
    </w:tbl>
    <w:bookmarkStart w:name="z411" w:id="43"/>
    <w:p>
      <w:pPr>
        <w:spacing w:after="0"/>
        <w:ind w:left="0"/>
        <w:jc w:val="left"/>
      </w:pPr>
      <w:r>
        <w:rPr>
          <w:rFonts w:ascii="Times New Roman"/>
          <w:b/>
          <w:i w:val="false"/>
          <w:color w:val="000000"/>
        </w:rPr>
        <w:t xml:space="preserve"> 
Оңтүстік Қазақстан облысы бойынша ұйымның құрылымдық бөлімшелері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2479"/>
        <w:gridCol w:w="4311"/>
        <w:gridCol w:w="2688"/>
        <w:gridCol w:w="3052"/>
      </w:tblGrid>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 электронды поштаның мекенжайы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облыстық филиалы</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Төреқұлов көшесі, 2 shymsyst@gcvp.kz</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 3-99-16</w:t>
            </w:r>
          </w:p>
        </w:tc>
        <w:tc>
          <w:tcPr>
            <w:tcW w:w="3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қоспағандакүн сайын сағат 9-00 бастап 18-00 дейін, түскі үзіліс сағат 13-00 бастап 14-00 дейін</w:t>
            </w:r>
          </w:p>
        </w:tc>
      </w:tr>
      <w:tr>
        <w:trPr>
          <w:trHeight w:val="9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аудандық </w:t>
            </w:r>
          </w:p>
          <w:p>
            <w:pPr>
              <w:spacing w:after="20"/>
              <w:ind w:left="20"/>
              <w:jc w:val="both"/>
            </w:pPr>
            <w:r>
              <w:rPr>
                <w:rFonts w:ascii="Times New Roman"/>
                <w:b w:val="false"/>
                <w:i w:val="false"/>
                <w:color w:val="000000"/>
                <w:sz w:val="20"/>
              </w:rPr>
              <w:t>бөлімшесі</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Төле би көшесі, н/з shimkent14@gcvp.kz</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8-725402-28-73</w:t>
            </w:r>
          </w:p>
        </w:tc>
        <w:tc>
          <w:tcPr>
            <w:tcW w:w="0" w:type="auto"/>
            <w:vMerge/>
            <w:tcBorders>
              <w:top w:val="nil"/>
              <w:left w:val="single" w:color="cfcfcf" w:sz="5"/>
              <w:bottom w:val="single" w:color="cfcfcf" w:sz="5"/>
              <w:right w:val="single" w:color="cfcfcf" w:sz="5"/>
            </w:tcBorders>
          </w:tcP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бөлімшесі</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Бәйдібек Қарашаұлы көшесі, 70 shimkent3@gcvp.kz</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 2-18-90</w:t>
            </w:r>
          </w:p>
        </w:tc>
        <w:tc>
          <w:tcPr>
            <w:tcW w:w="0" w:type="auto"/>
            <w:vMerge/>
            <w:tcBorders>
              <w:top w:val="nil"/>
              <w:left w:val="single" w:color="cfcfcf" w:sz="5"/>
              <w:bottom w:val="single" w:color="cfcfcf" w:sz="5"/>
              <w:right w:val="single" w:color="cfcfcf" w:sz="5"/>
            </w:tcBorders>
          </w:tcP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бөлімшесі</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н/ж shimkent4@gcvp.kz</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 2-18-77</w:t>
            </w:r>
          </w:p>
        </w:tc>
        <w:tc>
          <w:tcPr>
            <w:tcW w:w="0" w:type="auto"/>
            <w:vMerge/>
            <w:tcBorders>
              <w:top w:val="nil"/>
              <w:left w:val="single" w:color="cfcfcf" w:sz="5"/>
              <w:bottom w:val="single" w:color="cfcfcf" w:sz="5"/>
              <w:right w:val="single" w:color="cfcfcf" w:sz="5"/>
            </w:tcBorders>
          </w:tcP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бөлімшесі</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Байтереков көшесі, 7 shimkent1@gcvp.kz</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8-725363-47-093-59-71</w:t>
            </w:r>
          </w:p>
        </w:tc>
        <w:tc>
          <w:tcPr>
            <w:tcW w:w="0" w:type="auto"/>
            <w:vMerge/>
            <w:tcBorders>
              <w:top w:val="nil"/>
              <w:left w:val="single" w:color="cfcfcf" w:sz="5"/>
              <w:bottom w:val="single" w:color="cfcfcf" w:sz="5"/>
              <w:right w:val="single" w:color="cfcfcf" w:sz="5"/>
            </w:tcBorders>
          </w:tcP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аудандық бөлімшесі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Әуезов көшесі, 5 shimkent5@gcvp.kz</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8-725346-36-18</w:t>
            </w:r>
          </w:p>
        </w:tc>
        <w:tc>
          <w:tcPr>
            <w:tcW w:w="0" w:type="auto"/>
            <w:vMerge/>
            <w:tcBorders>
              <w:top w:val="nil"/>
              <w:left w:val="single" w:color="cfcfcf" w:sz="5"/>
              <w:bottom w:val="single" w:color="cfcfcf" w:sz="5"/>
              <w:right w:val="single" w:color="cfcfcf" w:sz="5"/>
            </w:tcBorders>
          </w:tcP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Ордабасы аудандық бөлімшесі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Абай көшесі, 41 shimkent6@gcvp.kz</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 2-10-60</w:t>
            </w:r>
          </w:p>
        </w:tc>
        <w:tc>
          <w:tcPr>
            <w:tcW w:w="0" w:type="auto"/>
            <w:vMerge/>
            <w:tcBorders>
              <w:top w:val="nil"/>
              <w:left w:val="single" w:color="cfcfcf" w:sz="5"/>
              <w:bottom w:val="single" w:color="cfcfcf" w:sz="5"/>
              <w:right w:val="single" w:color="cfcfcf" w:sz="5"/>
            </w:tcBorders>
          </w:tcP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Сайрам аудандық бөлімшесі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Жандарбеков көшесі, 3 shimkent8@gcvp.kz</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8-725312-17-992-25-90</w:t>
            </w:r>
          </w:p>
        </w:tc>
        <w:tc>
          <w:tcPr>
            <w:tcW w:w="0" w:type="auto"/>
            <w:vMerge/>
            <w:tcBorders>
              <w:top w:val="nil"/>
              <w:left w:val="single" w:color="cfcfcf" w:sz="5"/>
              <w:bottom w:val="single" w:color="cfcfcf" w:sz="5"/>
              <w:right w:val="single" w:color="cfcfcf" w:sz="5"/>
            </w:tcBorders>
          </w:tcP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аудандық бөлімшесі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қаласы,Исмаилов көшесі, 25 shimkent9@gcvp.kz</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 2-43-26</w:t>
            </w:r>
          </w:p>
        </w:tc>
        <w:tc>
          <w:tcPr>
            <w:tcW w:w="0" w:type="auto"/>
            <w:vMerge/>
            <w:tcBorders>
              <w:top w:val="nil"/>
              <w:left w:val="single" w:color="cfcfcf" w:sz="5"/>
              <w:bottom w:val="single" w:color="cfcfcf" w:sz="5"/>
              <w:right w:val="single" w:color="cfcfcf" w:sz="5"/>
            </w:tcBorders>
          </w:tcP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аудандық бөлімшесі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Жібек жолы көшесі, н/з shimkent10@gcvp.kz</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8-725462-15-462-17-86</w:t>
            </w:r>
          </w:p>
        </w:tc>
        <w:tc>
          <w:tcPr>
            <w:tcW w:w="0" w:type="auto"/>
            <w:vMerge/>
            <w:tcBorders>
              <w:top w:val="nil"/>
              <w:left w:val="single" w:color="cfcfcf" w:sz="5"/>
              <w:bottom w:val="single" w:color="cfcfcf" w:sz="5"/>
              <w:right w:val="single" w:color="cfcfcf" w:sz="5"/>
            </w:tcBorders>
          </w:tcP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бөлімшесі</w:t>
            </w:r>
          </w:p>
        </w:tc>
        <w:tc>
          <w:tcPr>
            <w:tcW w:w="4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209 shimkent11@gcvp.kz</w:t>
            </w:r>
          </w:p>
        </w:tc>
        <w:tc>
          <w:tcPr>
            <w:tcW w:w="2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6-25-60 6-20-81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Түлкібас аудандық бөлімшесі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ауылы, Т. Рысқұлов көшесі, 282 shimkent12@gcvp.kz</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5-13-93</w:t>
            </w:r>
          </w:p>
        </w:tc>
        <w:tc>
          <w:tcPr>
            <w:tcW w:w="0" w:type="auto"/>
            <w:vMerge/>
            <w:tcBorders>
              <w:top w:val="nil"/>
              <w:left w:val="single" w:color="cfcfcf" w:sz="5"/>
              <w:bottom w:val="single" w:color="cfcfcf" w:sz="5"/>
              <w:right w:val="single" w:color="cfcfcf" w:sz="5"/>
            </w:tcBorders>
          </w:tcP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бөлімшесі</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Қызылорда тасжолы, н/ж shimkent2@gcvp.kz</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4-30-444-30-71</w:t>
            </w:r>
          </w:p>
        </w:tc>
        <w:tc>
          <w:tcPr>
            <w:tcW w:w="0" w:type="auto"/>
            <w:vMerge/>
            <w:tcBorders>
              <w:top w:val="nil"/>
              <w:left w:val="single" w:color="cfcfcf" w:sz="5"/>
              <w:bottom w:val="single" w:color="cfcfcf" w:sz="5"/>
              <w:right w:val="single" w:color="cfcfcf" w:sz="5"/>
            </w:tcBorders>
          </w:tcP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Шардара аудандық бөлімшесі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Әл-Фараби көшесі, 14 shimkent13@gcvp.kz</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2-18-38</w:t>
            </w:r>
          </w:p>
        </w:tc>
        <w:tc>
          <w:tcPr>
            <w:tcW w:w="0" w:type="auto"/>
            <w:vMerge/>
            <w:tcBorders>
              <w:top w:val="nil"/>
              <w:left w:val="single" w:color="cfcfcf" w:sz="5"/>
              <w:bottom w:val="single" w:color="cfcfcf" w:sz="5"/>
              <w:right w:val="single" w:color="cfcfcf" w:sz="5"/>
            </w:tcBorders>
          </w:tcPr>
          <w:p/>
        </w:tc>
      </w:tr>
    </w:tbl>
    <w:bookmarkStart w:name="z412" w:id="44"/>
    <w:p>
      <w:pPr>
        <w:spacing w:after="0"/>
        <w:ind w:left="0"/>
        <w:jc w:val="left"/>
      </w:pPr>
      <w:r>
        <w:rPr>
          <w:rFonts w:ascii="Times New Roman"/>
          <w:b/>
          <w:i w:val="false"/>
          <w:color w:val="000000"/>
        </w:rPr>
        <w:t xml:space="preserve"> 
Алматы қаласы бойынша ұйымның құрылымдық бөлімшелері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2720"/>
        <w:gridCol w:w="4551"/>
        <w:gridCol w:w="1892"/>
        <w:gridCol w:w="3333"/>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 электронды поштаның мекенжайы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филиалы</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көшесі, 74 а almatygor@gcvp.kz</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 1-00-09</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бөлімшесі</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қаласы,Абылай хан көшесі, 74 а almgor_auez@gcvp.kz</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 1-35-77</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бөлімшесі</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көшесі, 74 а almgor_alm@gcvp.kz</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8-727261-22-98</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бөлімшесі</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көшесі, 74 а almgor_bost@gcvp.kz</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 1-76-03</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w:t>
            </w:r>
          </w:p>
          <w:p>
            <w:pPr>
              <w:spacing w:after="20"/>
              <w:ind w:left="20"/>
              <w:jc w:val="both"/>
            </w:pPr>
            <w:r>
              <w:rPr>
                <w:rFonts w:ascii="Times New Roman"/>
                <w:b w:val="false"/>
                <w:i w:val="false"/>
                <w:color w:val="000000"/>
                <w:sz w:val="20"/>
              </w:rPr>
              <w:t>бөлімшесі</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көшесі, 74 а almgor_jet@gcvp.kz</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 1-45-71</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бөлімшесі</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көшесі, 74 а almgor_turk@gcvp.kz</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8-72723 5-83-38 5-87-66</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бөлімшесі</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қаласы,Абылай хан көшесі, 74 а almgor_med@gcvp.kz</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 1-04-00</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бөлімшесі</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көшесі, 74 а almgor_alatau@gcvp.kz</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8-72727 2-97-41</w:t>
            </w:r>
          </w:p>
        </w:tc>
        <w:tc>
          <w:tcPr>
            <w:tcW w:w="0" w:type="auto"/>
            <w:vMerge/>
            <w:tcBorders>
              <w:top w:val="nil"/>
              <w:left w:val="single" w:color="cfcfcf" w:sz="5"/>
              <w:bottom w:val="single" w:color="cfcfcf" w:sz="5"/>
              <w:right w:val="single" w:color="cfcfcf" w:sz="5"/>
            </w:tcBorders>
          </w:tcPr>
          <w:p/>
        </w:tc>
      </w:tr>
    </w:tbl>
    <w:bookmarkStart w:name="z413" w:id="45"/>
    <w:p>
      <w:pPr>
        <w:spacing w:after="0"/>
        <w:ind w:left="0"/>
        <w:jc w:val="left"/>
      </w:pPr>
      <w:r>
        <w:rPr>
          <w:rFonts w:ascii="Times New Roman"/>
          <w:b/>
          <w:i w:val="false"/>
          <w:color w:val="000000"/>
        </w:rPr>
        <w:t xml:space="preserve"> 
Астана қаласы бойынша ұйымның құрылымдық бөлімшелері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2709"/>
        <w:gridCol w:w="4533"/>
        <w:gridCol w:w="1947"/>
        <w:gridCol w:w="3310"/>
      </w:tblGrid>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 электронды поштаның мекенжайы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қалалық филиалы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Иманбаева көшесі, 16 astana_gor@gcvp.kz</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8-71722 1-65-00</w:t>
            </w:r>
          </w:p>
        </w:tc>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бөлімшесі</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Иманбаева көшесі, 16 astana_almaty@gcvp.kz</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8-717221-65-04, 1-96-48</w:t>
            </w:r>
          </w:p>
        </w:tc>
        <w:tc>
          <w:tcPr>
            <w:tcW w:w="0" w:type="auto"/>
            <w:vMerge/>
            <w:tcBorders>
              <w:top w:val="nil"/>
              <w:left w:val="single" w:color="cfcfcf" w:sz="5"/>
              <w:bottom w:val="single" w:color="cfcfcf" w:sz="5"/>
              <w:right w:val="single" w:color="cfcfcf" w:sz="5"/>
            </w:tcBorders>
          </w:tcP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бөлімшесі</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Иманбаева көшесі, 16 astana_vypl1@gcvp.kz</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8-71722 1-58-10</w:t>
            </w:r>
          </w:p>
        </w:tc>
        <w:tc>
          <w:tcPr>
            <w:tcW w:w="0" w:type="auto"/>
            <w:vMerge/>
            <w:tcBorders>
              <w:top w:val="nil"/>
              <w:left w:val="single" w:color="cfcfcf" w:sz="5"/>
              <w:bottom w:val="single" w:color="cfcfcf" w:sz="5"/>
              <w:right w:val="single" w:color="cfcfcf" w:sz="5"/>
            </w:tcBorders>
          </w:tcP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бөлімшесі</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Иманбаева көшесі, 16 astana_maket@gcvp.kz</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8-71722 1-96-46,1-08-41</w:t>
            </w:r>
          </w:p>
        </w:tc>
        <w:tc>
          <w:tcPr>
            <w:tcW w:w="0" w:type="auto"/>
            <w:vMerge/>
            <w:tcBorders>
              <w:top w:val="nil"/>
              <w:left w:val="single" w:color="cfcfcf" w:sz="5"/>
              <w:bottom w:val="single" w:color="cfcfcf" w:sz="5"/>
              <w:right w:val="single" w:color="cfcfcf" w:sz="5"/>
            </w:tcBorders>
          </w:tcPr>
          <w:p/>
        </w:tc>
      </w:tr>
    </w:tbl>
    <w:bookmarkStart w:name="z414" w:id="46"/>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 Бақылау және әлеуметтік қорғау комитеттің облыстық, Астана, Алматы қалаларының аумақтық органдары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3608"/>
        <w:gridCol w:w="4367"/>
        <w:gridCol w:w="3901"/>
      </w:tblGrid>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Комитеттің аумақтық органының атауы </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мекенжайы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мен телефон нөмірі</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Бақылау және халықты әлеуметтік қорғау департаменті</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Әуелбеков көшесі, 179 а mt_kokshetau_org@gcvp.kz</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76-38-61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Бақылау және халықты әлеуметтік қорғау департаменті</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Маресьев көшесі, 101 mt_aktobe_omk@gcvp.kz</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56-76-43</w:t>
            </w:r>
          </w:p>
        </w:tc>
      </w:tr>
      <w:tr>
        <w:trPr>
          <w:trHeight w:val="160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Бақылау және халықты әлеуметтік қорғау департаменті</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Мәуленов көшесі, 92 (бұрынғы Абылай хан даңғылы 93/95) mt_almaty2@gcvp.kz</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67-71-94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Бақылау және халықты әлеуметтік қорғау департаменті</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Махамбет көшесі, 118 б depatyrau@gcvp.kz</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35-56-18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Бақылау және халықты әлеуметтік қорғау департаменті</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32 dpvko@gcvp.kz</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47-15-33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Бақылау және халықты әлеуметтік қорғау департаменті</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120 в deptaraz@enbek.kz</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45-96-22</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Бақылау және халықты әлеуметтік қорғау департаменті</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Сарайшық көшесі, 44/2. depzko@enbek.kz</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50-68-28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Бақылау және халықты әлеуметтік қорғау департаменті</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Ермеков көшесі, 73 mt_karaganda@mintrud.kz</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43-20-97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Бақылау және халықты әлеуметтік қорғау департаменті</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Қасымқанов көшесі, 34 depkost@enbek.kz</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50-04-17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Бақылау және халықты әлеуметтік қорғау департаменті</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Жақаев көшесі, 47 depkyzyl@enbek.kz</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27-28-15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Бақылау және халықты әлеуметтік қорғау департаменті</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24-шағын аудан, 7 mt_aktau@mintrud.kz</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60-52-44</w:t>
            </w:r>
          </w:p>
        </w:tc>
      </w:tr>
      <w:tr>
        <w:trPr>
          <w:trHeight w:val="136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бойынша Бақылау және </w:t>
            </w:r>
          </w:p>
          <w:p>
            <w:pPr>
              <w:spacing w:after="20"/>
              <w:ind w:left="20"/>
              <w:jc w:val="both"/>
            </w:pPr>
            <w:r>
              <w:rPr>
                <w:rFonts w:ascii="Times New Roman"/>
                <w:b w:val="false"/>
                <w:i w:val="false"/>
                <w:color w:val="000000"/>
                <w:sz w:val="20"/>
              </w:rPr>
              <w:t>халықты әлеуметтік қорғау департаменті</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Ленин көшесі, 59 deppavlodar@enbek.kz</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(7182) 32-29-28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Бақылау және халықты әлеуметтік қорғау департаменті</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Абай көшесі, 64 depsko@enbek.kz</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46-86-06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Бақылау және халықты әлеуметтік қорғау департаменті</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даңғылы, 12 а mintrud_shym@mail.ru</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50-01-44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Бақылау және халықты әлеуметтік қорғау департаменті</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Иманбаева көшесі, 68 а astana_dmtszn@mail.ru</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20-07-72</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Бақылау және халықты әлеуметтік қорғау департаменті</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даңғылы, 2 mt_depalmaty1@gcvp.kz</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79-58-01</w:t>
            </w:r>
          </w:p>
        </w:tc>
      </w:tr>
    </w:tbl>
    <w:bookmarkStart w:name="z156" w:id="47"/>
    <w:p>
      <w:pPr>
        <w:spacing w:after="0"/>
        <w:ind w:left="0"/>
        <w:jc w:val="both"/>
      </w:pPr>
      <w:r>
        <w:rPr>
          <w:rFonts w:ascii="Times New Roman"/>
          <w:b w:val="false"/>
          <w:i w:val="false"/>
          <w:color w:val="000000"/>
          <w:sz w:val="28"/>
        </w:rPr>
        <w:t>
«Мемлекеттік базалық зейнетақы</w:t>
      </w:r>
      <w:r>
        <w:br/>
      </w:r>
      <w:r>
        <w:rPr>
          <w:rFonts w:ascii="Times New Roman"/>
          <w:b w:val="false"/>
          <w:i w:val="false"/>
          <w:color w:val="000000"/>
          <w:sz w:val="28"/>
        </w:rPr>
        <w:t xml:space="preserve">
төлемін тағайындау»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2-қосымша            </w:t>
      </w:r>
    </w:p>
    <w:bookmarkEnd w:id="47"/>
    <w:bookmarkStart w:name="z415" w:id="48"/>
    <w:p>
      <w:pPr>
        <w:spacing w:after="0"/>
        <w:ind w:left="0"/>
        <w:jc w:val="left"/>
      </w:pPr>
      <w:r>
        <w:rPr>
          <w:rFonts w:ascii="Times New Roman"/>
          <w:b/>
          <w:i w:val="false"/>
          <w:color w:val="000000"/>
        </w:rPr>
        <w:t xml:space="preserve"> 
Халыққа қызмет көрсету орталықтарының тізбесі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453"/>
        <w:gridCol w:w="688"/>
        <w:gridCol w:w="3993"/>
        <w:gridCol w:w="401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 (филиалдар, бөлімдер, бөлімшелер)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орталық» РМК филиалы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бойынша орталық» РМК филиалы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8 (7162) 40-10-63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қалалық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8 (7162) 25-06-21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Красный Яр ауылының аудандық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Нұрмағамбетов көшесі, 102-үй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8 (71638) 2-18-49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кенті, М. Мәметова көшесі, 19-үй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8 (71644) 2-28-28</w:t>
            </w:r>
            <w:r>
              <w:br/>
            </w:r>
            <w:r>
              <w:rPr>
                <w:rFonts w:ascii="Times New Roman"/>
                <w:b w:val="false"/>
                <w:i w:val="false"/>
                <w:color w:val="000000"/>
                <w:sz w:val="20"/>
              </w:rPr>
              <w:t>
8 (71644) 2-10-77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қаласы, Уәлиханов көшесі, 11-үй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8 (71643) 4-07-22</w:t>
            </w:r>
            <w:r>
              <w:br/>
            </w:r>
            <w:r>
              <w:rPr>
                <w:rFonts w:ascii="Times New Roman"/>
                <w:b w:val="false"/>
                <w:i w:val="false"/>
                <w:color w:val="000000"/>
                <w:sz w:val="20"/>
              </w:rPr>
              <w:t>
8 (71643) 4-12-58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ауылы, Әль-Фараби көшесі, 44-үй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8 (71641) 2-21-94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Сейфуллин көшесі, 18б-үй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8 (71646) 2-37-81</w:t>
            </w:r>
          </w:p>
        </w:tc>
      </w:tr>
      <w:tr>
        <w:trPr>
          <w:trHeight w:val="10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 Абылайхан көшесі, 28-үй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8 (71636) 4-28-91</w:t>
            </w:r>
            <w:r>
              <w:br/>
            </w:r>
            <w:r>
              <w:rPr>
                <w:rFonts w:ascii="Times New Roman"/>
                <w:b w:val="false"/>
                <w:i w:val="false"/>
                <w:color w:val="000000"/>
                <w:sz w:val="20"/>
              </w:rPr>
              <w:t>
8 (71636) 4-59-28</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Победа көшесі, 7-үй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Мұсабаев көшесі, 15-үй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(71633)2-44-92 </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аудандық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Сыздықов көшесі, 2а-үй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8 (71639) 2-22-42</w:t>
            </w:r>
            <w:r>
              <w:br/>
            </w:r>
            <w:r>
              <w:rPr>
                <w:rFonts w:ascii="Times New Roman"/>
                <w:b w:val="false"/>
                <w:i w:val="false"/>
                <w:color w:val="000000"/>
                <w:sz w:val="20"/>
              </w:rPr>
              <w:t>
8 (71639) 2-22-18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аудандық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Победа көшесі, 56-үй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 қаласы, Ғабдуллин көшесі, 104-үй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8 (71647) 2-22-05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Ленин көшесі, 8-үй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ауылы,Мир көшесі, 52-үй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(71632)2-00-74</w:t>
            </w:r>
            <w:r>
              <w:br/>
            </w:r>
            <w:r>
              <w:rPr>
                <w:rFonts w:ascii="Times New Roman"/>
                <w:b w:val="false"/>
                <w:i w:val="false"/>
                <w:color w:val="000000"/>
                <w:sz w:val="20"/>
              </w:rPr>
              <w:t>
8 (71632) 2-29-43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аудандық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Абай көшесі, 44а-үй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8 (71637)2-20-36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 аудандық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4-шағынаудан, 7-үй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(71645) 2-00-40 </w:t>
            </w:r>
          </w:p>
          <w:p>
            <w:pPr>
              <w:spacing w:after="20"/>
              <w:ind w:left="20"/>
              <w:jc w:val="both"/>
            </w:pPr>
            <w:r>
              <w:rPr>
                <w:rFonts w:ascii="Times New Roman"/>
                <w:b w:val="false"/>
                <w:i w:val="false"/>
                <w:color w:val="000000"/>
                <w:sz w:val="20"/>
              </w:rPr>
              <w:t>8 (71645) 2-00-30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аудандық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ауылы,Абылайхан көшесі, 119-үй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аудандық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 Гагарин көшесі, 15-үй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8 (71651) 3-11-98</w:t>
            </w:r>
          </w:p>
        </w:tc>
      </w:tr>
      <w:tr>
        <w:trPr>
          <w:trHeight w:val="6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аудандық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кенті, Безымянный орамы, 1-үй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(71631)2-17-97 </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орталық» РМК филиалы</w:t>
            </w:r>
          </w:p>
        </w:tc>
      </w:tr>
      <w:tr>
        <w:trPr>
          <w:trHeight w:val="9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орталық»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көшесі,109</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қалалық № 1 бөлім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көшесі,109</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ауылы (Жилянка)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ауылы (Жилянка), Сәтпаев көшесі, 10</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8 (7132) 98-60-05</w:t>
            </w:r>
          </w:p>
        </w:tc>
      </w:tr>
      <w:tr>
        <w:trPr>
          <w:trHeight w:val="6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қаласы,Киров көшесі, 23</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8 (71337) 3-10-96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ауылы, Байтұрсынов көшесі, 1 «Б»</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(71 331) 22-4-13</w:t>
            </w:r>
            <w:r>
              <w:br/>
            </w:r>
            <w:r>
              <w:rPr>
                <w:rFonts w:ascii="Times New Roman"/>
                <w:b w:val="false"/>
                <w:i w:val="false"/>
                <w:color w:val="000000"/>
                <w:sz w:val="20"/>
              </w:rPr>
              <w:t>
8 (71 331) 22-1-14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Абай көшесі, 12</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(71 336) 26-6-33</w:t>
            </w:r>
            <w:r>
              <w:br/>
            </w:r>
            <w:r>
              <w:rPr>
                <w:rFonts w:ascii="Times New Roman"/>
                <w:b w:val="false"/>
                <w:i w:val="false"/>
                <w:color w:val="000000"/>
                <w:sz w:val="20"/>
              </w:rPr>
              <w:t>
8 (71 336) 26-6-34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Молодежный шағын ауданы, 47 «Б»</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8 (71333) 30-2-18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қаласы, Әміров көшесі, 10</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(71 334) 23-9-83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кенті, Байғанин көшесі, 15 «А»</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(71 346) 23-5-83</w:t>
            </w:r>
            <w:r>
              <w:br/>
            </w:r>
            <w:r>
              <w:rPr>
                <w:rFonts w:ascii="Times New Roman"/>
                <w:b w:val="false"/>
                <w:i w:val="false"/>
                <w:color w:val="000000"/>
                <w:sz w:val="20"/>
              </w:rPr>
              <w:t>
8 (71 346) 23-9-87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Нұрымжанов орамы, 2-үй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(71 341) 22-1-47</w:t>
            </w:r>
            <w:r>
              <w:br/>
            </w:r>
            <w:r>
              <w:rPr>
                <w:rFonts w:ascii="Times New Roman"/>
                <w:b w:val="false"/>
                <w:i w:val="false"/>
                <w:color w:val="000000"/>
                <w:sz w:val="20"/>
              </w:rPr>
              <w:t>
8 (71 341) 22-1-38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Әйтике би көшесі, 27-үй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8 (71342) 23-4-62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Көкжар көшесі, 64-үй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(71 332) 21-1-81</w:t>
            </w:r>
            <w:r>
              <w:br/>
            </w:r>
            <w:r>
              <w:rPr>
                <w:rFonts w:ascii="Times New Roman"/>
                <w:b w:val="false"/>
                <w:i w:val="false"/>
                <w:color w:val="000000"/>
                <w:sz w:val="20"/>
              </w:rPr>
              <w:t>
8 (71 332) 21-1-82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Әйтике би аудандық бөлім №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 Балдырған көшесі, 10-үй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8 (71339) 22-3-74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Қарауылкелді ауылы, Барақ батыр көшесі, 41 «А»</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(71 345) 23-5-86</w:t>
            </w:r>
            <w:r>
              <w:br/>
            </w:r>
            <w:r>
              <w:rPr>
                <w:rFonts w:ascii="Times New Roman"/>
                <w:b w:val="false"/>
                <w:i w:val="false"/>
                <w:color w:val="000000"/>
                <w:sz w:val="20"/>
              </w:rPr>
              <w:t>
8 (71 345) 23-5-87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ауылы,Жангелдина көшесі, 7-үй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(71343)21-8-28</w:t>
            </w:r>
          </w:p>
        </w:tc>
      </w:tr>
      <w:tr>
        <w:trPr>
          <w:trHeight w:val="6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Әйтеке би көшесі, 63-үй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(71 335) 23-6-10</w:t>
            </w:r>
            <w:r>
              <w:br/>
            </w:r>
            <w:r>
              <w:rPr>
                <w:rFonts w:ascii="Times New Roman"/>
                <w:b w:val="false"/>
                <w:i w:val="false"/>
                <w:color w:val="000000"/>
                <w:sz w:val="20"/>
              </w:rPr>
              <w:t>
8 (71 335) 23-6-11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бойынша орталық» РМК филиалы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орталық»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8 (7282) 24-41-33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аудандық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(72832)2-14-51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наурыз көшесі, 63-үй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8 (72833)2-35-48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Абылайхан көшесі, 237-үй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(72773)95-2-22</w:t>
            </w:r>
            <w:r>
              <w:br/>
            </w:r>
            <w:r>
              <w:rPr>
                <w:rFonts w:ascii="Times New Roman"/>
                <w:b w:val="false"/>
                <w:i w:val="false"/>
                <w:color w:val="000000"/>
                <w:sz w:val="20"/>
              </w:rPr>
              <w:t>
8 (72773) 9-18-20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Еңбекшіқазақ аудандық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314А-үй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8 (72775) 4-54-69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8 (72775) 2-34-97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8(72770) 2-30-90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шағын ауданы, Тәуелсіздік көшесі, 25-үй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8 (727) 251-74-47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Вокзальная көшесі, 6 «А»-үй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(7275)24-88-10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көшесі, 29-үй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8 (72771) 2-56-96</w:t>
            </w:r>
          </w:p>
        </w:tc>
      </w:tr>
      <w:tr>
        <w:trPr>
          <w:trHeight w:val="6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Қонаев көшесі, 1 «В»-үй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Абылайхан көшесі, 22-үй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8 (72834) 2-20-92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н/ж</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xml:space="preserve">
8 (72838) 2-16-18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Капшағай қаласы, Қонаев көшесі, 41-үй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8 (72772) 4-79-60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Жамбыл көшесі, н/ж</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8 (72839) 2-37-14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Лепсі бөлімшесі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 н/ж</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8 (72777) 2-20-82</w:t>
            </w:r>
            <w:r>
              <w:br/>
            </w:r>
            <w:r>
              <w:rPr>
                <w:rFonts w:ascii="Times New Roman"/>
                <w:b w:val="false"/>
                <w:i w:val="false"/>
                <w:color w:val="000000"/>
                <w:sz w:val="20"/>
              </w:rPr>
              <w:t>
8 (72777) 2-18-78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көшесі, н/ж</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Головацкой көшесі, н/ж</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8 (72774) 2-21-43</w:t>
            </w:r>
            <w:r>
              <w:br/>
            </w:r>
            <w:r>
              <w:rPr>
                <w:rFonts w:ascii="Times New Roman"/>
                <w:b w:val="false"/>
                <w:i w:val="false"/>
                <w:color w:val="000000"/>
                <w:sz w:val="20"/>
              </w:rPr>
              <w:t>
8 (72774) 2-21-33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бөлімшесі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w:t>
            </w:r>
          </w:p>
          <w:p>
            <w:pPr>
              <w:spacing w:after="20"/>
              <w:ind w:left="20"/>
              <w:jc w:val="both"/>
            </w:pPr>
            <w:r>
              <w:rPr>
                <w:rFonts w:ascii="Times New Roman"/>
                <w:b w:val="false"/>
                <w:i w:val="false"/>
                <w:color w:val="000000"/>
                <w:sz w:val="20"/>
              </w:rPr>
              <w:t>Школьная көшесі, 10-үй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 5-80-62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қалалық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67 Б-үй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8 (7282) 24-40-43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Октябрьская көшесі, 7-үй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8 (72835) 4-35-18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Чунджа ауылы, Қасымбеков көшесі, 35-үй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8 (72778) 2-43-31</w:t>
            </w:r>
            <w:r>
              <w:br/>
            </w:r>
            <w:r>
              <w:rPr>
                <w:rFonts w:ascii="Times New Roman"/>
                <w:b w:val="false"/>
                <w:i w:val="false"/>
                <w:color w:val="000000"/>
                <w:sz w:val="20"/>
              </w:rPr>
              <w:t>
8 (72778) 2-43-32</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бойынша орталық» РМК филиалы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орталық»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Сәтбаев даңғылы, 23-үй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бөлім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Сәтбаев даңғылы, 23-үй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6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облыстық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Баймұханов көшесі, 16а-үй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8 (7122) 35-75-30</w:t>
            </w:r>
          </w:p>
        </w:tc>
      </w:tr>
      <w:tr>
        <w:trPr>
          <w:trHeight w:val="10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кенті, Байжігітов көшесі, 80а-үй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8 (7122) 24-37-89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Индербор кенті, Меңдіғалиев көшесі, 30-үй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8 (71234) 2-18-38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 Абай көшесі, 10-үй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8 (71236) 2-15-25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Қызылқоғалы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Абай көшесі, 1-үй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8 (71238) 2-20-27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Бейбітшілік көшесі, 8-үй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8 (71237) 5-01-28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Құрманғазы аудандық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Есболаев көшесі, 66а-үй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8 (71233) 2-07-14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аудандық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Центральная көшесі, 2-үй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8 (71239) 3-22-96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Исатай аудандық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Егеменді Қазақстан көшесі, 9-үй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8 (71231) 2-16-69</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бойынша орталық» РМК филиалы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бойынша орталық» РМК филиалы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37а</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8 (7232) 28-94-67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1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Сәтбаев даңғылы, 20/1-үй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8 (7232) 22-81-37</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Попович көшесі, 22-үй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Зайсан аудандық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Жангелдин көшесі, 52а-үй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Стахановская көшесі, 39-үй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ауылы, Абылайхан көшесі, 96-үй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Б. Момышұлы көшесі, 77-үй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Риддер аудандық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Семипалатинская көшесі, 12-үй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Абылайхан көшесі, 23-үй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Ұлан аудандық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Касенов кенті, 9-үй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Шемонайха қаласы, 3-шағынаудан, 12-үй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1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 квартал, 21-үй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p>
          <w:p>
            <w:pPr>
              <w:spacing w:after="20"/>
              <w:ind w:left="20"/>
              <w:jc w:val="both"/>
            </w:pPr>
            <w:r>
              <w:rPr>
                <w:rFonts w:ascii="Times New Roman"/>
                <w:b w:val="false"/>
                <w:i w:val="false"/>
                <w:color w:val="000000"/>
                <w:sz w:val="20"/>
              </w:rPr>
              <w:t>8 (7222) 33-55-93</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2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161А-үй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аудандық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Құнанбаев көшесі, 12-үй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Аягөз қалалық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Дүйсенов көшесі, 84-үй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Бесқарағай аудандық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ауылы, Пушкин көшесі, 2А-үй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(72236) 9-06-30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Бородулихин аудандық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Молодежная көшесі, 25-үй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6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Жарма аудандық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 Достық көшесі, 98-үй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Курчатов аудандық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Абай көшесі, 12-үй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Көкпекті аудандық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Шериаздан көшесі, 38-үй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Үржар аудандық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Абылайхан көшесі, 116-үй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орталық» РМК филиалы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бойынша орталық» РМК филиалы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8 (7262) 46-00-28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қалалық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 Қойгелді көшесі, №158 «а»</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бөлім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Сәтбаев көшесі, 1 «б»-үй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шағынауданы, 2-үй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Сауранбекұлы көшесі, 49-үй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ауылы, Ысмаилов көшесі, 232-үй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215-үй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Молдағұлова көшесі, 51-үй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 2-18-10</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Автобазовская көшесі, 1-үй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1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Мир көшесі, 88-үй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8 (7262) 51-23-24</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бойынша орталық» РМК филиалы </w:t>
            </w:r>
          </w:p>
        </w:tc>
      </w:tr>
      <w:tr>
        <w:trPr>
          <w:trHeight w:val="12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орталық»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81/2-үй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8 (7112) 28-25-27</w:t>
            </w:r>
            <w:r>
              <w:br/>
            </w:r>
            <w:r>
              <w:rPr>
                <w:rFonts w:ascii="Times New Roman"/>
                <w:b w:val="false"/>
                <w:i w:val="false"/>
                <w:color w:val="000000"/>
                <w:sz w:val="20"/>
              </w:rPr>
              <w:t>
8 (7112) 28-29-14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бойынша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 Ақжайық орамы, 2-үй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8 -(711)-36-92-580</w:t>
            </w:r>
          </w:p>
        </w:tc>
      </w:tr>
      <w:tr>
        <w:trPr>
          <w:trHeight w:val="7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Сайхин ауылы, Бералиев көшесі, 1-үй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8-(711)-40-21-835</w:t>
            </w:r>
          </w:p>
        </w:tc>
      </w:tr>
      <w:tr>
        <w:trPr>
          <w:trHeight w:val="7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Железнодорожная көшесі, 121 А-үй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8-(711)-33- 35-550</w:t>
            </w:r>
            <w:r>
              <w:br/>
            </w:r>
            <w:r>
              <w:rPr>
                <w:rFonts w:ascii="Times New Roman"/>
                <w:b w:val="false"/>
                <w:i w:val="false"/>
                <w:color w:val="000000"/>
                <w:sz w:val="20"/>
              </w:rPr>
              <w:t>
8-(711)-33-36-778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қала ауданы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Халықтар достығы көшесі, 63А-үй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8-(711)-41-22-404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Иманов көшесі, 79-үй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Зеленое ауданы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Переметное ауылы, Гагарин көшесі, 69Б-үй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8-(711)-30-23-616</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 ауылы, Лұқманов көшесі, 22А-үй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8-(711)-44-32-205</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Құрманғалиев көшесі, 23/1-үй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8-(711)-45-31-463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ауылы, Қазақстанская көшесі, 11/2-үй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8-(711)-34-31-447</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 Вокзальная көшесі, 6-үй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8-(711)-39-21-979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Юбилейная көшесі, 24-үй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8-(711)-32-23-379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 Тайманов көшесі, 95-үй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8-(711)-37-34-420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ауылы, С. Датұлы көшесі, 23-үй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8-(711)-38-21-045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Дария ауылдық округы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Дария ауылы, Балдырған көшесі, 27/1-үй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8-(711)-31-24-082</w:t>
            </w:r>
          </w:p>
        </w:tc>
      </w:tr>
      <w:tr>
        <w:trPr>
          <w:trHeight w:val="12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ауылдық округы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Тайпақ ауылы, Шемякина көшесі, 13-үй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ауылдық округы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ауылы, Ақ жайық көшесі, 5-үй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бойынша орталық» РМК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орталық»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Ержанов көшесі, 47/3-үй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Мұқанов көшесі, 5-үй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Архитектурная көшесі, 8-үй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қалалық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21-шағын аудан, 6/7-үй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қалалық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Серов көшесі, 73-үй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Теміртау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 көшесі, 23-үй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Теміртау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Республика даңғылы,128-үй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қалалық № 1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65б-үй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9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қалалық № 2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кенті, 10/16 квартал 16-үй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Пристанционная көшесі, 12-үй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 Абай көшесі, 13-үй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Сәтбаев даңғылы, 111-үй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20а-үй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10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 Аюлы ауылы, Жапақов көшесі, 23/1-үй</w:t>
            </w:r>
            <w:r>
              <w:br/>
            </w:r>
            <w:r>
              <w:rPr>
                <w:rFonts w:ascii="Times New Roman"/>
                <w:b w:val="false"/>
                <w:i w:val="false"/>
                <w:color w:val="000000"/>
                <w:sz w:val="20"/>
              </w:rPr>
              <w:t>
Ағадыр кенті, Тәуелсіз Қазақстан көшесі, 4-үй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 Момышұлы даңғылы, 9-үй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6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кенті А. Оспанов көшесі, 40-үй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көшесі, 7-үй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(71039)5-27-37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Ботақара кенті, Абылайхан көшесі, 37-үй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Мир көшесі, 24-үй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1бөлім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Бөкейхан көшесі, 10-үй Ақтоғай кенті</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(71038)22-3- 39</w:t>
            </w:r>
          </w:p>
        </w:tc>
      </w:tr>
      <w:tr>
        <w:trPr>
          <w:trHeight w:val="6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Сүлейменовтер көшесі, 2-үй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(721-44)2-11-11</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кенті, Амангелді көшесі, 29а-үй Ұлытау кенті</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21-үй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орталық» РМК филиалы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орталық»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көшесі,114-үй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8 (7142) 53-25-56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Гашик көшесі, 14-үй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6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кенті, Ленин көшесі, 51-үй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8 (71445) 21-5-29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 Майлин көшесі, 27/7-үй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8 (71440) 21-2-69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көшесі, 62-үй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8 (71430) 75-6-86</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Ленин көшесі, 32-үй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8 (71453) 21-9-02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Советская көшесі, 13-үй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8 (71434) 92-7-16</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ауылы, 8 март көшесі, 37-үй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8 (71439) 21-5-85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Ленин көшесі, 108-үй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8 (71435) 28-2-00</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ауылы, Ержанов көшесі, 66-үй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8 (71437) 22-2-75</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Космонавтар көшесі, 16-үй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8 (71441) 32-5-02</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Комсомольская көшесі, 24-үй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8 (71452) 21-9-69</w:t>
            </w:r>
          </w:p>
        </w:tc>
      </w:tr>
      <w:tr>
        <w:trPr>
          <w:trHeight w:val="6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w:t>
            </w:r>
            <w:r>
              <w:br/>
            </w:r>
            <w:r>
              <w:rPr>
                <w:rFonts w:ascii="Times New Roman"/>
                <w:b w:val="false"/>
                <w:i w:val="false"/>
                <w:color w:val="000000"/>
                <w:sz w:val="20"/>
              </w:rPr>
              <w:t>
№ 4 шағынаудан, 25-үй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8 (71433) 35-3-89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ауылы, Королев көшесі, 4А-үй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кенті, Шақшақ Жәнібек көшесі, 5-үй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8 (714-54) 21-0-15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Рудненск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Космонавтар көшесі, 12-үй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Рудненск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Корчагин көшесі, 76-үй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8 (71431) 98-9-47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кенті, Ленин көшесі, 104-үй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8 (71451) 21-2-09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Тарановское ауылы, Калинин көшесі, 93-үй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8 (71436) 37-4-52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Абай көшесі, 79-үй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8 (71444) 21-1-62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Красноармейская көшесі, 56-үй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8 (71442) 23-2-83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 кенті, Калинин көшесі, 53-үй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8 (71455) 24-3-16</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бойынша орталық» РМК филиалы </w:t>
            </w:r>
          </w:p>
        </w:tc>
      </w:tr>
      <w:tr>
        <w:trPr>
          <w:trHeight w:val="12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бойынша орталық» РМК филиалы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Ғ. Мұратбаев көшесі, 2Е-үй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кенті, Амангелді көшесі, н/ж</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шағынауданы, 45-үй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шағынауданы,1б-үй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Байқоңыр қаласы, Максимов көшесі, 17а-үй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Қарасақал көшесі, н/ж</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Жанқожа батыр көшесі, н/ж</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Абай көшесі, н/ж</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 Желтоқсан көшесі, н/ж</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7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кенті, Амангелді көшесі, 55 «а»-үй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Шиели кенті, Рысқұлов көшесі, н/ж</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кенті, Сығанақ көшесі, н/ж</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бойынша орталық» РМК филиалы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бойынша орталық» РМК филиалы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15-шағынаудан, 67 б ғимарат</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xml:space="preserve">
8 (7292) 42-23-12 </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Ақтау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15-шағынаудан, 67 б ғимарат</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Жаңаөзен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ауданы, Оқушылардың шығармашылық үйі ғимараты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Мұнайлы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Қоғамдық ұйымдар ғимараты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Бейнеу аудандық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орталық ғимараты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 9 Боранқұл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 ауыл, Боранқұлмәдениет ММ ғимараты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Маңғыстау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ауылы,Центральная көшесі,15-үй, Қазпочта ғимараты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Қарақиян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көшесі,15-үй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7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Түпқараған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 Шевченко қаласы, Маяулыз көшесі, 6-д-үй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 10 Ақшұқыр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«Жайлау» ЖШС ғимараты Үштерек көшесі, 5-үй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(72938)33-28-44</w:t>
            </w:r>
          </w:p>
        </w:tc>
      </w:tr>
      <w:tr>
        <w:trPr>
          <w:trHeight w:val="8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Жетібай аудандық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кенті, Жаңақұрылыс көшесі, №10 ғимарат</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орталық» РМК филиалы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бойынша орталық» РМК филиалы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8 (7182) 70-42-01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8 (8182) 34-59-05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Павлодар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Есеналиев көшесі, 24-үй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8 (7182) 70-42-09</w:t>
            </w:r>
          </w:p>
        </w:tc>
      </w:tr>
      <w:tr>
        <w:trPr>
          <w:trHeight w:val="6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8 (7182) 32-26-83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Мәшhүр Жүсіп көшесі, 92/2-үй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8 (7182) 70-42-27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8 (7183) 76-91-77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Сәтбаев көшесі, 49-үй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8 (71840) 9-23-61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көшесі, 45-үй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8 (71836) 2-33-37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Тургенов көшесі, 85-үй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көшесі,114-үй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8 (71832) 22-91-11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 13-үй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10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Тәуелсіздіктің 10 жылдығы көшесі</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8 (71834) 9-12-51</w:t>
            </w:r>
          </w:p>
        </w:tc>
      </w:tr>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бойынша орталық» РМК филиалы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орталық»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72-үй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Д. Сыздықов көшесі, 4-үй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Ташық ауылы, Победа көшесі, 67-үй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Труд көшесі, 11-үй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6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Явленко ауылы, Ленин көшесі, 6-үй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Горький орамы, 10 Г-үй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ауылы, Ленин көшесі, 7-үй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Институтская көшесі, 1 В-үй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Юбилейная көшесі, 62-үй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қаласы, С. Мұқанов көшесі, 11-үй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Қазақстан Конституциясы көшесі, 208-үй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ауданы бойынша бөлім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Тимерязев ауылы, Уәлиханов көшесі, 17-үй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r>
              <w:br/>
            </w:r>
            <w:r>
              <w:rPr>
                <w:rFonts w:ascii="Times New Roman"/>
                <w:b w:val="false"/>
                <w:i w:val="false"/>
                <w:color w:val="000000"/>
                <w:sz w:val="20"/>
              </w:rPr>
              <w:t>
8 (71537) 2-03-03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 көл ауылы, Уәлиханов көшесі, 80-үй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r>
              <w:br/>
            </w:r>
            <w:r>
              <w:rPr>
                <w:rFonts w:ascii="Times New Roman"/>
                <w:b w:val="false"/>
                <w:i w:val="false"/>
                <w:color w:val="000000"/>
                <w:sz w:val="20"/>
              </w:rPr>
              <w:t>
8 (71542) 2-28-12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 Желтоқсан көшесі, 31-үй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орталғы» РМК филиалы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орталық»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w:t>
            </w:r>
          </w:p>
          <w:p>
            <w:pPr>
              <w:spacing w:after="20"/>
              <w:ind w:left="20"/>
              <w:jc w:val="both"/>
            </w:pPr>
            <w:r>
              <w:rPr>
                <w:rFonts w:ascii="Times New Roman"/>
                <w:b w:val="false"/>
                <w:i w:val="false"/>
                <w:color w:val="000000"/>
                <w:sz w:val="20"/>
              </w:rPr>
              <w:t xml:space="preserve">Мәделі қожа көшесі, н/ж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21-09-00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Шымкент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н/ж</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99-72-76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Шымкент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н/ж</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Шымкент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61-үй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Шымкент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Шымкент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н/ж.</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 н/ж</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Абылайхан көшесі 10-үй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н/ж</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н/ж</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көшесі, н/ж</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н/ж.</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 н/ж</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41679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Төлеби көшесі, н/ж</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 Рысқұлов көшесі, 189-үй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н/ж</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(72531) 77-079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н/ж</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 н/ж</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 Жылқышиев көшесі, н/ж</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орамы, н/ж</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орталық» РМК филиалы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орталық» РМК филиалы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Шаңырақ-2 шағынауданы, Жанқожа батыр көшесі, 24-үй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шағынауданы, 9а-үй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Төлеби көшесі, 155-үй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9-үй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бойынша орталық» РМК филиалы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бойынша орталық» РМК филиалы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 бойынша бөлім</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61-84-11</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4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көшесі, 53-үй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Железнодорожный кенті, Ақтасты қаласы, 20-үй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«Тілендиев» бөлімшесі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даңғылы, 6а-үй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16/2-үй («Темірбанк» АҚ ғимаратында)</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Кемеңгерұлы көшесі, 6/1-үй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9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даңғылы, 12-үй («БТА-банк» АҚ ғимаратында)</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Жеңіс даңғылы, 34-үй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7-үй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бөлімше</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Қабанбай батыр даңғылы, 5/1-үй № 1</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50-91-95</w:t>
            </w:r>
          </w:p>
        </w:tc>
      </w:tr>
    </w:tbl>
    <w:bookmarkStart w:name="z416" w:id="49"/>
    <w:p>
      <w:pPr>
        <w:spacing w:after="0"/>
        <w:ind w:left="0"/>
        <w:jc w:val="both"/>
      </w:pPr>
      <w:r>
        <w:rPr>
          <w:rFonts w:ascii="Times New Roman"/>
          <w:b w:val="false"/>
          <w:i w:val="false"/>
          <w:color w:val="000000"/>
          <w:sz w:val="28"/>
        </w:rPr>
        <w:t>
«Мемлекеттік базалық зейнетақы</w:t>
      </w:r>
      <w:r>
        <w:br/>
      </w:r>
      <w:r>
        <w:rPr>
          <w:rFonts w:ascii="Times New Roman"/>
          <w:b w:val="false"/>
          <w:i w:val="false"/>
          <w:color w:val="000000"/>
          <w:sz w:val="28"/>
        </w:rPr>
        <w:t xml:space="preserve">
төлемін тағайындау»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3-қосымша           </w:t>
      </w:r>
    </w:p>
    <w:bookmarkEnd w:id="49"/>
    <w:bookmarkStart w:name="z417" w:id="50"/>
    <w:p>
      <w:pPr>
        <w:spacing w:after="0"/>
        <w:ind w:left="0"/>
        <w:jc w:val="left"/>
      </w:pPr>
      <w:r>
        <w:rPr>
          <w:rFonts w:ascii="Times New Roman"/>
          <w:b/>
          <w:i w:val="false"/>
          <w:color w:val="000000"/>
        </w:rPr>
        <w:t xml:space="preserve"> 
Кесте. Сапа және тиімділік көрсеткіштерінің мәні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1"/>
        <w:gridCol w:w="2447"/>
        <w:gridCol w:w="2447"/>
        <w:gridCol w:w="2448"/>
      </w:tblGrid>
      <w:tr>
        <w:trPr>
          <w:trHeight w:val="45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65"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45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жағдайларының % (үлесі)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45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45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Электрондық форматта қол жеткізуге болатын ақпарат қызметтерінің % (үлесі)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45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 (үлесі)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45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 (үлесі)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 w:id="5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7 сәуірдегі  </w:t>
      </w:r>
      <w:r>
        <w:br/>
      </w:r>
      <w:r>
        <w:rPr>
          <w:rFonts w:ascii="Times New Roman"/>
          <w:b w:val="false"/>
          <w:i w:val="false"/>
          <w:color w:val="000000"/>
          <w:sz w:val="28"/>
        </w:rPr>
        <w:t xml:space="preserve">
№ 393 қаулысымен      </w:t>
      </w:r>
      <w:r>
        <w:br/>
      </w:r>
      <w:r>
        <w:rPr>
          <w:rFonts w:ascii="Times New Roman"/>
          <w:b w:val="false"/>
          <w:i w:val="false"/>
          <w:color w:val="000000"/>
          <w:sz w:val="28"/>
        </w:rPr>
        <w:t xml:space="preserve">
бекітілген        </w:t>
      </w:r>
    </w:p>
    <w:bookmarkEnd w:id="51"/>
    <w:bookmarkStart w:name="z97" w:id="52"/>
    <w:p>
      <w:pPr>
        <w:spacing w:after="0"/>
        <w:ind w:left="0"/>
        <w:jc w:val="left"/>
      </w:pPr>
      <w:r>
        <w:rPr>
          <w:rFonts w:ascii="Times New Roman"/>
          <w:b/>
          <w:i w:val="false"/>
          <w:color w:val="000000"/>
        </w:rPr>
        <w:t xml:space="preserve"> 
«Мүгедектігі бойынша, асыраушысынан айырылу жағдайы бойынша және жасына байланысты мемлекеттік әлеуметтік жәрдемақыларды тағайындау» мемлекеттік қызмет стандарты</w:t>
      </w:r>
    </w:p>
    <w:bookmarkEnd w:id="52"/>
    <w:p>
      <w:pPr>
        <w:spacing w:after="0"/>
        <w:ind w:left="0"/>
        <w:jc w:val="both"/>
      </w:pPr>
      <w:r>
        <w:rPr>
          <w:rFonts w:ascii="Times New Roman"/>
          <w:b w:val="false"/>
          <w:i w:val="false"/>
          <w:color w:val="ff0000"/>
          <w:sz w:val="28"/>
        </w:rPr>
        <w:t xml:space="preserve">      Ескерту. Стандарт жаңа редакцияда - ҚР Үкіметінің 2012.08.17 </w:t>
      </w:r>
      <w:r>
        <w:rPr>
          <w:rFonts w:ascii="Times New Roman"/>
          <w:b w:val="false"/>
          <w:i w:val="false"/>
          <w:color w:val="ff0000"/>
          <w:sz w:val="28"/>
        </w:rPr>
        <w:t>N 1059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96" w:id="53"/>
    <w:p>
      <w:pPr>
        <w:spacing w:after="0"/>
        <w:ind w:left="0"/>
        <w:jc w:val="left"/>
      </w:pPr>
      <w:r>
        <w:rPr>
          <w:rFonts w:ascii="Times New Roman"/>
          <w:b/>
          <w:i w:val="false"/>
          <w:color w:val="000000"/>
        </w:rPr>
        <w:t xml:space="preserve"> 
1. Жалпы ережелер</w:t>
      </w:r>
    </w:p>
    <w:bookmarkEnd w:id="53"/>
    <w:bookmarkStart w:name="z95" w:id="54"/>
    <w:p>
      <w:pPr>
        <w:spacing w:after="0"/>
        <w:ind w:left="0"/>
        <w:jc w:val="both"/>
      </w:pPr>
      <w:r>
        <w:rPr>
          <w:rFonts w:ascii="Times New Roman"/>
          <w:b w:val="false"/>
          <w:i w:val="false"/>
          <w:color w:val="000000"/>
          <w:sz w:val="28"/>
        </w:rPr>
        <w:t>
      1. Мемлекеттік қызметті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Қазақстан Республикасы Еңбек және халықты әлеуметтік қорғау министрлігі Бақылау және әлеуметтік қорғау комитетінің аумақтық органдары, сондай-ақ мемлекеттік қызмет алушыда электронды цифрлық қолтаңба (бұдан әрі – ЭЦҚ) болған жағдайда мүгедектігі бойынша, асыраушысынан айырылу жағдайы бойынша және жасына байланысты мемлекеттік әлеуметтік жәрдемақы тағайындау туралы ақпарат алу бөлігінде «электрондық үкіметтің» www.egov.kz веб-порталы (бұдан әрі – портал) арқылы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рәсімделген құжаттарды беруді Қазақстан Республикасы Еңбек және халықты әлеуметтік қорғау министрлігі Зейнетақы төлеу жөніндегі мемлекеттік орталықтың аумақтық бөлімшелері (бұдан әрі – уәкілетті ұйым бөлімшесі) және мекенжайлары осы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көрсетілген халыққа қызмет көрсету орталығы (бұдан әрі – орталық) арқылы жүзеге асырады.</w:t>
      </w:r>
      <w:r>
        <w:br/>
      </w:r>
      <w:r>
        <w:rPr>
          <w:rFonts w:ascii="Times New Roman"/>
          <w:b w:val="false"/>
          <w:i w:val="false"/>
          <w:color w:val="000000"/>
          <w:sz w:val="28"/>
        </w:rPr>
        <w:t>
      Мемлекеттік қызметтің қол жетімділігін қамтамасыз ету мақсатында шалғайдағы елді мекендердің тұрғындарына мобильдік орталық арқылы мемлекеттік қызмет көрсетуге жол беріледі.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«Мүгедектігі бойынша, асыраушысынан айрылу жағдайы бойынша және жасына байланысты берілетін мемлекеттік әлеуметтік жәрдемақылар туралы» Қазақстан Республикасының 1997 жылғы 16 маусымдағы Заңының </w:t>
      </w:r>
      <w:r>
        <w:rPr>
          <w:rFonts w:ascii="Times New Roman"/>
          <w:b w:val="false"/>
          <w:i w:val="false"/>
          <w:color w:val="000000"/>
          <w:sz w:val="28"/>
        </w:rPr>
        <w:t>3-бабы</w:t>
      </w:r>
      <w:r>
        <w:rPr>
          <w:rFonts w:ascii="Times New Roman"/>
          <w:b w:val="false"/>
          <w:i w:val="false"/>
          <w:color w:val="000000"/>
          <w:sz w:val="28"/>
        </w:rPr>
        <w:t xml:space="preserve"> 2, 3-тармақтарының және Қазақстан Республикасы Үкіметінің 2006 жылғы 25 тамыздағы № 819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Мүгедектігі бойынша, асыраушысынан айырылу жағдайы бойынша және жасына байланысты берілетін мемлекеттік базалық әлеуметтік жәрдемақыларды, Зейнетақы төлеу жөніндегі мемлекеттік орталықтан төленетін зейнетақы төлемдерін, мемлекеттік базалық зейнетақы төлемін, мемлекеттік арнайы жәрдемақыларды тағайындауды және төлеуді жүзеге асыру ережесінің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туралы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Еңбек және халықты әлеуметтік қорғау министрлігінің http:/www.enbek.gov.kz интернет-ресурсында;</w:t>
      </w:r>
      <w:r>
        <w:br/>
      </w:r>
      <w:r>
        <w:rPr>
          <w:rFonts w:ascii="Times New Roman"/>
          <w:b w:val="false"/>
          <w:i w:val="false"/>
          <w:color w:val="000000"/>
          <w:sz w:val="28"/>
        </w:rPr>
        <w:t>
</w:t>
      </w:r>
      <w:r>
        <w:rPr>
          <w:rFonts w:ascii="Times New Roman"/>
          <w:b w:val="false"/>
          <w:i w:val="false"/>
          <w:color w:val="000000"/>
          <w:sz w:val="28"/>
        </w:rPr>
        <w:t>
      2) уәкілетті ұйымның www.gcvp.kz интернет-ресурсында;</w:t>
      </w:r>
      <w:r>
        <w:br/>
      </w:r>
      <w:r>
        <w:rPr>
          <w:rFonts w:ascii="Times New Roman"/>
          <w:b w:val="false"/>
          <w:i w:val="false"/>
          <w:color w:val="000000"/>
          <w:sz w:val="28"/>
        </w:rPr>
        <w:t>
</w:t>
      </w:r>
      <w:r>
        <w:rPr>
          <w:rFonts w:ascii="Times New Roman"/>
          <w:b w:val="false"/>
          <w:i w:val="false"/>
          <w:color w:val="000000"/>
          <w:sz w:val="28"/>
        </w:rPr>
        <w:t>
      3) «Халыққа қызмет көрсету орталығы» Республикалық мемлекеттік кәсіпорнының www.con.gov.kz интернет-ресурсында;</w:t>
      </w:r>
      <w:r>
        <w:br/>
      </w:r>
      <w:r>
        <w:rPr>
          <w:rFonts w:ascii="Times New Roman"/>
          <w:b w:val="false"/>
          <w:i w:val="false"/>
          <w:color w:val="000000"/>
          <w:sz w:val="28"/>
        </w:rPr>
        <w:t>
</w:t>
      </w:r>
      <w:r>
        <w:rPr>
          <w:rFonts w:ascii="Times New Roman"/>
          <w:b w:val="false"/>
          <w:i w:val="false"/>
          <w:color w:val="000000"/>
          <w:sz w:val="28"/>
        </w:rPr>
        <w:t>
      4) орталықтағы, уәкілетті ұйым бөлімшесіндегі стенділерде;</w:t>
      </w:r>
      <w:r>
        <w:br/>
      </w:r>
      <w:r>
        <w:rPr>
          <w:rFonts w:ascii="Times New Roman"/>
          <w:b w:val="false"/>
          <w:i w:val="false"/>
          <w:color w:val="000000"/>
          <w:sz w:val="28"/>
        </w:rPr>
        <w:t>
</w:t>
      </w:r>
      <w:r>
        <w:rPr>
          <w:rFonts w:ascii="Times New Roman"/>
          <w:b w:val="false"/>
          <w:i w:val="false"/>
          <w:color w:val="000000"/>
          <w:sz w:val="28"/>
        </w:rPr>
        <w:t>
      5) порталда орналастырылады.</w:t>
      </w:r>
      <w:r>
        <w:br/>
      </w:r>
      <w:r>
        <w:rPr>
          <w:rFonts w:ascii="Times New Roman"/>
          <w:b w:val="false"/>
          <w:i w:val="false"/>
          <w:color w:val="000000"/>
          <w:sz w:val="28"/>
        </w:rPr>
        <w:t>
      Мемлекеттік қызмет туралы ақпаратты сондай-ақ call-орталығының (1414) телефоны және уәкілетті ұйымның call-орталығының (1411)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w:t>
      </w:r>
      <w:r>
        <w:br/>
      </w:r>
      <w:r>
        <w:rPr>
          <w:rFonts w:ascii="Times New Roman"/>
          <w:b w:val="false"/>
          <w:i w:val="false"/>
          <w:color w:val="000000"/>
          <w:sz w:val="28"/>
        </w:rPr>
        <w:t>
</w:t>
      </w:r>
      <w:r>
        <w:rPr>
          <w:rFonts w:ascii="Times New Roman"/>
          <w:b w:val="false"/>
          <w:i w:val="false"/>
          <w:color w:val="000000"/>
          <w:sz w:val="28"/>
        </w:rPr>
        <w:t>
      1) уәкілетті ұйымда немесе орталықта: мемлекеттік қызметті тағайындау не Қазақстан Республикасы Еңбек және халықты әлеуметтік қорғау министрлігі Бақылау және әлеуметтік қорғау комитетінің аумақтық органы (бұдан әрі – бақылау және әлеуметтік қорғау жөніндегі аумақтық органдар) шешімінің көшірмесін бере отырып қызмет көрсетуден бас тарту туралы қағаз жеткізгіштегі дәлелді жауап.</w:t>
      </w:r>
      <w:r>
        <w:br/>
      </w:r>
      <w:r>
        <w:rPr>
          <w:rFonts w:ascii="Times New Roman"/>
          <w:b w:val="false"/>
          <w:i w:val="false"/>
          <w:color w:val="000000"/>
          <w:sz w:val="28"/>
        </w:rPr>
        <w:t>
</w:t>
      </w:r>
      <w:r>
        <w:rPr>
          <w:rFonts w:ascii="Times New Roman"/>
          <w:b w:val="false"/>
          <w:i w:val="false"/>
          <w:color w:val="000000"/>
          <w:sz w:val="28"/>
        </w:rPr>
        <w:t>
      2) порталда: мүгедектігі бойынша, асыраушысынан айырылу жағдайы бойынша және жасына байланысты мемлекеттік әлеуметтік жәрдемақы тағайындау туралы ақпарат алу не қызмет көрсетуден бас тарту туралы уәкілетті ұйымның ЭЦҚ қойылған электронды құжат нысанындағы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мүгедектігі бойынша, асыраушысынан айырылу жағдайы бойынша және жасына байланысты мемлекеттік әлеуметтік жәрдемақы алуға құқығы бар Қазақстан Республикасының азаматтарына, Қазақстан Республикасының аумағында тұрақты тұратын шетелдіктерге және азаматтығы жоқ адамдарға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орталық уәкілетті ұйым бөлімшесінде мемлекеттік қызмет алушы өтініш берген сәттен бастап (құжаттарды қабылдаған күн мемлекеттік қызмет көрсету мерзіміне кірмейді) бір жұмыс күні ішінде мемлекеттік қызмет алушыдан қабылданған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құжаттармен қоса хабарлама береді.</w:t>
      </w:r>
      <w:r>
        <w:br/>
      </w:r>
      <w:r>
        <w:rPr>
          <w:rFonts w:ascii="Times New Roman"/>
          <w:b w:val="false"/>
          <w:i w:val="false"/>
          <w:color w:val="000000"/>
          <w:sz w:val="28"/>
        </w:rPr>
        <w:t>
      Мемлекеттік қызмет көрсету мерзімі уәкілетті ұйымның бөлімшесінде мемлекеттік қызмет алушының өтініші немесе мемлекеттік қызмет алушыдан қабылданған құжаттармен қоса хабарлама тіркелген сәттен бастап он жұмыс күні ішінде.</w:t>
      </w:r>
      <w:r>
        <w:br/>
      </w:r>
      <w:r>
        <w:rPr>
          <w:rFonts w:ascii="Times New Roman"/>
          <w:b w:val="false"/>
          <w:i w:val="false"/>
          <w:color w:val="000000"/>
          <w:sz w:val="28"/>
        </w:rPr>
        <w:t>
      Уәкілетті ұйымның бөлімшесі мүгедектігі бойынша, асыраушысынан айырылу жағдайы бойынша және жасына байланысты мемлекеттік әлеуметтік жәрдемақы тағайындау (тағайындаудан бас тарту) туралы шешім қабылданған сәттен бастап бес жұмыс күні ішінде алушыны немесе орталықты хабардар етеді.</w:t>
      </w:r>
      <w:r>
        <w:br/>
      </w:r>
      <w:r>
        <w:rPr>
          <w:rFonts w:ascii="Times New Roman"/>
          <w:b w:val="false"/>
          <w:i w:val="false"/>
          <w:color w:val="000000"/>
          <w:sz w:val="28"/>
        </w:rPr>
        <w:t>
      Порталда мүгедектігі бойынша, асыраушысынан айырылу жағдайы бойынша және жасына байланысты мемлекеттік әлеуметтік жәрдемақы тағайындау туралы ақпарат алу – уәкілетті ұйым бөлімшесінің ақпараттық жүйесіне сауал түскен сәттен бастап – 30 минуттан аспайды.</w:t>
      </w:r>
      <w:r>
        <w:br/>
      </w:r>
      <w:r>
        <w:rPr>
          <w:rFonts w:ascii="Times New Roman"/>
          <w:b w:val="false"/>
          <w:i w:val="false"/>
          <w:color w:val="000000"/>
          <w:sz w:val="28"/>
        </w:rPr>
        <w:t>
</w:t>
      </w:r>
      <w:r>
        <w:rPr>
          <w:rFonts w:ascii="Times New Roman"/>
          <w:b w:val="false"/>
          <w:i w:val="false"/>
          <w:color w:val="000000"/>
          <w:sz w:val="28"/>
        </w:rPr>
        <w:t>
      2) мемлекеттік қызмет алушы өтініш берген күні сол жерде көрсетілетін (тіркеу, талон алу кезінде) мемлекеттік қызмет алғанға дейін күтудің ең ұзақ шекті уақыты - 20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 алушыға қызмет көрсетудің ең ұзақ шекті уақыты –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уәкілетті ұйым бөлімшесінің: демалыс және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мереке күндерін қоспағанда, сағат 13.00-ден 14.00-ге дейін түскі үзіліспен күн сайын сағат 9.00-ден 18.00-ге дейін.</w:t>
      </w:r>
      <w:r>
        <w:br/>
      </w:r>
      <w:r>
        <w:rPr>
          <w:rFonts w:ascii="Times New Roman"/>
          <w:b w:val="false"/>
          <w:i w:val="false"/>
          <w:color w:val="000000"/>
          <w:sz w:val="28"/>
        </w:rPr>
        <w:t>
      Мемлекеттік қызмет алушыларды қабылдау: сағат 9.00-ден 14.00-ге дейін, бұл ретте сағат 13.00-ден 14.00-ге дейін азаматтарды қабылдауды кезекші мамандар жүргізеді.</w:t>
      </w:r>
      <w:r>
        <w:br/>
      </w:r>
      <w:r>
        <w:rPr>
          <w:rFonts w:ascii="Times New Roman"/>
          <w:b w:val="false"/>
          <w:i w:val="false"/>
          <w:color w:val="000000"/>
          <w:sz w:val="28"/>
        </w:rPr>
        <w:t>
      Алдын ала жазылу және жедел қызмет көрсету көзделмеген.</w:t>
      </w:r>
      <w:r>
        <w:br/>
      </w:r>
      <w:r>
        <w:rPr>
          <w:rFonts w:ascii="Times New Roman"/>
          <w:b w:val="false"/>
          <w:i w:val="false"/>
          <w:color w:val="000000"/>
          <w:sz w:val="28"/>
        </w:rPr>
        <w:t>
</w:t>
      </w:r>
      <w:r>
        <w:rPr>
          <w:rFonts w:ascii="Times New Roman"/>
          <w:b w:val="false"/>
          <w:i w:val="false"/>
          <w:color w:val="000000"/>
          <w:sz w:val="28"/>
        </w:rPr>
        <w:t>
      2) орталықтың – мемлекеттік қызмет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w:t>
      </w:r>
      <w:r>
        <w:rPr>
          <w:rFonts w:ascii="Times New Roman"/>
          <w:b w:val="false"/>
          <w:i w:val="false"/>
          <w:color w:val="000000"/>
          <w:sz w:val="28"/>
        </w:rPr>
        <w:t xml:space="preserve"> қоспағанда белгіленген жұмыс кестесіне сәйкес түскі үзіліссіз дүйсенбіден сенбіні қоса алғанда күн сайын сағат 9.00-ден 20.00-ге дейін.</w:t>
      </w:r>
      <w:r>
        <w:br/>
      </w:r>
      <w:r>
        <w:rPr>
          <w:rFonts w:ascii="Times New Roman"/>
          <w:b w:val="false"/>
          <w:i w:val="false"/>
          <w:color w:val="000000"/>
          <w:sz w:val="28"/>
        </w:rPr>
        <w:t>
      Қабылдау жеделдетіп қызмет көрсетусіз «электронды кезек» тәртібімен жүзеге асырылады.</w:t>
      </w:r>
      <w:r>
        <w:br/>
      </w:r>
      <w:r>
        <w:rPr>
          <w:rFonts w:ascii="Times New Roman"/>
          <w:b w:val="false"/>
          <w:i w:val="false"/>
          <w:color w:val="000000"/>
          <w:sz w:val="28"/>
        </w:rPr>
        <w:t>
      Мобильді орталықтар құжаттарды қабылдауды орталық бекіткен кестеге сәйкес жүзеге асырады, бірақ бір елді мекенде алты жұмыс сағатынан кем емес.</w:t>
      </w:r>
      <w:r>
        <w:br/>
      </w:r>
      <w:r>
        <w:rPr>
          <w:rFonts w:ascii="Times New Roman"/>
          <w:b w:val="false"/>
          <w:i w:val="false"/>
          <w:color w:val="000000"/>
          <w:sz w:val="28"/>
        </w:rPr>
        <w:t>
</w:t>
      </w:r>
      <w:r>
        <w:rPr>
          <w:rFonts w:ascii="Times New Roman"/>
          <w:b w:val="false"/>
          <w:i w:val="false"/>
          <w:color w:val="000000"/>
          <w:sz w:val="28"/>
        </w:rPr>
        <w:t>
      3) порталдың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 мыналарда көрсетіледі:</w:t>
      </w:r>
      <w:r>
        <w:br/>
      </w:r>
      <w:r>
        <w:rPr>
          <w:rFonts w:ascii="Times New Roman"/>
          <w:b w:val="false"/>
          <w:i w:val="false"/>
          <w:color w:val="000000"/>
          <w:sz w:val="28"/>
        </w:rPr>
        <w:t>
</w:t>
      </w:r>
      <w:r>
        <w:rPr>
          <w:rFonts w:ascii="Times New Roman"/>
          <w:b w:val="false"/>
          <w:i w:val="false"/>
          <w:color w:val="000000"/>
          <w:sz w:val="28"/>
        </w:rPr>
        <w:t>
      1) тұрғылықты жері бойынша уәкілетті ұйым бөлімшелерінің жеке кіреберісі, күту залы бар, мүмкiндiктерi шектеулi адамдар үшiн қолайлы жағдайлар көзделген, қажетті құжаттарды дайындау үшін орындықтармен (отырғыштармен) және үстелдермен, ақпараттық стенділермен жабдықталған ғимаратында.</w:t>
      </w:r>
      <w:r>
        <w:br/>
      </w:r>
      <w:r>
        <w:rPr>
          <w:rFonts w:ascii="Times New Roman"/>
          <w:b w:val="false"/>
          <w:i w:val="false"/>
          <w:color w:val="000000"/>
          <w:sz w:val="28"/>
        </w:rPr>
        <w:t>
      Уәкілетті ұйым бөлімшелерінің үй-жайлары санитарлық-эпидемиологиялық </w:t>
      </w:r>
      <w:r>
        <w:rPr>
          <w:rFonts w:ascii="Times New Roman"/>
          <w:b w:val="false"/>
          <w:i w:val="false"/>
          <w:color w:val="000000"/>
          <w:sz w:val="28"/>
        </w:rPr>
        <w:t>нормаларға</w:t>
      </w:r>
      <w:r>
        <w:rPr>
          <w:rFonts w:ascii="Times New Roman"/>
          <w:b w:val="false"/>
          <w:i w:val="false"/>
          <w:color w:val="000000"/>
          <w:sz w:val="28"/>
        </w:rPr>
        <w:t>, ғимараттардың қауіпсіздік талаптарына сай, күзет және өртке қарсы сигнализациямен жарақталған.</w:t>
      </w:r>
      <w:r>
        <w:br/>
      </w:r>
      <w:r>
        <w:rPr>
          <w:rFonts w:ascii="Times New Roman"/>
          <w:b w:val="false"/>
          <w:i w:val="false"/>
          <w:color w:val="000000"/>
          <w:sz w:val="28"/>
        </w:rPr>
        <w:t>
</w:t>
      </w:r>
      <w:r>
        <w:rPr>
          <w:rFonts w:ascii="Times New Roman"/>
          <w:b w:val="false"/>
          <w:i w:val="false"/>
          <w:color w:val="000000"/>
          <w:sz w:val="28"/>
        </w:rPr>
        <w:t>
      2) мемлекеттік қызмет алушының таңдауы бойынша орталықтың мүмкiндiктерi шектеулi адамдар үшiн қолайлы жағдайлар көзделген ғимаратында. Аумақтық органдардың үй-жайларында және орталықтың ғимаратында күту залы, ақпараттың стенділер бар.</w:t>
      </w:r>
      <w:r>
        <w:br/>
      </w:r>
      <w:r>
        <w:rPr>
          <w:rFonts w:ascii="Times New Roman"/>
          <w:b w:val="false"/>
          <w:i w:val="false"/>
          <w:color w:val="000000"/>
          <w:sz w:val="28"/>
        </w:rPr>
        <w:t>
</w:t>
      </w:r>
      <w:r>
        <w:rPr>
          <w:rFonts w:ascii="Times New Roman"/>
          <w:b w:val="false"/>
          <w:i w:val="false"/>
          <w:color w:val="000000"/>
          <w:sz w:val="28"/>
        </w:rPr>
        <w:t>
      3) порталда – жеке кабинетте.</w:t>
      </w:r>
    </w:p>
    <w:bookmarkEnd w:id="54"/>
    <w:bookmarkStart w:name="z83" w:id="55"/>
    <w:p>
      <w:pPr>
        <w:spacing w:after="0"/>
        <w:ind w:left="0"/>
        <w:jc w:val="left"/>
      </w:pPr>
      <w:r>
        <w:rPr>
          <w:rFonts w:ascii="Times New Roman"/>
          <w:b/>
          <w:i w:val="false"/>
          <w:color w:val="000000"/>
        </w:rPr>
        <w:t xml:space="preserve"> 
2. Мемлекеттік қызмет көрсетудің тәртібі</w:t>
      </w:r>
    </w:p>
    <w:bookmarkEnd w:id="55"/>
    <w:bookmarkStart w:name="z84" w:id="56"/>
    <w:p>
      <w:pPr>
        <w:spacing w:after="0"/>
        <w:ind w:left="0"/>
        <w:jc w:val="both"/>
      </w:pPr>
      <w:r>
        <w:rPr>
          <w:rFonts w:ascii="Times New Roman"/>
          <w:b w:val="false"/>
          <w:i w:val="false"/>
          <w:color w:val="000000"/>
          <w:sz w:val="28"/>
        </w:rPr>
        <w:t>
      11. Мемлекеттік қызметті алу үшін мемлекеттік қызмет алушы уәкілетті ұйымға немесе орталыққа мынадай құжаттарды тапсырады:</w:t>
      </w:r>
      <w:r>
        <w:br/>
      </w:r>
      <w:r>
        <w:rPr>
          <w:rFonts w:ascii="Times New Roman"/>
          <w:b w:val="false"/>
          <w:i w:val="false"/>
          <w:color w:val="000000"/>
          <w:sz w:val="28"/>
        </w:rPr>
        <w:t>
      мүгедектігі бойынша мемлекеттік әлеуметтік жәрдемақы тағайындау үшін: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өтініш</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жеке басын куәландыратын құжаттардың көшірмесі (жеке куәлігінің, Қазақстан Республикасы азаматының паспорты, азаматтығы жоқ адам куәлігінің, шетел азаматының тұруға ықтиярхатының, Қазақстан Республикасы азаматтығын алғанға дейін оралман куәлігінің) көшірмелері;</w:t>
      </w:r>
      <w:r>
        <w:br/>
      </w:r>
      <w:r>
        <w:rPr>
          <w:rFonts w:ascii="Times New Roman"/>
          <w:b w:val="false"/>
          <w:i w:val="false"/>
          <w:color w:val="000000"/>
          <w:sz w:val="28"/>
        </w:rPr>
        <w:t>
</w:t>
      </w:r>
      <w:r>
        <w:rPr>
          <w:rFonts w:ascii="Times New Roman"/>
          <w:b w:val="false"/>
          <w:i w:val="false"/>
          <w:color w:val="000000"/>
          <w:sz w:val="28"/>
        </w:rPr>
        <w:t>
      2) тұрғылықты тұратын жерi бойынша тiркелгенiн растайтын құжатты (мекенжай анықтамасын не селолық және/немесе ауылдық әкiмдердiң анықтамасын);</w:t>
      </w:r>
      <w:r>
        <w:br/>
      </w:r>
      <w:r>
        <w:rPr>
          <w:rFonts w:ascii="Times New Roman"/>
          <w:b w:val="false"/>
          <w:i w:val="false"/>
          <w:color w:val="000000"/>
          <w:sz w:val="28"/>
        </w:rPr>
        <w:t>
</w:t>
      </w:r>
      <w:r>
        <w:rPr>
          <w:rFonts w:ascii="Times New Roman"/>
          <w:b w:val="false"/>
          <w:i w:val="false"/>
          <w:color w:val="000000"/>
          <w:sz w:val="28"/>
        </w:rPr>
        <w:t>
      4) зейнетақы және жәрдемақы беру жөніндегі уәкілетті ұйымның банк шотының не түзеу мекемелерінің арнайы шот нөмірі туралы мәліметтер;</w:t>
      </w:r>
      <w:r>
        <w:br/>
      </w:r>
      <w:r>
        <w:rPr>
          <w:rFonts w:ascii="Times New Roman"/>
          <w:b w:val="false"/>
          <w:i w:val="false"/>
          <w:color w:val="000000"/>
          <w:sz w:val="28"/>
        </w:rPr>
        <w:t>
</w:t>
      </w:r>
      <w:r>
        <w:rPr>
          <w:rFonts w:ascii="Times New Roman"/>
          <w:b w:val="false"/>
          <w:i w:val="false"/>
          <w:color w:val="000000"/>
          <w:sz w:val="28"/>
        </w:rPr>
        <w:t>
      5) Комитеттің аумақтық органдарының медициналық-әлеуметтік сараптама бөлімдері беретін белгіленген нысандағы анықтамадан үзінді көшірме.</w:t>
      </w:r>
      <w:r>
        <w:br/>
      </w:r>
      <w:r>
        <w:rPr>
          <w:rFonts w:ascii="Times New Roman"/>
          <w:b w:val="false"/>
          <w:i w:val="false"/>
          <w:color w:val="000000"/>
          <w:sz w:val="28"/>
        </w:rPr>
        <w:t>
      Бұған қоса, олардың болуына қарай, мынадай құжаттар ұсынылады:</w:t>
      </w:r>
      <w:r>
        <w:br/>
      </w:r>
      <w:r>
        <w:rPr>
          <w:rFonts w:ascii="Times New Roman"/>
          <w:b w:val="false"/>
          <w:i w:val="false"/>
          <w:color w:val="000000"/>
          <w:sz w:val="28"/>
        </w:rPr>
        <w:t>
</w:t>
      </w:r>
      <w:r>
        <w:rPr>
          <w:rFonts w:ascii="Times New Roman"/>
          <w:b w:val="false"/>
          <w:i w:val="false"/>
          <w:color w:val="000000"/>
          <w:sz w:val="28"/>
        </w:rPr>
        <w:t>
      1) радиациялық әсерге ұшыраған адамдар ауруларының, мүгедектігінің себепті байланысын анықтау жөніндегі Ведомствоаралық сараптама кеңесі шешімінің көшірмесі;</w:t>
      </w:r>
      <w:r>
        <w:br/>
      </w:r>
      <w:r>
        <w:rPr>
          <w:rFonts w:ascii="Times New Roman"/>
          <w:b w:val="false"/>
          <w:i w:val="false"/>
          <w:color w:val="000000"/>
          <w:sz w:val="28"/>
        </w:rPr>
        <w:t>
</w:t>
      </w:r>
      <w:r>
        <w:rPr>
          <w:rFonts w:ascii="Times New Roman"/>
          <w:b w:val="false"/>
          <w:i w:val="false"/>
          <w:color w:val="000000"/>
          <w:sz w:val="28"/>
        </w:rPr>
        <w:t>
      2) Орталық әскери-дәрігерлік комиссия шешімінің көшірмесі;</w:t>
      </w:r>
      <w:r>
        <w:br/>
      </w:r>
      <w:r>
        <w:rPr>
          <w:rFonts w:ascii="Times New Roman"/>
          <w:b w:val="false"/>
          <w:i w:val="false"/>
          <w:color w:val="000000"/>
          <w:sz w:val="28"/>
        </w:rPr>
        <w:t>
</w:t>
      </w:r>
      <w:r>
        <w:rPr>
          <w:rFonts w:ascii="Times New Roman"/>
          <w:b w:val="false"/>
          <w:i w:val="false"/>
          <w:color w:val="000000"/>
          <w:sz w:val="28"/>
        </w:rPr>
        <w:t>
      3) госпиталь берген ауруы туралы куәліктің көшірмесі не әскери-дәрігерлік комиссияның қорытындысы;</w:t>
      </w:r>
      <w:r>
        <w:br/>
      </w:r>
      <w:r>
        <w:rPr>
          <w:rFonts w:ascii="Times New Roman"/>
          <w:b w:val="false"/>
          <w:i w:val="false"/>
          <w:color w:val="000000"/>
          <w:sz w:val="28"/>
        </w:rPr>
        <w:t>
</w:t>
      </w:r>
      <w:r>
        <w:rPr>
          <w:rFonts w:ascii="Times New Roman"/>
          <w:b w:val="false"/>
          <w:i w:val="false"/>
          <w:color w:val="000000"/>
          <w:sz w:val="28"/>
        </w:rPr>
        <w:t>
      4) 16 жасқа дейінгі мүгедек баланың туу туралы куәлігінің көшірмесі;</w:t>
      </w:r>
      <w:r>
        <w:br/>
      </w:r>
      <w:r>
        <w:rPr>
          <w:rFonts w:ascii="Times New Roman"/>
          <w:b w:val="false"/>
          <w:i w:val="false"/>
          <w:color w:val="000000"/>
          <w:sz w:val="28"/>
        </w:rPr>
        <w:t>
      Уәкілетті ұйым бөлімшесіне өтініш бергенде салыстырып тексеру үшін құжаттардың түпнұсқалары мен көшірмелері ұсынылады, содан кейін құжаттардың түпнұсқалары мемлекеттік қызмет алушыға қайтарылады не нотариалды расталған көшірмелерде ұсынылады.</w:t>
      </w:r>
      <w:r>
        <w:br/>
      </w:r>
      <w:r>
        <w:rPr>
          <w:rFonts w:ascii="Times New Roman"/>
          <w:b w:val="false"/>
          <w:i w:val="false"/>
          <w:color w:val="000000"/>
          <w:sz w:val="28"/>
        </w:rPr>
        <w:t>
      Мемлекеттік қызмет алу үшін алушы орталық арқылы өтініш бергенде осы тармақта көрсетілген құжаттардың көшірмелері «Нотариат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куәландырылады.</w:t>
      </w:r>
      <w:r>
        <w:br/>
      </w:r>
      <w:r>
        <w:rPr>
          <w:rFonts w:ascii="Times New Roman"/>
          <w:b w:val="false"/>
          <w:i w:val="false"/>
          <w:color w:val="000000"/>
          <w:sz w:val="28"/>
        </w:rPr>
        <w:t>
      асыраушысынан айырылу жағдайы бойынша берілетін мемлекеттік базалық әлеуметтік жәрдемақыны тағайындау үшін: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өтініш</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жеке басын куәландыратын құжаттардың көшірмесі (жеке куәлігінің, Қазақстан Республикасы азаматының паспорты, азаматтығы жоқ адам куәлігінің, шетел азаматының тұруға ықтиярхатының, Қазақстан Республикасы азаматтығын алғанға дейін оралман куәлігінің) көшірмелері және салыстырып тексеру үшін түпнұсқасы не нотариалды расталған көшірмесі;</w:t>
      </w:r>
      <w:r>
        <w:br/>
      </w:r>
      <w:r>
        <w:rPr>
          <w:rFonts w:ascii="Times New Roman"/>
          <w:b w:val="false"/>
          <w:i w:val="false"/>
          <w:color w:val="000000"/>
          <w:sz w:val="28"/>
        </w:rPr>
        <w:t>
</w:t>
      </w:r>
      <w:r>
        <w:rPr>
          <w:rFonts w:ascii="Times New Roman"/>
          <w:b w:val="false"/>
          <w:i w:val="false"/>
          <w:color w:val="000000"/>
          <w:sz w:val="28"/>
        </w:rPr>
        <w:t>
      3) тұрғылықты тұратын жерi бойынша тiркелгенiн растайтын құжат (мекенжай анықтамасы не селолық және/немесе ауылдық әкiмдердiң анықтамасы);</w:t>
      </w:r>
      <w:r>
        <w:br/>
      </w:r>
      <w:r>
        <w:rPr>
          <w:rFonts w:ascii="Times New Roman"/>
          <w:b w:val="false"/>
          <w:i w:val="false"/>
          <w:color w:val="000000"/>
          <w:sz w:val="28"/>
        </w:rPr>
        <w:t>
</w:t>
      </w:r>
      <w:r>
        <w:rPr>
          <w:rFonts w:ascii="Times New Roman"/>
          <w:b w:val="false"/>
          <w:i w:val="false"/>
          <w:color w:val="000000"/>
          <w:sz w:val="28"/>
        </w:rPr>
        <w:t>
      4) зейнетақы және жәрдемақы беру жөніндегі уәкілетті ұйымның банк шотының не түзеу мекемелерінің арнайы шотының нөмірі туралы мәліметтер;</w:t>
      </w:r>
      <w:r>
        <w:br/>
      </w:r>
      <w:r>
        <w:rPr>
          <w:rFonts w:ascii="Times New Roman"/>
          <w:b w:val="false"/>
          <w:i w:val="false"/>
          <w:color w:val="000000"/>
          <w:sz w:val="28"/>
        </w:rPr>
        <w:t>
</w:t>
      </w:r>
      <w:r>
        <w:rPr>
          <w:rFonts w:ascii="Times New Roman"/>
          <w:b w:val="false"/>
          <w:i w:val="false"/>
          <w:color w:val="000000"/>
          <w:sz w:val="28"/>
        </w:rPr>
        <w:t>
      5) асыраушының қайтыс болуы туралы куәліктің көшірмесі не соттың адамды хабарсыз кетті немесе қайтыс болды деп тану туралы шешімі.</w:t>
      </w:r>
      <w:r>
        <w:br/>
      </w:r>
      <w:r>
        <w:rPr>
          <w:rFonts w:ascii="Times New Roman"/>
          <w:b w:val="false"/>
          <w:i w:val="false"/>
          <w:color w:val="000000"/>
          <w:sz w:val="28"/>
        </w:rPr>
        <w:t>
      Бұған қоса, олардың болуына қарай, мынадай құжаттар ұсынылады:</w:t>
      </w:r>
      <w:r>
        <w:br/>
      </w:r>
      <w:r>
        <w:rPr>
          <w:rFonts w:ascii="Times New Roman"/>
          <w:b w:val="false"/>
          <w:i w:val="false"/>
          <w:color w:val="000000"/>
          <w:sz w:val="28"/>
        </w:rPr>
        <w:t>
</w:t>
      </w:r>
      <w:r>
        <w:rPr>
          <w:rFonts w:ascii="Times New Roman"/>
          <w:b w:val="false"/>
          <w:i w:val="false"/>
          <w:color w:val="000000"/>
          <w:sz w:val="28"/>
        </w:rPr>
        <w:t>
      1) қайтыс болған адаммен туысқандық қатынастарды растайтын құжаттың көшірмесі (туу туралы, неке туралы, некені бұзу, әкелікті (аналықты) анықтау туралы куәліктер, жеке куәлігі және басқалары);</w:t>
      </w:r>
      <w:r>
        <w:br/>
      </w:r>
      <w:r>
        <w:rPr>
          <w:rFonts w:ascii="Times New Roman"/>
          <w:b w:val="false"/>
          <w:i w:val="false"/>
          <w:color w:val="000000"/>
          <w:sz w:val="28"/>
        </w:rPr>
        <w:t>
</w:t>
      </w:r>
      <w:r>
        <w:rPr>
          <w:rFonts w:ascii="Times New Roman"/>
          <w:b w:val="false"/>
          <w:i w:val="false"/>
          <w:color w:val="000000"/>
          <w:sz w:val="28"/>
        </w:rPr>
        <w:t>
      2) егер туу туралы куәлікте әкесі туралы мәліметтер анасының айтуы бойынша жазылған болса, Қазақстан Республикасы Әділет министрлігінің азаматтық хал актілерін тіркеу жөніндегі органдарының белгіленген нысандағы анықтамасы;</w:t>
      </w:r>
      <w:r>
        <w:br/>
      </w:r>
      <w:r>
        <w:rPr>
          <w:rFonts w:ascii="Times New Roman"/>
          <w:b w:val="false"/>
          <w:i w:val="false"/>
          <w:color w:val="000000"/>
          <w:sz w:val="28"/>
        </w:rPr>
        <w:t>
</w:t>
      </w:r>
      <w:r>
        <w:rPr>
          <w:rFonts w:ascii="Times New Roman"/>
          <w:b w:val="false"/>
          <w:i w:val="false"/>
          <w:color w:val="000000"/>
          <w:sz w:val="28"/>
        </w:rPr>
        <w:t>
      3) қамқорлықты (қамқоршылықты) растайтын құжаттың көшірмесі;</w:t>
      </w:r>
      <w:r>
        <w:br/>
      </w:r>
      <w:r>
        <w:rPr>
          <w:rFonts w:ascii="Times New Roman"/>
          <w:b w:val="false"/>
          <w:i w:val="false"/>
          <w:color w:val="000000"/>
          <w:sz w:val="28"/>
        </w:rPr>
        <w:t>
</w:t>
      </w:r>
      <w:r>
        <w:rPr>
          <w:rFonts w:ascii="Times New Roman"/>
          <w:b w:val="false"/>
          <w:i w:val="false"/>
          <w:color w:val="000000"/>
          <w:sz w:val="28"/>
        </w:rPr>
        <w:t>
      4) оқу орнының 18-ден 23 жасқа дейінгі адамдар күндізгі оқу нысанының оқушылары болып табылатыны туралы анықтамасы;</w:t>
      </w:r>
      <w:r>
        <w:br/>
      </w:r>
      <w:r>
        <w:rPr>
          <w:rFonts w:ascii="Times New Roman"/>
          <w:b w:val="false"/>
          <w:i w:val="false"/>
          <w:color w:val="000000"/>
          <w:sz w:val="28"/>
        </w:rPr>
        <w:t>
</w:t>
      </w:r>
      <w:r>
        <w:rPr>
          <w:rFonts w:ascii="Times New Roman"/>
          <w:b w:val="false"/>
          <w:i w:val="false"/>
          <w:color w:val="000000"/>
          <w:sz w:val="28"/>
        </w:rPr>
        <w:t>
      5) қаза тапқан (қайтыс болған) адамның әскери билетінің көшірмесі не әскери қызметті өткеруі туралы анықтама;</w:t>
      </w:r>
      <w:r>
        <w:br/>
      </w:r>
      <w:r>
        <w:rPr>
          <w:rFonts w:ascii="Times New Roman"/>
          <w:b w:val="false"/>
          <w:i w:val="false"/>
          <w:color w:val="000000"/>
          <w:sz w:val="28"/>
        </w:rPr>
        <w:t>
</w:t>
      </w:r>
      <w:r>
        <w:rPr>
          <w:rFonts w:ascii="Times New Roman"/>
          <w:b w:val="false"/>
          <w:i w:val="false"/>
          <w:color w:val="000000"/>
          <w:sz w:val="28"/>
        </w:rPr>
        <w:t>
      6) әскери қызметшiнiң, iшкi iстер органдарының және Қазақстан Республикасының бұрынғы Мемлекеттiк тергеу комитетi қызметкерiнiң қазасы немесе өлімі қызметтік міндеттерін атқару немесе әскери қызметiн өткеру кезiнде жарақат алу, контузияға ұшырау, мертiгу, ауру салдарынан болғанын растайтын анықтама.</w:t>
      </w:r>
      <w:r>
        <w:br/>
      </w:r>
      <w:r>
        <w:rPr>
          <w:rFonts w:ascii="Times New Roman"/>
          <w:b w:val="false"/>
          <w:i w:val="false"/>
          <w:color w:val="000000"/>
          <w:sz w:val="28"/>
        </w:rPr>
        <w:t>
      Қайтыс болған адамның сегiз жасқа толмаған балаларын, iнiлерiн, қарындастарын немесе немерелерiн бағып-күтумен айналысатын азаматтар қосымша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еңбек кiтапшасының еңбек қызметінің тоқтатылғанын растайтын көшiрмесi (көшiрмесі еңбек кiтапшасының түпнұсқасымен жыл сайын тексеріліп отырады);</w:t>
      </w:r>
      <w:r>
        <w:br/>
      </w:r>
      <w:r>
        <w:rPr>
          <w:rFonts w:ascii="Times New Roman"/>
          <w:b w:val="false"/>
          <w:i w:val="false"/>
          <w:color w:val="000000"/>
          <w:sz w:val="28"/>
        </w:rPr>
        <w:t>
</w:t>
      </w:r>
      <w:r>
        <w:rPr>
          <w:rFonts w:ascii="Times New Roman"/>
          <w:b w:val="false"/>
          <w:i w:val="false"/>
          <w:color w:val="000000"/>
          <w:sz w:val="28"/>
        </w:rPr>
        <w:t>
      2) салық органының тұлға дара кәсiпкер ретiнде тiркелмегенi туралы анықтамасы (жыл сайын жаңартылып отырады);</w:t>
      </w:r>
      <w:r>
        <w:br/>
      </w:r>
      <w:r>
        <w:rPr>
          <w:rFonts w:ascii="Times New Roman"/>
          <w:b w:val="false"/>
          <w:i w:val="false"/>
          <w:color w:val="000000"/>
          <w:sz w:val="28"/>
        </w:rPr>
        <w:t>
      Уәкілетті ұйым бөлімшесіне өтініш бергенде салыстырып тексеру үшін құжаттардың түпнұсқалары мен көшірмелері ұсынылады, содан кейін құжаттардың түпнұсқалары мемлекеттік қызмет алушыға қайтарылады не нотариалды расталған көшірмелерде ұсынылады.</w:t>
      </w:r>
      <w:r>
        <w:br/>
      </w:r>
      <w:r>
        <w:rPr>
          <w:rFonts w:ascii="Times New Roman"/>
          <w:b w:val="false"/>
          <w:i w:val="false"/>
          <w:color w:val="000000"/>
          <w:sz w:val="28"/>
        </w:rPr>
        <w:t>
      Мемлекеттік қызмет алу үшін алушы орталық арқылы өтініш бергенде осы тармақта көрсетілген құжаттардың көшірмелері «Нотариат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куәландырылады.</w:t>
      </w:r>
      <w:r>
        <w:br/>
      </w:r>
      <w:r>
        <w:rPr>
          <w:rFonts w:ascii="Times New Roman"/>
          <w:b w:val="false"/>
          <w:i w:val="false"/>
          <w:color w:val="000000"/>
          <w:sz w:val="28"/>
        </w:rPr>
        <w:t>
      жасына байланысты берілетін мемлекеттік әлеуметтік жәрдемақыны тағайындау үшін мынадай құжаттар ұсынылады: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өтініш</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жеке басын куәландыратын құжаттардың көшірмесі (жеке куәлігінің, Қазақстан Республикасы азаматының паспорты, азаматтығы жоқ адам куәлігінің, шетел азаматының тұруға ықтиярхатының, Қазақстан Республикасы азаматтығын алғанға дейін оралман куәлігінің) көшірмелері және салыстырып тексеру үшін түпнұсқасы не нотариалды расталған көшірмесі;</w:t>
      </w:r>
      <w:r>
        <w:br/>
      </w:r>
      <w:r>
        <w:rPr>
          <w:rFonts w:ascii="Times New Roman"/>
          <w:b w:val="false"/>
          <w:i w:val="false"/>
          <w:color w:val="000000"/>
          <w:sz w:val="28"/>
        </w:rPr>
        <w:t>
</w:t>
      </w:r>
      <w:r>
        <w:rPr>
          <w:rFonts w:ascii="Times New Roman"/>
          <w:b w:val="false"/>
          <w:i w:val="false"/>
          <w:color w:val="000000"/>
          <w:sz w:val="28"/>
        </w:rPr>
        <w:t>
      3) тұрғылықты тұратын жерi бойынша тiркелгенiн растайтын құжат (мекенжай анықтамасы не селолық және/немесе ауылдық әкiмдердiң анықтамасы);</w:t>
      </w:r>
      <w:r>
        <w:br/>
      </w:r>
      <w:r>
        <w:rPr>
          <w:rFonts w:ascii="Times New Roman"/>
          <w:b w:val="false"/>
          <w:i w:val="false"/>
          <w:color w:val="000000"/>
          <w:sz w:val="28"/>
        </w:rPr>
        <w:t>
</w:t>
      </w:r>
      <w:r>
        <w:rPr>
          <w:rFonts w:ascii="Times New Roman"/>
          <w:b w:val="false"/>
          <w:i w:val="false"/>
          <w:color w:val="000000"/>
          <w:sz w:val="28"/>
        </w:rPr>
        <w:t>
      4) зейнетақы және жәрдемақы беру жөніндегі уәкілетті ұйымның банк шотының не түзеу мекемелерінің арнайы шот нөмірі туралы мәліметтер.</w:t>
      </w:r>
      <w:r>
        <w:br/>
      </w:r>
      <w:r>
        <w:rPr>
          <w:rFonts w:ascii="Times New Roman"/>
          <w:b w:val="false"/>
          <w:i w:val="false"/>
          <w:color w:val="000000"/>
          <w:sz w:val="28"/>
        </w:rPr>
        <w:t>
      Уәкілетті ұйым бөлімшесіне өтініш бергенде салыстырып тексеру үшін құжаттардың түпнұсқалары мен көшірмелері ұсынылады, содан кейін құжаттардың түпнұсқалары мемлекеттік қызмет алушыға қайтарылады не нотариалды расталған көшірмелерде ұсынылады.</w:t>
      </w:r>
      <w:r>
        <w:br/>
      </w:r>
      <w:r>
        <w:rPr>
          <w:rFonts w:ascii="Times New Roman"/>
          <w:b w:val="false"/>
          <w:i w:val="false"/>
          <w:color w:val="000000"/>
          <w:sz w:val="28"/>
        </w:rPr>
        <w:t>
      Мемлекеттік қызмет алу үшін алушы орталық арқылы өтініш бергенде осы тармақта көрсетілген құжаттардың көшірмелері «Нотариат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куәландырылады.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w:t>
      </w:r>
      <w:r>
        <w:br/>
      </w:r>
      <w:r>
        <w:rPr>
          <w:rFonts w:ascii="Times New Roman"/>
          <w:b w:val="false"/>
          <w:i w:val="false"/>
          <w:color w:val="000000"/>
          <w:sz w:val="28"/>
        </w:rPr>
        <w:t>
</w:t>
      </w:r>
      <w:r>
        <w:rPr>
          <w:rFonts w:ascii="Times New Roman"/>
          <w:b w:val="false"/>
          <w:i w:val="false"/>
          <w:color w:val="000000"/>
          <w:sz w:val="28"/>
        </w:rPr>
        <w:t>
      1) уәкілетті ұйым бөлімшесінде өтініш нысанын мемлекеттік қызмет үшін өтініш берген мемлекеттік қызмет алушының тұрғылықты жері бойынша уәкілетті ұйымның бөлімшесінде уәкілетті ұйымның маманы береді.</w:t>
      </w:r>
      <w:r>
        <w:br/>
      </w:r>
      <w:r>
        <w:rPr>
          <w:rFonts w:ascii="Times New Roman"/>
          <w:b w:val="false"/>
          <w:i w:val="false"/>
          <w:color w:val="000000"/>
          <w:sz w:val="28"/>
        </w:rPr>
        <w:t>
</w:t>
      </w:r>
      <w:r>
        <w:rPr>
          <w:rFonts w:ascii="Times New Roman"/>
          <w:b w:val="false"/>
          <w:i w:val="false"/>
          <w:color w:val="000000"/>
          <w:sz w:val="28"/>
        </w:rPr>
        <w:t>
      2) орталықтарда бекітілген нысандағы өтініш бланкілері күту залындағы арнайы тағанда, сондай-ақ орталықтың www.con.gov.kz.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3) портал арқылы электронды сұрау нысанын толтыру қажет.</w:t>
      </w:r>
      <w:r>
        <w:br/>
      </w:r>
      <w:r>
        <w:rPr>
          <w:rFonts w:ascii="Times New Roman"/>
          <w:b w:val="false"/>
          <w:i w:val="false"/>
          <w:color w:val="000000"/>
          <w:sz w:val="28"/>
        </w:rPr>
        <w:t>
</w:t>
      </w:r>
      <w:r>
        <w:rPr>
          <w:rFonts w:ascii="Times New Roman"/>
          <w:b w:val="false"/>
          <w:i w:val="false"/>
          <w:color w:val="000000"/>
          <w:sz w:val="28"/>
        </w:rPr>
        <w:t>
      13. Құжаттарды қабылдау тікелей:</w:t>
      </w:r>
      <w:r>
        <w:br/>
      </w:r>
      <w:r>
        <w:rPr>
          <w:rFonts w:ascii="Times New Roman"/>
          <w:b w:val="false"/>
          <w:i w:val="false"/>
          <w:color w:val="000000"/>
          <w:sz w:val="28"/>
        </w:rPr>
        <w:t>
</w:t>
      </w:r>
      <w:r>
        <w:rPr>
          <w:rFonts w:ascii="Times New Roman"/>
          <w:b w:val="false"/>
          <w:i w:val="false"/>
          <w:color w:val="000000"/>
          <w:sz w:val="28"/>
        </w:rPr>
        <w:t>
      1) мемлекеттік қызмет алушының тұрғылықты жері бойынша уәкілетті ұйым бөлімшесінің ғимаратында жүзеге асырылады.</w:t>
      </w:r>
      <w:r>
        <w:br/>
      </w:r>
      <w:r>
        <w:rPr>
          <w:rFonts w:ascii="Times New Roman"/>
          <w:b w:val="false"/>
          <w:i w:val="false"/>
          <w:color w:val="000000"/>
          <w:sz w:val="28"/>
        </w:rPr>
        <w:t>
      Мемлекеттік қызметті алу үшін қажетті құжаттарды қабылдауды жүзеге асыратын жауапты адамның деректері www.gcvp.kz интернет-ресурсында, сондай-ақ уәкілетті ұйым бөлімшесі үй-жайларының көрнекті жерінде мемлекеттік және орыс тілдерінде орналастырылады.</w:t>
      </w:r>
      <w:r>
        <w:br/>
      </w:r>
      <w:r>
        <w:rPr>
          <w:rFonts w:ascii="Times New Roman"/>
          <w:b w:val="false"/>
          <w:i w:val="false"/>
          <w:color w:val="000000"/>
          <w:sz w:val="28"/>
        </w:rPr>
        <w:t>
</w:t>
      </w:r>
      <w:r>
        <w:rPr>
          <w:rFonts w:ascii="Times New Roman"/>
          <w:b w:val="false"/>
          <w:i w:val="false"/>
          <w:color w:val="000000"/>
          <w:sz w:val="28"/>
        </w:rPr>
        <w:t>
      2) орталықта «кедергісіз» қызмет көрсету арқылы операциялық залда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 алушыға мемлекеттік қызметті алу үшін барлық қажетті құжаттарды тапсырған кезде:</w:t>
      </w:r>
      <w:r>
        <w:br/>
      </w:r>
      <w:r>
        <w:rPr>
          <w:rFonts w:ascii="Times New Roman"/>
          <w:b w:val="false"/>
          <w:i w:val="false"/>
          <w:color w:val="000000"/>
          <w:sz w:val="28"/>
        </w:rPr>
        <w:t>
</w:t>
      </w:r>
      <w:r>
        <w:rPr>
          <w:rFonts w:ascii="Times New Roman"/>
          <w:b w:val="false"/>
          <w:i w:val="false"/>
          <w:color w:val="000000"/>
          <w:sz w:val="28"/>
        </w:rPr>
        <w:t>
      1) уәкілетті ұйымның бөлімшесіне немесе орталыққа жүгінген кезде мемлекеттік қызмет алушының мемлекеттік қызметті алатын күні көрсетілген құжаттардың қабылданғаны туралы белгісі бар өтініштің үзбелі талоны беріледі;</w:t>
      </w:r>
      <w:r>
        <w:br/>
      </w:r>
      <w:r>
        <w:rPr>
          <w:rFonts w:ascii="Times New Roman"/>
          <w:b w:val="false"/>
          <w:i w:val="false"/>
          <w:color w:val="000000"/>
          <w:sz w:val="28"/>
        </w:rPr>
        <w:t>
</w:t>
      </w:r>
      <w:r>
        <w:rPr>
          <w:rFonts w:ascii="Times New Roman"/>
          <w:b w:val="false"/>
          <w:i w:val="false"/>
          <w:color w:val="000000"/>
          <w:sz w:val="28"/>
        </w:rPr>
        <w:t>
      2) орталыққа өтініш бергенде:</w:t>
      </w:r>
      <w:r>
        <w:br/>
      </w:r>
      <w:r>
        <w:rPr>
          <w:rFonts w:ascii="Times New Roman"/>
          <w:b w:val="false"/>
          <w:i w:val="false"/>
          <w:color w:val="000000"/>
          <w:sz w:val="28"/>
        </w:rPr>
        <w:t>
      сұраудың нөмірі мен қабылдаған күні;</w:t>
      </w:r>
      <w:r>
        <w:br/>
      </w:r>
      <w:r>
        <w:rPr>
          <w:rFonts w:ascii="Times New Roman"/>
          <w:b w:val="false"/>
          <w:i w:val="false"/>
          <w:color w:val="000000"/>
          <w:sz w:val="28"/>
        </w:rPr>
        <w:t>
      сұратылған мемлекеттік қызмет түрі;</w:t>
      </w:r>
      <w:r>
        <w:br/>
      </w:r>
      <w:r>
        <w:rPr>
          <w:rFonts w:ascii="Times New Roman"/>
          <w:b w:val="false"/>
          <w:i w:val="false"/>
          <w:color w:val="000000"/>
          <w:sz w:val="28"/>
        </w:rPr>
        <w:t>
      қоса беріліп отырған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орталықтың құжаттарды ресімдеуге арналған өтінішті қабылдаған қызметкерінің тегі, аты, әкесінің аты;</w:t>
      </w:r>
      <w:r>
        <w:br/>
      </w:r>
      <w:r>
        <w:rPr>
          <w:rFonts w:ascii="Times New Roman"/>
          <w:b w:val="false"/>
          <w:i w:val="false"/>
          <w:color w:val="000000"/>
          <w:sz w:val="28"/>
        </w:rPr>
        <w:t>
      мемлекеттік қызмет алушының тегі, аты, әкесінің аты, уәкілетті өкілдің тегі, аты, әкесінің аты және олардың байланыс телефондары көрсетілген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3) портал арқылы өтініш берген кезде мемлекеттік қызмет алушыға порталдағы жеке кабинетіне мемлекеттік қызмет алушының мемлекеттік қызмет нәтижесін алатын күні мен уақыты көрсетілген мемлекеттік базалық зейнетақы төлемін тағайындау туралы ақпарат алу үшін сұрауды қабылдағаны туралы хабарлама-есеп жолданады.</w:t>
      </w:r>
      <w:r>
        <w:br/>
      </w:r>
      <w:r>
        <w:rPr>
          <w:rFonts w:ascii="Times New Roman"/>
          <w:b w:val="false"/>
          <w:i w:val="false"/>
          <w:color w:val="000000"/>
          <w:sz w:val="28"/>
        </w:rPr>
        <w:t>
</w:t>
      </w:r>
      <w:r>
        <w:rPr>
          <w:rFonts w:ascii="Times New Roman"/>
          <w:b w:val="false"/>
          <w:i w:val="false"/>
          <w:color w:val="000000"/>
          <w:sz w:val="28"/>
        </w:rPr>
        <w:t>
      15. Мүгедектігі бойынша, асыраушысынан айырылу жағдайы бойынша және жасына байланысты мемлекеттік әлеуметтік жәрдемақы тағайындау туралы хабарлама беру тұрғылықты жері бойынша уәкілетті ұйымның бөлімшесінде немесе орталықта алушы жеке өзі келген кезде жүзеге асырылады.</w:t>
      </w:r>
      <w:r>
        <w:br/>
      </w:r>
      <w:r>
        <w:rPr>
          <w:rFonts w:ascii="Times New Roman"/>
          <w:b w:val="false"/>
          <w:i w:val="false"/>
          <w:color w:val="000000"/>
          <w:sz w:val="28"/>
        </w:rPr>
        <w:t>
      Мемлекеттік қызмет алушы қызметтің нәтижесін алу үшін белгіленген мерзімде келмеген жағдайларда, орталық оларды бір ай мерзімде сақтауды қамтамасыз етеді, одан кейін оларды уәкілетті органға тапсырады.</w:t>
      </w:r>
      <w:r>
        <w:br/>
      </w:r>
      <w:r>
        <w:rPr>
          <w:rFonts w:ascii="Times New Roman"/>
          <w:b w:val="false"/>
          <w:i w:val="false"/>
          <w:color w:val="000000"/>
          <w:sz w:val="28"/>
        </w:rPr>
        <w:t>
      Алушы портал арқылы өтініш берген кезде мүгедектігі бойынша, асыраушысынан айырылу жағдайы бойынша және жасына байланысты мемлекеттік әлеуметтік жәрдемақы тағайындау туралы ақпарат мемлекеттік қызмет алушының жеке кабинетіне жіберіледі.</w:t>
      </w:r>
      <w:r>
        <w:br/>
      </w:r>
      <w:r>
        <w:rPr>
          <w:rFonts w:ascii="Times New Roman"/>
          <w:b w:val="false"/>
          <w:i w:val="false"/>
          <w:color w:val="000000"/>
          <w:sz w:val="28"/>
        </w:rPr>
        <w:t>
</w:t>
      </w:r>
      <w:r>
        <w:rPr>
          <w:rFonts w:ascii="Times New Roman"/>
          <w:b w:val="false"/>
          <w:i w:val="false"/>
          <w:color w:val="000000"/>
          <w:sz w:val="28"/>
        </w:rPr>
        <w:t>
      16.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барлық құжаттар ұсынылмаған жағдайда мемлекеттік қызмет көрсетуден бас тартады.</w:t>
      </w:r>
      <w:r>
        <w:br/>
      </w:r>
      <w:r>
        <w:rPr>
          <w:rFonts w:ascii="Times New Roman"/>
          <w:b w:val="false"/>
          <w:i w:val="false"/>
          <w:color w:val="000000"/>
          <w:sz w:val="28"/>
        </w:rPr>
        <w:t>
      Мемлекеттік қызмет алушы көрсетілген кедергілерді жойған жағдайда өтініш жалпы негіздемелерде қаралады.</w:t>
      </w:r>
      <w:r>
        <w:br/>
      </w:r>
      <w:r>
        <w:rPr>
          <w:rFonts w:ascii="Times New Roman"/>
          <w:b w:val="false"/>
          <w:i w:val="false"/>
          <w:color w:val="000000"/>
          <w:sz w:val="28"/>
        </w:rPr>
        <w:t>
      Мемлекеттік қызмет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біреуін ұсынбаған жағдайда, орталық құжаттарды қабылдаудан бас тартады.</w:t>
      </w:r>
      <w:r>
        <w:br/>
      </w:r>
      <w:r>
        <w:rPr>
          <w:rFonts w:ascii="Times New Roman"/>
          <w:b w:val="false"/>
          <w:i w:val="false"/>
          <w:color w:val="000000"/>
          <w:sz w:val="28"/>
        </w:rPr>
        <w:t>
      Орталық қызметкері құжаттарды қабылдаудан бас тартқан жағдайда мемлекеттік қызмет алушыға жетіспейтін құжаттар көрсетілген қолхат беріледі.</w:t>
      </w:r>
      <w:r>
        <w:br/>
      </w:r>
      <w:r>
        <w:rPr>
          <w:rFonts w:ascii="Times New Roman"/>
          <w:b w:val="false"/>
          <w:i w:val="false"/>
          <w:color w:val="000000"/>
          <w:sz w:val="28"/>
        </w:rPr>
        <w:t>
      Мемлекеттік қызмет алушы мемлекеттік қызмет көрсетуден бас тарту туралы дәлелді жауапты мемлекеттік органда не осы стандарттың 7-тармағында бекітілген мерзімдерде электронды құжат түрінде жеке кабинетте алады.</w:t>
      </w:r>
    </w:p>
    <w:bookmarkEnd w:id="56"/>
    <w:bookmarkStart w:name="z362" w:id="57"/>
    <w:p>
      <w:pPr>
        <w:spacing w:after="0"/>
        <w:ind w:left="0"/>
        <w:jc w:val="left"/>
      </w:pPr>
      <w:r>
        <w:rPr>
          <w:rFonts w:ascii="Times New Roman"/>
          <w:b/>
          <w:i w:val="false"/>
          <w:color w:val="000000"/>
        </w:rPr>
        <w:t xml:space="preserve"> 
3. Жұмыс қағидаттары</w:t>
      </w:r>
    </w:p>
    <w:bookmarkEnd w:id="57"/>
    <w:bookmarkStart w:name="z363" w:id="58"/>
    <w:p>
      <w:pPr>
        <w:spacing w:after="0"/>
        <w:ind w:left="0"/>
        <w:jc w:val="both"/>
      </w:pPr>
      <w:r>
        <w:rPr>
          <w:rFonts w:ascii="Times New Roman"/>
          <w:b w:val="false"/>
          <w:i w:val="false"/>
          <w:color w:val="000000"/>
          <w:sz w:val="28"/>
        </w:rPr>
        <w:t>
      17. Уәкілетті ұйым бөлімшесінің қызметі адамның конституциялық құқықтарының, қызметтiк борышын атқару кезінде заңдылықтың сақталу қағидаттарына негiзделедi және сыпайылық, толық ақпарат беру, оның сақталуын, қорғалуын және құпиялылығын қамтамасыз ету қағидаттарында жүзеге асырылады.</w:t>
      </w:r>
    </w:p>
    <w:bookmarkEnd w:id="58"/>
    <w:bookmarkStart w:name="z364" w:id="59"/>
    <w:p>
      <w:pPr>
        <w:spacing w:after="0"/>
        <w:ind w:left="0"/>
        <w:jc w:val="left"/>
      </w:pPr>
      <w:r>
        <w:rPr>
          <w:rFonts w:ascii="Times New Roman"/>
          <w:b/>
          <w:i w:val="false"/>
          <w:color w:val="000000"/>
        </w:rPr>
        <w:t xml:space="preserve"> 
4. Жұмыс нәтижелері</w:t>
      </w:r>
    </w:p>
    <w:bookmarkEnd w:id="59"/>
    <w:bookmarkStart w:name="z418" w:id="60"/>
    <w:p>
      <w:pPr>
        <w:spacing w:after="0"/>
        <w:ind w:left="0"/>
        <w:jc w:val="both"/>
      </w:pPr>
      <w:r>
        <w:rPr>
          <w:rFonts w:ascii="Times New Roman"/>
          <w:b w:val="false"/>
          <w:i w:val="false"/>
          <w:color w:val="000000"/>
          <w:sz w:val="28"/>
        </w:rPr>
        <w:t>
      18. Мемлекеттік қызмет алушыларға мемлекеттік қызмет көрсету нәтижелері осы стандартқа 3-қосымшаға сәйкес сапа мен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Уәкілетті ұйым бөлімшесінің жұмысы бағаланатын мемлекеттік қызметтің сапасы мен тиімділігі көрсеткіштерінің нысаналы мәндері Қазақстан Республикасы Еңбек және халықты әлеуметтік қорғау министрінің бұйрығымен жыл сайын бекітіледі.</w:t>
      </w:r>
    </w:p>
    <w:bookmarkEnd w:id="60"/>
    <w:bookmarkStart w:name="z420" w:id="61"/>
    <w:p>
      <w:pPr>
        <w:spacing w:after="0"/>
        <w:ind w:left="0"/>
        <w:jc w:val="left"/>
      </w:pPr>
      <w:r>
        <w:rPr>
          <w:rFonts w:ascii="Times New Roman"/>
          <w:b/>
          <w:i w:val="false"/>
          <w:color w:val="000000"/>
        </w:rPr>
        <w:t xml:space="preserve"> 
5. Шағымдану тәртібі</w:t>
      </w:r>
    </w:p>
    <w:bookmarkEnd w:id="61"/>
    <w:bookmarkStart w:name="z421" w:id="62"/>
    <w:p>
      <w:pPr>
        <w:spacing w:after="0"/>
        <w:ind w:left="0"/>
        <w:jc w:val="both"/>
      </w:pPr>
      <w:r>
        <w:rPr>
          <w:rFonts w:ascii="Times New Roman"/>
          <w:b w:val="false"/>
          <w:i w:val="false"/>
          <w:color w:val="000000"/>
          <w:sz w:val="28"/>
        </w:rPr>
        <w:t>
      20. Осы стандартқа </w:t>
      </w:r>
      <w:r>
        <w:rPr>
          <w:rFonts w:ascii="Times New Roman"/>
          <w:b w:val="false"/>
          <w:i w:val="false"/>
          <w:color w:val="000000"/>
          <w:sz w:val="28"/>
        </w:rPr>
        <w:t>1-қосымшада</w:t>
      </w:r>
      <w:r>
        <w:rPr>
          <w:rFonts w:ascii="Times New Roman"/>
          <w:b w:val="false"/>
          <w:i w:val="false"/>
          <w:color w:val="000000"/>
          <w:sz w:val="28"/>
        </w:rPr>
        <w:t xml:space="preserve"> уәкілетті ұйым қызметкерлерінің әрекетіне (әрекетсіздігіне) шағымдану тәртібін түсіндіретін және шағым дайындауға жәрдемдесетін лауазымды адамның байланыс деректері көрсетілген.</w:t>
      </w:r>
      <w:r>
        <w:br/>
      </w:r>
      <w:r>
        <w:rPr>
          <w:rFonts w:ascii="Times New Roman"/>
          <w:b w:val="false"/>
          <w:i w:val="false"/>
          <w:color w:val="000000"/>
          <w:sz w:val="28"/>
        </w:rPr>
        <w:t>
      Орталық қызметкерінің әрекетіне (әрекетсіздігіне) шағымдану тәртібі туралы ақпаратты call-орталықтың (1414) телефоны және осы стандартқа 2-қосымшада көрсетілген мекенжайлар мен телефондар бойынша алуға болады.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жағдайларда шағымдар мемлекеттік қызмет алушының таңдауы бойынша тікелей:</w:t>
      </w:r>
      <w:r>
        <w:br/>
      </w:r>
      <w:r>
        <w:rPr>
          <w:rFonts w:ascii="Times New Roman"/>
          <w:b w:val="false"/>
          <w:i w:val="false"/>
          <w:color w:val="000000"/>
          <w:sz w:val="28"/>
        </w:rPr>
        <w:t>
</w:t>
      </w:r>
      <w:r>
        <w:rPr>
          <w:rFonts w:ascii="Times New Roman"/>
          <w:b w:val="false"/>
          <w:i w:val="false"/>
          <w:color w:val="000000"/>
          <w:sz w:val="28"/>
        </w:rPr>
        <w:t>
      1) уәкілетті ұйымның басшысына. Уәкілетті ұйым басшысының азаматтарды қабылдау кестесі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келтірілген, сондай-ақ www.gcvp.kz интернет ресурсында орналастырылған;</w:t>
      </w:r>
      <w:r>
        <w:br/>
      </w:r>
      <w:r>
        <w:rPr>
          <w:rFonts w:ascii="Times New Roman"/>
          <w:b w:val="false"/>
          <w:i w:val="false"/>
          <w:color w:val="000000"/>
          <w:sz w:val="28"/>
        </w:rPr>
        <w:t>
</w:t>
      </w:r>
      <w:r>
        <w:rPr>
          <w:rFonts w:ascii="Times New Roman"/>
          <w:b w:val="false"/>
          <w:i w:val="false"/>
          <w:color w:val="000000"/>
          <w:sz w:val="28"/>
        </w:rPr>
        <w:t>
      2) Қазақстан Республикасы Еңбек және халықты әлеуметтік қорғау министрлігінің 8 (7172) 74-37-23, 74-33-65, 74-28-41 нөмірлері бойынша «сенім телефонына»;</w:t>
      </w:r>
      <w:r>
        <w:br/>
      </w:r>
      <w:r>
        <w:rPr>
          <w:rFonts w:ascii="Times New Roman"/>
          <w:b w:val="false"/>
          <w:i w:val="false"/>
          <w:color w:val="000000"/>
          <w:sz w:val="28"/>
        </w:rPr>
        <w:t>
</w:t>
      </w:r>
      <w:r>
        <w:rPr>
          <w:rFonts w:ascii="Times New Roman"/>
          <w:b w:val="false"/>
          <w:i w:val="false"/>
          <w:color w:val="000000"/>
          <w:sz w:val="28"/>
        </w:rPr>
        <w:t>
      3) Қазақстан Республикасы Еңбек және халықты әлеуметтік қорғау министрлігінің www.enbek.gov.kz мекенжайы бойынша интернет-ресурсында «сұрақ-жауап» бөлімінде;</w:t>
      </w:r>
      <w:r>
        <w:br/>
      </w:r>
      <w:r>
        <w:rPr>
          <w:rFonts w:ascii="Times New Roman"/>
          <w:b w:val="false"/>
          <w:i w:val="false"/>
          <w:color w:val="000000"/>
          <w:sz w:val="28"/>
        </w:rPr>
        <w:t>
</w:t>
      </w:r>
      <w:r>
        <w:rPr>
          <w:rFonts w:ascii="Times New Roman"/>
          <w:b w:val="false"/>
          <w:i w:val="false"/>
          <w:color w:val="000000"/>
          <w:sz w:val="28"/>
        </w:rPr>
        <w:t>
      4) Еңбек және халықты әлеуметтік қорғау министрінің блогына (Қазақстан Республикасы Еңбек және халықты әлеуметтік қорғау министрлігінің www.enbek.gov.kz мекенжай бойынша интернет-ресурсының «Қазақстан Республикасы Еңбек және халықты әлеуметтік қорғау министрінің блогы» парағы);</w:t>
      </w:r>
      <w:r>
        <w:br/>
      </w:r>
      <w:r>
        <w:rPr>
          <w:rFonts w:ascii="Times New Roman"/>
          <w:b w:val="false"/>
          <w:i w:val="false"/>
          <w:color w:val="000000"/>
          <w:sz w:val="28"/>
        </w:rPr>
        <w:t>
</w:t>
      </w:r>
      <w:r>
        <w:rPr>
          <w:rFonts w:ascii="Times New Roman"/>
          <w:b w:val="false"/>
          <w:i w:val="false"/>
          <w:color w:val="000000"/>
          <w:sz w:val="28"/>
        </w:rPr>
        <w:t>
      5) 010000, Астана қаласы, Орынбор көшесі, № 8 үй, 6-кіреберіс мекенжайы бойынша Қазақстан Республикасы Еңбек және халықты әлеуметтік қорғау министрлігінде орналасқан шағымдар мен ұсыныстарға арналған жәшік арқылы;</w:t>
      </w:r>
      <w:r>
        <w:br/>
      </w:r>
      <w:r>
        <w:rPr>
          <w:rFonts w:ascii="Times New Roman"/>
          <w:b w:val="false"/>
          <w:i w:val="false"/>
          <w:color w:val="000000"/>
          <w:sz w:val="28"/>
        </w:rPr>
        <w:t>
</w:t>
      </w:r>
      <w:r>
        <w:rPr>
          <w:rFonts w:ascii="Times New Roman"/>
          <w:b w:val="false"/>
          <w:i w:val="false"/>
          <w:color w:val="000000"/>
          <w:sz w:val="28"/>
        </w:rPr>
        <w:t>
      6) жазбаша шағыммен 010000, Астана қаласы, Орынбор көшесі, № 8-үй, 6-кіреберіс мекенжайы бойынша Қазақстан Республикасы Еңбек және халықты әлеуметтік қорғау министрлігінің кеңсесіне жүгіну арқылы жолданады.</w:t>
      </w:r>
      <w:r>
        <w:br/>
      </w:r>
      <w:r>
        <w:rPr>
          <w:rFonts w:ascii="Times New Roman"/>
          <w:b w:val="false"/>
          <w:i w:val="false"/>
          <w:color w:val="000000"/>
          <w:sz w:val="28"/>
        </w:rPr>
        <w:t>
</w:t>
      </w:r>
      <w:r>
        <w:rPr>
          <w:rFonts w:ascii="Times New Roman"/>
          <w:b w:val="false"/>
          <w:i w:val="false"/>
          <w:color w:val="000000"/>
          <w:sz w:val="28"/>
        </w:rPr>
        <w:t>
      22. Мемлекеттік қызмет көрсету кезінде дөрекі қызмет көрсетуге мемлекеттік қызмет алушылар шағымдарын:</w:t>
      </w:r>
      <w:r>
        <w:br/>
      </w:r>
      <w:r>
        <w:rPr>
          <w:rFonts w:ascii="Times New Roman"/>
          <w:b w:val="false"/>
          <w:i w:val="false"/>
          <w:color w:val="000000"/>
          <w:sz w:val="28"/>
        </w:rPr>
        <w:t>
</w:t>
      </w:r>
      <w:r>
        <w:rPr>
          <w:rFonts w:ascii="Times New Roman"/>
          <w:b w:val="false"/>
          <w:i w:val="false"/>
          <w:color w:val="000000"/>
          <w:sz w:val="28"/>
        </w:rPr>
        <w:t>
      1) уәкілетті ұйымда шағым мекенжайы мен телефоны осы стандарттың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уәкілетті ұйымның аумақтық бөлімшелерінің басшыларына не уәкілетті ұйымның тікелей басшысына;</w:t>
      </w:r>
      <w:r>
        <w:br/>
      </w:r>
      <w:r>
        <w:rPr>
          <w:rFonts w:ascii="Times New Roman"/>
          <w:b w:val="false"/>
          <w:i w:val="false"/>
          <w:color w:val="000000"/>
          <w:sz w:val="28"/>
        </w:rPr>
        <w:t>
</w:t>
      </w:r>
      <w:r>
        <w:rPr>
          <w:rFonts w:ascii="Times New Roman"/>
          <w:b w:val="false"/>
          <w:i w:val="false"/>
          <w:color w:val="000000"/>
          <w:sz w:val="28"/>
        </w:rPr>
        <w:t>
      2) орталықта шағым мекенжайы мен телефоны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 тікелей орталықтың басшысына не орталық РМК-ның басшысына беріледі;</w:t>
      </w:r>
      <w:r>
        <w:br/>
      </w:r>
      <w:r>
        <w:rPr>
          <w:rFonts w:ascii="Times New Roman"/>
          <w:b w:val="false"/>
          <w:i w:val="false"/>
          <w:color w:val="000000"/>
          <w:sz w:val="28"/>
        </w:rPr>
        <w:t>
</w:t>
      </w:r>
      <w:r>
        <w:rPr>
          <w:rFonts w:ascii="Times New Roman"/>
          <w:b w:val="false"/>
          <w:i w:val="false"/>
          <w:color w:val="000000"/>
          <w:sz w:val="28"/>
        </w:rPr>
        <w:t>
      3) порталда call-орталықтың (1414) телефоны бойынша жолдайды.</w:t>
      </w:r>
      <w:r>
        <w:br/>
      </w:r>
      <w:r>
        <w:rPr>
          <w:rFonts w:ascii="Times New Roman"/>
          <w:b w:val="false"/>
          <w:i w:val="false"/>
          <w:color w:val="000000"/>
          <w:sz w:val="28"/>
        </w:rPr>
        <w:t>
</w:t>
      </w:r>
      <w:r>
        <w:rPr>
          <w:rFonts w:ascii="Times New Roman"/>
          <w:b w:val="false"/>
          <w:i w:val="false"/>
          <w:color w:val="000000"/>
          <w:sz w:val="28"/>
        </w:rPr>
        <w:t>
      23. Мемлекеттік қызмет нәтижелерімен келіспеген жағдайларда мемлекеттік қызмет алушы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Жеке тұлғаның шағымында оның тегі, аты, әкесінің аты, пошталық мекенжайы көрсетіледі. Шағымға мемлекеттік қызмет алушы қол қоюға тиіс. Шағым бергенде әрекетіне шағым жасалатын органның атауы немесе лауазымды тұлғаның өтініш беру себебі және талаптары көрсетіледі.</w:t>
      </w:r>
      <w:r>
        <w:br/>
      </w:r>
      <w:r>
        <w:rPr>
          <w:rFonts w:ascii="Times New Roman"/>
          <w:b w:val="false"/>
          <w:i w:val="false"/>
          <w:color w:val="000000"/>
          <w:sz w:val="28"/>
        </w:rPr>
        <w:t>
</w:t>
      </w:r>
      <w:r>
        <w:rPr>
          <w:rFonts w:ascii="Times New Roman"/>
          <w:b w:val="false"/>
          <w:i w:val="false"/>
          <w:color w:val="000000"/>
          <w:sz w:val="28"/>
        </w:rPr>
        <w:t>
      25. Уәкілетті ұйымға жазбаша шағым жазған мемлекеттік қызмет алушыға жауап алу күні және шағымды қарау барысы туралы білуге болатын лауазымды тұлғаның байланыс деректері көрсетілген талон беріледі.</w:t>
      </w:r>
      <w:r>
        <w:br/>
      </w:r>
      <w:r>
        <w:rPr>
          <w:rFonts w:ascii="Times New Roman"/>
          <w:b w:val="false"/>
          <w:i w:val="false"/>
          <w:color w:val="000000"/>
          <w:sz w:val="28"/>
        </w:rPr>
        <w:t>
      Шағымның қаралу нәтижесі жөнінде өтініш иесіне пошта арқылы жазбаша түрде хабарланады.</w:t>
      </w:r>
      <w:r>
        <w:br/>
      </w:r>
      <w:r>
        <w:rPr>
          <w:rFonts w:ascii="Times New Roman"/>
          <w:b w:val="false"/>
          <w:i w:val="false"/>
          <w:color w:val="000000"/>
          <w:sz w:val="28"/>
        </w:rPr>
        <w:t>
      Орталық: пошта және қолма-қол қабылданған шағымды растау оны орталық немесе орталық РМК кеңсесінде тіркеу болып табылады (мөр, кіріс нөмірі және тіркеу мерзімі шағымның екінші данасында немесе шағымға ілеспе хатта қойылады).</w:t>
      </w:r>
      <w:r>
        <w:br/>
      </w:r>
      <w:r>
        <w:rPr>
          <w:rFonts w:ascii="Times New Roman"/>
          <w:b w:val="false"/>
          <w:i w:val="false"/>
          <w:color w:val="000000"/>
          <w:sz w:val="28"/>
        </w:rPr>
        <w:t>
      Мемлекеттік қызмет алушыға шағымды қабылдаған адам, оның шағымының қабылданғанын растайтын нөмірі, күні, шағымды қабылдаған адамның тегі, байланыс деректері көрсетілген талон береді.</w:t>
      </w:r>
      <w:r>
        <w:br/>
      </w:r>
      <w:r>
        <w:rPr>
          <w:rFonts w:ascii="Times New Roman"/>
          <w:b w:val="false"/>
          <w:i w:val="false"/>
          <w:color w:val="000000"/>
          <w:sz w:val="28"/>
        </w:rPr>
        <w:t>
      Шағымның қаралу нәтижесі жөнінде мемлекеттік қызмет алушыға пошта арқылы жазбаша түрде хабарланады.</w:t>
      </w:r>
      <w:r>
        <w:br/>
      </w:r>
      <w:r>
        <w:rPr>
          <w:rFonts w:ascii="Times New Roman"/>
          <w:b w:val="false"/>
          <w:i w:val="false"/>
          <w:color w:val="000000"/>
          <w:sz w:val="28"/>
        </w:rPr>
        <w:t>
      Портал: мемлекеттік қызмет алушының «жеке кабинетінен» портал арқылы электронды хабар жөнелтілгеннен кейін (жеткізілуі, тіркелуі, орындалуы туралы белгілер, қаралғаны немесе қараудан бас тартылғаны туралы жауап) мемлекеттік органда өтінішті өңдеу барысында жаңартылатын өтініш туралы ақпарат қол жетімді болады.</w:t>
      </w:r>
      <w:r>
        <w:br/>
      </w:r>
      <w:r>
        <w:rPr>
          <w:rFonts w:ascii="Times New Roman"/>
          <w:b w:val="false"/>
          <w:i w:val="false"/>
          <w:color w:val="000000"/>
          <w:sz w:val="28"/>
        </w:rPr>
        <w:t>
</w:t>
      </w:r>
      <w:r>
        <w:rPr>
          <w:rFonts w:ascii="Times New Roman"/>
          <w:b w:val="false"/>
          <w:i w:val="false"/>
          <w:color w:val="000000"/>
          <w:sz w:val="28"/>
        </w:rPr>
        <w:t>
      26. Уәкілетті ұйымның және оның бөлімшелерінің қызметі туралы ақпарат www.enbek.gov.kz., www.gcvp.kz интернет-ресурстарында орналастырылады, телефоны 8 (7172) 75 37 10.</w:t>
      </w:r>
      <w:r>
        <w:br/>
      </w:r>
      <w:r>
        <w:rPr>
          <w:rFonts w:ascii="Times New Roman"/>
          <w:b w:val="false"/>
          <w:i w:val="false"/>
          <w:color w:val="000000"/>
          <w:sz w:val="28"/>
        </w:rPr>
        <w:t>
      Қазақстан Республикасы Еңбек және халықты әлеуметтік қорғау министрлігінің мекенжайы: 010000, Астана қаласы, Орынбор көшесі, № 8-үй, «Министрліктер үйі» Әкімшілік ғимараты, 6-кіреберіс және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орталық РМК мекенжайы: 010000, Астана қаласы, Республика даңғылы, 43А, телефоны: 8 (7172) 94 99 95, интернет-ресурсы: http://www.con.gov.kz.</w:t>
      </w:r>
    </w:p>
    <w:bookmarkEnd w:id="62"/>
    <w:bookmarkStart w:name="z55" w:id="63"/>
    <w:p>
      <w:pPr>
        <w:spacing w:after="0"/>
        <w:ind w:left="0"/>
        <w:jc w:val="both"/>
      </w:pPr>
      <w:r>
        <w:rPr>
          <w:rFonts w:ascii="Times New Roman"/>
          <w:b w:val="false"/>
          <w:i w:val="false"/>
          <w:color w:val="000000"/>
          <w:sz w:val="28"/>
        </w:rPr>
        <w:t xml:space="preserve">
«Мүгедектігі бойынша, асыраушысынан   </w:t>
      </w:r>
      <w:r>
        <w:br/>
      </w:r>
      <w:r>
        <w:rPr>
          <w:rFonts w:ascii="Times New Roman"/>
          <w:b w:val="false"/>
          <w:i w:val="false"/>
          <w:color w:val="000000"/>
          <w:sz w:val="28"/>
        </w:rPr>
        <w:t xml:space="preserve">
айырылу жағдайы бойынша және жасына   </w:t>
      </w:r>
      <w:r>
        <w:br/>
      </w:r>
      <w:r>
        <w:rPr>
          <w:rFonts w:ascii="Times New Roman"/>
          <w:b w:val="false"/>
          <w:i w:val="false"/>
          <w:color w:val="000000"/>
          <w:sz w:val="28"/>
        </w:rPr>
        <w:t xml:space="preserve">
байланысты берілетін мемлекеттік    </w:t>
      </w:r>
      <w:r>
        <w:br/>
      </w:r>
      <w:r>
        <w:rPr>
          <w:rFonts w:ascii="Times New Roman"/>
          <w:b w:val="false"/>
          <w:i w:val="false"/>
          <w:color w:val="000000"/>
          <w:sz w:val="28"/>
        </w:rPr>
        <w:t xml:space="preserve">
әлеуметтік жәрдемақыларды тағайындау»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63"/>
    <w:bookmarkStart w:name="z56" w:id="64"/>
    <w:p>
      <w:pPr>
        <w:spacing w:after="0"/>
        <w:ind w:left="0"/>
        <w:jc w:val="left"/>
      </w:pPr>
      <w:r>
        <w:rPr>
          <w:rFonts w:ascii="Times New Roman"/>
          <w:b/>
          <w:i w:val="false"/>
          <w:color w:val="000000"/>
        </w:rPr>
        <w:t xml:space="preserve"> 
Уәкілетті ұйымның құрылымдық бөлімшелері мен Қазақстан Республикасы Еңбек және халықты әлеуметтік қорғау министрлігі Бақылау және әлеуметтік қорғау комитетінің аумақтық органдарының тізбесі</w:t>
      </w:r>
    </w:p>
    <w:bookmarkEnd w:id="64"/>
    <w:bookmarkStart w:name="z57" w:id="65"/>
    <w:p>
      <w:pPr>
        <w:spacing w:after="0"/>
        <w:ind w:left="0"/>
        <w:jc w:val="left"/>
      </w:pPr>
      <w:r>
        <w:rPr>
          <w:rFonts w:ascii="Times New Roman"/>
          <w:b/>
          <w:i w:val="false"/>
          <w:color w:val="000000"/>
        </w:rPr>
        <w:t xml:space="preserve"> 
Ақмола облысы уәкілетті ұйымның құрылымдық бөлімшелері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2432"/>
        <w:gridCol w:w="4583"/>
        <w:gridCol w:w="1646"/>
        <w:gridCol w:w="3304"/>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орналасқан заңды мекенжайы (қала, аудан, көше, үйдің (пәтердің) №),электронды поштаның мекенжайы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облыстық филиалы</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М. Горький көшесі, 73 akmola@gcvp.kz</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w:t>
            </w:r>
            <w:r>
              <w:br/>
            </w:r>
            <w:r>
              <w:rPr>
                <w:rFonts w:ascii="Times New Roman"/>
                <w:b w:val="false"/>
                <w:i w:val="false"/>
                <w:color w:val="000000"/>
                <w:sz w:val="20"/>
              </w:rPr>
              <w:t>
5-26-49</w:t>
            </w:r>
          </w:p>
        </w:tc>
        <w:tc>
          <w:tcPr>
            <w:tcW w:w="3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бөлімшесі</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Нұрмағамбетов көшесі, 116 akmola4@gcvp.kz</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2-16-54</w:t>
            </w:r>
          </w:p>
        </w:tc>
        <w:tc>
          <w:tcPr>
            <w:tcW w:w="0" w:type="auto"/>
            <w:vMerge/>
            <w:tcBorders>
              <w:top w:val="nil"/>
              <w:left w:val="single" w:color="cfcfcf" w:sz="5"/>
              <w:bottom w:val="single" w:color="cfcfcf" w:sz="5"/>
              <w:right w:val="single" w:color="cfcfcf" w:sz="5"/>
            </w:tcBorders>
          </w:tcPr>
          <w:p/>
        </w:tc>
      </w:tr>
      <w:tr>
        <w:trPr>
          <w:trHeight w:val="99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аудандық бөлімшесі</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ауылы, Әл-Фараби көшесі, 49 akmola7@gcvp.kz</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2-22-66</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бөлімшесі</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Сейфуллин көшесі, 2 а akmola1@gcvp.kz</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4-12-40</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бөлімшесі</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ауылы, Тәшенов көшесі, 31/12 akmola17@gcvp.kz</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2-12-36</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бөлімшесі</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Бөгенбай көшесі, 21 akmola16@gcvp.kz</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r>
              <w:br/>
            </w:r>
            <w:r>
              <w:rPr>
                <w:rFonts w:ascii="Times New Roman"/>
                <w:b w:val="false"/>
                <w:i w:val="false"/>
                <w:color w:val="000000"/>
                <w:sz w:val="20"/>
              </w:rPr>
              <w:t>
2-16-34</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бөлімшесі</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 Толкунова көшесі, 72 akmola15@gcvp.kz</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r>
              <w:br/>
            </w:r>
            <w:r>
              <w:rPr>
                <w:rFonts w:ascii="Times New Roman"/>
                <w:b w:val="false"/>
                <w:i w:val="false"/>
                <w:color w:val="000000"/>
                <w:sz w:val="20"/>
              </w:rPr>
              <w:t>
4-42-58</w:t>
            </w:r>
          </w:p>
        </w:tc>
        <w:tc>
          <w:tcPr>
            <w:tcW w:w="0" w:type="auto"/>
            <w:vMerge/>
            <w:tcBorders>
              <w:top w:val="nil"/>
              <w:left w:val="single" w:color="cfcfcf" w:sz="5"/>
              <w:bottom w:val="single" w:color="cfcfcf" w:sz="5"/>
              <w:right w:val="single" w:color="cfcfcf" w:sz="5"/>
            </w:tcBorders>
          </w:tcPr>
          <w:p/>
        </w:tc>
      </w:tr>
      <w:tr>
        <w:trPr>
          <w:trHeight w:val="102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бөлімшесі</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Жеңіс көшесі, 1/1 akmola5@gcvp.kz</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r>
              <w:br/>
            </w:r>
            <w:r>
              <w:rPr>
                <w:rFonts w:ascii="Times New Roman"/>
                <w:b w:val="false"/>
                <w:i w:val="false"/>
                <w:color w:val="000000"/>
                <w:sz w:val="20"/>
              </w:rPr>
              <w:t>
2-13-00</w:t>
            </w:r>
          </w:p>
        </w:tc>
        <w:tc>
          <w:tcPr>
            <w:tcW w:w="3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бөлімшесі</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Уәлиханов көшесі, 41 akmola12@gcvp.kz</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r>
              <w:br/>
            </w:r>
            <w:r>
              <w:rPr>
                <w:rFonts w:ascii="Times New Roman"/>
                <w:b w:val="false"/>
                <w:i w:val="false"/>
                <w:color w:val="000000"/>
                <w:sz w:val="20"/>
              </w:rPr>
              <w:t>
2-15-42</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бөлімшесі</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Достық көшесі, 1 akmola8@gcvp.kz</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r>
              <w:br/>
            </w:r>
            <w:r>
              <w:rPr>
                <w:rFonts w:ascii="Times New Roman"/>
                <w:b w:val="false"/>
                <w:i w:val="false"/>
                <w:color w:val="000000"/>
                <w:sz w:val="20"/>
              </w:rPr>
              <w:t>
2-19-49</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бөлімшесі</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Уәлиханов көшесі, 2 akmola14@gcvp.kz</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r>
              <w:br/>
            </w:r>
            <w:r>
              <w:rPr>
                <w:rFonts w:ascii="Times New Roman"/>
                <w:b w:val="false"/>
                <w:i w:val="false"/>
                <w:color w:val="000000"/>
                <w:sz w:val="20"/>
              </w:rPr>
              <w:t>
2-18-71</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бөлімшесі</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Достық көшесі, 14 akmola3@gcvp.kz</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r>
              <w:br/>
            </w:r>
            <w:r>
              <w:rPr>
                <w:rFonts w:ascii="Times New Roman"/>
                <w:b w:val="false"/>
                <w:i w:val="false"/>
                <w:color w:val="000000"/>
                <w:sz w:val="20"/>
              </w:rPr>
              <w:t>
2-17-02</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бөлімшесі</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 қаласы, Ғабдуллин көшесі, 102 akmola9@gcvp.kz</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r>
              <w:br/>
            </w:r>
            <w:r>
              <w:rPr>
                <w:rFonts w:ascii="Times New Roman"/>
                <w:b w:val="false"/>
                <w:i w:val="false"/>
                <w:color w:val="000000"/>
                <w:sz w:val="20"/>
              </w:rPr>
              <w:t>
9-15-53</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бөлімшесі</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Бейбітшілік көшесі, 48 akmola11@gcvp.kz</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r>
              <w:br/>
            </w:r>
            <w:r>
              <w:rPr>
                <w:rFonts w:ascii="Times New Roman"/>
                <w:b w:val="false"/>
                <w:i w:val="false"/>
                <w:color w:val="000000"/>
                <w:sz w:val="20"/>
              </w:rPr>
              <w:t>
2-13-79</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бөлімшесі</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Т. Әубәкіров көшесі, 4 akmola18@gcvp.kz</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r>
              <w:br/>
            </w:r>
            <w:r>
              <w:rPr>
                <w:rFonts w:ascii="Times New Roman"/>
                <w:b w:val="false"/>
                <w:i w:val="false"/>
                <w:color w:val="000000"/>
                <w:sz w:val="20"/>
              </w:rPr>
              <w:t>
2-14-75</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бөлімшесі</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Балкашино ауылы, Ленин көшесі, 121 akmola10@gcvp.kz</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r>
              <w:br/>
            </w:r>
            <w:r>
              <w:rPr>
                <w:rFonts w:ascii="Times New Roman"/>
                <w:b w:val="false"/>
                <w:i w:val="false"/>
                <w:color w:val="000000"/>
                <w:sz w:val="20"/>
              </w:rPr>
              <w:t>
9-23-46</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аудандық бөлімшесі</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3-шағын аудан, 1 akmola13@gcvp.kz</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r>
              <w:br/>
            </w:r>
            <w:r>
              <w:rPr>
                <w:rFonts w:ascii="Times New Roman"/>
                <w:b w:val="false"/>
                <w:i w:val="false"/>
                <w:color w:val="000000"/>
                <w:sz w:val="20"/>
              </w:rPr>
              <w:t>
6-14-74</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бөлімшесі</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ауылы, Лермонтов көшесі, 16 а akmola2@gcvp.kz</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r>
              <w:br/>
            </w:r>
            <w:r>
              <w:rPr>
                <w:rFonts w:ascii="Times New Roman"/>
                <w:b w:val="false"/>
                <w:i w:val="false"/>
                <w:color w:val="000000"/>
                <w:sz w:val="20"/>
              </w:rPr>
              <w:t>
2-16-86</w:t>
            </w:r>
          </w:p>
        </w:tc>
        <w:tc>
          <w:tcPr>
            <w:tcW w:w="0" w:type="auto"/>
            <w:vMerge/>
            <w:tcBorders>
              <w:top w:val="nil"/>
              <w:left w:val="single" w:color="cfcfcf" w:sz="5"/>
              <w:bottom w:val="single" w:color="cfcfcf" w:sz="5"/>
              <w:right w:val="single" w:color="cfcfcf" w:sz="5"/>
            </w:tcBorders>
          </w:tcPr>
          <w:p/>
        </w:tc>
      </w:tr>
      <w:tr>
        <w:trPr>
          <w:trHeight w:val="130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бөлімшесі</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 akmola6@gcvp.kz</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r>
              <w:br/>
            </w:r>
            <w:r>
              <w:rPr>
                <w:rFonts w:ascii="Times New Roman"/>
                <w:b w:val="false"/>
                <w:i w:val="false"/>
                <w:color w:val="000000"/>
                <w:sz w:val="20"/>
              </w:rPr>
              <w:t>
3-11-23</w:t>
            </w:r>
          </w:p>
        </w:tc>
        <w:tc>
          <w:tcPr>
            <w:tcW w:w="0" w:type="auto"/>
            <w:vMerge/>
            <w:tcBorders>
              <w:top w:val="nil"/>
              <w:left w:val="single" w:color="cfcfcf" w:sz="5"/>
              <w:bottom w:val="single" w:color="cfcfcf" w:sz="5"/>
              <w:right w:val="single" w:color="cfcfcf" w:sz="5"/>
            </w:tcBorders>
          </w:tcPr>
          <w:p/>
        </w:tc>
      </w:tr>
    </w:tbl>
    <w:bookmarkStart w:name="z437" w:id="66"/>
    <w:p>
      <w:pPr>
        <w:spacing w:after="0"/>
        <w:ind w:left="0"/>
        <w:jc w:val="left"/>
      </w:pPr>
      <w:r>
        <w:rPr>
          <w:rFonts w:ascii="Times New Roman"/>
          <w:b/>
          <w:i w:val="false"/>
          <w:color w:val="000000"/>
        </w:rPr>
        <w:t xml:space="preserve"> 
Ақтөбе облысы уәкілетті ұйымның құрылымдық бөлімшелері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2430"/>
        <w:gridCol w:w="4580"/>
        <w:gridCol w:w="1656"/>
        <w:gridCol w:w="3300"/>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 электронды поштаның мекенжайы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облыстық филиалы</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Асау Барақ көшесі, 45 aktobe@gcvp.kz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8-71322</w:t>
            </w:r>
            <w:r>
              <w:br/>
            </w:r>
            <w:r>
              <w:rPr>
                <w:rFonts w:ascii="Times New Roman"/>
                <w:b w:val="false"/>
                <w:i w:val="false"/>
                <w:color w:val="000000"/>
                <w:sz w:val="20"/>
              </w:rPr>
              <w:t>
1-00-13</w:t>
            </w:r>
          </w:p>
        </w:tc>
        <w:tc>
          <w:tcPr>
            <w:tcW w:w="3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Байтұрсынов көшесі, 15 aktobe02@gcvp.kz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w:t>
            </w:r>
            <w:r>
              <w:br/>
            </w:r>
            <w:r>
              <w:rPr>
                <w:rFonts w:ascii="Times New Roman"/>
                <w:b w:val="false"/>
                <w:i w:val="false"/>
                <w:color w:val="000000"/>
                <w:sz w:val="20"/>
              </w:rPr>
              <w:t>
3-20-45</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 Алтынсарин көшесі, 3 aktobe03@gcvp.kz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w:t>
            </w:r>
            <w:r>
              <w:br/>
            </w:r>
            <w:r>
              <w:rPr>
                <w:rFonts w:ascii="Times New Roman"/>
                <w:b w:val="false"/>
                <w:i w:val="false"/>
                <w:color w:val="000000"/>
                <w:sz w:val="20"/>
              </w:rPr>
              <w:t>
2-12-60</w:t>
            </w:r>
          </w:p>
        </w:tc>
        <w:tc>
          <w:tcPr>
            <w:tcW w:w="0" w:type="auto"/>
            <w:vMerge/>
            <w:tcBorders>
              <w:top w:val="nil"/>
              <w:left w:val="single" w:color="cfcfcf" w:sz="5"/>
              <w:bottom w:val="single" w:color="cfcfcf" w:sz="5"/>
              <w:right w:val="single" w:color="cfcfcf" w:sz="5"/>
            </w:tcBorders>
          </w:tcPr>
          <w:p/>
        </w:tc>
      </w:tr>
      <w:tr>
        <w:trPr>
          <w:trHeight w:val="10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ауылы, Барақ батыр көшесі, 54 aktobe04@gcvp.kz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2-28-02</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 Алтынсарин көшесі, 10 aktobe05@gcvp.kz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w:t>
            </w:r>
            <w:r>
              <w:br/>
            </w:r>
            <w:r>
              <w:rPr>
                <w:rFonts w:ascii="Times New Roman"/>
                <w:b w:val="false"/>
                <w:i w:val="false"/>
                <w:color w:val="000000"/>
                <w:sz w:val="20"/>
              </w:rPr>
              <w:t>
2-15-65</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ауылы, Байғанин көшесі, 114-1 aktobe06@gcvp.kz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w:t>
            </w:r>
            <w:r>
              <w:br/>
            </w:r>
            <w:r>
              <w:rPr>
                <w:rFonts w:ascii="Times New Roman"/>
                <w:b w:val="false"/>
                <w:i w:val="false"/>
                <w:color w:val="000000"/>
                <w:sz w:val="20"/>
              </w:rPr>
              <w:t>
3-10-83</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Гагарин көшесі, 2 aktobe07@gcvp.kz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w:t>
            </w:r>
            <w:r>
              <w:br/>
            </w:r>
            <w:r>
              <w:rPr>
                <w:rFonts w:ascii="Times New Roman"/>
                <w:b w:val="false"/>
                <w:i w:val="false"/>
                <w:color w:val="000000"/>
                <w:sz w:val="20"/>
              </w:rPr>
              <w:t>
3-61-98</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Әбілқайыр хан көшесі, 71 aktobe08@gcvp.kz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w:t>
            </w:r>
            <w:r>
              <w:br/>
            </w:r>
            <w:r>
              <w:rPr>
                <w:rFonts w:ascii="Times New Roman"/>
                <w:b w:val="false"/>
                <w:i w:val="false"/>
                <w:color w:val="000000"/>
                <w:sz w:val="20"/>
              </w:rPr>
              <w:t>
2-23-94</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ауылы, Асау Барақ көшесі, 7 aktobe09@gcvp.kz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w:t>
            </w:r>
            <w:r>
              <w:br/>
            </w:r>
            <w:r>
              <w:rPr>
                <w:rFonts w:ascii="Times New Roman"/>
                <w:b w:val="false"/>
                <w:i w:val="false"/>
                <w:color w:val="000000"/>
                <w:sz w:val="20"/>
              </w:rPr>
              <w:t>
2-23-01</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Көкжар көшесі, 69 а aktobe10@gcvp.kz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w:t>
            </w:r>
            <w:r>
              <w:br/>
            </w:r>
            <w:r>
              <w:rPr>
                <w:rFonts w:ascii="Times New Roman"/>
                <w:b w:val="false"/>
                <w:i w:val="false"/>
                <w:color w:val="000000"/>
                <w:sz w:val="20"/>
              </w:rPr>
              <w:t>
2-17-06</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Қобда аудандық бөлімшесі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Астана көшесі, 31 aktobe11@gcvp.kz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w:t>
            </w:r>
            <w:r>
              <w:br/>
            </w:r>
            <w:r>
              <w:rPr>
                <w:rFonts w:ascii="Times New Roman"/>
                <w:b w:val="false"/>
                <w:i w:val="false"/>
                <w:color w:val="000000"/>
                <w:sz w:val="20"/>
              </w:rPr>
              <w:t>
2-12-36</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Шиловский көшесі, 6 aktobe12@gcvp.kz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w:t>
            </w:r>
            <w:r>
              <w:br/>
            </w:r>
            <w:r>
              <w:rPr>
                <w:rFonts w:ascii="Times New Roman"/>
                <w:b w:val="false"/>
                <w:i w:val="false"/>
                <w:color w:val="000000"/>
                <w:sz w:val="20"/>
              </w:rPr>
              <w:t>
2-11-53</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аудандық бөлімшесі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Әйтеке би көшесі, 109 aktobe13@gcvp.kz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w:t>
            </w:r>
            <w:r>
              <w:br/>
            </w:r>
            <w:r>
              <w:rPr>
                <w:rFonts w:ascii="Times New Roman"/>
                <w:b w:val="false"/>
                <w:i w:val="false"/>
                <w:color w:val="000000"/>
                <w:sz w:val="20"/>
              </w:rPr>
              <w:t>
2-11-19</w:t>
            </w:r>
          </w:p>
        </w:tc>
        <w:tc>
          <w:tcPr>
            <w:tcW w:w="0" w:type="auto"/>
            <w:vMerge/>
            <w:tcBorders>
              <w:top w:val="nil"/>
              <w:left w:val="single" w:color="cfcfcf" w:sz="5"/>
              <w:bottom w:val="single" w:color="cfcfcf" w:sz="5"/>
              <w:right w:val="single" w:color="cfcfcf" w:sz="5"/>
            </w:tcBorders>
          </w:tcPr>
          <w:p/>
        </w:tc>
      </w:tr>
    </w:tbl>
    <w:bookmarkStart w:name="z438" w:id="67"/>
    <w:p>
      <w:pPr>
        <w:spacing w:after="0"/>
        <w:ind w:left="0"/>
        <w:jc w:val="left"/>
      </w:pPr>
      <w:r>
        <w:rPr>
          <w:rFonts w:ascii="Times New Roman"/>
          <w:b/>
          <w:i w:val="false"/>
          <w:color w:val="000000"/>
        </w:rPr>
        <w:t xml:space="preserve"> 
Алматы облысы уәкілетті ұйымның құрылымдық бөлімшелері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2389"/>
        <w:gridCol w:w="4501"/>
        <w:gridCol w:w="1887"/>
        <w:gridCol w:w="3200"/>
      </w:tblGrid>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 электронды поштаның мекенжайы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филиалы</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Абылай хан көшесі, 93/95 almatyobl@gcvp.kz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 7-71-38, 7-15-50</w:t>
            </w:r>
          </w:p>
        </w:tc>
        <w:tc>
          <w:tcPr>
            <w:tcW w:w="3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Капшағай қалалық бөлімшесі</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Достық көшесі, 3 almaty3@gcvp.kz</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4-36-08</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бөлімшесі</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Төлебаев көшесі, 58/64 almaty4@gcvp.kz</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 4-29-67</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бөлімшесі</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Тәуелсіздік көшесі, 6 almaty5@gcvp.kz</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 4-25-87</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бөлімшесі</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ауылы, Бұланов көшесі, 1 almaty6@gcvp.kz</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 2-17-38</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бөлімшесі</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Садық Құсайын көшесі, 89 almaty7@gcvp.kz</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 2-27-90</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бөлімшесі</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Қонаев көшесі, 85 almaty8@gcvp.kz</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 9-15-82</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бөлімшесі</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Пугачев көшесі, 76 almaty9@gcvp.kz</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w:t>
            </w:r>
            <w:r>
              <w:br/>
            </w:r>
            <w:r>
              <w:rPr>
                <w:rFonts w:ascii="Times New Roman"/>
                <w:b w:val="false"/>
                <w:i w:val="false"/>
                <w:color w:val="000000"/>
                <w:sz w:val="20"/>
              </w:rPr>
              <w:t>
4-09-76</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 қ аудандық бөлімшесі</w:t>
            </w:r>
          </w:p>
        </w:tc>
        <w:tc>
          <w:tcPr>
            <w:tcW w:w="4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Жібек жолы көшесі, 40 almaty20@gcvp.kz</w:t>
            </w:r>
          </w:p>
        </w:tc>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8-72776 2-05-64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9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бөлімшесі</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ауылы, Бәйдібек би көшесі, 184 almaty2@gcvp.kz</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 2-26-87</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бөлімшесі</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ауылы, Титов көшесі, 3 а almaty10@gcvp.kz</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 2-12-35</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бөлімшесі</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Құсмолданов көшесі, 17 almaty11@gcvp.kz</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 2-22-48</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Қарасай аудандық бөлімшесі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Наурызбай батыр көшесі, 35 almaty1@gcvp.kz</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 2-20-44</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бөлімшесі</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ауылы, Мәметова көшесі, 6/4 almaty12@gcvp.kz</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 3-16-21</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бөлімшесі</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ауылы, Қабанбай батыр көшесі, 10 almaty13@gcvp.kz</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 2-06-14</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бөлімшесі</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Розыбакиев көшесі, 18 almaty14@gcvp.kz</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 5-34-63</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бөлімшесі</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Қонаев көшесі, 104 almaty15@gcvp.kz</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 2-10-20</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бөлімшесі</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ауылы, Абай көшесі, 62 almaty16@gcvp.kz</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 2-11-01</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бөлімшесі</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ауылы, Балпық би көшесі, 122 almaty17@gcvp.kz</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 3-04-39</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бөлімшесі</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Гагарин көшесі, 76 almaty19@gcvp.kz</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8-727745-67-02</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бөлімшесі</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Кентал Исламов көшесі, 89, almaty18@gcvp.kz</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 2-16-56</w:t>
            </w:r>
          </w:p>
        </w:tc>
        <w:tc>
          <w:tcPr>
            <w:tcW w:w="0" w:type="auto"/>
            <w:vMerge/>
            <w:tcBorders>
              <w:top w:val="nil"/>
              <w:left w:val="single" w:color="cfcfcf" w:sz="5"/>
              <w:bottom w:val="single" w:color="cfcfcf" w:sz="5"/>
              <w:right w:val="single" w:color="cfcfcf" w:sz="5"/>
            </w:tcBorders>
          </w:tcPr>
          <w:p/>
        </w:tc>
      </w:tr>
    </w:tbl>
    <w:bookmarkStart w:name="z439" w:id="68"/>
    <w:p>
      <w:pPr>
        <w:spacing w:after="0"/>
        <w:ind w:left="0"/>
        <w:jc w:val="left"/>
      </w:pPr>
      <w:r>
        <w:rPr>
          <w:rFonts w:ascii="Times New Roman"/>
          <w:b/>
          <w:i w:val="false"/>
          <w:color w:val="000000"/>
        </w:rPr>
        <w:t xml:space="preserve"> 
Атырау облысы бойынша уәкілетті ұйымның құрылымдық бөлімшелері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2619"/>
        <w:gridCol w:w="4192"/>
        <w:gridCol w:w="1908"/>
        <w:gridCol w:w="3266"/>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 электронды поштаның мекенжайы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облыстық филиалы</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көшесі, 13 atyrau@gcvp.kz</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8-712232-58-20</w:t>
            </w:r>
          </w:p>
        </w:tc>
        <w:tc>
          <w:tcPr>
            <w:tcW w:w="3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бөлімшесі</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Әбдірахманов көшесі, 30 atyrau03@gcvp.kz</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5-13-41</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бөлімшесі</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Индербор кенті, Меңдіғалиев көшесі, 30 atyrau01@gcvp.kz</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8-712342-16-63</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бөлімшесі</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Егеменді Қазақстан көшесі, 2 а atyrau02@gcvp.kz</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2-09-78</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бөлімшесі</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Абай көшесі, 6 atyrau04@gcvp.kz</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2-04-93</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бөлімшесі</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Қарабалин көшесі, 24 а atyrau05@gcvp.kz</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8-712382-16-27</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бөлімшесі</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Доссор ауылы, 3-учаске atyrau06@gcvp.kz</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8-71235 2-13-74</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бөлімшесі</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 Жеңістің 50 жылдығы көшесі, 9 atyrau07@gcvp.kz</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2-13-58</w:t>
            </w:r>
          </w:p>
        </w:tc>
        <w:tc>
          <w:tcPr>
            <w:tcW w:w="0" w:type="auto"/>
            <w:vMerge/>
            <w:tcBorders>
              <w:top w:val="nil"/>
              <w:left w:val="single" w:color="cfcfcf" w:sz="5"/>
              <w:bottom w:val="single" w:color="cfcfcf" w:sz="5"/>
              <w:right w:val="single" w:color="cfcfcf" w:sz="5"/>
            </w:tcBorders>
          </w:tcPr>
          <w:p/>
        </w:tc>
      </w:tr>
    </w:tbl>
    <w:bookmarkStart w:name="z440" w:id="69"/>
    <w:p>
      <w:pPr>
        <w:spacing w:after="0"/>
        <w:ind w:left="0"/>
        <w:jc w:val="left"/>
      </w:pPr>
      <w:r>
        <w:rPr>
          <w:rFonts w:ascii="Times New Roman"/>
          <w:b/>
          <w:i w:val="false"/>
          <w:color w:val="000000"/>
        </w:rPr>
        <w:t xml:space="preserve"> 
Шығыс Қазақстан облысы бойынша уәкілетті ұйымның құрылымдық бөлімшелері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2619"/>
        <w:gridCol w:w="4171"/>
        <w:gridCol w:w="1908"/>
        <w:gridCol w:w="3307"/>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 электронды поштаның мекенжайы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облыстық филиалы</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3 vko@gcvp.kz</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 5-35-38</w:t>
            </w:r>
          </w:p>
        </w:tc>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бөлімшесі</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Қонаев көшесі, 40 vko1@gcvp.kz</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 4-20-91</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бөлімшесі</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Курчатов көшесі, 2 vko2@gcvp.kz</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8-72251 2-27-05</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бөлімшесі</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Урунхаев көшесі, 57 vko3@gcvp.kz</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52-14-98</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бөлімшесі</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Абай көшесі, 41 mail505@gcvp.kz</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 9-19-72</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бөлімшесі</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Абай көшесі, 47 а vko4@gcvp.kz</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 3-61-73</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бөлімшесі</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Владимировка ауылы, Сейфуллин көшесі, 130 vko5@gcvp.kz</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 9-16-71</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бөлімшесі</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Коммунистическая көшесі, 1 vko6@gcvp.kz</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 2-18-44</w:t>
            </w:r>
          </w:p>
        </w:tc>
        <w:tc>
          <w:tcPr>
            <w:tcW w:w="0" w:type="auto"/>
            <w:vMerge/>
            <w:tcBorders>
              <w:top w:val="nil"/>
              <w:left w:val="single" w:color="cfcfcf" w:sz="5"/>
              <w:bottom w:val="single" w:color="cfcfcf" w:sz="5"/>
              <w:right w:val="single" w:color="cfcfcf" w:sz="5"/>
            </w:tcBorders>
          </w:tcPr>
          <w:p/>
        </w:tc>
      </w:tr>
      <w:tr>
        <w:trPr>
          <w:trHeight w:val="96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бөлімшесі</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ауылы, Пирогов көшесі, 6 vko7@gcvp.kz</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 2-25-86</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бөлімшесі</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 Ленин көшесі, 131 vko8@gcvp.kz</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8-723476-55-34</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аудандық бөлімшесі</w:t>
            </w:r>
          </w:p>
        </w:tc>
        <w:tc>
          <w:tcPr>
            <w:tcW w:w="4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Манапов көшесі, 22 vko9@gcvp.kz</w:t>
            </w:r>
          </w:p>
        </w:tc>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 2-69-47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бөлімшесі</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қаласы, Бірінші май көшесі, 23 vko10@gcvp.kz</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 6-21-49</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аудандық бөлімшесі</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ауылы, Маяковский көшесі, 32 vko11@gcvp.kz</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8-723412-90-58</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бөлімшесі</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Алитев көшесі, 18 vko12@gcvp.kz</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 2-17-95</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бөлімшесі</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Малдыбаев көшесі, 2 vko13@gcvp.kz</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 2-38-38</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бөлімшесі</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Қабенов көшесі, 20 vko14@gcvp.kz</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 2-14-82</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бөлімшесі</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ауылы, 4 vko19@gcvp.kz</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 2-74-77</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бөлімшесі</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3 vko17@gcvp.kz</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25-49-98</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бөлімшесі</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Қабанбай көшесі, 66 vko15@gcvp.kz</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 3-35-06</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аудандық бөлімшесі</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Молодежная көшесі, 19 vko16@gcvp.kz</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 3-37-61</w:t>
            </w:r>
          </w:p>
        </w:tc>
        <w:tc>
          <w:tcPr>
            <w:tcW w:w="0" w:type="auto"/>
            <w:vMerge/>
            <w:tcBorders>
              <w:top w:val="nil"/>
              <w:left w:val="single" w:color="cfcfcf" w:sz="5"/>
              <w:bottom w:val="single" w:color="cfcfcf" w:sz="5"/>
              <w:right w:val="single" w:color="cfcfcf" w:sz="5"/>
            </w:tcBorders>
          </w:tcPr>
          <w:p/>
        </w:tc>
      </w:tr>
    </w:tbl>
    <w:bookmarkStart w:name="z441" w:id="70"/>
    <w:p>
      <w:pPr>
        <w:spacing w:after="0"/>
        <w:ind w:left="0"/>
        <w:jc w:val="left"/>
      </w:pPr>
      <w:r>
        <w:rPr>
          <w:rFonts w:ascii="Times New Roman"/>
          <w:b/>
          <w:i w:val="false"/>
          <w:color w:val="000000"/>
        </w:rPr>
        <w:t xml:space="preserve"> 
Жамбыл облысы бойынша уәкілетті ұйымның құрылымдық бөлімшелері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613"/>
        <w:gridCol w:w="4120"/>
        <w:gridCol w:w="1961"/>
        <w:gridCol w:w="335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 электронды поштаның мекенжайы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облыстық филиалы</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Қазыбек би көшесі, 137 zhambyl@gcvp.kz</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45-95-03, 45-35-01</w:t>
            </w:r>
          </w:p>
        </w:tc>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бөлімшесі</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Қонаев көшесі, 123 taraz2@gcvp.kz</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 2-25-57</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бөлімшесі</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Жүнісов көшесі, 12 taraz10@gcvp.kz</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 2-11-34</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бөлімшесі</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Момышұлы ауылы, Қонаев көшесі, 3 taraz9@gcvp.kz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 2-11-73</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аудандық бөлімшесі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ауылы, Төле би көшесі, 47 taraz8@gcvp.kz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 2-15-49,2-12-30</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аудандық бөлімшесі</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ауылы,Ысмайылов көшесі, 132 taraz7@gcvp.kz</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 2-19-99, 2-26-68</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аудандық бөлімшесі</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Сарымолдаев ауылы, Омархожаев көшесі, 8/2 taraz6@gcvp.kz</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 4-07-56, 4-07-55</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бөлімшесі</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3 taraz1@gcvp.kz</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 2-41-94</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бөлімшесі</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31 taraz5@gcvp.kz</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8-72634 6-24-54</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бөлімшесі</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қаласы,Рысқұлов көшесі, 18 taraz4@gcvp.kz</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 6-18-48</w:t>
            </w:r>
          </w:p>
        </w:tc>
        <w:tc>
          <w:tcPr>
            <w:tcW w:w="0" w:type="auto"/>
            <w:vMerge/>
            <w:tcBorders>
              <w:top w:val="nil"/>
              <w:left w:val="single" w:color="cfcfcf" w:sz="5"/>
              <w:bottom w:val="single" w:color="cfcfcf" w:sz="5"/>
              <w:right w:val="single" w:color="cfcfcf" w:sz="5"/>
            </w:tcBorders>
          </w:tcPr>
          <w:p/>
        </w:tc>
      </w:tr>
      <w:tr>
        <w:trPr>
          <w:trHeight w:val="9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бөлімшесі</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ауылы, Балуан Шолақ көшесі, 192 taraz3@gcvp.kz</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8-72638 3-19-32, 3-31-65</w:t>
            </w:r>
          </w:p>
        </w:tc>
        <w:tc>
          <w:tcPr>
            <w:tcW w:w="0" w:type="auto"/>
            <w:vMerge/>
            <w:tcBorders>
              <w:top w:val="nil"/>
              <w:left w:val="single" w:color="cfcfcf" w:sz="5"/>
              <w:bottom w:val="single" w:color="cfcfcf" w:sz="5"/>
              <w:right w:val="single" w:color="cfcfcf" w:sz="5"/>
            </w:tcBorders>
          </w:tcPr>
          <w:p/>
        </w:tc>
      </w:tr>
    </w:tbl>
    <w:bookmarkStart w:name="z442" w:id="71"/>
    <w:p>
      <w:pPr>
        <w:spacing w:after="0"/>
        <w:ind w:left="0"/>
        <w:jc w:val="left"/>
      </w:pPr>
      <w:r>
        <w:rPr>
          <w:rFonts w:ascii="Times New Roman"/>
          <w:b/>
          <w:i w:val="false"/>
          <w:color w:val="000000"/>
        </w:rPr>
        <w:t xml:space="preserve"> 
Батыс Қазақстан облысы бойынша уәкілетті ұйымның құрылымдық бөлімшелері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2645"/>
        <w:gridCol w:w="4174"/>
        <w:gridCol w:w="1817"/>
        <w:gridCol w:w="3403"/>
      </w:tblGrid>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 электронды поштаның мекенжайы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29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облыстық филиалы</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Жүнісов көшесі, 96 uralsk@gcvp.kz</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 1-06-29</w:t>
            </w:r>
          </w:p>
        </w:tc>
        <w:tc>
          <w:tcPr>
            <w:tcW w:w="3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бөлімшесі</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 Меңдалиев көшесі, 45 uralsk02@gcvp.kz</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 9-10-94</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аудандық бөлімшесі</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Железнодорожная көшесі, 80, uralsk03@gcvp.kz uralsk14@gcvp.kz</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 0-54-74</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бөлімшесі</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1 мамыр көшесі, 6 uralsk04@gcvp.kz</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 2-17-04</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w:t>
            </w:r>
          </w:p>
          <w:p>
            <w:pPr>
              <w:spacing w:after="20"/>
              <w:ind w:left="20"/>
              <w:jc w:val="both"/>
            </w:pPr>
            <w:r>
              <w:rPr>
                <w:rFonts w:ascii="Times New Roman"/>
                <w:b w:val="false"/>
                <w:i w:val="false"/>
                <w:color w:val="000000"/>
                <w:sz w:val="20"/>
              </w:rPr>
              <w:t>аудандық бөлімшесі</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Шарафутдинов көшесі, 40 uralsk05@gcvp.kz</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 2-11-70</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бөлімшесі</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Переметное кенті, Жеңіс көшесі, 24 в uralsk06@gcvp.kz</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 2-20-42</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аудандық бөлімшесі</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 ауылы, Садықов көшесі, 9 uralsk07@gcvp.kz</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 3-14-76</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бөлімшесі</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Мұхит көшесі, 14 uralsk08@gcvp.kz</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 3-12-68</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бөлімшесі</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ауылы, Жұмағалиев көшесі, 3 uralsk09@gcvp.kz</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 3-12-73</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 ауылы, Сапаров көшесі, 30-2 uralsk10@gcvp.kz</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 2-12-58</w:t>
            </w:r>
          </w:p>
        </w:tc>
        <w:tc>
          <w:tcPr>
            <w:tcW w:w="0" w:type="auto"/>
            <w:vMerge/>
            <w:tcBorders>
              <w:top w:val="nil"/>
              <w:left w:val="single" w:color="cfcfcf" w:sz="5"/>
              <w:bottom w:val="single" w:color="cfcfcf" w:sz="5"/>
              <w:right w:val="single" w:color="cfcfcf" w:sz="5"/>
            </w:tcBorders>
          </w:tcPr>
          <w:p/>
        </w:tc>
      </w:tr>
      <w:tr>
        <w:trPr>
          <w:trHeight w:val="129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бөлімшесі</w:t>
            </w:r>
          </w:p>
        </w:tc>
        <w:tc>
          <w:tcPr>
            <w:tcW w:w="4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ауылы, Юбилейная көшесі, 15 б uralsk11@gcvp.kz</w:t>
            </w:r>
          </w:p>
        </w:tc>
        <w:tc>
          <w:tcPr>
            <w:tcW w:w="1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 2-17-34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аудандық бөлімшесі</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Сайхын ауылы, Биғалиев көшесі, 17/2 uralsk12@gcvp.kz</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 2-12-07</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бөлімшесі</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 Есқалиев көшесі, 18 uralsk13@gcvp.kz</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 3-40-56</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3" w:id="72"/>
    <w:p>
      <w:pPr>
        <w:spacing w:after="0"/>
        <w:ind w:left="0"/>
        <w:jc w:val="left"/>
      </w:pPr>
      <w:r>
        <w:rPr>
          <w:rFonts w:ascii="Times New Roman"/>
          <w:b/>
          <w:i w:val="false"/>
          <w:color w:val="000000"/>
        </w:rPr>
        <w:t xml:space="preserve"> 
Қарағанды облысы бойынша уәкілетті ұйымның құрылымдық бөлімшелері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2738"/>
        <w:gridCol w:w="4006"/>
        <w:gridCol w:w="1919"/>
        <w:gridCol w:w="3418"/>
      </w:tblGrid>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 электронды поштаның мекенжайы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облыстық филиалы</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Жамбыл көшесі, 2 karaganda@gcvp.kz</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w:t>
            </w:r>
            <w:r>
              <w:br/>
            </w:r>
            <w:r>
              <w:rPr>
                <w:rFonts w:ascii="Times New Roman"/>
                <w:b w:val="false"/>
                <w:i w:val="false"/>
                <w:color w:val="000000"/>
                <w:sz w:val="20"/>
              </w:rPr>
              <w:t>
1-27-24</w:t>
            </w:r>
          </w:p>
        </w:tc>
        <w:tc>
          <w:tcPr>
            <w:tcW w:w="3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бөлімшесі</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Қарамеңді би көшесі, 15 karaganda9@gcvp.kz</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 4-87-54</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бөлімшесі</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Гагарин көшесі, 8 karaganda15@gcvp.kz</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 72-37-51</w:t>
            </w:r>
          </w:p>
        </w:tc>
        <w:tc>
          <w:tcPr>
            <w:tcW w:w="0" w:type="auto"/>
            <w:vMerge/>
            <w:tcBorders>
              <w:top w:val="nil"/>
              <w:left w:val="single" w:color="cfcfcf" w:sz="5"/>
              <w:bottom w:val="single" w:color="cfcfcf" w:sz="5"/>
              <w:right w:val="single" w:color="cfcfcf" w:sz="5"/>
            </w:tcBorders>
          </w:tcPr>
          <w:p/>
        </w:tc>
      </w:tr>
      <w:tr>
        <w:trPr>
          <w:trHeight w:val="96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Қаражал аудандық </w:t>
            </w:r>
          </w:p>
          <w:p>
            <w:pPr>
              <w:spacing w:after="20"/>
              <w:ind w:left="20"/>
              <w:jc w:val="both"/>
            </w:pPr>
            <w:r>
              <w:rPr>
                <w:rFonts w:ascii="Times New Roman"/>
                <w:b w:val="false"/>
                <w:i w:val="false"/>
                <w:color w:val="000000"/>
                <w:sz w:val="20"/>
              </w:rPr>
              <w:t>бөлімшесі</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Абай көшесі, 14/2 karaganda12@gcvp.kz</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8-710322-67-10</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аудандық бөлімшесі</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Ағыбай батыр көшесі, 18 karaganda11@gcvp.kz</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8-710395-21-27</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аудандық бөлімшесі</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Шахтерская көшесі, 34 karaganda5@gcvp.kz</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 2-56-44</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бөлімшесі</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Димитров көшесі, 99 karaganda4@gcvp.kz</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8-72139 2-26-50</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аудандық бөлімшесі</w:t>
            </w:r>
          </w:p>
        </w:tc>
        <w:tc>
          <w:tcPr>
            <w:tcW w:w="4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Калинин көшесі, 17 karaganda2@gcvp.kz</w:t>
            </w:r>
          </w:p>
        </w:tc>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 4-25-36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бөлімшесі</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Әуезов көшесі, 30 karaganda1@gcvp.kz</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 4-49-37</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бөлімшесі</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Бөкейхан көшесі, 5 karaganda8@gcvp.kz</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 2-11-61</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бөлімшесі</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ауылы, Абылай хан көшесі, 30 karaganda14@gcvp.kz</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2-11-45</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бөлімшесі</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ауылы, Тәуелсіздік даңғылы, 1 karaganda10@gcvp.kz</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 2-61-62</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бөлімшесі</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25 karaganda13@gcvp.kz</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 3-19-40</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бөлімшесі</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ауылы, Киров көшесі, 33 karaganda6@gcvp.kz</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 2-25-60</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бөлімшесі</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ауылы, Новая көшесі, 37 karaganda3@gcvp.kz</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4-21-70</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бөлімшесі</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ауылы, Абай көшесі, 53 karaganda16@gcvp.kz</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 2-12-02</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бөлімшесі</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Шортанбай көшесі, 37 karaganda7@gcvp.kz</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 2-11-38</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қалалық бөлімшесі</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Сәтбаев даңғылы, 102 а-2 karaganda@gcvp.kz</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 3-32-70</w:t>
            </w:r>
          </w:p>
        </w:tc>
        <w:tc>
          <w:tcPr>
            <w:tcW w:w="0" w:type="auto"/>
            <w:vMerge/>
            <w:tcBorders>
              <w:top w:val="nil"/>
              <w:left w:val="single" w:color="cfcfcf" w:sz="5"/>
              <w:bottom w:val="single" w:color="cfcfcf" w:sz="5"/>
              <w:right w:val="single" w:color="cfcfcf" w:sz="5"/>
            </w:tcBorders>
          </w:tcPr>
          <w:p/>
        </w:tc>
      </w:tr>
    </w:tbl>
    <w:bookmarkStart w:name="z444" w:id="73"/>
    <w:p>
      <w:pPr>
        <w:spacing w:after="0"/>
        <w:ind w:left="0"/>
        <w:jc w:val="left"/>
      </w:pPr>
      <w:r>
        <w:rPr>
          <w:rFonts w:ascii="Times New Roman"/>
          <w:b/>
          <w:i w:val="false"/>
          <w:color w:val="000000"/>
        </w:rPr>
        <w:t xml:space="preserve"> 
Қостанай облысы бойынша уәкілетті ұйымның құрылымдық бөлімшелері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2727"/>
        <w:gridCol w:w="4011"/>
        <w:gridCol w:w="1911"/>
        <w:gridCol w:w="3415"/>
      </w:tblGrid>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w:t>
            </w:r>
          </w:p>
          <w:p>
            <w:pPr>
              <w:spacing w:after="20"/>
              <w:ind w:left="20"/>
              <w:jc w:val="both"/>
            </w:pPr>
            <w:r>
              <w:rPr>
                <w:rFonts w:ascii="Times New Roman"/>
                <w:b w:val="false"/>
                <w:i w:val="false"/>
                <w:color w:val="000000"/>
                <w:sz w:val="20"/>
              </w:rPr>
              <w:t>атауы</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 электронды поштаның мекенжайы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облыстық филиалы</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Баймағамбетов көшесі, 195 kostanay@gcvp.kz</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 4-10-10</w:t>
            </w:r>
          </w:p>
        </w:tc>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бөлімшесі</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көшесі, 43 kostanay01@gcvp.kz</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w:t>
            </w:r>
          </w:p>
          <w:p>
            <w:pPr>
              <w:spacing w:after="20"/>
              <w:ind w:left="20"/>
              <w:jc w:val="both"/>
            </w:pPr>
            <w:r>
              <w:rPr>
                <w:rFonts w:ascii="Times New Roman"/>
                <w:b w:val="false"/>
                <w:i w:val="false"/>
                <w:color w:val="000000"/>
                <w:sz w:val="20"/>
              </w:rPr>
              <w:t>7-12-40</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бөлімшесі</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Бейбітшілік көшесі, 39 kostanay03@gcvp.kz</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8-714333-55-63</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Рудненск қалалық бөлімшесі</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Ленин көшесі, 93 kostanay04@gcvp.kz</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8-714314-58-85</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бөлімшесі</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Обаған ауылы, Ленин көшесі, 4 kostanay05@gcvp.kz</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8-714453-41-70</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бөлімшесі</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Байтұрсынов көшесі, 43 kostanay07@gcvp.kz</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8-714532-11-88</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бөлімшесі</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Ленин көшесі, 1 kostanay08@gcvp.kz</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 2-13-41</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аудандық бөлімшесі</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ауылы, Мәуленов көшесі, 49 kostanay09@gcvp.kz</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8-714392-14-81</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Жітіғара қалалық бөлімшесі</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Жітіғара қаласы, 2-шағын аудан, 17 kostanay10@gcvp.kz</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8-714352-12-56</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бөлімшесі</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ауылы, Қосмы көшесі, 3 kostanay11@gcvp.kz</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8-714372-18-31</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бөлімшесі</w:t>
            </w:r>
          </w:p>
        </w:tc>
        <w:tc>
          <w:tcPr>
            <w:tcW w:w="4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Ысқақов көшесі, 70 kostanay12@gcvp.kz</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8-714522-16-85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бөлімшесі</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ауылы, Бейбітшілік көшесі, 5 kostanay13@gcvp.kz</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8-714413-23-37</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бөлімшесі</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 ауылы,Калинин көшесі, 53 kostanay14@gcvp.kz</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 2-31-86</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бөлімшесі</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Боровской ауылы, Абай көшесі, 93 kostanay15@gcvp.kz</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 2-12-64</w:t>
            </w:r>
          </w:p>
        </w:tc>
        <w:tc>
          <w:tcPr>
            <w:tcW w:w="0" w:type="auto"/>
            <w:vMerge/>
            <w:tcBorders>
              <w:top w:val="nil"/>
              <w:left w:val="single" w:color="cfcfcf" w:sz="5"/>
              <w:bottom w:val="single" w:color="cfcfcf" w:sz="5"/>
              <w:right w:val="single" w:color="cfcfcf" w:sz="5"/>
            </w:tcBorders>
          </w:tcPr>
          <w:p/>
        </w:tc>
      </w:tr>
      <w:tr>
        <w:trPr>
          <w:trHeight w:val="96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бөлімшесі</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ауылы, Қабанбай батыр көшесі, 12 kostanay16@gcvp.kz</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 9-17-88</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бөлімшесі</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ауылы, Ленин көшесі, 63 kostanay17@gcvp.kz</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 2-15-98</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аудандық бөлімшесі</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Тарановка ауылы, Калинин көшесі, 57 kostanay18@gcvp.kz</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 3-69-78</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бөлімшесі</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Мүсірепов көшесі, 25 kostanay19@gcvp.kz</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 2-16-00</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бөлімшесі</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Ленин көшесі, 22 kostanay20@gcvp.kz</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 2-22-56</w:t>
            </w:r>
          </w:p>
        </w:tc>
        <w:tc>
          <w:tcPr>
            <w:tcW w:w="0" w:type="auto"/>
            <w:vMerge/>
            <w:tcBorders>
              <w:top w:val="nil"/>
              <w:left w:val="single" w:color="cfcfcf" w:sz="5"/>
              <w:bottom w:val="single" w:color="cfcfcf" w:sz="5"/>
              <w:right w:val="single" w:color="cfcfcf" w:sz="5"/>
            </w:tcBorders>
          </w:tcPr>
          <w:p/>
        </w:tc>
      </w:tr>
    </w:tbl>
    <w:bookmarkStart w:name="z445" w:id="74"/>
    <w:p>
      <w:pPr>
        <w:spacing w:after="0"/>
        <w:ind w:left="0"/>
        <w:jc w:val="left"/>
      </w:pPr>
      <w:r>
        <w:rPr>
          <w:rFonts w:ascii="Times New Roman"/>
          <w:b/>
          <w:i w:val="false"/>
          <w:color w:val="000000"/>
        </w:rPr>
        <w:t xml:space="preserve"> 
Қызылорда облысы бойынша уәкілетті ұйымның құрылымдық бөлімшелері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2727"/>
        <w:gridCol w:w="4011"/>
        <w:gridCol w:w="1911"/>
        <w:gridCol w:w="3415"/>
      </w:tblGrid>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w:t>
            </w:r>
          </w:p>
          <w:p>
            <w:pPr>
              <w:spacing w:after="20"/>
              <w:ind w:left="20"/>
              <w:jc w:val="both"/>
            </w:pPr>
            <w:r>
              <w:rPr>
                <w:rFonts w:ascii="Times New Roman"/>
                <w:b w:val="false"/>
                <w:i w:val="false"/>
                <w:color w:val="000000"/>
                <w:sz w:val="20"/>
              </w:rPr>
              <w:t>атауы</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 электронды поштаның мекенжайы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облыстық филиалы</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Жақаев көшесі, 20 kyzylorda@gcvp.kz</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 7-01-41</w:t>
            </w:r>
          </w:p>
        </w:tc>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бөлімшесі</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қаласы,Әбілхайыр хан көшесі, 34 kyzylorda1@gcvp.kz</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8-724332-41-30</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бөлімшесі</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кенті, Әйтеке би көшесі, 95 kyzylorda4@gcvp.kz</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 2-13-22</w:t>
            </w:r>
          </w:p>
        </w:tc>
        <w:tc>
          <w:tcPr>
            <w:tcW w:w="0" w:type="auto"/>
            <w:vMerge/>
            <w:tcBorders>
              <w:top w:val="nil"/>
              <w:left w:val="single" w:color="cfcfcf" w:sz="5"/>
              <w:bottom w:val="single" w:color="cfcfcf" w:sz="5"/>
              <w:right w:val="single" w:color="cfcfcf" w:sz="5"/>
            </w:tcBorders>
          </w:tcPr>
          <w:p/>
        </w:tc>
      </w:tr>
      <w:tr>
        <w:trPr>
          <w:trHeight w:val="8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бөлімшесі</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Алтынсарин көшесі, 66 kyzylorda3@gcvp.kz</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 2-18-91</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аудандық бөлімшесі</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 Кеңес Армиясы көшесі, 11 kyzylorda2@gcvp.kz</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8-33622 7-18-29</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бөлімшесі</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 Абай көшесі, 1 kyzylorda5@gcvp.kz</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 3-12-94</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бөлімшесі</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кенті, Қонаев көшесі, 6 kyzylorda6@gcvp.kz</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8-724362-12-81</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бөлімшесі</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Байтұрсынов көшесі, 25 kyzylorda7@gcvp.kz</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w:t>
            </w:r>
          </w:p>
          <w:p>
            <w:pPr>
              <w:spacing w:after="20"/>
              <w:ind w:left="20"/>
              <w:jc w:val="both"/>
            </w:pPr>
            <w:r>
              <w:rPr>
                <w:rFonts w:ascii="Times New Roman"/>
                <w:b w:val="false"/>
                <w:i w:val="false"/>
                <w:color w:val="000000"/>
                <w:sz w:val="20"/>
              </w:rPr>
              <w:t>4-26-77</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бөлімшесі</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кенті, Көкенов көшесі, 26 kyzylorda8@gcvp.kz</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w:t>
            </w:r>
          </w:p>
          <w:p>
            <w:pPr>
              <w:spacing w:after="20"/>
              <w:ind w:left="20"/>
              <w:jc w:val="both"/>
            </w:pPr>
            <w:r>
              <w:rPr>
                <w:rFonts w:ascii="Times New Roman"/>
                <w:b w:val="false"/>
                <w:i w:val="false"/>
                <w:color w:val="000000"/>
                <w:sz w:val="20"/>
              </w:rPr>
              <w:t>2-20-81</w:t>
            </w:r>
          </w:p>
        </w:tc>
        <w:tc>
          <w:tcPr>
            <w:tcW w:w="0" w:type="auto"/>
            <w:vMerge/>
            <w:tcBorders>
              <w:top w:val="nil"/>
              <w:left w:val="single" w:color="cfcfcf" w:sz="5"/>
              <w:bottom w:val="single" w:color="cfcfcf" w:sz="5"/>
              <w:right w:val="single" w:color="cfcfcf" w:sz="5"/>
            </w:tcBorders>
          </w:tcPr>
          <w:p/>
        </w:tc>
      </w:tr>
    </w:tbl>
    <w:bookmarkStart w:name="z446" w:id="75"/>
    <w:p>
      <w:pPr>
        <w:spacing w:after="0"/>
        <w:ind w:left="0"/>
        <w:jc w:val="left"/>
      </w:pPr>
      <w:r>
        <w:rPr>
          <w:rFonts w:ascii="Times New Roman"/>
          <w:b/>
          <w:i w:val="false"/>
          <w:color w:val="000000"/>
        </w:rPr>
        <w:t xml:space="preserve"> 
Маңғыстау облысы бойынша уәкілетті ұйымның құрылымдық бөлімшелері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2754"/>
        <w:gridCol w:w="4051"/>
        <w:gridCol w:w="1800"/>
        <w:gridCol w:w="3472"/>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 электронды поштаның мекенжайы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облыстық филиалы</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24-шағын аудан, 7 aktau@gcvp.kz</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8-72926 0-56-33</w:t>
            </w:r>
          </w:p>
        </w:tc>
        <w:tc>
          <w:tcPr>
            <w:tcW w:w="3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бөлімшесі</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Шұғыла шағын ауданы aktau2@gcvp.kz</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 3-44-04</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бөлімшесі</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кеңсе ғимараты aktau1@gcvp.kz</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2-12-99</w:t>
            </w:r>
          </w:p>
        </w:tc>
        <w:tc>
          <w:tcPr>
            <w:tcW w:w="0" w:type="auto"/>
            <w:vMerge/>
            <w:tcBorders>
              <w:top w:val="nil"/>
              <w:left w:val="single" w:color="cfcfcf" w:sz="5"/>
              <w:bottom w:val="single" w:color="cfcfcf" w:sz="5"/>
              <w:right w:val="single" w:color="cfcfcf" w:sz="5"/>
            </w:tcBorders>
          </w:tcPr>
          <w:p/>
        </w:tc>
      </w:tr>
      <w:tr>
        <w:trPr>
          <w:trHeight w:val="10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бөлімшесі</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РУПС ғимараты aktau4@gcvp.kz</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2-15-14</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Қарақиян аудандық бөлімшесі</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Досан батыр көшесі, 4 aktau3@gcvp.kz</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 2-15-62</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бөлімшесі</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Оңғалбайұлы көшесі, 15 aktau5@gcvp.kz</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 2-22-01</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бөлімшесі</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әкімшілік ғимараты aktau6@gcvp.kz</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75-03-05</w:t>
            </w:r>
          </w:p>
        </w:tc>
        <w:tc>
          <w:tcPr>
            <w:tcW w:w="0" w:type="auto"/>
            <w:vMerge/>
            <w:tcBorders>
              <w:top w:val="nil"/>
              <w:left w:val="single" w:color="cfcfcf" w:sz="5"/>
              <w:bottom w:val="single" w:color="cfcfcf" w:sz="5"/>
              <w:right w:val="single" w:color="cfcfcf" w:sz="5"/>
            </w:tcBorders>
          </w:tcPr>
          <w:p/>
        </w:tc>
      </w:tr>
    </w:tbl>
    <w:bookmarkStart w:name="z447" w:id="76"/>
    <w:p>
      <w:pPr>
        <w:spacing w:after="0"/>
        <w:ind w:left="0"/>
        <w:jc w:val="left"/>
      </w:pPr>
      <w:r>
        <w:rPr>
          <w:rFonts w:ascii="Times New Roman"/>
          <w:b/>
          <w:i w:val="false"/>
          <w:color w:val="000000"/>
        </w:rPr>
        <w:t xml:space="preserve"> 
Павлодар облысы бойынша уәкілетті ұйымның құрылымдық бөлімшелері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2754"/>
        <w:gridCol w:w="4072"/>
        <w:gridCol w:w="1780"/>
        <w:gridCol w:w="3472"/>
      </w:tblGrid>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 электронды поштаның мекенжайы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облыстық филиалы</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Ак. Сәтпаев көшесі, 44 pavlodar@gcvp.kz</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 2-20-49</w:t>
            </w:r>
          </w:p>
        </w:tc>
        <w:tc>
          <w:tcPr>
            <w:tcW w:w="3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бөлімшесі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Астана көшесі, 26 pavlodar01@gcvp.kz</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 6-04-13</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бөлімшесі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Пішембаев көшесі, 6 pavlodar03naz@gcvp.kz</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8-71872 2-28-53</w:t>
            </w:r>
          </w:p>
        </w:tc>
        <w:tc>
          <w:tcPr>
            <w:tcW w:w="0" w:type="auto"/>
            <w:vMerge/>
            <w:tcBorders>
              <w:top w:val="nil"/>
              <w:left w:val="single" w:color="cfcfcf" w:sz="5"/>
              <w:bottom w:val="single" w:color="cfcfcf" w:sz="5"/>
              <w:right w:val="single" w:color="cfcfcf" w:sz="5"/>
            </w:tcBorders>
          </w:tcPr>
          <w:p/>
        </w:tc>
      </w:tr>
      <w:tr>
        <w:trPr>
          <w:trHeight w:val="96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бөлімшесі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Мүткенов көшесі, 12 а pavlodar04@gcvp.kz</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2-11-52</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бөлімшесі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55 pavlodar05@gcvp.kz</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 9-13-92</w:t>
            </w:r>
          </w:p>
        </w:tc>
        <w:tc>
          <w:tcPr>
            <w:tcW w:w="3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бөлімшесі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Әуезов көшесі, 54 pavlodar06@gcvp.kz</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 2-24-19</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бөлімшесі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Ертіс ауылы, 2-жағалау көшесі, 44 pavlodar07@gcvp.kz</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2-25-88</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бөлімшесі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ауылы, Елгин көшесі, 128 pavlodar08@gcvp.kz</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 2-17-48</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бөлімшесі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Хамзин көшесі, 4 pavlodar09@gcvp.kz</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 2-10-09</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бөлімшесі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ауылы, Абылай хан көшесі, 28 pavlodar10@gcvp.kz</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 9-19-06</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бөлімшесі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Бейбітшілік көшесі, 22 а pavlodar11@gcvp.kz</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53-25-02</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аудандық бөлімшесі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Шевченко көшесі, 4 а pavlodar12@gcvp.kz</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9-14-99</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бөлімшесі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1 мамыр көшесі, 24 pavlodar13@gcvp.kz</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 2-10-48</w:t>
            </w:r>
          </w:p>
        </w:tc>
        <w:tc>
          <w:tcPr>
            <w:tcW w:w="0" w:type="auto"/>
            <w:vMerge/>
            <w:tcBorders>
              <w:top w:val="nil"/>
              <w:left w:val="single" w:color="cfcfcf" w:sz="5"/>
              <w:bottom w:val="single" w:color="cfcfcf" w:sz="5"/>
              <w:right w:val="single" w:color="cfcfcf" w:sz="5"/>
            </w:tcBorders>
          </w:tcPr>
          <w:p/>
        </w:tc>
      </w:tr>
    </w:tbl>
    <w:bookmarkStart w:name="z448" w:id="77"/>
    <w:p>
      <w:pPr>
        <w:spacing w:after="0"/>
        <w:ind w:left="0"/>
        <w:jc w:val="left"/>
      </w:pPr>
      <w:r>
        <w:rPr>
          <w:rFonts w:ascii="Times New Roman"/>
          <w:b/>
          <w:i w:val="false"/>
          <w:color w:val="000000"/>
        </w:rPr>
        <w:t xml:space="preserve"> 
Солтүстік Қазақстан облысы бойынша ұйымның құрылымдық бөлімшелері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757"/>
        <w:gridCol w:w="4036"/>
        <w:gridCol w:w="1903"/>
        <w:gridCol w:w="3431"/>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 электронды поштаның мекенжайы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облыстық филиалы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Советская көшесі, 34 sko@gcvp.kz</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 6-43-28</w:t>
            </w:r>
          </w:p>
        </w:tc>
        <w:tc>
          <w:tcPr>
            <w:tcW w:w="3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аудандық бөлімшесі</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Есіл ауылы, Абылай хан көшесі, 22 sko11@gcvp.kz</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8-715352-12-54</w:t>
            </w:r>
          </w:p>
        </w:tc>
        <w:tc>
          <w:tcPr>
            <w:tcW w:w="0" w:type="auto"/>
            <w:vMerge/>
            <w:tcBorders>
              <w:top w:val="nil"/>
              <w:left w:val="single" w:color="cfcfcf" w:sz="5"/>
              <w:bottom w:val="single" w:color="cfcfcf" w:sz="5"/>
              <w:right w:val="single" w:color="cfcfcf" w:sz="5"/>
            </w:tcBorders>
          </w:tcPr>
          <w:p/>
        </w:tc>
      </w:tr>
      <w:tr>
        <w:trPr>
          <w:trHeight w:val="12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аудандық бөлімшесі</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Алтынсарин көшесі, 14 sko07@gcvp.kz</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8-715312-21-74</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бөлімшесі</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Уәлиханов көшесі, 5 sko03@gcvp.kz</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 2-18-63</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бөлімшесі</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Құсайынов көшесі, 20 sko09@gcvp.kz</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2-16-65</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бөлімшесі</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Гагарин көшесі, 44 sko05@gcvp.kz</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 2-14-72</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бөлімшесі</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көшесі, 4 sko04@gcvp.kz</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 2-19-86</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бөлімшесі</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Ульянов көшесі, 1 б sko06@gcvp.kz</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 2-19-74</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бөлімшесі</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қаласы, Ленин көшесі, 68 sko01@gcvp.kz</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2-11-70</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бөлімшесі</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Дәрменов көшесі, 12 sko02@gcvp.kz</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 2-19-01</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бөлімшесі</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 Аютас көшесі, 13 sko13@gcvp.kz</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 2-01-92</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бөлімшесі</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Қызыләскер көшесі, 166 sko10@gcvp.kz</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 2-37-73</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бөлімшесі</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Уәлиханов көшесі, 17 sko12@gcvp.kz</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8-715372-16-39</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бөлімшесі</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Гагарин көшесі, 108 sko08@gcvp.kz</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8-715422-16-34</w:t>
            </w:r>
          </w:p>
        </w:tc>
        <w:tc>
          <w:tcPr>
            <w:tcW w:w="0" w:type="auto"/>
            <w:vMerge/>
            <w:tcBorders>
              <w:top w:val="nil"/>
              <w:left w:val="single" w:color="cfcfcf" w:sz="5"/>
              <w:bottom w:val="single" w:color="cfcfcf" w:sz="5"/>
              <w:right w:val="single" w:color="cfcfcf" w:sz="5"/>
            </w:tcBorders>
          </w:tcPr>
          <w:p/>
        </w:tc>
      </w:tr>
    </w:tbl>
    <w:bookmarkStart w:name="z449" w:id="78"/>
    <w:p>
      <w:pPr>
        <w:spacing w:after="0"/>
        <w:ind w:left="0"/>
        <w:jc w:val="left"/>
      </w:pPr>
      <w:r>
        <w:rPr>
          <w:rFonts w:ascii="Times New Roman"/>
          <w:b/>
          <w:i w:val="false"/>
          <w:color w:val="000000"/>
        </w:rPr>
        <w:t xml:space="preserve"> 
Оңтүстік Қазақстан облысы бойынша ұйымның құрылымдық бөлімшелері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2784"/>
        <w:gridCol w:w="4117"/>
        <w:gridCol w:w="1731"/>
        <w:gridCol w:w="3488"/>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 электронды поштаның мекенжайы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облыстық филиалы</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Төреқұлов көшесі, 2 shymsyst@gcvp.kz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 3-99-16</w:t>
            </w:r>
          </w:p>
        </w:tc>
        <w:tc>
          <w:tcPr>
            <w:tcW w:w="3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9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аудандық </w:t>
            </w:r>
          </w:p>
          <w:p>
            <w:pPr>
              <w:spacing w:after="20"/>
              <w:ind w:left="20"/>
              <w:jc w:val="both"/>
            </w:pPr>
            <w:r>
              <w:rPr>
                <w:rFonts w:ascii="Times New Roman"/>
                <w:b w:val="false"/>
                <w:i w:val="false"/>
                <w:color w:val="000000"/>
                <w:sz w:val="20"/>
              </w:rPr>
              <w:t>бөлімшесі</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Төле би көшесі, н/з shimkent14@gcvp.kz</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2-28-73</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бөлімшесі</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Бәйдібек Қарашаұлы көшесі, 70 shimkent3@gcvp.kz</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 2-18-90</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бөлімшесі</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н/ж shimkent4@gcvp.kz</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 2-18-77</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бөлімшесі</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Байтереков көшесі, 7 shimkent1@gcvp.kz</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 3-47-09 3-59-71</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бөлімшесі</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Әуезов көшесі, 5 shimkent5@gcvp.kz</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6-36-18</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бөлімшесі</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Абай көшесі, 41 shimkent6@gcvp.kz</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 2-10-60</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бөлімшесі</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Жандарбеков көшесі, 3 shimkent8@gcvp.kz</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 2-17-99 2-25-90</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бөлімшесі</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Исмаилов көшесі, 25 shimkent9@gcvp.kz</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 2-43-26</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бөлімшесі</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Жібек жолы көшесі, н/з shimkent10@gcvp.kz</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 2-15-46 2-17-86</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бөлімшесі</w:t>
            </w:r>
          </w:p>
        </w:tc>
        <w:tc>
          <w:tcPr>
            <w:tcW w:w="4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209 shimkent11@gcvp.kz</w:t>
            </w:r>
          </w:p>
        </w:tc>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6-25-60 6-20-81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бөлімшесі</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ауылы,  Т. Рысқұлов көшесі, 282 shimkent12@gcvp.kz</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5-13-93</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бөлімшесі</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Қызылорда тасжолы, н/ж shimkent2@gcvp.kz</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4-30-44 4-30-71</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бөлімшесі</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Әл-Фараби көшесі, 14 shimkent13@gcvp.kz</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w:t>
            </w:r>
          </w:p>
          <w:p>
            <w:pPr>
              <w:spacing w:after="20"/>
              <w:ind w:left="20"/>
              <w:jc w:val="both"/>
            </w:pPr>
            <w:r>
              <w:rPr>
                <w:rFonts w:ascii="Times New Roman"/>
                <w:b w:val="false"/>
                <w:i w:val="false"/>
                <w:color w:val="000000"/>
                <w:sz w:val="20"/>
              </w:rPr>
              <w:t>2-18-38</w:t>
            </w:r>
          </w:p>
        </w:tc>
        <w:tc>
          <w:tcPr>
            <w:tcW w:w="0" w:type="auto"/>
            <w:vMerge/>
            <w:tcBorders>
              <w:top w:val="nil"/>
              <w:left w:val="single" w:color="cfcfcf" w:sz="5"/>
              <w:bottom w:val="single" w:color="cfcfcf" w:sz="5"/>
              <w:right w:val="single" w:color="cfcfcf" w:sz="5"/>
            </w:tcBorders>
          </w:tcPr>
          <w:p/>
        </w:tc>
      </w:tr>
    </w:tbl>
    <w:bookmarkStart w:name="z450" w:id="79"/>
    <w:p>
      <w:pPr>
        <w:spacing w:after="0"/>
        <w:ind w:left="0"/>
        <w:jc w:val="left"/>
      </w:pPr>
      <w:r>
        <w:rPr>
          <w:rFonts w:ascii="Times New Roman"/>
          <w:b/>
          <w:i w:val="false"/>
          <w:color w:val="000000"/>
        </w:rPr>
        <w:t xml:space="preserve"> 
Алматы қаласы бойынша ұйымның құрылымдық бөлімшелері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2784"/>
        <w:gridCol w:w="4117"/>
        <w:gridCol w:w="1711"/>
        <w:gridCol w:w="3508"/>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 электронды поштаның мекенжайы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филиалы</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көшесі, 74 а almatygor@gcvp.kz</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 1-00-09</w:t>
            </w:r>
          </w:p>
        </w:tc>
        <w:tc>
          <w:tcPr>
            <w:tcW w:w="3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бөлімшесі</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көшесі, 74 а almgor_auez@gcvp.kz</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 1-35-77</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бөлімшесі</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көшесі, 74 а almgor_alm@gcvp.kz</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 1-22-98</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бөлімшесі</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көшесі, 74 а almgor_bost@gcvp.kz</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 1-76-03</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бөлімшесі</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көшесі, 74 а almgor_jet@gcvp.kz</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 1-45-71</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бөлімшесі</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көшесі, 74 а almgor_turk@gcvp.kz</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8-72723 5-83-38 5-87-66</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бөлімшесі</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көшесі, 74 а almgor_med@gcvp.kz</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 1-04-00</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бөлімшесі</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көшесі, 74 а almgor_alatau@gcvp.kz</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8-72727 2-97-41</w:t>
            </w:r>
          </w:p>
        </w:tc>
        <w:tc>
          <w:tcPr>
            <w:tcW w:w="0" w:type="auto"/>
            <w:vMerge/>
            <w:tcBorders>
              <w:top w:val="nil"/>
              <w:left w:val="single" w:color="cfcfcf" w:sz="5"/>
              <w:bottom w:val="single" w:color="cfcfcf" w:sz="5"/>
              <w:right w:val="single" w:color="cfcfcf" w:sz="5"/>
            </w:tcBorders>
          </w:tcPr>
          <w:p/>
        </w:tc>
      </w:tr>
    </w:tbl>
    <w:bookmarkStart w:name="z451" w:id="80"/>
    <w:p>
      <w:pPr>
        <w:spacing w:after="0"/>
        <w:ind w:left="0"/>
        <w:jc w:val="left"/>
      </w:pPr>
      <w:r>
        <w:rPr>
          <w:rFonts w:ascii="Times New Roman"/>
          <w:b/>
          <w:i w:val="false"/>
          <w:color w:val="000000"/>
        </w:rPr>
        <w:t xml:space="preserve"> 
Астана қаласы бойынша ұйымның құрылымдық бөлімшелері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2744"/>
        <w:gridCol w:w="4038"/>
        <w:gridCol w:w="1943"/>
        <w:gridCol w:w="3425"/>
      </w:tblGrid>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 электронды поштаның мекенжайы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қалалық филиалы</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Иманбаева көшесі, 16 astana_gor@gcvp.kz</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8-71722 1-65-00</w:t>
            </w:r>
          </w:p>
        </w:tc>
        <w:tc>
          <w:tcPr>
            <w:tcW w:w="3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бөлімшесі</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Иманбаева көшесі, 16 astana_almaty@gcvp.kz</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8-71722 1-65-04,1-96-48</w:t>
            </w:r>
          </w:p>
        </w:tc>
        <w:tc>
          <w:tcPr>
            <w:tcW w:w="0" w:type="auto"/>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бөлімшесі</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Иманбаева көшесі, 16 astana_vypl1@gcvp.kz</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8-71722 1-58-10</w:t>
            </w:r>
          </w:p>
        </w:tc>
        <w:tc>
          <w:tcPr>
            <w:tcW w:w="0" w:type="auto"/>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бөлімшесі</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Иманбаева көшесі, 16 astana_maket@gcvp.kz</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8-71722 1-96-46, 1-08-41</w:t>
            </w:r>
          </w:p>
        </w:tc>
        <w:tc>
          <w:tcPr>
            <w:tcW w:w="0" w:type="auto"/>
            <w:vMerge/>
            <w:tcBorders>
              <w:top w:val="nil"/>
              <w:left w:val="single" w:color="cfcfcf" w:sz="5"/>
              <w:bottom w:val="single" w:color="cfcfcf" w:sz="5"/>
              <w:right w:val="single" w:color="cfcfcf" w:sz="5"/>
            </w:tcBorders>
          </w:tcPr>
          <w:p/>
        </w:tc>
      </w:tr>
    </w:tbl>
    <w:bookmarkStart w:name="z452" w:id="81"/>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 Бақылау және әлеуметтік қорғау комитеттің облыстық, Астана, Алматы қалаларының аумақтық органдары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4464"/>
        <w:gridCol w:w="4547"/>
        <w:gridCol w:w="2871"/>
      </w:tblGrid>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аумақтық органының атауы</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мен телефон нөмірі</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Бақылау және халықты әлеуметтік қорғау департаменті</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Әуелбеков көшесі, 179 а mt_kokshetau_org@gcvp.kz</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76-38-61</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Бақылау және халықты әлеуметтік қорғау департаменті</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Маресьев көшесі, 101 mt_aktobe_omk@gcvp.kz</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56-76-43</w:t>
            </w:r>
          </w:p>
        </w:tc>
      </w:tr>
      <w:tr>
        <w:trPr>
          <w:trHeight w:val="16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Бақылау және халықты әлеуметтік қорғау департаменті</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Мәуленов көшесі, 92 (бұрынғы Абылай хан даңғылы 93/95) mt_almaty2@gcvp.kz</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67-71-94</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Бақылау және халықты әлеуметтік қорғау департаменті</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Махамбет көшесі, 118 б depatyrau@gcvp.kz</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35-56-18</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Бақылау және халықты әлеуметтік қорғау департаменті</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32 dpvko@gcvp.kz</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47-15-33</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Бақылау және халықты әлеуметтік қорғау департаменті</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120 в deptaraz@enbek.kz</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45-96-22</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Бақылау және халықты әлеуметтік қорғау департаменті</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Сарайшық көшесі, 44/2. depzko@enbek.kz</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50-68-28</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Бақылау және халықты әлеуметтік қорғау департаменті</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Ермеков көшесі, 73 mt_karaganda@mintrud.kz</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43-20-97</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Бақылау және халықты әлеуметтік қорғау департаменті</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Қасымқанов көшесі, 34 depkost@enbek.kz</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50-04-17</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Бақылау және халықты әлеуметтік қорғау департаменті</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Жақаев көшесі, 47 depkyzyl@enbek.kz</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27-28-15</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Бақылау және халықты әлеуметтік қорғау департаменті</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24-шағын аудан, 7 mt_aktau@mintrud.kz</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60-52-44</w:t>
            </w:r>
          </w:p>
        </w:tc>
      </w:tr>
      <w:tr>
        <w:trPr>
          <w:trHeight w:val="136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Бақылау және халықты әлеуметтік қорғау департаменті</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Ленин көшесі, 59 deppavlodar@enbek.kz</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(7182) 32-29-28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Бақылау және халықты әлеуметтік қорғау департаменті</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Абай көшесі, 64 depsko@enbek.kz</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46-86-06</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Бақылау және халықты әлеуметтік қорғау департаменті</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даңғылы, 12 а mintrud_shym@mail.ru</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50-01-44</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Бақылау және халықты әлеуметтік қорғау департаменті</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Иманбаева көшесі, 68 а astana_dmtszn@mail.ru</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20-07-72</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Бақылау және халықты әлеуметтік қорғау департаменті</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қаласы,Абылай хан даңғылы, 2 mt_depalmaty1@gcvp.kz</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79-58-01</w:t>
            </w:r>
          </w:p>
        </w:tc>
      </w:tr>
    </w:tbl>
    <w:bookmarkStart w:name="z453" w:id="82"/>
    <w:p>
      <w:pPr>
        <w:spacing w:after="0"/>
        <w:ind w:left="0"/>
        <w:jc w:val="both"/>
      </w:pPr>
      <w:r>
        <w:rPr>
          <w:rFonts w:ascii="Times New Roman"/>
          <w:b w:val="false"/>
          <w:i w:val="false"/>
          <w:color w:val="000000"/>
          <w:sz w:val="28"/>
        </w:rPr>
        <w:t xml:space="preserve">
«Мүгедектігі бойынша, асыраушысынан айырылу    </w:t>
      </w:r>
      <w:r>
        <w:br/>
      </w:r>
      <w:r>
        <w:rPr>
          <w:rFonts w:ascii="Times New Roman"/>
          <w:b w:val="false"/>
          <w:i w:val="false"/>
          <w:color w:val="000000"/>
          <w:sz w:val="28"/>
        </w:rPr>
        <w:t>
жағдайы бойынша және жасына байланысты мемлекеттік</w:t>
      </w:r>
      <w:r>
        <w:br/>
      </w:r>
      <w:r>
        <w:rPr>
          <w:rFonts w:ascii="Times New Roman"/>
          <w:b w:val="false"/>
          <w:i w:val="false"/>
          <w:color w:val="000000"/>
          <w:sz w:val="28"/>
        </w:rPr>
        <w:t xml:space="preserve">
әлеуметтік жәрдемақыларды тағайындау»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82"/>
    <w:bookmarkStart w:name="z454" w:id="83"/>
    <w:p>
      <w:pPr>
        <w:spacing w:after="0"/>
        <w:ind w:left="0"/>
        <w:jc w:val="left"/>
      </w:pPr>
      <w:r>
        <w:rPr>
          <w:rFonts w:ascii="Times New Roman"/>
          <w:b/>
          <w:i w:val="false"/>
          <w:color w:val="000000"/>
        </w:rPr>
        <w:t xml:space="preserve"> 
Халыққа қызмет көрсету орталықтарының тізбесі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4448"/>
        <w:gridCol w:w="4574"/>
        <w:gridCol w:w="2809"/>
      </w:tblGrid>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 (филиалдар, бөлімдер, бөлімшелер)</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орталық» РМК филиалы</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бойынша орталық» РМК филиалы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8 (7162) 40-10-63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қалалық бөлімі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8 (7162) 25-06-21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Красный Яр ауылының аудандық бөлімі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(7162) 40-43-27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Нұрмағамбетов көшесі, 102-үй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8 (71638) 2-18-49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кенті, М. Мәметова көшесі, 19-үй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8 (71644) 2-28-28</w:t>
            </w:r>
            <w:r>
              <w:br/>
            </w:r>
            <w:r>
              <w:rPr>
                <w:rFonts w:ascii="Times New Roman"/>
                <w:b w:val="false"/>
                <w:i w:val="false"/>
                <w:color w:val="000000"/>
                <w:sz w:val="20"/>
              </w:rPr>
              <w:t>
8 (71644) 2-10-77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қаласы, Уәлиханов көшесі, 11-үй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8 (71643) 4-07-22</w:t>
            </w:r>
            <w:r>
              <w:br/>
            </w:r>
            <w:r>
              <w:rPr>
                <w:rFonts w:ascii="Times New Roman"/>
                <w:b w:val="false"/>
                <w:i w:val="false"/>
                <w:color w:val="000000"/>
                <w:sz w:val="20"/>
              </w:rPr>
              <w:t>
8 (71643) 4-12-58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ауылы, Әль-Фараби көшесі, 44-үй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8 (71641) 2-21-94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Сейфуллин көшесі, 18б-үй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8 (71646) 2-37-81</w:t>
            </w:r>
          </w:p>
        </w:tc>
      </w:tr>
      <w:tr>
        <w:trPr>
          <w:trHeight w:val="10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 Абылайхан көшесі, 28-үй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8 (71636) 4-28-91</w:t>
            </w:r>
            <w:r>
              <w:br/>
            </w:r>
            <w:r>
              <w:rPr>
                <w:rFonts w:ascii="Times New Roman"/>
                <w:b w:val="false"/>
                <w:i w:val="false"/>
                <w:color w:val="000000"/>
                <w:sz w:val="20"/>
              </w:rPr>
              <w:t>
8 (71636) 4-59-28</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Победа көшесі, 7-үй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Мұсабаев көшесі, 15-үй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(71633)2-44-92 </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аудандық бөлімі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Сыздықов көшесі, 2а-үй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8 (71639) 2-22-42</w:t>
            </w:r>
            <w:r>
              <w:br/>
            </w:r>
            <w:r>
              <w:rPr>
                <w:rFonts w:ascii="Times New Roman"/>
                <w:b w:val="false"/>
                <w:i w:val="false"/>
                <w:color w:val="000000"/>
                <w:sz w:val="20"/>
              </w:rPr>
              <w:t>
8 (71639) 2-22-18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аудандық бөлімі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Победа көшесі, 56-үй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 қаласы, Ғабдуллин көшесі, 104-үй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8 (71647) 2-22-05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Ленин көшесі, 8-үй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ауылы,Мир көшесі, 52-үй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(71632)2-00-74</w:t>
            </w:r>
            <w:r>
              <w:br/>
            </w:r>
            <w:r>
              <w:rPr>
                <w:rFonts w:ascii="Times New Roman"/>
                <w:b w:val="false"/>
                <w:i w:val="false"/>
                <w:color w:val="000000"/>
                <w:sz w:val="20"/>
              </w:rPr>
              <w:t>
8 (71632) 2-29-43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аудандық бөлімі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Абай көшесі, 44а-үй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8 (71637)2-20-36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 аудандық бөлімі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4-шағынаудан, 7-үй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(71645) 2-00-40 </w:t>
            </w:r>
          </w:p>
          <w:p>
            <w:pPr>
              <w:spacing w:after="20"/>
              <w:ind w:left="20"/>
              <w:jc w:val="both"/>
            </w:pPr>
            <w:r>
              <w:rPr>
                <w:rFonts w:ascii="Times New Roman"/>
                <w:b w:val="false"/>
                <w:i w:val="false"/>
                <w:color w:val="000000"/>
                <w:sz w:val="20"/>
              </w:rPr>
              <w:t>8 (71645) 2-00-30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аудандық бөлімі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ауылы,Абылайхан көшесі, 119-үй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аудандық бөлімі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 Гагарин көшесі, 15-үй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8 (71651) 3-11-98</w:t>
            </w:r>
          </w:p>
        </w:tc>
      </w:tr>
      <w:tr>
        <w:trPr>
          <w:trHeight w:val="69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аудандық бөлімі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кенті, Безымянный орамы, 1-үй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(71631)2-17-97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орталық» РМК филиалы</w:t>
            </w:r>
          </w:p>
        </w:tc>
      </w:tr>
      <w:tr>
        <w:trPr>
          <w:trHeight w:val="9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орталық» РМК филиалы</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көшесі,109</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28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қалалық № 1 бөлім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көшесі,109</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28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ауылы (Жилянка)</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ауылы (Жилянка), Сәтпаев көшесі, 10</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8 (7132) 98-60-05</w:t>
            </w:r>
          </w:p>
        </w:tc>
      </w:tr>
      <w:tr>
        <w:trPr>
          <w:trHeight w:val="69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қаласы,Киров көшесі, 23</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8 (71337) 3-10-96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ауылы, Байтұрсынов көшесі, 1 «Б»</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(71 331) 22-4-13</w:t>
            </w:r>
            <w:r>
              <w:br/>
            </w:r>
            <w:r>
              <w:rPr>
                <w:rFonts w:ascii="Times New Roman"/>
                <w:b w:val="false"/>
                <w:i w:val="false"/>
                <w:color w:val="000000"/>
                <w:sz w:val="20"/>
              </w:rPr>
              <w:t>
8 (71 331) 22-1-14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Абай көшесі, 12</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(71 336) 26-6-33</w:t>
            </w:r>
            <w:r>
              <w:br/>
            </w:r>
            <w:r>
              <w:rPr>
                <w:rFonts w:ascii="Times New Roman"/>
                <w:b w:val="false"/>
                <w:i w:val="false"/>
                <w:color w:val="000000"/>
                <w:sz w:val="20"/>
              </w:rPr>
              <w:t>
8 (71 336) 26-6-34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Молодежный шағын ауданы, 47 «Б»</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8 (71333) 30-2-18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қаласы, Әміров көшесі, 10</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(71 334) 23-9-83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кенті, Байғанин көшесі, 15 «А»</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(71 346) 23-5-83</w:t>
            </w:r>
            <w:r>
              <w:br/>
            </w:r>
            <w:r>
              <w:rPr>
                <w:rFonts w:ascii="Times New Roman"/>
                <w:b w:val="false"/>
                <w:i w:val="false"/>
                <w:color w:val="000000"/>
                <w:sz w:val="20"/>
              </w:rPr>
              <w:t>
8 (71 346) 23-9-87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Нұрымжанов орамы, 2-үй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(71 341) 22-1-47</w:t>
            </w:r>
            <w:r>
              <w:br/>
            </w:r>
            <w:r>
              <w:rPr>
                <w:rFonts w:ascii="Times New Roman"/>
                <w:b w:val="false"/>
                <w:i w:val="false"/>
                <w:color w:val="000000"/>
                <w:sz w:val="20"/>
              </w:rPr>
              <w:t>
8 (71 341) 22-1-38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Әйтике би көшесі, 27-үй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8 (71342) 23-4-62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Көкжар көшесі, 64-үй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(71 332) 21-1-81</w:t>
            </w:r>
            <w:r>
              <w:br/>
            </w:r>
            <w:r>
              <w:rPr>
                <w:rFonts w:ascii="Times New Roman"/>
                <w:b w:val="false"/>
                <w:i w:val="false"/>
                <w:color w:val="000000"/>
                <w:sz w:val="20"/>
              </w:rPr>
              <w:t>
8 (71 332) 21-1-82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Әйтике би аудандық бөлім № 12</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 Балдырған көшесі, 10-үй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8 (71339) 22-3-74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Қарауылкелді ауылы, Барақ батыр көшесі, 41 «А»</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(71 345) 23-5-86</w:t>
            </w:r>
            <w:r>
              <w:br/>
            </w:r>
            <w:r>
              <w:rPr>
                <w:rFonts w:ascii="Times New Roman"/>
                <w:b w:val="false"/>
                <w:i w:val="false"/>
                <w:color w:val="000000"/>
                <w:sz w:val="20"/>
              </w:rPr>
              <w:t>
8 (71 345) 23-5-87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ауылы,Жангелдина көшесі, 7-үй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(71343)21-8-28</w:t>
            </w:r>
          </w:p>
        </w:tc>
      </w:tr>
      <w:tr>
        <w:trPr>
          <w:trHeight w:val="69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Әйтеке би көшесі, 63-үй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(71 335) 23-6-10</w:t>
            </w:r>
            <w:r>
              <w:br/>
            </w:r>
            <w:r>
              <w:rPr>
                <w:rFonts w:ascii="Times New Roman"/>
                <w:b w:val="false"/>
                <w:i w:val="false"/>
                <w:color w:val="000000"/>
                <w:sz w:val="20"/>
              </w:rPr>
              <w:t>
8 (71 335)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бойынша орталық» РМК филиалы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орталық» РМК филиалы</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8 (7282) 24-41-33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аудандық бөлімі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(72832)2-14-51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наурыз көшесі, 63-үй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8 (72833)2-35-48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Абылайхан көшесі, 237-үй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(72773)95-2-22</w:t>
            </w:r>
            <w:r>
              <w:br/>
            </w:r>
            <w:r>
              <w:rPr>
                <w:rFonts w:ascii="Times New Roman"/>
                <w:b w:val="false"/>
                <w:i w:val="false"/>
                <w:color w:val="000000"/>
                <w:sz w:val="20"/>
              </w:rPr>
              <w:t>
8 (72773) 9-18-20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Еңбекшіқазақ аудандық бөлімі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314А-үй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8 (72775) 4-54-69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8 (72775) 2-34-97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8(72770) 2-30-90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шағын ауданы, Тәуелсіздік көшесі, 25-үй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8 (727) 251-74-47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Вокзальная көшесі, 6 «А»-үй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(7275)24-88-10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көшесі, 29-үй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8 (72771) 2-56-96</w:t>
            </w:r>
          </w:p>
        </w:tc>
      </w:tr>
      <w:tr>
        <w:trPr>
          <w:trHeight w:val="6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бөлімшесі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Қонаев көшесі, 1 «В»-үй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Абылайхан көшесі, 22-үй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8 (72834) 2-20-92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н/ж</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xml:space="preserve">
8 (72838) 2-16-18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Капшағай қаласы, Қонаев көшесі, 41-үй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8 (72772) 4-79-60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Жамбыл көшесі, н/ж</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8 (72839) 2-37-14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Лепсі бөлімшесі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 н/ж</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8 (72777) 2-20-82</w:t>
            </w:r>
            <w:r>
              <w:br/>
            </w:r>
            <w:r>
              <w:rPr>
                <w:rFonts w:ascii="Times New Roman"/>
                <w:b w:val="false"/>
                <w:i w:val="false"/>
                <w:color w:val="000000"/>
                <w:sz w:val="20"/>
              </w:rPr>
              <w:t>
8 (72777) 2-18-78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көшесі, н/ж</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Головацкой көшесі, н/ж</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8 (72774) 2-21-43</w:t>
            </w:r>
            <w:r>
              <w:br/>
            </w:r>
            <w:r>
              <w:rPr>
                <w:rFonts w:ascii="Times New Roman"/>
                <w:b w:val="false"/>
                <w:i w:val="false"/>
                <w:color w:val="000000"/>
                <w:sz w:val="20"/>
              </w:rPr>
              <w:t>
8 (72774) 2-21-33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бөлімшесі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 5-80-62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қалалық бөлімі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67 Б-үй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8 (7282) 24-40-43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Октябрьская көшесі, 7-үй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8 (72835) 4-35-18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Чунджа ауылы, Қасымбеков көшесі, 35-үй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8 (72778) 2-43-31</w:t>
            </w:r>
            <w:r>
              <w:br/>
            </w:r>
            <w:r>
              <w:rPr>
                <w:rFonts w:ascii="Times New Roman"/>
                <w:b w:val="false"/>
                <w:i w:val="false"/>
                <w:color w:val="000000"/>
                <w:sz w:val="20"/>
              </w:rPr>
              <w:t>
8 (72778) 2-43-32</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бойынша орталық» РМК филиалы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орталық» РМК филиалы</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Сәтбаев даңғылы, 23-үй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бөлім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Сәтбаев даңғылы, 23-үй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6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облыстық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Баймұханов көшесі, 16а-үй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8 (7122) 35-75-30</w:t>
            </w:r>
          </w:p>
        </w:tc>
      </w:tr>
      <w:tr>
        <w:trPr>
          <w:trHeight w:val="10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кенті, Байжігітов көшесі, 80а-үй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8 (7122) 24-37-89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Индербор кенті, Меңдіғалиев көшесі, 30-үй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8 (71234) 2-18-38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 Абай көшесі, 10-үй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8 (71236) 2-15-25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Қызылқоғалы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Абай көшесі, 1-үй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8 (71238) 2-20-27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Бейбітшілік көшесі, 8-үй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8 (71237) 5-01-28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Құрманғазы аудандық бөлімі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Есболаев көшесі, 66а-үй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8 (71233) 2-07-14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аудандық бөлімі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Центральная көшесі, 2-үй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8 (71239) 3-22-96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Исатай аудандық бөлімі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Егеменді Қазақстан көшесі, 9-үй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8 (71231) 2-16-69</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бойынша орталық» РМК филиалы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бойынша орталық» РМК филиалы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37а</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8 (7232) 28-94-67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1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Сәтбаев даңғылы, 20/1-үй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54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8 (7232) 22-81-37</w:t>
            </w:r>
          </w:p>
        </w:tc>
      </w:tr>
      <w:tr>
        <w:trPr>
          <w:trHeight w:val="28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Попович көшесі, 22-үй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28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Зайсан аудандық бөлімі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Жангелдин көшесі, 52а-үй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28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Стахановская көшесі, 39-үй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ауылы, Абылайхан көшесі, 96-үй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Б. Момышұлы көшесі, 77-үй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Риддер аудандық бөлімі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Семипалатинская көшесі, 12-үй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Абылайхан көшесі, 23-үй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Ұлан аудандық бөлімі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Касенов кенті, 9-үй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Шемонайха қаласы, 3-шағынаудан, 12-үй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1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 квартал, 21-үй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p>
          <w:p>
            <w:pPr>
              <w:spacing w:after="20"/>
              <w:ind w:left="20"/>
              <w:jc w:val="both"/>
            </w:pPr>
            <w:r>
              <w:rPr>
                <w:rFonts w:ascii="Times New Roman"/>
                <w:b w:val="false"/>
                <w:i w:val="false"/>
                <w:color w:val="000000"/>
                <w:sz w:val="20"/>
              </w:rPr>
              <w:t>8 (7222) 33-55-93</w:t>
            </w:r>
          </w:p>
        </w:tc>
      </w:tr>
      <w:tr>
        <w:trPr>
          <w:trHeight w:val="58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2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161А-үй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аудандық бөлімі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Құнанбаев көшесі, 12-үй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Аягөз қалалық бөлімі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Дүйсенов көшесі, 84-үй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Бесқарағай аудандық бөлімі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ауылы, Пушкин көшесі, 2А-үй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(72236) 9-06-30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Бородулихин аудандық бөлімі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Молодежная көшесі, 25-үй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69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Жарма аудандық бөлімі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 Достық көшесі, 98-үй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Курчатов аудандық бөлімі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Абай көшесі, 12-үй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6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Көкпекті аудандық бөлімі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Шериаздан көшесі, 38-үй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Үржар аудандық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Абылайхан көшесі, 116-үй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орталық» РМК филиалы</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бойынша орталық» РМК филиалы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8 (7262) 46-00-28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қалалық бөлімі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 Қойгелді көшесі, №158 «а»</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бөлім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Сәтбаев көшесі, 1 «б»-үй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шағынауданы, 2-үй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6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Сауранбекұлы көшесі, 49-үй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ауылы, Ысмаилов көшесі, 232-үй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215-үй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Молдағұлова көшесі, 51-үй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 2-18-10</w:t>
            </w:r>
          </w:p>
        </w:tc>
      </w:tr>
      <w:tr>
        <w:trPr>
          <w:trHeight w:val="51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Автобазовская көшесі, 1-үй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1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Мир көшесі, 88-үй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8 (7262) 51-23-24</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бойынша орталық» РМК филиалы </w:t>
            </w:r>
          </w:p>
        </w:tc>
      </w:tr>
      <w:tr>
        <w:trPr>
          <w:trHeight w:val="12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орталық» РМК филиалы</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81/2-үй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8 (7112) 28-25-27</w:t>
            </w:r>
            <w:r>
              <w:br/>
            </w:r>
            <w:r>
              <w:rPr>
                <w:rFonts w:ascii="Times New Roman"/>
                <w:b w:val="false"/>
                <w:i w:val="false"/>
                <w:color w:val="000000"/>
                <w:sz w:val="20"/>
              </w:rPr>
              <w:t>
8 (7112) 28-29-14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бойынша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 Ақжайық орамы, 2-үй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8 -(711)-36-92-580</w:t>
            </w:r>
          </w:p>
        </w:tc>
      </w:tr>
      <w:tr>
        <w:trPr>
          <w:trHeight w:val="7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бойынша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Сайхин ауылы, Бералиев көшесі, 1-үй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8-(711)-40-21-835</w:t>
            </w:r>
          </w:p>
        </w:tc>
      </w:tr>
      <w:tr>
        <w:trPr>
          <w:trHeight w:val="7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бойынша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Железнодорожная көшесі, 121 А-үй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8-(711)-33- 35-550</w:t>
            </w:r>
            <w:r>
              <w:br/>
            </w:r>
            <w:r>
              <w:rPr>
                <w:rFonts w:ascii="Times New Roman"/>
                <w:b w:val="false"/>
                <w:i w:val="false"/>
                <w:color w:val="000000"/>
                <w:sz w:val="20"/>
              </w:rPr>
              <w:t>
8-(711)-33-36-778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қала ауданы бойынша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Халықтар достығы көшесі, 63А-үй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8-(711)-41-22-404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бойынша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Иманов көшесі, 79-үй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Зеленое ауданы бойынша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Переметное ауылы, Гагарин көшесі, 69Б-үй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8-(711)-30-23-616</w:t>
            </w:r>
          </w:p>
        </w:tc>
      </w:tr>
      <w:tr>
        <w:trPr>
          <w:trHeight w:val="5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бойынша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 ауылы, Лұқманов көшесі, 22А-үй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8-(711)-44-32-205</w:t>
            </w:r>
          </w:p>
        </w:tc>
      </w:tr>
      <w:tr>
        <w:trPr>
          <w:trHeight w:val="5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бойынша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Құрманғалиев көшесі, 23/1-үй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8-(711)-45-31-463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бойынша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ауылы, Қазақстанская көшесі, 11/2-үй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8-(711)-34-31-447</w:t>
            </w:r>
          </w:p>
        </w:tc>
      </w:tr>
      <w:tr>
        <w:trPr>
          <w:trHeight w:val="58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бойынша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 Вокзальная көшесі, 6-үй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8-(711)-39-21-979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бойынша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Юбилейная көшесі, 24-үй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8-(711)-32-23-379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бойынша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 Тайманов көшесі, 95-үй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8-(711)-37-34-420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бойынша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ауылы, С. Датұлы көшесі, 23-үй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8-(711)-38-21-045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Дария ауылдық округы бойынша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Дария ауылы, Балдырған көшесі, 27/1-үй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8-(711)-31-24-082</w:t>
            </w:r>
          </w:p>
        </w:tc>
      </w:tr>
      <w:tr>
        <w:trPr>
          <w:trHeight w:val="12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ауылдық округы бойынша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Тайпақ ауылы, Шемякина көшесі, 13-үй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ауылдық округы бойынша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ауылы, Ақ жайық көшесі, 5-үй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бойынша орталық» РМК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орталық» РМК филиалы</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9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Ержанов көшесі, 47/3-үй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28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Мұқанов көшесі, 5-үй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Архитектурная көшесі, 8-үй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қалалық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21-шағын аудан, 6/7-үй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қалалық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Серов көшесі, 73-үй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Теміртау қаласы</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 көшесі, 23-үй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Теміртау қаласы</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Республика даңғылы,128-үй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1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2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қалалық № 1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65б-үй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9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қалалық № 2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кенті, 10/16 квартал 16-үй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Пристанционная көшесі, 12-үй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2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 Абай көшесі, 13-үй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қалалық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Сәтбаев даңғылы, 111-үй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20а-үй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108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 Аюлы ауылы, Жапақов көшесі, 23/1-үй</w:t>
            </w:r>
            <w:r>
              <w:br/>
            </w:r>
            <w:r>
              <w:rPr>
                <w:rFonts w:ascii="Times New Roman"/>
                <w:b w:val="false"/>
                <w:i w:val="false"/>
                <w:color w:val="000000"/>
                <w:sz w:val="20"/>
              </w:rPr>
              <w:t>
Ағадыр кенті, Тәуелсіз Қазақстан көшесі, 4-үй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 Момышұлы даңғылы, 9-үй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69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кенті А. Оспанов көшесі, 40-үй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көшесі, 7-үй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(71039)5-27-37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1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Ботақара кенті, Абылайхан көшесі, 37-үй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2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Мир көшесі, 24-үй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1бөлім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Бөкейхан көшесі, 10-үй Ақтоғай кенті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2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(71038)22-3- 39</w:t>
            </w:r>
          </w:p>
        </w:tc>
      </w:tr>
      <w:tr>
        <w:trPr>
          <w:trHeight w:val="6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Сүлейменовтер көшесі, 2-үй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(721-44)2-11-11</w:t>
            </w:r>
          </w:p>
        </w:tc>
      </w:tr>
      <w:tr>
        <w:trPr>
          <w:trHeight w:val="99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кенті, Амангелді көшесі, 29а-үй Ұлытау кенті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21-үй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орталық» РМК филиалы</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орталық» РМК филиалы</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көшесі,114-үй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8 (7142) 53-25-56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Гашик көшесі, 14-үй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6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кенті, Ленин көшесі, 51-үй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8 (71445) 21-5-29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 Майлин көшесі, 27/7-үй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8 (71440) 21-2-69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көшесі, 62-үй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8 (71430) 75-6-86</w:t>
            </w:r>
          </w:p>
        </w:tc>
      </w:tr>
      <w:tr>
        <w:trPr>
          <w:trHeight w:val="60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Ленин көшесі, 32-үй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8 (71453) 21-9-02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Советская көшесі, 13-үй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8 (71434) 92-7-16</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ауылы, 8 март көшесі, 37-үй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8 (71439) 21-5-85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Ленин көшесі, 108-үй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8 (71435) 28-2-00</w:t>
            </w:r>
          </w:p>
        </w:tc>
      </w:tr>
      <w:tr>
        <w:trPr>
          <w:trHeight w:val="6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ауылы, Ержанов көшесі, 66-үй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8 (71437) 22-2-75</w:t>
            </w:r>
          </w:p>
        </w:tc>
      </w:tr>
      <w:tr>
        <w:trPr>
          <w:trHeight w:val="6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Космонавтар көшесі, 16-үй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8 (71441) 32-5-02</w:t>
            </w:r>
          </w:p>
        </w:tc>
      </w:tr>
      <w:tr>
        <w:trPr>
          <w:trHeight w:val="6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Комсомольская көшесі, 24-үй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8 (71452) 21-9-69</w:t>
            </w:r>
          </w:p>
        </w:tc>
      </w:tr>
      <w:tr>
        <w:trPr>
          <w:trHeight w:val="69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w:t>
            </w:r>
            <w:r>
              <w:br/>
            </w:r>
            <w:r>
              <w:rPr>
                <w:rFonts w:ascii="Times New Roman"/>
                <w:b w:val="false"/>
                <w:i w:val="false"/>
                <w:color w:val="000000"/>
                <w:sz w:val="20"/>
              </w:rPr>
              <w:t>
№ 4 шағынаудан, 25-үй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8 (71433) 35-3-89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ауылы, Королев көшесі, 4А-үй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кенті, Шақшақ Жәнібек көшесі, 5-үй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8 (714-54) 21-0-15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Рудненск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Космонавтар көшесі, 12-үй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Рудненск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Корчагин көшесі, 76-үй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8 (71431) 98-9-47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кенті, Ленин көшесі, 104-үй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8 (71451) 21-2-09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Тарановское ауылы, Калинин көшесі, 93-үй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8 (71436) 37-4-52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Абай көшесі, 79-үй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8 (71444) 21-1-62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 бөлімі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Красноармейская көшесі, 56-үй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8 (71442) 23-2-83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 кенті, Калинин көшесі, 53-үй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8 (71455) 24-3-16</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бойынша орталық» РМК филиалы </w:t>
            </w:r>
          </w:p>
        </w:tc>
      </w:tr>
      <w:tr>
        <w:trPr>
          <w:trHeight w:val="129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бойынша орталық» РМК филиалы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Ғ. Мұратбаев көшесі, 2Е-үй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кенті, Амангелді көшесі, н/ж</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шағынауданы, 45-үй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шағынауданы,1б-үй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Байқоңыр қаласы, Максимов көшесі, 17а-үй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Қарасақал көшесі, н/ж</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Жанқожа батыр көшесі, н/ж</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60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Абай көшесі, н/ж</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 Желтоқсан көшесі, н/ж</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7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кенті, Амангелді көшесі, 55 «а»-үй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Шиели кенті, Рысқұлов көшесі, н/ж</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кенті, Сығанақ көшесі, н/ж</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бойынша орталық» РМК филиалы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бойынша орталық» РМК филиалы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15-шағынаудан, 67 б ғимарат</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xml:space="preserve">
8 (7292) 42-23-12 </w:t>
            </w:r>
          </w:p>
        </w:tc>
      </w:tr>
      <w:tr>
        <w:trPr>
          <w:trHeight w:val="60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Ақтау қалалық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15-шағынаудан, 67 б ғимарат</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Жаңаөзен қалалық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ауданы, Оқушылардың шығармашылық үйі ғимараты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Мұнайлы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Қоғамдық ұйымдар ғимараты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Бейнеу аудандық бөлімі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орталық ғимараты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 9 Боранқұл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 ауыл, Боранқұлмәдениет ММ ғимараты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Маңғыстау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ауылы,Центральная көшесі,15-үй, Қазпочта ғимараты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Қарақиян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көшесі,15-үй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7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Түпқараған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 Шевченко қаласы, Маяулыз көшесі, 6-д-үй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 10 Ақшұқыр бөлімшесі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«Жайлау» ЖШС ғимараты Үштерек көшесі, 5-үй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(72938)33-28-44</w:t>
            </w:r>
          </w:p>
        </w:tc>
      </w:tr>
      <w:tr>
        <w:trPr>
          <w:trHeight w:val="8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Жетібай аудандық бөлімі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кенті, Жаңақұрылыс көшесі, №10 ғимарат</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бойынша орталық» РМК филиалы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бойынша орталық» РМК филиалы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8 (7182) 70-42-01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8 (8182) 34-59-05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Павлодар қалалық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Есеналиев көшесі, 24-үй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8 (7182) 70-42-09</w:t>
            </w:r>
          </w:p>
        </w:tc>
      </w:tr>
      <w:tr>
        <w:trPr>
          <w:trHeight w:val="69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8 (7182) 32-26-83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Мәшhүр Жүсіп көшесі, 92/2-үй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8 (7182) 70-42-27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8 (7183) 76-91-77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Сәтбаев көшесі, 49-үй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8 (71840) 9-23-61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көшесі, 45-үй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8 (71836) 2-33-37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Тургенов көшесі, 85-үй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көшесі,114-үй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8 (71832) 22-91-11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 13-үй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10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Тәуелсіздіктің 10 жылдығы көшесі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8 (71834) 9-12-51</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бойынша орталық» РМК филиалы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орталық» РМК филиалы</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5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72-үй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бойынша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Д. Сыздықов көшесі, 4-үй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бойынша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Ташық ауылы, Победа көшесі, 67-үй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бойынша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Труд көшесі, 11-үй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6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Явленко ауылы, Ленин көшесі, 6-үй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бойынша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Горький орамы, 10 Г-үй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бойынша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ауылы, Ленин көшесі, 7-үй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бойынша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Институтская көшесі, 1 В-үй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бойынша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Юбилейная көшесі, 62-үй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бойынша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қаласы, С. Мұқанов көшесі, 11-үй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бойынша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Қазақстан Конституциясы көшесі, 208-үй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ауданы бойынша бөлім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Тимерязев ауылы, Уәлиханов көшесі, 17-үй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r>
              <w:br/>
            </w:r>
            <w:r>
              <w:rPr>
                <w:rFonts w:ascii="Times New Roman"/>
                <w:b w:val="false"/>
                <w:i w:val="false"/>
                <w:color w:val="000000"/>
                <w:sz w:val="20"/>
              </w:rPr>
              <w:t>
8 (71537) 2-03-03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бойынша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 көл ауылы, Уәлиханов көшесі, 80-үй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r>
              <w:br/>
            </w:r>
            <w:r>
              <w:rPr>
                <w:rFonts w:ascii="Times New Roman"/>
                <w:b w:val="false"/>
                <w:i w:val="false"/>
                <w:color w:val="000000"/>
                <w:sz w:val="20"/>
              </w:rPr>
              <w:t>
8 (71542) 2-28-12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бойынша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 Желтоқсан көшесі, 31-үй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бойынша орталғы» РМК филиалы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орталық» РМК филиалы</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w:t>
            </w:r>
          </w:p>
          <w:p>
            <w:pPr>
              <w:spacing w:after="20"/>
              <w:ind w:left="20"/>
              <w:jc w:val="both"/>
            </w:pPr>
            <w:r>
              <w:rPr>
                <w:rFonts w:ascii="Times New Roman"/>
                <w:b w:val="false"/>
                <w:i w:val="false"/>
                <w:color w:val="000000"/>
                <w:sz w:val="20"/>
              </w:rPr>
              <w:t xml:space="preserve">Мәделі қожа көшесі, н/ж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21-09-00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Шымкент қалалық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н/ж</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99-72-76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Шымкент қалалық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н/ж</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Шымкент қалалық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61-үй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Шымкент қалалық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Шымкент қалалық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6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н/ж.</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 н/ж</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Абылайхан көшесі 10-үй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н/ж</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н/ж</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көшесі, н/ж</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н/ж.</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 н/ж</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41679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Төлеби көшесі, н/ж</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 Рысқұлов көшесі, 189-үй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н/ж</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(72531) 77-079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н/ж</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 н/ж</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 Жылқышиев көшесі, н/ж</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орамы, н/ж</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орталық» РМК филиалы</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орталық» РМК филиалы</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Шаңырақ-2 шағынауданы, Жанқожа батыр көшесі, 24-үй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54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шағынауданы, 9а-үй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60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Төлеби көшесі, 155-үй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9-үй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бойынша орталық» РМК филиалы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бойынша орталық» РМК филиалы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 бойынша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61-84-11</w:t>
            </w:r>
          </w:p>
        </w:tc>
      </w:tr>
      <w:tr>
        <w:trPr>
          <w:trHeight w:val="39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4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көшесі, 53-үй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Железнодорожный кенті, Ақтасты қаласы, 20-үй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«Тілендиев» бөлімшесі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даңғылы, 6а-үй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16/2-үй («Темірбанк» АҚ ғимаратында)</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Кемеңгерұлы көшесі, 6/1-үй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9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даңғылы, 12-үй («БТА-банк» АҚ ғимаратында)</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Жеңіс даңғылы, 34-үй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7-үй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бөлімше</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Қабанбай батыр даңғылы, 5/1-үй № 1</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50-91-95</w:t>
            </w:r>
          </w:p>
        </w:tc>
      </w:tr>
    </w:tbl>
    <w:bookmarkStart w:name="z455" w:id="84"/>
    <w:p>
      <w:pPr>
        <w:spacing w:after="0"/>
        <w:ind w:left="0"/>
        <w:jc w:val="both"/>
      </w:pPr>
      <w:r>
        <w:rPr>
          <w:rFonts w:ascii="Times New Roman"/>
          <w:b w:val="false"/>
          <w:i w:val="false"/>
          <w:color w:val="000000"/>
          <w:sz w:val="28"/>
        </w:rPr>
        <w:t xml:space="preserve">
«Мүгедектігі бойынша, асыраушысынан айырылу    </w:t>
      </w:r>
      <w:r>
        <w:br/>
      </w:r>
      <w:r>
        <w:rPr>
          <w:rFonts w:ascii="Times New Roman"/>
          <w:b w:val="false"/>
          <w:i w:val="false"/>
          <w:color w:val="000000"/>
          <w:sz w:val="28"/>
        </w:rPr>
        <w:t>
жағдайы бойынша және жасына байланысты мемлекеттік</w:t>
      </w:r>
      <w:r>
        <w:br/>
      </w:r>
      <w:r>
        <w:rPr>
          <w:rFonts w:ascii="Times New Roman"/>
          <w:b w:val="false"/>
          <w:i w:val="false"/>
          <w:color w:val="000000"/>
          <w:sz w:val="28"/>
        </w:rPr>
        <w:t xml:space="preserve">
әлеуметтік жәрдемақыларды тағайындау»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84"/>
    <w:bookmarkStart w:name="z456" w:id="85"/>
    <w:p>
      <w:pPr>
        <w:spacing w:after="0"/>
        <w:ind w:left="0"/>
        <w:jc w:val="left"/>
      </w:pPr>
      <w:r>
        <w:rPr>
          <w:rFonts w:ascii="Times New Roman"/>
          <w:b/>
          <w:i w:val="false"/>
          <w:color w:val="000000"/>
        </w:rPr>
        <w:t xml:space="preserve"> 
Кесте. Сапа және тиімділік көрсеткіштерінің мәні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3"/>
        <w:gridCol w:w="2113"/>
        <w:gridCol w:w="2233"/>
        <w:gridCol w:w="2733"/>
      </w:tblGrid>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65"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жағдайларының % (үлесі)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Электрондық форматта қол жеткізуге болатын ақпарат қызметтерінің % (үлесі)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 (үлесі)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 (үлесі)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2" w:id="8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7 сәуірдегі    </w:t>
      </w:r>
      <w:r>
        <w:br/>
      </w:r>
      <w:r>
        <w:rPr>
          <w:rFonts w:ascii="Times New Roman"/>
          <w:b w:val="false"/>
          <w:i w:val="false"/>
          <w:color w:val="000000"/>
          <w:sz w:val="28"/>
        </w:rPr>
        <w:t xml:space="preserve">
№ 393 қаулысымен       </w:t>
      </w:r>
      <w:r>
        <w:br/>
      </w:r>
      <w:r>
        <w:rPr>
          <w:rFonts w:ascii="Times New Roman"/>
          <w:b w:val="false"/>
          <w:i w:val="false"/>
          <w:color w:val="000000"/>
          <w:sz w:val="28"/>
        </w:rPr>
        <w:t xml:space="preserve">
бекітілген           </w:t>
      </w:r>
    </w:p>
    <w:bookmarkEnd w:id="86"/>
    <w:bookmarkStart w:name="z158" w:id="87"/>
    <w:p>
      <w:pPr>
        <w:spacing w:after="0"/>
        <w:ind w:left="0"/>
        <w:jc w:val="left"/>
      </w:pPr>
      <w:r>
        <w:rPr>
          <w:rFonts w:ascii="Times New Roman"/>
          <w:b/>
          <w:i w:val="false"/>
          <w:color w:val="000000"/>
        </w:rPr>
        <w:t xml:space="preserve"> 
«Мемлекеттік арнайы жәрдемақыларды тағайындау» мемлекеттік қызмет стандарты</w:t>
      </w:r>
    </w:p>
    <w:bookmarkEnd w:id="87"/>
    <w:p>
      <w:pPr>
        <w:spacing w:after="0"/>
        <w:ind w:left="0"/>
        <w:jc w:val="both"/>
      </w:pPr>
      <w:r>
        <w:rPr>
          <w:rFonts w:ascii="Times New Roman"/>
          <w:b w:val="false"/>
          <w:i w:val="false"/>
          <w:color w:val="ff0000"/>
          <w:sz w:val="28"/>
        </w:rPr>
        <w:t xml:space="preserve">      Ескерту. Стандарт жаңа редакцияда - ҚР Үкіметінің 2012.08.17 </w:t>
      </w:r>
      <w:r>
        <w:rPr>
          <w:rFonts w:ascii="Times New Roman"/>
          <w:b w:val="false"/>
          <w:i w:val="false"/>
          <w:color w:val="ff0000"/>
          <w:sz w:val="28"/>
        </w:rPr>
        <w:t>N 1059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159" w:id="88"/>
    <w:p>
      <w:pPr>
        <w:spacing w:after="0"/>
        <w:ind w:left="0"/>
        <w:jc w:val="left"/>
      </w:pPr>
      <w:r>
        <w:rPr>
          <w:rFonts w:ascii="Times New Roman"/>
          <w:b/>
          <w:i w:val="false"/>
          <w:color w:val="000000"/>
        </w:rPr>
        <w:t xml:space="preserve"> 
1. Жалпы ережелер</w:t>
      </w:r>
    </w:p>
    <w:bookmarkEnd w:id="88"/>
    <w:bookmarkStart w:name="z160" w:id="89"/>
    <w:p>
      <w:pPr>
        <w:spacing w:after="0"/>
        <w:ind w:left="0"/>
        <w:jc w:val="both"/>
      </w:pPr>
      <w:r>
        <w:rPr>
          <w:rFonts w:ascii="Times New Roman"/>
          <w:b w:val="false"/>
          <w:i w:val="false"/>
          <w:color w:val="000000"/>
          <w:sz w:val="28"/>
        </w:rPr>
        <w:t>
      1. Мемлекеттік қызметті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Қазақстан Республикасы Еңбек және халықты әлеуметтік қорғау министрлігі Бақылау және әлеуметтік қорғау комитетінің аумақтық органдары, сондай-ақ мемлекеттік қызмет алушыда электронды цифрлық қолтаңба (бұдан әрі – ЭЦҚ) болған жағдайда тағайындалған мемлекеттік арнайы жәрдемақылар туралы ақпарат алу бөлігінде «электрондық үкіметтің» www.e.gov.kz веб-порталы (бұдан әрі – портал) арқылы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рәсімделген құжаттарды беруді Қазақстан Республикасы Еңбек және халықты әлеуметтік қорғау министрлігі Зейнетақы төлеу жөніндегі мемлекеттік орталықтың қалалық, аудандық бөлімшелері (бұдан әрі – уәкілетті ұйым бөлімшелері) және мекенжайлары осы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көрсетілген халыққа қызмет көрсету орталығы (бұдан әрі – орталық) арқылы жүзеге асырылады.</w:t>
      </w:r>
      <w:r>
        <w:br/>
      </w:r>
      <w:r>
        <w:rPr>
          <w:rFonts w:ascii="Times New Roman"/>
          <w:b w:val="false"/>
          <w:i w:val="false"/>
          <w:color w:val="000000"/>
          <w:sz w:val="28"/>
        </w:rPr>
        <w:t>
      Мемлекеттік қызметтің қол жетімділігін қамтамасыз ету мақсатында шалғайдағы елді мекендердің тұрғындарына мобильдік орталықтар арқылы мемлекеттік қызмет көрсетуге жол беріледі.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«Жерасты және ашық кен жұмыстарында, еңбек жағдайлары ерекше зиянды және ерекше ауыр жұмыстарда немесе еңбек жағдайлары зиянды және ауыр жұмыстарда істеген адамдарға берілетін мемлекеттік арнайы жәрдемақы туралы» Қазақстан Республикасының 1999 жылғы 13 шілдедегі Заңының </w:t>
      </w:r>
      <w:r>
        <w:rPr>
          <w:rFonts w:ascii="Times New Roman"/>
          <w:b w:val="false"/>
          <w:i w:val="false"/>
          <w:color w:val="000000"/>
          <w:sz w:val="28"/>
        </w:rPr>
        <w:t>5-бабы</w:t>
      </w:r>
      <w:r>
        <w:rPr>
          <w:rFonts w:ascii="Times New Roman"/>
          <w:b w:val="false"/>
          <w:i w:val="false"/>
          <w:color w:val="000000"/>
          <w:sz w:val="28"/>
        </w:rPr>
        <w:t xml:space="preserve"> 2-тармағының және Қазақстан Республикасы Үкіметінің 2006 жылғы 25 тамыздағы № 819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Мүгедектiгi бойынша, асыраушысынан айрылу жағдайы бойынша және жасына байланысты берiлетiн мемлекеттiк базалық әлеуметтiк жәрдемақыларды, Зейнетақы төлеу жөнiндегi мемлекеттiк орталықтан төленетiн зейнетақы төлемдерiн, мемлекеттiк базалық зейнетақы төлемiн, мемлекеттiк арнайы жәрдемақыларды тағайындау және төлеудi жүзеге асыру ережесiнің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туралы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Еңбек және халықты әлеуметтік қорғау министрлігінің http:/www.enbek.gov.kz интернет-ресурсында;</w:t>
      </w:r>
      <w:r>
        <w:br/>
      </w:r>
      <w:r>
        <w:rPr>
          <w:rFonts w:ascii="Times New Roman"/>
          <w:b w:val="false"/>
          <w:i w:val="false"/>
          <w:color w:val="000000"/>
          <w:sz w:val="28"/>
        </w:rPr>
        <w:t>
</w:t>
      </w:r>
      <w:r>
        <w:rPr>
          <w:rFonts w:ascii="Times New Roman"/>
          <w:b w:val="false"/>
          <w:i w:val="false"/>
          <w:color w:val="000000"/>
          <w:sz w:val="28"/>
        </w:rPr>
        <w:t>
      2) уәкілетті ұйымның www.gcvp.kz интернет-ресурсында;</w:t>
      </w:r>
      <w:r>
        <w:br/>
      </w:r>
      <w:r>
        <w:rPr>
          <w:rFonts w:ascii="Times New Roman"/>
          <w:b w:val="false"/>
          <w:i w:val="false"/>
          <w:color w:val="000000"/>
          <w:sz w:val="28"/>
        </w:rPr>
        <w:t>
</w:t>
      </w:r>
      <w:r>
        <w:rPr>
          <w:rFonts w:ascii="Times New Roman"/>
          <w:b w:val="false"/>
          <w:i w:val="false"/>
          <w:color w:val="000000"/>
          <w:sz w:val="28"/>
        </w:rPr>
        <w:t>
      3) «Халыққа қызмет көрсету орталығы» республикалық мемлекеттік кәсіпорнының www.con.gov.kz интернет-ресурсында;</w:t>
      </w:r>
      <w:r>
        <w:br/>
      </w:r>
      <w:r>
        <w:rPr>
          <w:rFonts w:ascii="Times New Roman"/>
          <w:b w:val="false"/>
          <w:i w:val="false"/>
          <w:color w:val="000000"/>
          <w:sz w:val="28"/>
        </w:rPr>
        <w:t>
</w:t>
      </w:r>
      <w:r>
        <w:rPr>
          <w:rFonts w:ascii="Times New Roman"/>
          <w:b w:val="false"/>
          <w:i w:val="false"/>
          <w:color w:val="000000"/>
          <w:sz w:val="28"/>
        </w:rPr>
        <w:t>
      4) орталықтардағы, уәкілетті ұйым бөлімшелерінің стенділерінде;</w:t>
      </w:r>
      <w:r>
        <w:br/>
      </w:r>
      <w:r>
        <w:rPr>
          <w:rFonts w:ascii="Times New Roman"/>
          <w:b w:val="false"/>
          <w:i w:val="false"/>
          <w:color w:val="000000"/>
          <w:sz w:val="28"/>
        </w:rPr>
        <w:t>
</w:t>
      </w:r>
      <w:r>
        <w:rPr>
          <w:rFonts w:ascii="Times New Roman"/>
          <w:b w:val="false"/>
          <w:i w:val="false"/>
          <w:color w:val="000000"/>
          <w:sz w:val="28"/>
        </w:rPr>
        <w:t>
      5) порталда орналастырылады.</w:t>
      </w:r>
      <w:r>
        <w:br/>
      </w:r>
      <w:r>
        <w:rPr>
          <w:rFonts w:ascii="Times New Roman"/>
          <w:b w:val="false"/>
          <w:i w:val="false"/>
          <w:color w:val="000000"/>
          <w:sz w:val="28"/>
        </w:rPr>
        <w:t>
      Сондай-ақ мемлекеттік қызмет туралы ақпаратты call-орталығының (1414) телефоны және уәкілетті ұйымның call-орталығының (1411)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w:t>
      </w:r>
      <w:r>
        <w:br/>
      </w:r>
      <w:r>
        <w:rPr>
          <w:rFonts w:ascii="Times New Roman"/>
          <w:b w:val="false"/>
          <w:i w:val="false"/>
          <w:color w:val="000000"/>
          <w:sz w:val="28"/>
        </w:rPr>
        <w:t>
</w:t>
      </w:r>
      <w:r>
        <w:rPr>
          <w:rFonts w:ascii="Times New Roman"/>
          <w:b w:val="false"/>
          <w:i w:val="false"/>
          <w:color w:val="000000"/>
          <w:sz w:val="28"/>
        </w:rPr>
        <w:t>
      1) уәкілетті ұйым бөлімшесінде немесе орталықта: уәкілетті ұйым бөлімшесінің қолы қойылған қағаз жеткізгіште куәлік беру не мемлекеттік қызмет көрсетуден бас тарту туралы электронды құжат нысанындағы немесе қағаз жеткізгіштегі дәлелді жауап;</w:t>
      </w:r>
      <w:r>
        <w:br/>
      </w:r>
      <w:r>
        <w:rPr>
          <w:rFonts w:ascii="Times New Roman"/>
          <w:b w:val="false"/>
          <w:i w:val="false"/>
          <w:color w:val="000000"/>
          <w:sz w:val="28"/>
        </w:rPr>
        <w:t>
</w:t>
      </w:r>
      <w:r>
        <w:rPr>
          <w:rFonts w:ascii="Times New Roman"/>
          <w:b w:val="false"/>
          <w:i w:val="false"/>
          <w:color w:val="000000"/>
          <w:sz w:val="28"/>
        </w:rPr>
        <w:t>
      2) порталда: мемлекеттік арнайы жәрдемақыны тағайындау туралы ақпарат алу не қызмет көрсетуден бас тарту туралы мемлекеттік арнайы жәрдемақылар тағайындау жөніндегі уәкілетті органның ЭЦҚ қойылған электронды құжат нысанындағы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мемлекеттік арнайы жәрдемақы алуға құқығы бар Қазақстан Республикасының азаматтарына, Қазақстан Республикасының аумағында тұрақты тұратын шетелдіктерге және азаматтығы жоқ адамдарға (бұдан әрі – мемлекеттік қызмет алушылар)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орталық уәкілетті ұйым бөлімшесінде мемлекеттік қызмет алушы өтініш берген сәттен бастап (құжаттарды қабылдаған күн мемлекеттік қызмет көрсету мерзіміне кірмейді) бір жұмыс күні ішінде мемлекеттік қызмет алушыдан қабылданған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құжаттармен қоса хабарлама береді.</w:t>
      </w:r>
      <w:r>
        <w:br/>
      </w:r>
      <w:r>
        <w:rPr>
          <w:rFonts w:ascii="Times New Roman"/>
          <w:b w:val="false"/>
          <w:i w:val="false"/>
          <w:color w:val="000000"/>
          <w:sz w:val="28"/>
        </w:rPr>
        <w:t>
      Мемлекеттік қызмет көрсету мерзімі уәкілетті ұйымның бөлімшесінде мемлекеттік қызмет алушының өтініші немесе мемлекеттік қызмет алушыдан қабылданған құжаттармен қоса хабарлама тіркелген сәттен бастап он жұмыс күні ішінде.</w:t>
      </w:r>
      <w:r>
        <w:br/>
      </w:r>
      <w:r>
        <w:rPr>
          <w:rFonts w:ascii="Times New Roman"/>
          <w:b w:val="false"/>
          <w:i w:val="false"/>
          <w:color w:val="000000"/>
          <w:sz w:val="28"/>
        </w:rPr>
        <w:t>
      Уәкілетті ұйымның бөлімшесі мемлекеттік арнайы жәрдемақылар тағайындау (тағайындаудан бас тарту) туралы шешім қабылданған сәттен бастап бес жұмыс күні ішінде алушыны немесе орталықты хабардар етеді.</w:t>
      </w:r>
      <w:r>
        <w:br/>
      </w:r>
      <w:r>
        <w:rPr>
          <w:rFonts w:ascii="Times New Roman"/>
          <w:b w:val="false"/>
          <w:i w:val="false"/>
          <w:color w:val="000000"/>
          <w:sz w:val="28"/>
        </w:rPr>
        <w:t>
      порталда – мемлекеттік арнайы жәрдемақылар тағайындау туралы ақпарат алу – уәкілетті ұйым бөлімшесінің ақпараттық жүйесіне сауал түскен сәттен бастап – 30 минуттан аспайды.</w:t>
      </w:r>
      <w:r>
        <w:br/>
      </w:r>
      <w:r>
        <w:rPr>
          <w:rFonts w:ascii="Times New Roman"/>
          <w:b w:val="false"/>
          <w:i w:val="false"/>
          <w:color w:val="000000"/>
          <w:sz w:val="28"/>
        </w:rPr>
        <w:t>
</w:t>
      </w:r>
      <w:r>
        <w:rPr>
          <w:rFonts w:ascii="Times New Roman"/>
          <w:b w:val="false"/>
          <w:i w:val="false"/>
          <w:color w:val="000000"/>
          <w:sz w:val="28"/>
        </w:rPr>
        <w:t>
      2) мемлекеттік қызмет алушы өтініш берген күні сол жерде көрсетілетін (тіркеу, талон алу кезінде) мемлекеттік қызмет алғанға дейін күтудің ең ұзақ шекті уақыты - 20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 алушы өтініш берген күні мемлекеттік қызмет алушыға қызмет көрсетудің ең ұзақ шекті уақыты –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xml:space="preserve">
      9. Жұмыс кестесі: </w:t>
      </w:r>
      <w:r>
        <w:br/>
      </w:r>
      <w:r>
        <w:rPr>
          <w:rFonts w:ascii="Times New Roman"/>
          <w:b w:val="false"/>
          <w:i w:val="false"/>
          <w:color w:val="000000"/>
          <w:sz w:val="28"/>
        </w:rPr>
        <w:t>
</w:t>
      </w:r>
      <w:r>
        <w:rPr>
          <w:rFonts w:ascii="Times New Roman"/>
          <w:b w:val="false"/>
          <w:i w:val="false"/>
          <w:color w:val="000000"/>
          <w:sz w:val="28"/>
        </w:rPr>
        <w:t>
      1) уәкілетті ұйым бөлімшелерінде: демалыс және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мереке күндерін қоспағанда, сағат 13.00-ден 14.00-ге дейін түскі үзіліспен күн сайын сағат 9.00-ден 18.00-ге дейін.</w:t>
      </w:r>
      <w:r>
        <w:br/>
      </w:r>
      <w:r>
        <w:rPr>
          <w:rFonts w:ascii="Times New Roman"/>
          <w:b w:val="false"/>
          <w:i w:val="false"/>
          <w:color w:val="000000"/>
          <w:sz w:val="28"/>
        </w:rPr>
        <w:t>
      Мемлекеттік қызмет алушыларды қабылдау: сағат 9.00-ден 14.00-ге дейін, бұл ретте сағат 13.00-ден 14.00-ге дейін азаматтарды қабылдауды кезекші мамандар жүргізеді.</w:t>
      </w:r>
      <w:r>
        <w:br/>
      </w:r>
      <w:r>
        <w:rPr>
          <w:rFonts w:ascii="Times New Roman"/>
          <w:b w:val="false"/>
          <w:i w:val="false"/>
          <w:color w:val="000000"/>
          <w:sz w:val="28"/>
        </w:rPr>
        <w:t>
      Алдын ала жазылу және жедел қызмет көрсету көзделмеген.</w:t>
      </w:r>
      <w:r>
        <w:br/>
      </w:r>
      <w:r>
        <w:rPr>
          <w:rFonts w:ascii="Times New Roman"/>
          <w:b w:val="false"/>
          <w:i w:val="false"/>
          <w:color w:val="000000"/>
          <w:sz w:val="28"/>
        </w:rPr>
        <w:t>
</w:t>
      </w:r>
      <w:r>
        <w:rPr>
          <w:rFonts w:ascii="Times New Roman"/>
          <w:b w:val="false"/>
          <w:i w:val="false"/>
          <w:color w:val="000000"/>
          <w:sz w:val="28"/>
        </w:rPr>
        <w:t>
      2) орталықта – мемлекеттік қызмет еңбек заңнамасына сәйкес демалыс және мереке күндерін қоспағанда, белгіленген жұмыс кестесіне сәйкес түскі үзіліссіз дүйсенбіден бастап сенбіні қоса алғанда күн сайын сағат 9.00-ден 20.00-ге дейін.</w:t>
      </w:r>
      <w:r>
        <w:br/>
      </w:r>
      <w:r>
        <w:rPr>
          <w:rFonts w:ascii="Times New Roman"/>
          <w:b w:val="false"/>
          <w:i w:val="false"/>
          <w:color w:val="000000"/>
          <w:sz w:val="28"/>
        </w:rPr>
        <w:t>
      Қабылдау жеделдетіп қызмет көрсетусіз «электронды кезек» тәртібімен жүзеге асырылады.</w:t>
      </w:r>
      <w:r>
        <w:br/>
      </w:r>
      <w:r>
        <w:rPr>
          <w:rFonts w:ascii="Times New Roman"/>
          <w:b w:val="false"/>
          <w:i w:val="false"/>
          <w:color w:val="000000"/>
          <w:sz w:val="28"/>
        </w:rPr>
        <w:t>
      Мобильді орталықтар орталық бекіткен кестеге сәйкес, бірақ бір елді мекенде кемінде алты жұмыс сағаты құжаттарды қабылдауды жүзеге асырады;</w:t>
      </w:r>
      <w:r>
        <w:br/>
      </w:r>
      <w:r>
        <w:rPr>
          <w:rFonts w:ascii="Times New Roman"/>
          <w:b w:val="false"/>
          <w:i w:val="false"/>
          <w:color w:val="000000"/>
          <w:sz w:val="28"/>
        </w:rPr>
        <w:t>
</w:t>
      </w:r>
      <w:r>
        <w:rPr>
          <w:rFonts w:ascii="Times New Roman"/>
          <w:b w:val="false"/>
          <w:i w:val="false"/>
          <w:color w:val="000000"/>
          <w:sz w:val="28"/>
        </w:rPr>
        <w:t>
      3) порталда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 мыналарда көрсетіледі:</w:t>
      </w:r>
      <w:r>
        <w:br/>
      </w:r>
      <w:r>
        <w:rPr>
          <w:rFonts w:ascii="Times New Roman"/>
          <w:b w:val="false"/>
          <w:i w:val="false"/>
          <w:color w:val="000000"/>
          <w:sz w:val="28"/>
        </w:rPr>
        <w:t>
</w:t>
      </w:r>
      <w:r>
        <w:rPr>
          <w:rFonts w:ascii="Times New Roman"/>
          <w:b w:val="false"/>
          <w:i w:val="false"/>
          <w:color w:val="000000"/>
          <w:sz w:val="28"/>
        </w:rPr>
        <w:t>
      1) тұрғылықты жері бойынша уәкілетті ұйым бөлімшесінің жеке кіреберіс, күту залы бар, мүмкiндiктерi шектеулi адамдар үшiн қолайлы жағдайлар көзделген, қажетті құжаттарды дайындау үшін орындықтармен (отырғыштармен) және үстелдермен, ақпараттық стенділермен жабдықталған ғимаратында.</w:t>
      </w:r>
      <w:r>
        <w:br/>
      </w:r>
      <w:r>
        <w:rPr>
          <w:rFonts w:ascii="Times New Roman"/>
          <w:b w:val="false"/>
          <w:i w:val="false"/>
          <w:color w:val="000000"/>
          <w:sz w:val="28"/>
        </w:rPr>
        <w:t>
      Уәкілетті ұйым бөлімшелерінің үй-жайлары санитарлық-эпидемиологиялық нормаларға, ғимараттардың қауіпсіздік талаптарына сай, күзет және өртке қарсы сигнализациямен жарақталған.</w:t>
      </w:r>
      <w:r>
        <w:br/>
      </w:r>
      <w:r>
        <w:rPr>
          <w:rFonts w:ascii="Times New Roman"/>
          <w:b w:val="false"/>
          <w:i w:val="false"/>
          <w:color w:val="000000"/>
          <w:sz w:val="28"/>
        </w:rPr>
        <w:t>
</w:t>
      </w:r>
      <w:r>
        <w:rPr>
          <w:rFonts w:ascii="Times New Roman"/>
          <w:b w:val="false"/>
          <w:i w:val="false"/>
          <w:color w:val="000000"/>
          <w:sz w:val="28"/>
        </w:rPr>
        <w:t>
      2) мемлекеттік қызмет алушының таңдауы бойынша орталықтың физикалық мүмкiндiктерi шектеулi адамдар үшiн қолайлы жағдайлар көзделген ғимаратында. Аумақтық органдардың үй-жайларында және орталықтың ғимаратында күту залы, ақпараттың стенділер бар.</w:t>
      </w:r>
      <w:r>
        <w:br/>
      </w:r>
      <w:r>
        <w:rPr>
          <w:rFonts w:ascii="Times New Roman"/>
          <w:b w:val="false"/>
          <w:i w:val="false"/>
          <w:color w:val="000000"/>
          <w:sz w:val="28"/>
        </w:rPr>
        <w:t>
</w:t>
      </w:r>
      <w:r>
        <w:rPr>
          <w:rFonts w:ascii="Times New Roman"/>
          <w:b w:val="false"/>
          <w:i w:val="false"/>
          <w:color w:val="000000"/>
          <w:sz w:val="28"/>
        </w:rPr>
        <w:t>
      3) порталда – жеке кабинетте.</w:t>
      </w:r>
    </w:p>
    <w:bookmarkEnd w:id="89"/>
    <w:bookmarkStart w:name="z277" w:id="90"/>
    <w:p>
      <w:pPr>
        <w:spacing w:after="0"/>
        <w:ind w:left="0"/>
        <w:jc w:val="left"/>
      </w:pPr>
      <w:r>
        <w:rPr>
          <w:rFonts w:ascii="Times New Roman"/>
          <w:b/>
          <w:i w:val="false"/>
          <w:color w:val="000000"/>
        </w:rPr>
        <w:t xml:space="preserve"> 
2. Мемлекеттік қызмет көрсетудің тәртібі</w:t>
      </w:r>
    </w:p>
    <w:bookmarkEnd w:id="90"/>
    <w:bookmarkStart w:name="z278" w:id="91"/>
    <w:p>
      <w:pPr>
        <w:spacing w:after="0"/>
        <w:ind w:left="0"/>
        <w:jc w:val="both"/>
      </w:pPr>
      <w:r>
        <w:rPr>
          <w:rFonts w:ascii="Times New Roman"/>
          <w:b w:val="false"/>
          <w:i w:val="false"/>
          <w:color w:val="000000"/>
          <w:sz w:val="28"/>
        </w:rPr>
        <w:t>
      11. Мемлекеттік қызметті алу үшін мемлекеттік қызмет алушы мынадай құжаттарды тапсырады:</w:t>
      </w:r>
      <w:r>
        <w:br/>
      </w:r>
      <w:r>
        <w:rPr>
          <w:rFonts w:ascii="Times New Roman"/>
          <w:b w:val="false"/>
          <w:i w:val="false"/>
          <w:color w:val="000000"/>
          <w:sz w:val="28"/>
        </w:rPr>
        <w:t>
</w:t>
      </w:r>
      <w:r>
        <w:rPr>
          <w:rFonts w:ascii="Times New Roman"/>
          <w:b w:val="false"/>
          <w:i w:val="false"/>
          <w:color w:val="000000"/>
          <w:sz w:val="28"/>
        </w:rPr>
        <w:t>
      1) өтініш;</w:t>
      </w:r>
      <w:r>
        <w:br/>
      </w:r>
      <w:r>
        <w:rPr>
          <w:rFonts w:ascii="Times New Roman"/>
          <w:b w:val="false"/>
          <w:i w:val="false"/>
          <w:color w:val="000000"/>
          <w:sz w:val="28"/>
        </w:rPr>
        <w:t>
</w:t>
      </w:r>
      <w:r>
        <w:rPr>
          <w:rFonts w:ascii="Times New Roman"/>
          <w:b w:val="false"/>
          <w:i w:val="false"/>
          <w:color w:val="000000"/>
          <w:sz w:val="28"/>
        </w:rPr>
        <w:t>
      2) жеке басын куәландыратын құжаттың көшірмесі (жеке куәлігінің, Қазақстан Республикасы азаматының паспорты) көшірмелері;</w:t>
      </w:r>
      <w:r>
        <w:br/>
      </w:r>
      <w:r>
        <w:rPr>
          <w:rFonts w:ascii="Times New Roman"/>
          <w:b w:val="false"/>
          <w:i w:val="false"/>
          <w:color w:val="000000"/>
          <w:sz w:val="28"/>
        </w:rPr>
        <w:t>
</w:t>
      </w:r>
      <w:r>
        <w:rPr>
          <w:rFonts w:ascii="Times New Roman"/>
          <w:b w:val="false"/>
          <w:i w:val="false"/>
          <w:color w:val="000000"/>
          <w:sz w:val="28"/>
        </w:rPr>
        <w:t>
      3) тұрғылықты тұратын жерi бойынша тiркелгенiн растайтын құжат (мекенжай анықтамасы не селолық және/немесе ауылдық әкiмдердiң анықтамасы);</w:t>
      </w:r>
      <w:r>
        <w:br/>
      </w:r>
      <w:r>
        <w:rPr>
          <w:rFonts w:ascii="Times New Roman"/>
          <w:b w:val="false"/>
          <w:i w:val="false"/>
          <w:color w:val="000000"/>
          <w:sz w:val="28"/>
        </w:rPr>
        <w:t>
</w:t>
      </w:r>
      <w:r>
        <w:rPr>
          <w:rFonts w:ascii="Times New Roman"/>
          <w:b w:val="false"/>
          <w:i w:val="false"/>
          <w:color w:val="000000"/>
          <w:sz w:val="28"/>
        </w:rPr>
        <w:t>
      4) зейнетақы және жәрдемақы беру жөніндегі уәкілетті ұйымның банк шотының не түзеу мекемелерінің арнайы шотының нөмірі туралы мәліметтер;</w:t>
      </w:r>
      <w:r>
        <w:br/>
      </w:r>
      <w:r>
        <w:rPr>
          <w:rFonts w:ascii="Times New Roman"/>
          <w:b w:val="false"/>
          <w:i w:val="false"/>
          <w:color w:val="000000"/>
          <w:sz w:val="28"/>
        </w:rPr>
        <w:t>
</w:t>
      </w:r>
      <w:r>
        <w:rPr>
          <w:rFonts w:ascii="Times New Roman"/>
          <w:b w:val="false"/>
          <w:i w:val="false"/>
          <w:color w:val="000000"/>
          <w:sz w:val="28"/>
        </w:rPr>
        <w:t>
      5) еңбек кітапшасының көшірмесі;</w:t>
      </w:r>
      <w:r>
        <w:br/>
      </w:r>
      <w:r>
        <w:rPr>
          <w:rFonts w:ascii="Times New Roman"/>
          <w:b w:val="false"/>
          <w:i w:val="false"/>
          <w:color w:val="000000"/>
          <w:sz w:val="28"/>
        </w:rPr>
        <w:t>
</w:t>
      </w:r>
      <w:r>
        <w:rPr>
          <w:rFonts w:ascii="Times New Roman"/>
          <w:b w:val="false"/>
          <w:i w:val="false"/>
          <w:color w:val="000000"/>
          <w:sz w:val="28"/>
        </w:rPr>
        <w:t>
      6) ұйымның жұмыс сипаттамасын немесе еңбек жағдайларын растайтын анықтамасы.</w:t>
      </w:r>
      <w:r>
        <w:br/>
      </w:r>
      <w:r>
        <w:rPr>
          <w:rFonts w:ascii="Times New Roman"/>
          <w:b w:val="false"/>
          <w:i w:val="false"/>
          <w:color w:val="000000"/>
          <w:sz w:val="28"/>
        </w:rPr>
        <w:t>
      Ұйым таратылған жағдайда, жұмыс орны, атқарған лауазымы, кәсібі, жұмыс кезеңдері, мұрағаттық іс-қағазының нөмірі, оның парақтары көрсетілген, мөрмен және мұрағат директоры мен мұрағатшының қолдарымен расталған мұрағат анықтамасы ұсынылады.</w:t>
      </w:r>
      <w:r>
        <w:br/>
      </w:r>
      <w:r>
        <w:rPr>
          <w:rFonts w:ascii="Times New Roman"/>
          <w:b w:val="false"/>
          <w:i w:val="false"/>
          <w:color w:val="000000"/>
          <w:sz w:val="28"/>
        </w:rPr>
        <w:t>
      Мұрағат құжаттары болмаған кезде жұмысының сипаттамасы немесе жұмыс жағдайлары және олардың Қазақстан Республикасының Үкіметі бекіткен Жерасты және ашық кен жұмыстарында, еңбек жағдайлары ерекше зиянды және ерекше ауыр жұмыстардағы жұмыстардың, кәсіптердің, лауазымдар мен көрсеткіштердің № 1 тізіміне немесе Еңбек жағдайлары зиянды және ауыр жұмыстардағы өндірістердің, жұмыстардың, кәсіптердің, лауазымдар мен көрсеткіштердің № 2 тізіміне сәйкестігі сот органдары арқылы анықталады.</w:t>
      </w:r>
      <w:r>
        <w:br/>
      </w:r>
      <w:r>
        <w:rPr>
          <w:rFonts w:ascii="Times New Roman"/>
          <w:b w:val="false"/>
          <w:i w:val="false"/>
          <w:color w:val="000000"/>
          <w:sz w:val="28"/>
        </w:rPr>
        <w:t>
      Уәкілетті ұйым бөлімшесіне өтініш бергенде салыстырып тексеру үшін құжаттардың түпнұсқалары мен көшірмелері ұсынылады, содан кейін құжаттардың түпнұсқалары мемлекеттік қызмет алушыға қайтарылады не нотариалды расталған көшірмелерде ұсынылады.</w:t>
      </w:r>
      <w:r>
        <w:br/>
      </w:r>
      <w:r>
        <w:rPr>
          <w:rFonts w:ascii="Times New Roman"/>
          <w:b w:val="false"/>
          <w:i w:val="false"/>
          <w:color w:val="000000"/>
          <w:sz w:val="28"/>
        </w:rPr>
        <w:t>
      Мемлекеттік қызмет алу үшін алушы орталық арқылы өтініш бергенде осы тармақтың 2) – 5) тармақшаларында көрсетілген құжаттардың көшірмелері «Нотариат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куәландырылады.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w:t>
      </w:r>
      <w:r>
        <w:br/>
      </w:r>
      <w:r>
        <w:rPr>
          <w:rFonts w:ascii="Times New Roman"/>
          <w:b w:val="false"/>
          <w:i w:val="false"/>
          <w:color w:val="000000"/>
          <w:sz w:val="28"/>
        </w:rPr>
        <w:t>
</w:t>
      </w:r>
      <w:r>
        <w:rPr>
          <w:rFonts w:ascii="Times New Roman"/>
          <w:b w:val="false"/>
          <w:i w:val="false"/>
          <w:color w:val="000000"/>
          <w:sz w:val="28"/>
        </w:rPr>
        <w:t>
      1) уәкілетті ұйым бөлімшесінде өтініш нысанын мемлекеттік қызмет үшін өтініш берген мемлекеттік қызмет алушының тұрғылықты жері бойынша уәкілетті ұйымның бөлімшесінде уәкілетті ұйым бөлімшесінің маманы береді;</w:t>
      </w:r>
      <w:r>
        <w:br/>
      </w:r>
      <w:r>
        <w:rPr>
          <w:rFonts w:ascii="Times New Roman"/>
          <w:b w:val="false"/>
          <w:i w:val="false"/>
          <w:color w:val="000000"/>
          <w:sz w:val="28"/>
        </w:rPr>
        <w:t>
</w:t>
      </w:r>
      <w:r>
        <w:rPr>
          <w:rFonts w:ascii="Times New Roman"/>
          <w:b w:val="false"/>
          <w:i w:val="false"/>
          <w:color w:val="000000"/>
          <w:sz w:val="28"/>
        </w:rPr>
        <w:t>
      2) орталықтарда бекітілген нысандағы өтініш бланкілері күту залындағы арнайы тағанда, сондай-ақ орталықтың www.con.gov.kz.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3) портал арқылы мемлекеттік арнайы жәрдемақыларды тағайындау туралы ақпарат алу туралы электронды сұрау нысанын толтыру қажет.</w:t>
      </w:r>
      <w:r>
        <w:br/>
      </w:r>
      <w:r>
        <w:rPr>
          <w:rFonts w:ascii="Times New Roman"/>
          <w:b w:val="false"/>
          <w:i w:val="false"/>
          <w:color w:val="000000"/>
          <w:sz w:val="28"/>
        </w:rPr>
        <w:t>
</w:t>
      </w:r>
      <w:r>
        <w:rPr>
          <w:rFonts w:ascii="Times New Roman"/>
          <w:b w:val="false"/>
          <w:i w:val="false"/>
          <w:color w:val="000000"/>
          <w:sz w:val="28"/>
        </w:rPr>
        <w:t>
      13. Құжаттарды қабылдау тікелей:</w:t>
      </w:r>
      <w:r>
        <w:br/>
      </w:r>
      <w:r>
        <w:rPr>
          <w:rFonts w:ascii="Times New Roman"/>
          <w:b w:val="false"/>
          <w:i w:val="false"/>
          <w:color w:val="000000"/>
          <w:sz w:val="28"/>
        </w:rPr>
        <w:t>
</w:t>
      </w:r>
      <w:r>
        <w:rPr>
          <w:rFonts w:ascii="Times New Roman"/>
          <w:b w:val="false"/>
          <w:i w:val="false"/>
          <w:color w:val="000000"/>
          <w:sz w:val="28"/>
        </w:rPr>
        <w:t>
      1) мемлекеттік қызмет алушының тұрғылықты жері бойынша уәкілетті ұйым бөлімшесінің ғимаратында жүзеге асырылады.</w:t>
      </w:r>
      <w:r>
        <w:br/>
      </w:r>
      <w:r>
        <w:rPr>
          <w:rFonts w:ascii="Times New Roman"/>
          <w:b w:val="false"/>
          <w:i w:val="false"/>
          <w:color w:val="000000"/>
          <w:sz w:val="28"/>
        </w:rPr>
        <w:t>
      Мемлекеттік қызметті алу үшін қажетті құжаттарды қабылдауды жүзеге асыратын жауапты адамның деректері www.gcvp.kz интернет-ресурсында, сондай-ақ уәкілетті ұйым бөлімшесі үй-жайларының көрнекті жерінде мемлекеттік және орыс тілінде орналастырылады.</w:t>
      </w:r>
      <w:r>
        <w:br/>
      </w:r>
      <w:r>
        <w:rPr>
          <w:rFonts w:ascii="Times New Roman"/>
          <w:b w:val="false"/>
          <w:i w:val="false"/>
          <w:color w:val="000000"/>
          <w:sz w:val="28"/>
        </w:rPr>
        <w:t>
</w:t>
      </w:r>
      <w:r>
        <w:rPr>
          <w:rFonts w:ascii="Times New Roman"/>
          <w:b w:val="false"/>
          <w:i w:val="false"/>
          <w:color w:val="000000"/>
          <w:sz w:val="28"/>
        </w:rPr>
        <w:t>
      2) орталықта «кедергісіз» қызмет көрсету арқылы операциялық залда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 алушыға мемлекеттік қызмет алу үшін қажетті барлық құжаттарды тапсырған кезде:</w:t>
      </w:r>
      <w:r>
        <w:br/>
      </w:r>
      <w:r>
        <w:rPr>
          <w:rFonts w:ascii="Times New Roman"/>
          <w:b w:val="false"/>
          <w:i w:val="false"/>
          <w:color w:val="000000"/>
          <w:sz w:val="28"/>
        </w:rPr>
        <w:t>
</w:t>
      </w:r>
      <w:r>
        <w:rPr>
          <w:rFonts w:ascii="Times New Roman"/>
          <w:b w:val="false"/>
          <w:i w:val="false"/>
          <w:color w:val="000000"/>
          <w:sz w:val="28"/>
        </w:rPr>
        <w:t>
      1) уәкілетті ұйымның бөлімшесіне, орталыққа жүгінген кезде мемлекеттік қызмет алушының мемлекеттік қызметті алатын күні көрсетілген құжаттардың қабылданғаны туралы белгісі бар өтініштің үзбелі талоны беріледі;</w:t>
      </w:r>
      <w:r>
        <w:br/>
      </w:r>
      <w:r>
        <w:rPr>
          <w:rFonts w:ascii="Times New Roman"/>
          <w:b w:val="false"/>
          <w:i w:val="false"/>
          <w:color w:val="000000"/>
          <w:sz w:val="28"/>
        </w:rPr>
        <w:t>
</w:t>
      </w:r>
      <w:r>
        <w:rPr>
          <w:rFonts w:ascii="Times New Roman"/>
          <w:b w:val="false"/>
          <w:i w:val="false"/>
          <w:color w:val="000000"/>
          <w:sz w:val="28"/>
        </w:rPr>
        <w:t>
      2) орталыққа өтініш бергенде:</w:t>
      </w:r>
      <w:r>
        <w:br/>
      </w:r>
      <w:r>
        <w:rPr>
          <w:rFonts w:ascii="Times New Roman"/>
          <w:b w:val="false"/>
          <w:i w:val="false"/>
          <w:color w:val="000000"/>
          <w:sz w:val="28"/>
        </w:rPr>
        <w:t>
      сұраудың нөмірі мен қабылдаған күні;</w:t>
      </w:r>
      <w:r>
        <w:br/>
      </w:r>
      <w:r>
        <w:rPr>
          <w:rFonts w:ascii="Times New Roman"/>
          <w:b w:val="false"/>
          <w:i w:val="false"/>
          <w:color w:val="000000"/>
          <w:sz w:val="28"/>
        </w:rPr>
        <w:t>
      сұратылған мемлекеттік қызмет түрі;</w:t>
      </w:r>
      <w:r>
        <w:br/>
      </w:r>
      <w:r>
        <w:rPr>
          <w:rFonts w:ascii="Times New Roman"/>
          <w:b w:val="false"/>
          <w:i w:val="false"/>
          <w:color w:val="000000"/>
          <w:sz w:val="28"/>
        </w:rPr>
        <w:t>
      қоса беріліп отырған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орталықтың құжаттарды ресімдеуге арналған өтінішті қабылдаған қызметкерінің тегі, аты, әкесінің аты;</w:t>
      </w:r>
      <w:r>
        <w:br/>
      </w:r>
      <w:r>
        <w:rPr>
          <w:rFonts w:ascii="Times New Roman"/>
          <w:b w:val="false"/>
          <w:i w:val="false"/>
          <w:color w:val="000000"/>
          <w:sz w:val="28"/>
        </w:rPr>
        <w:t>
      мемлекеттік қызмет алушының тегі, аты, әкесінің аты, уәкілетті өкілдің тегі, аты, әкесінің аты және олардың байланыс телефондары көрсетілген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3) портал арқылы өтініш берген кезде мемлекеттік қызмет алушыға порталдағы жеке кабинетіне мемлекеттік қызмет алушының мемлекеттік қызмет нәтижесін алатын күні мен уақыты көрсетілген мемлекеттік қызмет көрсету үшін мемлекеттік арнайы жәрдемақылар тағайындау туралы ақпарат алу туралы сұрауды қабылдағаны туралы хабарлама-есеп жолданады.</w:t>
      </w:r>
      <w:r>
        <w:br/>
      </w:r>
      <w:r>
        <w:rPr>
          <w:rFonts w:ascii="Times New Roman"/>
          <w:b w:val="false"/>
          <w:i w:val="false"/>
          <w:color w:val="000000"/>
          <w:sz w:val="28"/>
        </w:rPr>
        <w:t>
</w:t>
      </w:r>
      <w:r>
        <w:rPr>
          <w:rFonts w:ascii="Times New Roman"/>
          <w:b w:val="false"/>
          <w:i w:val="false"/>
          <w:color w:val="000000"/>
          <w:sz w:val="28"/>
        </w:rPr>
        <w:t>
      15. Мемлекеттік арнайы жәрдемақы тағайындау туралы хабарлама беру тұрғылықты жері бойынша уәкілетті ұйым бөлімшесіне немесе орталыққа алушы жеке өзі келген кезде жүзеге асырылады.</w:t>
      </w:r>
      <w:r>
        <w:br/>
      </w:r>
      <w:r>
        <w:rPr>
          <w:rFonts w:ascii="Times New Roman"/>
          <w:b w:val="false"/>
          <w:i w:val="false"/>
          <w:color w:val="000000"/>
          <w:sz w:val="28"/>
        </w:rPr>
        <w:t>
      Мемлекеттік қызмет алушы қызметтің нәтижесін алу үшін белгіленген мерзімде келмеген жағдайда, орталық оларды бір ай мерзімде сақтауды қамтамасыз етеді, одан кейін оларды уәкілетті органға тапсырады.</w:t>
      </w:r>
      <w:r>
        <w:br/>
      </w:r>
      <w:r>
        <w:rPr>
          <w:rFonts w:ascii="Times New Roman"/>
          <w:b w:val="false"/>
          <w:i w:val="false"/>
          <w:color w:val="000000"/>
          <w:sz w:val="28"/>
        </w:rPr>
        <w:t>
      Алушы портал арқылы өтініш берген кезде бала тууға және (немесе) мемлекеттік арнайы жәрдемақы тағайындау туралы ақпарат мемлекеттік қызмет алушының жеке кабинетіне жіберіледі.</w:t>
      </w:r>
      <w:r>
        <w:br/>
      </w:r>
      <w:r>
        <w:rPr>
          <w:rFonts w:ascii="Times New Roman"/>
          <w:b w:val="false"/>
          <w:i w:val="false"/>
          <w:color w:val="000000"/>
          <w:sz w:val="28"/>
        </w:rPr>
        <w:t>
</w:t>
      </w:r>
      <w:r>
        <w:rPr>
          <w:rFonts w:ascii="Times New Roman"/>
          <w:b w:val="false"/>
          <w:i w:val="false"/>
          <w:color w:val="000000"/>
          <w:sz w:val="28"/>
        </w:rPr>
        <w:t>
      16. Егер осы стандарттың 11-тармағында көрсетілген барлық құжаттар ұсынылмаған жағдайда мемлекеттік қызмет көрсетуден бас тартады.</w:t>
      </w:r>
      <w:r>
        <w:br/>
      </w:r>
      <w:r>
        <w:rPr>
          <w:rFonts w:ascii="Times New Roman"/>
          <w:b w:val="false"/>
          <w:i w:val="false"/>
          <w:color w:val="000000"/>
          <w:sz w:val="28"/>
        </w:rPr>
        <w:t>
      Құжаттарды қабылдаудан бас тарту кезінде орталықтың қызметкері мемлекеттік қызмет алушыға жетіспейтін құжаттар көрсетілген қолхат береді.</w:t>
      </w:r>
      <w:r>
        <w:br/>
      </w:r>
      <w:r>
        <w:rPr>
          <w:rFonts w:ascii="Times New Roman"/>
          <w:b w:val="false"/>
          <w:i w:val="false"/>
          <w:color w:val="000000"/>
          <w:sz w:val="28"/>
        </w:rPr>
        <w:t>
      Мемлекеттік қызмет алушы көрсетілген кемшіліктерді жойған жағдайда өтініш жалпы негіздемелерде қаралады.</w:t>
      </w:r>
    </w:p>
    <w:bookmarkEnd w:id="91"/>
    <w:bookmarkStart w:name="z460" w:id="92"/>
    <w:p>
      <w:pPr>
        <w:spacing w:after="0"/>
        <w:ind w:left="0"/>
        <w:jc w:val="left"/>
      </w:pPr>
      <w:r>
        <w:rPr>
          <w:rFonts w:ascii="Times New Roman"/>
          <w:b/>
          <w:i w:val="false"/>
          <w:color w:val="000000"/>
        </w:rPr>
        <w:t xml:space="preserve"> 
3. Жұмыс қағидаттары</w:t>
      </w:r>
    </w:p>
    <w:bookmarkEnd w:id="92"/>
    <w:bookmarkStart w:name="z461" w:id="93"/>
    <w:p>
      <w:pPr>
        <w:spacing w:after="0"/>
        <w:ind w:left="0"/>
        <w:jc w:val="both"/>
      </w:pPr>
      <w:r>
        <w:rPr>
          <w:rFonts w:ascii="Times New Roman"/>
          <w:b w:val="false"/>
          <w:i w:val="false"/>
          <w:color w:val="000000"/>
          <w:sz w:val="28"/>
        </w:rPr>
        <w:t>
      17. Уәкілетті ұйым бөлімшесінің қызметі адамның конституциялық құқықтарының, қызметтік борышын атқару кезінде заңдылықтың сақталу қағидаттарына негiзделедi және сыпайылық, толық ақпарат беру, оның сақталуын, қорғалуын және құпиялылығын қамтамасыз ету қағидаттарында жүзеге асырылады.</w:t>
      </w:r>
    </w:p>
    <w:bookmarkEnd w:id="93"/>
    <w:bookmarkStart w:name="z462" w:id="94"/>
    <w:p>
      <w:pPr>
        <w:spacing w:after="0"/>
        <w:ind w:left="0"/>
        <w:jc w:val="left"/>
      </w:pPr>
      <w:r>
        <w:rPr>
          <w:rFonts w:ascii="Times New Roman"/>
          <w:b/>
          <w:i w:val="false"/>
          <w:color w:val="000000"/>
        </w:rPr>
        <w:t xml:space="preserve"> 
4. Жұмыс нәтижелері</w:t>
      </w:r>
    </w:p>
    <w:bookmarkEnd w:id="94"/>
    <w:bookmarkStart w:name="z463" w:id="95"/>
    <w:p>
      <w:pPr>
        <w:spacing w:after="0"/>
        <w:ind w:left="0"/>
        <w:jc w:val="both"/>
      </w:pPr>
      <w:r>
        <w:rPr>
          <w:rFonts w:ascii="Times New Roman"/>
          <w:b w:val="false"/>
          <w:i w:val="false"/>
          <w:color w:val="000000"/>
          <w:sz w:val="28"/>
        </w:rPr>
        <w:t>
      18. Мемлекеттік қызмет алушыға мемлекеттік қызметті көрсету бойынша жұмыс нәтижелері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мен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Уәкілетті ұйым бөлімшесінің және орталықтың жұмысы бағаланатын мемлекеттік қызметтің сапасы мен тиімділігі көрсеткіштерінің нысаналы мәндері Қазақстан Республикасы Еңбек және халықты әлеуметтік қорғау министрінің тиісті бұйрығымен жыл сайын бекітіледі.</w:t>
      </w:r>
    </w:p>
    <w:bookmarkEnd w:id="95"/>
    <w:bookmarkStart w:name="z465" w:id="96"/>
    <w:p>
      <w:pPr>
        <w:spacing w:after="0"/>
        <w:ind w:left="0"/>
        <w:jc w:val="left"/>
      </w:pPr>
      <w:r>
        <w:rPr>
          <w:rFonts w:ascii="Times New Roman"/>
          <w:b/>
          <w:i w:val="false"/>
          <w:color w:val="000000"/>
        </w:rPr>
        <w:t xml:space="preserve"> 
5. Шағымдану тәртібі</w:t>
      </w:r>
    </w:p>
    <w:bookmarkEnd w:id="96"/>
    <w:bookmarkStart w:name="z466" w:id="97"/>
    <w:p>
      <w:pPr>
        <w:spacing w:after="0"/>
        <w:ind w:left="0"/>
        <w:jc w:val="both"/>
      </w:pPr>
      <w:r>
        <w:rPr>
          <w:rFonts w:ascii="Times New Roman"/>
          <w:b w:val="false"/>
          <w:i w:val="false"/>
          <w:color w:val="000000"/>
          <w:sz w:val="28"/>
        </w:rPr>
        <w:t>
      20. Осы стандартқа </w:t>
      </w:r>
      <w:r>
        <w:rPr>
          <w:rFonts w:ascii="Times New Roman"/>
          <w:b w:val="false"/>
          <w:i w:val="false"/>
          <w:color w:val="000000"/>
          <w:sz w:val="28"/>
        </w:rPr>
        <w:t>1-қосымшада</w:t>
      </w:r>
      <w:r>
        <w:rPr>
          <w:rFonts w:ascii="Times New Roman"/>
          <w:b w:val="false"/>
          <w:i w:val="false"/>
          <w:color w:val="000000"/>
          <w:sz w:val="28"/>
        </w:rPr>
        <w:t xml:space="preserve"> уәкілетті ұйым бөлімшесі қызметкерлерінің әрекетіне (әрекетсіздігіне) шағымдану тәртібін түсіндіретін және шағым дайындауға жәрдемдесетін лауазымды адамның байланыс деректері көрсетілген.</w:t>
      </w:r>
      <w:r>
        <w:br/>
      </w:r>
      <w:r>
        <w:rPr>
          <w:rFonts w:ascii="Times New Roman"/>
          <w:b w:val="false"/>
          <w:i w:val="false"/>
          <w:color w:val="000000"/>
          <w:sz w:val="28"/>
        </w:rPr>
        <w:t>
      Орталық қызметкерінің әрекетіне (әрекетсіздігіне) шағымдану тәртібі туралы ақпаратты call-орталықтың (1414) телефоны және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мекенжайлар мен телефондар бойынша алуға болады.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жағдайларда шағымдар мемлекеттік қызмет алушының таңдауы бойынша тікелей:</w:t>
      </w:r>
      <w:r>
        <w:br/>
      </w:r>
      <w:r>
        <w:rPr>
          <w:rFonts w:ascii="Times New Roman"/>
          <w:b w:val="false"/>
          <w:i w:val="false"/>
          <w:color w:val="000000"/>
          <w:sz w:val="28"/>
        </w:rPr>
        <w:t>
</w:t>
      </w:r>
      <w:r>
        <w:rPr>
          <w:rFonts w:ascii="Times New Roman"/>
          <w:b w:val="false"/>
          <w:i w:val="false"/>
          <w:color w:val="000000"/>
          <w:sz w:val="28"/>
        </w:rPr>
        <w:t>
      1) уәкілетті ұйым бөлімшесінің басшысына. Уәкілетті ұйым бөлімшесі басшысының азаматтарды қабылдау кестесі осы стандартқа 1-қосымшада келтірілген, сондай-ақ www.gcvp.kz интернет ресурсында орналастырылған;</w:t>
      </w:r>
      <w:r>
        <w:br/>
      </w:r>
      <w:r>
        <w:rPr>
          <w:rFonts w:ascii="Times New Roman"/>
          <w:b w:val="false"/>
          <w:i w:val="false"/>
          <w:color w:val="000000"/>
          <w:sz w:val="28"/>
        </w:rPr>
        <w:t>
</w:t>
      </w:r>
      <w:r>
        <w:rPr>
          <w:rFonts w:ascii="Times New Roman"/>
          <w:b w:val="false"/>
          <w:i w:val="false"/>
          <w:color w:val="000000"/>
          <w:sz w:val="28"/>
        </w:rPr>
        <w:t>
      2) Қазақстан Республикасы Еңбек және халықты әлеуметтік қорғау министрлігінің 8 (7172) 74-37-23, 74-33-65, 74-28-41 нөмірлері бойынша «сенім телефонына»;</w:t>
      </w:r>
      <w:r>
        <w:br/>
      </w:r>
      <w:r>
        <w:rPr>
          <w:rFonts w:ascii="Times New Roman"/>
          <w:b w:val="false"/>
          <w:i w:val="false"/>
          <w:color w:val="000000"/>
          <w:sz w:val="28"/>
        </w:rPr>
        <w:t>
</w:t>
      </w:r>
      <w:r>
        <w:rPr>
          <w:rFonts w:ascii="Times New Roman"/>
          <w:b w:val="false"/>
          <w:i w:val="false"/>
          <w:color w:val="000000"/>
          <w:sz w:val="28"/>
        </w:rPr>
        <w:t>
      3) Қазақстан Республикасы Еңбек және халықты әлеуметтік қорғау министрлігінің www.enbek.gov.kz мекенжайы бойынша интернет-ресурсында «сұрақ-жауап» бөліміне;</w:t>
      </w:r>
      <w:r>
        <w:br/>
      </w:r>
      <w:r>
        <w:rPr>
          <w:rFonts w:ascii="Times New Roman"/>
          <w:b w:val="false"/>
          <w:i w:val="false"/>
          <w:color w:val="000000"/>
          <w:sz w:val="28"/>
        </w:rPr>
        <w:t>
</w:t>
      </w:r>
      <w:r>
        <w:rPr>
          <w:rFonts w:ascii="Times New Roman"/>
          <w:b w:val="false"/>
          <w:i w:val="false"/>
          <w:color w:val="000000"/>
          <w:sz w:val="28"/>
        </w:rPr>
        <w:t>
      4) Еңбек және халықты әлеуметтік қорғау министрінің блогына (Қазақстан Республикасы Еңбек және халықты әлеуметтік қорғау министрлігінің www.enbek.gov.kz мекенжайы бойынша интернет-ресурсының «Қазақстан Республикасы Еңбек және халықты әлеуметтік қорғау министрінің блогы» парағы);</w:t>
      </w:r>
      <w:r>
        <w:br/>
      </w:r>
      <w:r>
        <w:rPr>
          <w:rFonts w:ascii="Times New Roman"/>
          <w:b w:val="false"/>
          <w:i w:val="false"/>
          <w:color w:val="000000"/>
          <w:sz w:val="28"/>
        </w:rPr>
        <w:t>
</w:t>
      </w:r>
      <w:r>
        <w:rPr>
          <w:rFonts w:ascii="Times New Roman"/>
          <w:b w:val="false"/>
          <w:i w:val="false"/>
          <w:color w:val="000000"/>
          <w:sz w:val="28"/>
        </w:rPr>
        <w:t>
      5) 010000, Астана қаласы, Орынбор көшесі, № 8 үй, 6-кіреберіс мекенжайы бойынша Қазақстан Республикасы Еңбек және халықты әлеуметтік қорғау министрлігінде орналасқан шағымдар мен ұсыныстарға арналған жәшік арқылы;</w:t>
      </w:r>
      <w:r>
        <w:br/>
      </w:r>
      <w:r>
        <w:rPr>
          <w:rFonts w:ascii="Times New Roman"/>
          <w:b w:val="false"/>
          <w:i w:val="false"/>
          <w:color w:val="000000"/>
          <w:sz w:val="28"/>
        </w:rPr>
        <w:t>
</w:t>
      </w:r>
      <w:r>
        <w:rPr>
          <w:rFonts w:ascii="Times New Roman"/>
          <w:b w:val="false"/>
          <w:i w:val="false"/>
          <w:color w:val="000000"/>
          <w:sz w:val="28"/>
        </w:rPr>
        <w:t>
      6) жазбаша шағыммен 010000, Астана қаласы, Орынбор көшесі, № 8 үй, 6-кіреберіс мекенжайы бойынша Қазақстан Республикасы Еңбек және халықты әлеуметтік қорғау министрлігінің кеңсесіне жүгіну арқылы жолданады.</w:t>
      </w:r>
      <w:r>
        <w:br/>
      </w:r>
      <w:r>
        <w:rPr>
          <w:rFonts w:ascii="Times New Roman"/>
          <w:b w:val="false"/>
          <w:i w:val="false"/>
          <w:color w:val="000000"/>
          <w:sz w:val="28"/>
        </w:rPr>
        <w:t>
</w:t>
      </w:r>
      <w:r>
        <w:rPr>
          <w:rFonts w:ascii="Times New Roman"/>
          <w:b w:val="false"/>
          <w:i w:val="false"/>
          <w:color w:val="000000"/>
          <w:sz w:val="28"/>
        </w:rPr>
        <w:t>
      22. Қызмет дөрекі көрсетілген жағдайларда шағым мекенжайлары осы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көрсетілген уәкілетті ұйым не орталық басшысының атына, сондай-ақ мекенжайы мен телефоны осы стандарттың 26-тармағында көрсетілген «Халыққа қызмет көрсету орталығы» Республикалық мемлекеттік кәсіпорны басшысының атына беріледі.</w:t>
      </w:r>
      <w:r>
        <w:br/>
      </w:r>
      <w:r>
        <w:rPr>
          <w:rFonts w:ascii="Times New Roman"/>
          <w:b w:val="false"/>
          <w:i w:val="false"/>
          <w:color w:val="000000"/>
          <w:sz w:val="28"/>
        </w:rPr>
        <w:t>
</w:t>
      </w:r>
      <w:r>
        <w:rPr>
          <w:rFonts w:ascii="Times New Roman"/>
          <w:b w:val="false"/>
          <w:i w:val="false"/>
          <w:color w:val="000000"/>
          <w:sz w:val="28"/>
        </w:rPr>
        <w:t>
      23. Мемлекеттік қызмет нәтижелерімен келіспеген жағдайларда мемлекеттік қызмет алушы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Жеке тұлғаның шағымында оның тегі, аты, әкесінің аты, пошталық мекенжайы көрсетіледі. Шағымға мемлекеттік қызмет алушы қол қоюға тиіс. Шағым бергенде әрекетіне шағым жасалатын органның атауы немесе лауазымды тұлға, өтініш беру себебі және талаптары көрсетіледі.</w:t>
      </w:r>
      <w:r>
        <w:br/>
      </w:r>
      <w:r>
        <w:rPr>
          <w:rFonts w:ascii="Times New Roman"/>
          <w:b w:val="false"/>
          <w:i w:val="false"/>
          <w:color w:val="000000"/>
          <w:sz w:val="28"/>
        </w:rPr>
        <w:t>
</w:t>
      </w:r>
      <w:r>
        <w:rPr>
          <w:rFonts w:ascii="Times New Roman"/>
          <w:b w:val="false"/>
          <w:i w:val="false"/>
          <w:color w:val="000000"/>
          <w:sz w:val="28"/>
        </w:rPr>
        <w:t>
      25. Уәкілетті ұйым бөлімшесіне жазбаша шағым жазған мемлекеттік қызмет алушыға жауап алу күні және шағымды қарау барысы туралы білуге болатын лауазымды тұлғаның байланыс деректері көрсетілген талон беріледі.</w:t>
      </w:r>
      <w:r>
        <w:br/>
      </w:r>
      <w:r>
        <w:rPr>
          <w:rFonts w:ascii="Times New Roman"/>
          <w:b w:val="false"/>
          <w:i w:val="false"/>
          <w:color w:val="000000"/>
          <w:sz w:val="28"/>
        </w:rPr>
        <w:t>
      Шағымның қаралу нәтижесі жөнінде мемлекеттік қызмет алушыға пошта арқылы жазбаша түрде хабарланады.</w:t>
      </w:r>
      <w:r>
        <w:br/>
      </w:r>
      <w:r>
        <w:rPr>
          <w:rFonts w:ascii="Times New Roman"/>
          <w:b w:val="false"/>
          <w:i w:val="false"/>
          <w:color w:val="000000"/>
          <w:sz w:val="28"/>
        </w:rPr>
        <w:t>
      Орталық: пошта арқылы және қолма-қол қабылданған шағымды растау оны орталықтың кеңсесінде немесе «Халыққа қызмет көрсету орталығы» Республикалық мемлекеттік кәсіпорнында тіркеу болып табылады (мөр, кіріс нөмірі және тіркеу мерзімі шағымның екінші данасында немесе шағымға ілеспе хатта қойылады).</w:t>
      </w:r>
      <w:r>
        <w:br/>
      </w:r>
      <w:r>
        <w:rPr>
          <w:rFonts w:ascii="Times New Roman"/>
          <w:b w:val="false"/>
          <w:i w:val="false"/>
          <w:color w:val="000000"/>
          <w:sz w:val="28"/>
        </w:rPr>
        <w:t>
      Мемлекеттік қызмет алушыға шағымды қабылдаған адам, оның шағымының қабылданғанын растайтын нөмірі, күні, шағымды қабылдаған адамның тегі, байланыс деректері көрсетілген талон береді.</w:t>
      </w:r>
      <w:r>
        <w:br/>
      </w:r>
      <w:r>
        <w:rPr>
          <w:rFonts w:ascii="Times New Roman"/>
          <w:b w:val="false"/>
          <w:i w:val="false"/>
          <w:color w:val="000000"/>
          <w:sz w:val="28"/>
        </w:rPr>
        <w:t>
      Шағымның қаралу нәтижесі жөнінде мемлекеттік қызмет алушыға пошта арқылы жазбаша түрде хабарланады.</w:t>
      </w:r>
      <w:r>
        <w:br/>
      </w:r>
      <w:r>
        <w:rPr>
          <w:rFonts w:ascii="Times New Roman"/>
          <w:b w:val="false"/>
          <w:i w:val="false"/>
          <w:color w:val="000000"/>
          <w:sz w:val="28"/>
        </w:rPr>
        <w:t>
</w:t>
      </w:r>
      <w:r>
        <w:rPr>
          <w:rFonts w:ascii="Times New Roman"/>
          <w:b w:val="false"/>
          <w:i w:val="false"/>
          <w:color w:val="000000"/>
          <w:sz w:val="28"/>
        </w:rPr>
        <w:t>
      26. Уәкілетті ұйымның және оның бөлімшелерінің қызметі туралы ақпарат www.enbek.gov.kz., www.gcvp.kz интернет-ресурстарында орналастырылады, телефоны 8 (7172) 75 37 10.</w:t>
      </w:r>
      <w:r>
        <w:br/>
      </w:r>
      <w:r>
        <w:rPr>
          <w:rFonts w:ascii="Times New Roman"/>
          <w:b w:val="false"/>
          <w:i w:val="false"/>
          <w:color w:val="000000"/>
          <w:sz w:val="28"/>
        </w:rPr>
        <w:t>
      Қазақстан Республикасы Еңбек және халықты әлеуметтік қорғау министрлігінің мекенжайы: 010000, Астана қаласы, Орынбор көшесі, № 8-үй, «Министрліктер үйі» Әкімшілік ғимараты, 6-кіреберіс және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кәсіпорнының мекенжайы: 010000, Астана қаласы, Республика даңғылы, 43А-үй, телефоны: 8 (7172) 94 99 95; интернет-ресурсы: http://www.con.gov.kz.</w:t>
      </w:r>
    </w:p>
    <w:bookmarkEnd w:id="97"/>
    <w:bookmarkStart w:name="z479" w:id="98"/>
    <w:p>
      <w:pPr>
        <w:spacing w:after="0"/>
        <w:ind w:left="0"/>
        <w:jc w:val="both"/>
      </w:pPr>
      <w:r>
        <w:rPr>
          <w:rFonts w:ascii="Times New Roman"/>
          <w:b w:val="false"/>
          <w:i w:val="false"/>
          <w:color w:val="000000"/>
          <w:sz w:val="28"/>
        </w:rPr>
        <w:t xml:space="preserve">
«Мемлекеттік арнайы      </w:t>
      </w:r>
      <w:r>
        <w:br/>
      </w:r>
      <w:r>
        <w:rPr>
          <w:rFonts w:ascii="Times New Roman"/>
          <w:b w:val="false"/>
          <w:i w:val="false"/>
          <w:color w:val="000000"/>
          <w:sz w:val="28"/>
        </w:rPr>
        <w:t xml:space="preserve">
жәрдемақыларды тағайындау»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1-қосымша           </w:t>
      </w:r>
    </w:p>
    <w:bookmarkEnd w:id="98"/>
    <w:bookmarkStart w:name="z480" w:id="99"/>
    <w:p>
      <w:pPr>
        <w:spacing w:after="0"/>
        <w:ind w:left="0"/>
        <w:jc w:val="left"/>
      </w:pPr>
      <w:r>
        <w:rPr>
          <w:rFonts w:ascii="Times New Roman"/>
          <w:b/>
          <w:i w:val="false"/>
          <w:color w:val="000000"/>
        </w:rPr>
        <w:t xml:space="preserve"> 
Уәкілетті ұйымның құрылымдық бөлімшелері мен Қазақстан Республикасы Еңбек және халықты әлеуметтік қорғау министрлігі Бақылау және әлеуметтік қорғау комитетінің аумақтық органдарының тізбесі</w:t>
      </w:r>
    </w:p>
    <w:bookmarkEnd w:id="99"/>
    <w:bookmarkStart w:name="z481" w:id="100"/>
    <w:p>
      <w:pPr>
        <w:spacing w:after="0"/>
        <w:ind w:left="0"/>
        <w:jc w:val="left"/>
      </w:pPr>
      <w:r>
        <w:rPr>
          <w:rFonts w:ascii="Times New Roman"/>
          <w:b/>
          <w:i w:val="false"/>
          <w:color w:val="000000"/>
        </w:rPr>
        <w:t xml:space="preserve"> 
Ақмола облысы бойынша уәкілетті ұйым</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2430"/>
        <w:gridCol w:w="4580"/>
        <w:gridCol w:w="1656"/>
        <w:gridCol w:w="3300"/>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орналасқан заңды мекенжайы (қала, аудан, көше, үйдің (пәтердің) №),электронды поштаның мекенжайы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облыстық филиалы</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М. Горький көшесі, 73 akmola@gcvp.kz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 5-26-49</w:t>
            </w:r>
          </w:p>
        </w:tc>
        <w:tc>
          <w:tcPr>
            <w:tcW w:w="3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116 akmola4@gcvp.kz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 2-16-54</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ауданы, Астраханка ауылы, Әл-Фараби көшесі, 49 akmola7@gcvp.kz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 2-22-66</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Сейфуллин көшесі, 2 а akmola1@gcvp.kz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 4-12-40</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ауылы, Тәшенов көшесі, 31/12 akmola17@gcvp.kz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 2-12-36</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Бөгенбай көшесі, 21 akmola16@gcvp.kz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 2-16-34</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Толкунова көшесі, 72 akmola15@gcvp.kz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 4-42-58</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Жеңіс көшесі, 1/1 akmola5@gcvp.kz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 2-13-00</w:t>
            </w:r>
          </w:p>
        </w:tc>
        <w:tc>
          <w:tcPr>
            <w:tcW w:w="3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Уәлиханов көшесі, 41 akmola12@gcvp.kz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 2-15-42</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Достық көшесі, 1 akmola8@gcvp.kz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 2-19-49</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Уәлиханов көшесі, 2 akmola14@gcvp.kz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 2-18-71</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Достық көшесі, 14 akmola3@gcvp.kz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 2-17-02</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 қаласы, Ғабдуллин көшесі, 102 akmola9@gcvp.kz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 9-15-53</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Бейбітшілік көшесі, 48 akmola11@gcvp.kz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 2-13-79</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Т. Әубәкіров көшесі, 4 akmola18@gcvp.kz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 2-14-75</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Ленин көшесі, 121 akmola10@gcvp.kz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 9-23-46</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3-шағын аудан, 1 akmola13@gcvp.kz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 6-14-74</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бөлімшесі</w:t>
            </w:r>
          </w:p>
        </w:tc>
        <w:tc>
          <w:tcPr>
            <w:tcW w:w="4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ауылы, Лермонтов көшесі, 16 а akmola2@gcvp.kz</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 2-16-86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 akmola6@gcvp.kz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 3-11-23</w:t>
            </w:r>
          </w:p>
        </w:tc>
        <w:tc>
          <w:tcPr>
            <w:tcW w:w="0" w:type="auto"/>
            <w:vMerge/>
            <w:tcBorders>
              <w:top w:val="nil"/>
              <w:left w:val="single" w:color="cfcfcf" w:sz="5"/>
              <w:bottom w:val="single" w:color="cfcfcf" w:sz="5"/>
              <w:right w:val="single" w:color="cfcfcf" w:sz="5"/>
            </w:tcBorders>
          </w:tcPr>
          <w:p/>
        </w:tc>
      </w:tr>
    </w:tbl>
    <w:bookmarkStart w:name="z482" w:id="101"/>
    <w:p>
      <w:pPr>
        <w:spacing w:after="0"/>
        <w:ind w:left="0"/>
        <w:jc w:val="left"/>
      </w:pPr>
      <w:r>
        <w:rPr>
          <w:rFonts w:ascii="Times New Roman"/>
          <w:b/>
          <w:i w:val="false"/>
          <w:color w:val="000000"/>
        </w:rPr>
        <w:t xml:space="preserve"> 
Ақтөбе облысы бойынша уәкілетті ұйым</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2430"/>
        <w:gridCol w:w="4580"/>
        <w:gridCol w:w="1656"/>
        <w:gridCol w:w="3300"/>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 электронды поштаның мекенжайы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облыстық филиалы</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Асау Барақ көшесі, 45 aktobe@gcvp.kz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8-71322 1-00-13</w:t>
            </w:r>
          </w:p>
        </w:tc>
        <w:tc>
          <w:tcPr>
            <w:tcW w:w="3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 аудандық бөлімшесі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Байтұрсынов көшесі, 15 aktobe02@gcvp.kz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3-20-45</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Әйтеке би аудандық бөлімшесі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Алтынсарин көшесі, 3 aktobe03@gcvp.kz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2-12-60</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Байғанин ауылы, Барақ батыр көшесі, 54 aktobe04@gcvp.kz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2-28-02</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Алтынсарин көшесі, 10 aktobe05@gcvp.kz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2-15-65</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ауылы, Байғанин көшесі, 114-1 aktobe06@gcvp.kz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3-10-83</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Гагарин көшесі, 2 aktobe07@gcvp.kz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3-61-98</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Әбілқайыр хан көшесі, 71 aktobe08@gcvp.kz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2-23-94</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аудандық бөлімшесі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ауылы, Асау Барақ көшесі, 7 aktobe09@gcvp.kz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2-23-01</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69 а aktobe10@gcvp.kz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2-17-06</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Қобда аудандық бөлімшесі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ауылы, Астана көшесі, 31 aktobe11@gcvp.kz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2-12-36</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 аудандық бөлімшесі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Шиловский көшесі, 6 aktobe12@gcvp.kz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2-11-53</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аудандық бөлімшесі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қаласы, Әйтеке би көшесі, 109 aktobe13@gcvp.kz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2-11-19</w:t>
            </w:r>
          </w:p>
        </w:tc>
        <w:tc>
          <w:tcPr>
            <w:tcW w:w="0" w:type="auto"/>
            <w:vMerge/>
            <w:tcBorders>
              <w:top w:val="nil"/>
              <w:left w:val="single" w:color="cfcfcf" w:sz="5"/>
              <w:bottom w:val="single" w:color="cfcfcf" w:sz="5"/>
              <w:right w:val="single" w:color="cfcfcf" w:sz="5"/>
            </w:tcBorders>
          </w:tcPr>
          <w:p/>
        </w:tc>
      </w:tr>
    </w:tbl>
    <w:bookmarkStart w:name="z483" w:id="102"/>
    <w:p>
      <w:pPr>
        <w:spacing w:after="0"/>
        <w:ind w:left="0"/>
        <w:jc w:val="left"/>
      </w:pPr>
      <w:r>
        <w:rPr>
          <w:rFonts w:ascii="Times New Roman"/>
          <w:b/>
          <w:i w:val="false"/>
          <w:color w:val="000000"/>
        </w:rPr>
        <w:t xml:space="preserve"> 
Алматы облысы бойынша уәкілетті ұйым</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2379"/>
        <w:gridCol w:w="4483"/>
        <w:gridCol w:w="1941"/>
        <w:gridCol w:w="3177"/>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 электронды поштаның мекенжайы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филиалы</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көшесі, 93/95 almatyobl@gcvp.kz</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8-727267-71-38, 7-15-50</w:t>
            </w:r>
          </w:p>
        </w:tc>
        <w:tc>
          <w:tcPr>
            <w:tcW w:w="3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Капшағай қалалық бөлімшесі</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Достық көшесі, 3 almaty3@gcvp.kz</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4-36-08</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бөлімшесі</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Төлебаев көшесі, 58/64 almaty4@gcvp.kz</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 4-29-67</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бөлімшесі</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Тәуелсіздік көшесі, 6 almaty5@gcvp.kz</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 4-25-87</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бөлімшесі</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Жансүгіров ауылы, Бұланов көшесі, 1 almaty6@gcvp.kz</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 2-17-38</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бөлімшесі</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Үшарал қаласы, Садық Құсайын көшесі, 89 almaty7@gcvp.kz</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 2-27-90</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бөлімшесі</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Бақанас ауылы, Қонаев көшесі, 85 almaty8@gcvp.kz</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 9-15-82</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бөлімшесі</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Есік қаласы, Пугачев көшесі, 76 almaty9@gcvp.kz</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 4-09-76</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бөлімшесі</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Шелек ауылы, Жібек жолы көшесі, 40 almaty20@gcvp.kz</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8-72776 2-05-64</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бөлімшесі</w:t>
            </w:r>
          </w:p>
        </w:tc>
        <w:tc>
          <w:tcPr>
            <w:tcW w:w="4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Ұзынағаш ауылы, Бәйдібек би көшесі, 184 almaty2@gcvp.kz</w:t>
            </w: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 2-26-87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бөлімшесі</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Өтеген батыр ауылы, Титов көшесі, 3 а almaty10@gcvp.kz</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 2-12-35</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бөлімшесі</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Үштөбе қаласы, Құсмолданов көшесі, 17 almaty11@gcvp.kz</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 2-22-48</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бөлімшесі</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Қаскелең қаласы, Наурызбай батыр көшесі, 35 almaty1@gcvp.kz</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 2-20-44</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бөлімшесі</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Сарыөзек ауылы, Мәметова көшесі, 6/4 almaty12@gcvp.kz</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 3-16-21</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бөлімшесі</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Балпық би ауылы, Қабанбай батыр көшесі, 10 almaty13@gcvp.kz</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 2-06-14</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бөлімшесі</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Жаркент қаласы, Розыбакиев көшесі, 18 almaty14@gcvp.kz</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 5-34-63</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Райымбек аудандық бөлімшесі </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Кеген ауылы, Қонаев көшесі, 104 almaty15@gcvp.kz</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 2-10-20</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бөлімшесі</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ауданы, Сарқанд ауылы, Абай көшесі, 62 almaty16@gcvp.kz</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 2-11-01</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бөлімшесі</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Қарабұлақ ауылы, Балпық би көшесі, 122 almaty17@gcvp.kz</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 3-04-39</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бөлімшесі</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Талғар қаласы, Гагарин көшесі, 76 almaty19@gcvp.kz</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8-727745-67-02</w:t>
            </w:r>
          </w:p>
        </w:tc>
        <w:tc>
          <w:tcPr>
            <w:tcW w:w="0" w:type="auto"/>
            <w:vMerge/>
            <w:tcBorders>
              <w:top w:val="nil"/>
              <w:left w:val="single" w:color="cfcfcf" w:sz="5"/>
              <w:bottom w:val="single" w:color="cfcfcf" w:sz="5"/>
              <w:right w:val="single" w:color="cfcfcf" w:sz="5"/>
            </w:tcBorders>
          </w:tcPr>
          <w:p/>
        </w:tc>
      </w:tr>
      <w:tr>
        <w:trPr>
          <w:trHeight w:val="66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бөлімшесі</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Шонжы ауылы, Кентал Исламов көшесі, 89, almaty18@gcvp.kz</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 2-16-56</w:t>
            </w:r>
          </w:p>
        </w:tc>
        <w:tc>
          <w:tcPr>
            <w:tcW w:w="0" w:type="auto"/>
            <w:vMerge/>
            <w:tcBorders>
              <w:top w:val="nil"/>
              <w:left w:val="single" w:color="cfcfcf" w:sz="5"/>
              <w:bottom w:val="single" w:color="cfcfcf" w:sz="5"/>
              <w:right w:val="single" w:color="cfcfcf" w:sz="5"/>
            </w:tcBorders>
          </w:tcPr>
          <w:p/>
        </w:tc>
      </w:tr>
    </w:tbl>
    <w:bookmarkStart w:name="z484" w:id="103"/>
    <w:p>
      <w:pPr>
        <w:spacing w:after="0"/>
        <w:ind w:left="0"/>
        <w:jc w:val="left"/>
      </w:pPr>
      <w:r>
        <w:rPr>
          <w:rFonts w:ascii="Times New Roman"/>
          <w:b/>
          <w:i w:val="false"/>
          <w:color w:val="000000"/>
        </w:rPr>
        <w:t xml:space="preserve"> 
Атырау облысы бойынша уәкілетті ұйым</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2591"/>
        <w:gridCol w:w="4290"/>
        <w:gridCol w:w="1887"/>
        <w:gridCol w:w="3184"/>
      </w:tblGrid>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 электронды поштаның мекенжайы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облыстық филиалы</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көшесі, 13 atyrau@gcvp.kz</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 2-58-20</w:t>
            </w:r>
          </w:p>
        </w:tc>
        <w:tc>
          <w:tcPr>
            <w:tcW w:w="3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бөлімшесі</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Әбдірахманов көшесі, 30 atyrau03@gcvp.kz</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5-13-41</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бөлімшесі</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Индербор кенті, Меңдіғалиев көшесі, 30 atyrau01@gcvp.kz</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2-16-63</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бөлімшесі</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ауылы, Егеменді Қазақстан көшесі, 2 а atyrau02@gcvp.kz</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2-09-78</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бөлімшесі</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Ганюшкино ауылы, Абай көшесі, 6 atyrau04@gcvp.kz</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2-04-93</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бөлімшесі</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Қарабалин көшесі, 24 а atyrau05@gcvp.kz</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2-16-27</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бөлімшесі</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Доссор ауылы, 3-учаске atyrau06@gcvp.kz</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8-712352-13-74</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бөлімшесі</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Жеңістің 50 жылдығы көшесі, 9 atyrau07@gcvp.kz</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2-13-58</w:t>
            </w:r>
          </w:p>
        </w:tc>
        <w:tc>
          <w:tcPr>
            <w:tcW w:w="0" w:type="auto"/>
            <w:vMerge/>
            <w:tcBorders>
              <w:top w:val="nil"/>
              <w:left w:val="single" w:color="cfcfcf" w:sz="5"/>
              <w:bottom w:val="single" w:color="cfcfcf" w:sz="5"/>
              <w:right w:val="single" w:color="cfcfcf" w:sz="5"/>
            </w:tcBorders>
          </w:tcPr>
          <w:p/>
        </w:tc>
      </w:tr>
    </w:tbl>
    <w:bookmarkStart w:name="z485" w:id="104"/>
    <w:p>
      <w:pPr>
        <w:spacing w:after="0"/>
        <w:ind w:left="0"/>
        <w:jc w:val="left"/>
      </w:pPr>
      <w:r>
        <w:rPr>
          <w:rFonts w:ascii="Times New Roman"/>
          <w:b/>
          <w:i w:val="false"/>
          <w:color w:val="000000"/>
        </w:rPr>
        <w:t xml:space="preserve"> 
Шығыс Қазақстан облысы бойынша уәкілетті ұйым</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2648"/>
        <w:gridCol w:w="4362"/>
        <w:gridCol w:w="1619"/>
        <w:gridCol w:w="3309"/>
      </w:tblGrid>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 электронды поштаның мекенжайы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облыстық филиалы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3 vko@gcvp.kz</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 5-35-38</w:t>
            </w:r>
          </w:p>
        </w:tc>
        <w:tc>
          <w:tcPr>
            <w:tcW w:w="3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бөлімшесі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Қонаев көшесі, 40 vko1@gcvp.kz</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 4-20-91</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бөлімшесі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Курчатов көшесі, 2 vko2@gcvp.kz</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8-72251 2-27-05</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бөлімшесі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Урунхаев көшесі, 57 vko3@gcvp.kz</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52-14-98</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бөлімшесі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Абай көшесі, 41 mail505@gcvp.kz</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 9-19-72</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бөлімшесі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Абай көшесі, 47 а vko4@gcvp.kz</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 3-61-73</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бөлімшесі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Үлкен Владимировка ауылы, Сейфуллин көшесі, 130 vko5@gcvp.kz</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 9-16-71</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бөлімшесі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Коммунистическая көшесі, 1 vko6@gcvp.kz</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 2-18-44</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бөлімшесі</w:t>
            </w:r>
          </w:p>
        </w:tc>
        <w:tc>
          <w:tcPr>
            <w:tcW w:w="4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ауылы, Пирогов көшесі, 6 vko7@gcvp.kz</w:t>
            </w:r>
          </w:p>
        </w:tc>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 2-25-86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бөлімшесі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Ленин көшесі, 131 vko8@gcvp.kz</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 6-55-34</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аудандық бөлімшесі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Манапов көшесі, 22 vko9@gcvp.kz</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 2-69-47</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бөлімшесі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Зырянов қаласы, Бірінші май көшесі, 23 vko10@gcvp.kz</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 6-21-49</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аудандық бөлімшесі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Үлкен нарын ауылы, Маяковский көшесі, 32 vko11@gcvp.kz</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 2-90-58</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бөлімшесі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Алитев көшесі, 18 vko12@gcvp.kz</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 2-17-95</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бөлімшесі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Малдыбаев көшесі, 2 vko13@gcvp.kz</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 2-38-38</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бөлімшесі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Қабенов көшесі, 20 vko14@gcvp.kz</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 2-14-82</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бөлімшесі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ауылы, 4 vko19@gcvp.kz</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 2-74-77</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бөлімшесі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3 vko17@gcvp.kz</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25-49-98</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бөлімшесі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Қабанбай көшесі, 66 vko15@gcvp.kz</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 3-35-06</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аудандық бөлімшесі</w:t>
            </w:r>
          </w:p>
        </w:tc>
        <w:tc>
          <w:tcPr>
            <w:tcW w:w="4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Молодежная көшесі, 19 vko16@gcvp.kz</w:t>
            </w:r>
          </w:p>
        </w:tc>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 3-37-61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bl>
    <w:bookmarkStart w:name="z486" w:id="105"/>
    <w:p>
      <w:pPr>
        <w:spacing w:after="0"/>
        <w:ind w:left="0"/>
        <w:jc w:val="left"/>
      </w:pPr>
      <w:r>
        <w:rPr>
          <w:rFonts w:ascii="Times New Roman"/>
          <w:b/>
          <w:i w:val="false"/>
          <w:color w:val="000000"/>
        </w:rPr>
        <w:t xml:space="preserve"> 
Жамбыл облысы бойынша уәкілетті ұйым</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2639"/>
        <w:gridCol w:w="4349"/>
        <w:gridCol w:w="1681"/>
        <w:gridCol w:w="3291"/>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 электронды поштаның мекенжайы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облыстық филиалы</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Қазыбек би көшесі, 137 zhambyl@gcvp.kz</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45-95-03, 45-35-01</w:t>
            </w:r>
          </w:p>
        </w:tc>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бөлімшесі</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Сарыкемер ауылы, Қонаев көшесі, 123 taraz2@gcvp.kz</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 2-25-57</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бөлімшесі</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Аса ауылы, Жүнісов көшесі, 12 taraz10@gcvp.kz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 2-11-34</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бөлімшесі</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Б. Момышұлы ауылы, Қонаев көшесі, 3 taraz9@gcvp.kz</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 2-11-73</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аудандық бөлімшесі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Қордай ауылы, Төле би көшесі, 47 taraz8@gcvp.kz</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 2-15-49, 2-12-30</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аудандық бөлімшесі</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ауданы, Құлан ауылы, Ысмайылов көшесі, 132 taraz7@gcvp.kz</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 2-19-99, 2-26-68</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аудандық бөлімшесі</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Сарымолдаев ауылы, Омархожаев көшесі, 8/2 taraz6@gcvp.kz</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 4-07-56, 4-07-55</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аудандық бөлімшесі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Мойынқұм ауылы, Рысқұлбеков көшесі, 3 taraz1@gcvp.kz</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 2-41-94</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бөлімшесі</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Жаңатас қаласы, Жібек Жолы көшесі, 31 taraz5@gcvp.kz</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8-72634 6-24-54</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бөлімшесі</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Қаратау қаласы, Рысқұлов көшесі, 18 taraz4@gcvp.kz</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 6-18-48</w:t>
            </w:r>
          </w:p>
        </w:tc>
        <w:tc>
          <w:tcPr>
            <w:tcW w:w="0" w:type="auto"/>
            <w:vMerge/>
            <w:tcBorders>
              <w:top w:val="nil"/>
              <w:left w:val="single" w:color="cfcfcf" w:sz="5"/>
              <w:bottom w:val="single" w:color="cfcfcf" w:sz="5"/>
              <w:right w:val="single" w:color="cfcfcf" w:sz="5"/>
            </w:tcBorders>
          </w:tcPr>
          <w:p/>
        </w:tc>
      </w:tr>
      <w:tr>
        <w:trPr>
          <w:trHeight w:val="9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бөлімшесі</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Төле би ауылы, Балуан Шолақ көшесі, 192 taraz3@gcvp.kz</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8-72638 3-19-32, 3-31-65</w:t>
            </w:r>
          </w:p>
        </w:tc>
        <w:tc>
          <w:tcPr>
            <w:tcW w:w="0" w:type="auto"/>
            <w:vMerge/>
            <w:tcBorders>
              <w:top w:val="nil"/>
              <w:left w:val="single" w:color="cfcfcf" w:sz="5"/>
              <w:bottom w:val="single" w:color="cfcfcf" w:sz="5"/>
              <w:right w:val="single" w:color="cfcfcf" w:sz="5"/>
            </w:tcBorders>
          </w:tcPr>
          <w:p/>
        </w:tc>
      </w:tr>
    </w:tbl>
    <w:bookmarkStart w:name="z487" w:id="106"/>
    <w:p>
      <w:pPr>
        <w:spacing w:after="0"/>
        <w:ind w:left="0"/>
        <w:jc w:val="left"/>
      </w:pPr>
      <w:r>
        <w:rPr>
          <w:rFonts w:ascii="Times New Roman"/>
          <w:b/>
          <w:i w:val="false"/>
          <w:color w:val="000000"/>
        </w:rPr>
        <w:t xml:space="preserve"> 
Батыс Қазақстан облысы бойынша уәкілетті ұйым</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2641"/>
        <w:gridCol w:w="4411"/>
        <w:gridCol w:w="1594"/>
        <w:gridCol w:w="3314"/>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 электронды поштаның мекенжайы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2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w:t>
            </w:r>
          </w:p>
          <w:p>
            <w:pPr>
              <w:spacing w:after="20"/>
              <w:ind w:left="20"/>
              <w:jc w:val="both"/>
            </w:pPr>
            <w:r>
              <w:rPr>
                <w:rFonts w:ascii="Times New Roman"/>
                <w:b w:val="false"/>
                <w:i w:val="false"/>
                <w:color w:val="000000"/>
                <w:sz w:val="20"/>
              </w:rPr>
              <w:t>облыстық филиалы</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Жүнісов көшесі, 96 uralsk@gcvp.kz</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 1-06-29</w:t>
            </w:r>
          </w:p>
        </w:tc>
        <w:tc>
          <w:tcPr>
            <w:tcW w:w="3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бөлімшесі</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Меңдалиев көшесі, 45 uralsk02@gcvp.kz</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 9-10-94</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аудандық бөлімшесі</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Ақсай қаласы, Железнодорожная көшесі, 80 uralsk03@gcvp.kz uralsk14@gcvp.kz</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 0-54-74</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бөлімшесі</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1 мамыр көшесі, 6 uralsk04@gcvp.kz</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 2-17-04</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бөлімшесі</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Шарафутдинов көшесі, 40 uralsk05@gcvp.kz</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 2-11-70</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бөлімшесі</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кенті, Жеңіс көшесі, 24 в uralsk06@gcvp.kz</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 2-20-42</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аудандық бөлімшесі</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Казталовка ауылы, Садықов көшесі, 9 uralsk07@gcvp.kz</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 3-14-76</w:t>
            </w:r>
          </w:p>
        </w:tc>
        <w:tc>
          <w:tcPr>
            <w:tcW w:w="0" w:type="auto"/>
            <w:vMerge/>
            <w:tcBorders>
              <w:top w:val="nil"/>
              <w:left w:val="single" w:color="cfcfcf" w:sz="5"/>
              <w:bottom w:val="single" w:color="cfcfcf" w:sz="5"/>
              <w:right w:val="single" w:color="cfcfcf" w:sz="5"/>
            </w:tcBorders>
          </w:tcPr>
          <w:p/>
        </w:tc>
      </w:tr>
      <w:tr>
        <w:trPr>
          <w:trHeight w:val="12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бөлімшесі</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Мұхит көшесі, 14 uralsk08@gcvp.kz</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 3-12-68</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бөлімшесі</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Жұмағалиев көшесі, 3 uralsk09@gcvp.kz</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 3-12-73</w:t>
            </w:r>
          </w:p>
        </w:tc>
        <w:tc>
          <w:tcPr>
            <w:tcW w:w="3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Каменка ауылы, Сапаров көшесі, 30-2 uralsk10@gcvp.kz</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 2-12-58</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бөлімшесі</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 ауылы, Юбилейная көшесі, 15 б uralsk11@gcvp.kz</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w:t>
            </w:r>
          </w:p>
          <w:p>
            <w:pPr>
              <w:spacing w:after="20"/>
              <w:ind w:left="20"/>
              <w:jc w:val="both"/>
            </w:pPr>
            <w:r>
              <w:rPr>
                <w:rFonts w:ascii="Times New Roman"/>
                <w:b w:val="false"/>
                <w:i w:val="false"/>
                <w:color w:val="000000"/>
                <w:sz w:val="20"/>
              </w:rPr>
              <w:t>2-17-34</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аудандық бөлімшесі</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Сайхын ауылы, Биғалиев көшесі, 17/2 uralsk12@gcvp.kz</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 2-12-07</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бөлімшесі</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Есқалиев көшесі, 18 uralsk13@gcvp.kz</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 3-40-56</w:t>
            </w:r>
          </w:p>
        </w:tc>
        <w:tc>
          <w:tcPr>
            <w:tcW w:w="0" w:type="auto"/>
            <w:vMerge/>
            <w:tcBorders>
              <w:top w:val="nil"/>
              <w:left w:val="single" w:color="cfcfcf" w:sz="5"/>
              <w:bottom w:val="single" w:color="cfcfcf" w:sz="5"/>
              <w:right w:val="single" w:color="cfcfcf" w:sz="5"/>
            </w:tcBorders>
          </w:tcPr>
          <w:p/>
        </w:tc>
      </w:tr>
    </w:tbl>
    <w:bookmarkStart w:name="z488" w:id="107"/>
    <w:p>
      <w:pPr>
        <w:spacing w:after="0"/>
        <w:ind w:left="0"/>
        <w:jc w:val="left"/>
      </w:pPr>
      <w:r>
        <w:rPr>
          <w:rFonts w:ascii="Times New Roman"/>
          <w:b/>
          <w:i w:val="false"/>
          <w:color w:val="000000"/>
        </w:rPr>
        <w:t xml:space="preserve"> 
Қарағанды облысы бойынша уәкілетті ұйым</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2690"/>
        <w:gridCol w:w="4202"/>
        <w:gridCol w:w="1884"/>
        <w:gridCol w:w="3197"/>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 электронды поштаның мекенжайы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облыстық филиалы</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Жамбыл көшесі, 2 karaganda@gcvp.kz</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 1-27-24</w:t>
            </w:r>
          </w:p>
        </w:tc>
        <w:tc>
          <w:tcPr>
            <w:tcW w:w="3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бөлімшесі</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Қарамеңді би көшесі, 15 karaganda9@gcvp.kz</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 4-87-54</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бөлімшесі</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Гагарин көшесі, 8 karaganda15@gcvp.kz</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 72-37-51</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аудандық бөлімшесі</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Абай көшесі, 14/2 karaganda12@gcvp.kz</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 2-67-10</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аудандық бөлімшесі</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Ағыбай батыр көшесі, 18 karaganda11@gcvp.kz</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 5-21-27</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аудандық бөлімшесі</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Шахтерская көшесі, 34 karaganda5@gcvp.kz</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 2-56-44</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бөлімшесі</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Димитров көшесі, 99 karaganda4@gcvp.kz</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8-72139 2-26-50</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аудандық бөлімшесі</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Калинин көшесі, 17 karaganda2@gcvp.kz</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 4-25-36</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бөлімшесі</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Әуезов көшесі, 30 karaganda1@gcvp.kz</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 4-49-37</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бөлімшесі</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Ақтоғай ауылы, Бөкейхан көшесі, 5 karaganda8@gcvp.kz</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8-710372-11-61</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бөлімшесі</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Ботақара ауылы, Абылай хан көшесі, 30 karaganda14@gcvp.kz</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2-11-45</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бөлімшесі</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ауылы, Тәуелсіздік даңғылы, 1 karaganda10@gcvp.kz</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 2-61-62</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бөлімшесі</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25 karaganda13@gcvp.kz</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 3-19-40</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бөлімшесі</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Киевка ауылы, Киров көшесі, 33 karaganda6@gcvp.kz</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 2-25-60</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бөлімшесі</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Осакаровка ауылы, Новая көшесі, 37 karaganda3@gcvp.kz</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4-21-70</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бөлімшесі</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ауылы, Абай көшесі, 53 karaganda16@gcvp.kz</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 2-12-02</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бөлімшесі</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Ақсу-Аюлы ауылы, Шортанбай көшесі, 37 karaganda7@gcvp.kz</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 2-11-38</w:t>
            </w:r>
          </w:p>
        </w:tc>
        <w:tc>
          <w:tcPr>
            <w:tcW w:w="3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қалалық бөлімшесі</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Сәтбаев даңғылы, 102 а-2 karaganda@gcvp.kz</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8-710633-32-70</w:t>
            </w:r>
          </w:p>
        </w:tc>
        <w:tc>
          <w:tcPr>
            <w:tcW w:w="0" w:type="auto"/>
            <w:vMerge/>
            <w:tcBorders>
              <w:top w:val="nil"/>
              <w:left w:val="single" w:color="cfcfcf" w:sz="5"/>
              <w:bottom w:val="single" w:color="cfcfcf" w:sz="5"/>
              <w:right w:val="single" w:color="cfcfcf" w:sz="5"/>
            </w:tcBorders>
          </w:tcPr>
          <w:p/>
        </w:tc>
      </w:tr>
    </w:tbl>
    <w:bookmarkStart w:name="z489" w:id="108"/>
    <w:p>
      <w:pPr>
        <w:spacing w:after="0"/>
        <w:ind w:left="0"/>
        <w:jc w:val="left"/>
      </w:pPr>
      <w:r>
        <w:rPr>
          <w:rFonts w:ascii="Times New Roman"/>
          <w:b/>
          <w:i w:val="false"/>
          <w:color w:val="000000"/>
        </w:rPr>
        <w:t xml:space="preserve"> 
Қостанай облысы бойынша уәкілетті ұйым</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2752"/>
        <w:gridCol w:w="4278"/>
        <w:gridCol w:w="1619"/>
        <w:gridCol w:w="3309"/>
      </w:tblGrid>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 электронды поштаның мекенжайы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облыстық филиалы</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Баймағамбетов көшесі, 195 kostanay@gcvp.kz</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 4-10-10</w:t>
            </w:r>
          </w:p>
        </w:tc>
        <w:tc>
          <w:tcPr>
            <w:tcW w:w="3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дейін,түскі үзіліс сағат 13-00 бастап 14-00 дейін</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бөлімшесі</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көшесі, 43 kostanay01@gcvp.kz</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 7-12-40</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бөлімшесі</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Бейбітшілік көшесі, 39 kostanay03@gcvp.kz</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 3-55-63</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Рудненск қалалық бөлімшесі</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Ленин көшесі, 93 kostanay04@gcvp.kz</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 4-58-85</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бөлімшесі</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Обаған ауылы, Ленин көшесі, 4 kostanay05@gcvp.kz</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 3-41-70</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бөлімшесі</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Әулиекөл ауылы, Байтұрсынов көшесі, 43 kostanay07@gcvp.kz</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 2-11-88</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бөлімшесі</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Денисовка ауылы, Ленин көшесі, 1 kostanay08@gcvp.kz</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 2-13-41</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аудандық бөлімшесі</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 Торғай ауылы, Мәуленов көшесі, 49 kostanay09@gcvp.kz</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 2-14-81</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Жітіғара қалалық бөлімшесі</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Жітіғара қаласы, 2-шағын аудан, 17 kostanay10@gcvp.kz</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 2-12-56</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бөлімшесі</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Қамысты ауылы, Қосмы көшесі, 3 kostanay11@gcvp.kz</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 2-18-31</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бөлімшесі</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Қарасу ауылы, Ысқақов көшесі, 70 kostanay12@gcvp.kz</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 2-16-85</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бөлімшесі</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ауылы, Бейбітшілік көшесі, 5 kostanay13@gcvp.kz</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 3-23-37</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бөлімшесі</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Затобол ауылы, Калинин көшесі, 53 kostanay14@gcvp.kz</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 2-31-86</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бөлімшесі</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Боровской ауылы, Абай көшесі, 93 kostanay15@gcvp.kz</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 2-12-64</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бөлімшесі</w:t>
            </w:r>
          </w:p>
        </w:tc>
        <w:tc>
          <w:tcPr>
            <w:tcW w:w="4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Қарамеңді ауылы, Қабанбай батыр көшесі, 12 kostanay16@gcvp.kz</w:t>
            </w:r>
          </w:p>
        </w:tc>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 9-17-88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бөлімшесі</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ауылы, Ленин көшесі, 63 kostanay17@gcvp.kz</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 2-15-98</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аудандық бөлімшесі</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Тарановка ауылы, Калинин көшесі, 57 kostanay18@gcvp.kz</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 3-69-78</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бөлімшесі</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ауылы, Мүсірепов көшесі, 25 kostanay19@gcvp.kz</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 2-16-00</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бөлімшесі</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Федоровка ауылы, Ленин көшесі, 22 kostanay20@gcvp.kz</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 2-22-56</w:t>
            </w:r>
          </w:p>
        </w:tc>
        <w:tc>
          <w:tcPr>
            <w:tcW w:w="0" w:type="auto"/>
            <w:vMerge/>
            <w:tcBorders>
              <w:top w:val="nil"/>
              <w:left w:val="single" w:color="cfcfcf" w:sz="5"/>
              <w:bottom w:val="single" w:color="cfcfcf" w:sz="5"/>
              <w:right w:val="single" w:color="cfcfcf" w:sz="5"/>
            </w:tcBorders>
          </w:tcPr>
          <w:p/>
        </w:tc>
      </w:tr>
    </w:tbl>
    <w:bookmarkStart w:name="z490" w:id="109"/>
    <w:p>
      <w:pPr>
        <w:spacing w:after="0"/>
        <w:ind w:left="0"/>
        <w:jc w:val="left"/>
      </w:pPr>
      <w:r>
        <w:rPr>
          <w:rFonts w:ascii="Times New Roman"/>
          <w:b/>
          <w:i w:val="false"/>
          <w:color w:val="000000"/>
        </w:rPr>
        <w:t xml:space="preserve"> 
Қызылорда облысы бойынша уәкілетті ұйым</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2697"/>
        <w:gridCol w:w="4193"/>
        <w:gridCol w:w="1891"/>
        <w:gridCol w:w="3211"/>
      </w:tblGrid>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 электронды поштаның мекенжайы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облыстық филиалы</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Жақаев көшесі, 20 kyzylorda@gcvp.kz</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 7-01-41</w:t>
            </w:r>
          </w:p>
        </w:tc>
        <w:tc>
          <w:tcPr>
            <w:tcW w:w="3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бөлімшесі</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Әбілхайыр хан көшесі, 34 kyzylorda1@gcvp.kz</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 2-41-30,</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бөлімшесі</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Әйтеке би кенті, Әйтеке би көшесі, 95 kyzylorda4@gcvp.kz</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 2-13-22</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бөлімшесі</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кенті, Алтынсарин көшесі, 66 kyzylorda3@gcvp.kz</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8-724372-18-91</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аудандық бөлімшесі</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ауданы, Байқоңыр қаласы, Кеңес Армиясы көшесі, 11 kyzylorda2@gcvp.kz</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8-336227-18-29</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бөлімшесі</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Жалағаш кенті, Абай көшесі, 1 kyzylorda5@gcvp.kz</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 3-12-94</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бөлімшесі</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Тереңөзек кенті, Қонаев көшесі, 6 kyzylorda6@gcvp.kz</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 2-12-81</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бөлімшесі</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Шиелі кенті, Байтұрсынов көшесі, 25 kyzylorda7@gcvp.kz</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 4-26-77</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бөлімшесі</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Жаңақорған кенті, Көкенов көшесі, 26 kyzylorda8@gcvp.kz</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 2-20-81</w:t>
            </w:r>
          </w:p>
        </w:tc>
        <w:tc>
          <w:tcPr>
            <w:tcW w:w="0" w:type="auto"/>
            <w:vMerge/>
            <w:tcBorders>
              <w:top w:val="nil"/>
              <w:left w:val="single" w:color="cfcfcf" w:sz="5"/>
              <w:bottom w:val="single" w:color="cfcfcf" w:sz="5"/>
              <w:right w:val="single" w:color="cfcfcf" w:sz="5"/>
            </w:tcBorders>
          </w:tcPr>
          <w:p/>
        </w:tc>
      </w:tr>
    </w:tbl>
    <w:bookmarkStart w:name="z491" w:id="110"/>
    <w:p>
      <w:pPr>
        <w:spacing w:after="0"/>
        <w:ind w:left="0"/>
        <w:jc w:val="left"/>
      </w:pPr>
      <w:r>
        <w:rPr>
          <w:rFonts w:ascii="Times New Roman"/>
          <w:b/>
          <w:i w:val="false"/>
          <w:color w:val="000000"/>
        </w:rPr>
        <w:t xml:space="preserve"> 
Маңғыстау облысы бойынша уәкілетті ұйым</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2697"/>
        <w:gridCol w:w="4193"/>
        <w:gridCol w:w="1890"/>
        <w:gridCol w:w="3212"/>
      </w:tblGrid>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 электронды поштаның мекенжайы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облыстық филиалы</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24-шағын аудан, 7 aktau@gcvp.kz</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8-72926 0-56-33</w:t>
            </w:r>
          </w:p>
        </w:tc>
        <w:tc>
          <w:tcPr>
            <w:tcW w:w="3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бөлімшесі</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Шұғыла шағын ауданы aktau2@gcvp.kz</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w:t>
            </w:r>
          </w:p>
          <w:p>
            <w:pPr>
              <w:spacing w:after="20"/>
              <w:ind w:left="20"/>
              <w:jc w:val="both"/>
            </w:pPr>
            <w:r>
              <w:rPr>
                <w:rFonts w:ascii="Times New Roman"/>
                <w:b w:val="false"/>
                <w:i w:val="false"/>
                <w:color w:val="000000"/>
                <w:sz w:val="20"/>
              </w:rPr>
              <w:t>3-44-04</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бөлімшесі</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Бейнеу ауылы, кеңсе ғимараты aktau1@gcvp.kz</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2-12-99</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бөлімшесі</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Шетпе ауылы, РУПС ғимараты aktau4@gcvp.kz</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8-729312-15-14</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Қарақиян аудандық бөлімшесі</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Қарақиян ауданы, Құрық ауылы, Досан батыр көшесі, 4 aktau3@gcvp.kz</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8-729372-15-62</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бөлімшесі</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Форт-Шевченко қаласы, Оңғалбайұлы көшесі, 15 aktau5@gcvp.kz</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 2-22-01</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бөлімшесі</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 әкімшілік ғимараты aktau6@gcvp.kz</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75-03-05</w:t>
            </w:r>
          </w:p>
        </w:tc>
        <w:tc>
          <w:tcPr>
            <w:tcW w:w="0" w:type="auto"/>
            <w:vMerge/>
            <w:tcBorders>
              <w:top w:val="nil"/>
              <w:left w:val="single" w:color="cfcfcf" w:sz="5"/>
              <w:bottom w:val="single" w:color="cfcfcf" w:sz="5"/>
              <w:right w:val="single" w:color="cfcfcf" w:sz="5"/>
            </w:tcBorders>
          </w:tcPr>
          <w:p/>
        </w:tc>
      </w:tr>
    </w:tbl>
    <w:bookmarkStart w:name="z492" w:id="111"/>
    <w:p>
      <w:pPr>
        <w:spacing w:after="0"/>
        <w:ind w:left="0"/>
        <w:jc w:val="left"/>
      </w:pPr>
      <w:r>
        <w:rPr>
          <w:rFonts w:ascii="Times New Roman"/>
          <w:b/>
          <w:i w:val="false"/>
          <w:color w:val="000000"/>
        </w:rPr>
        <w:t xml:space="preserve"> 
Павлодар облысы бойынша уәкілетті ұйым</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2701"/>
        <w:gridCol w:w="4158"/>
        <w:gridCol w:w="1892"/>
        <w:gridCol w:w="3220"/>
      </w:tblGrid>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 электронды поштаның мекенжайы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облыстық филиалы</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Ак. Сәтпаев көшесі, 44 pavlodar@gcvp.kz</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 2-20-49</w:t>
            </w:r>
          </w:p>
        </w:tc>
        <w:tc>
          <w:tcPr>
            <w:tcW w:w="3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бөлімшесі</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Астана көшесі, 26 pavlodar01@gcvp.kz</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 6-04-13</w:t>
            </w: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бөлімшесі</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Пішембаев көшесі, 6 pavlodar03naz@gcvp.kz</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8-71872 2-28-53</w:t>
            </w: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бөлімшесі</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Ақтоғай ауылы, Мүткенов көшесі, 12 а pavlodar04@gcvp.kz</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8-718412-11-52</w:t>
            </w: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бөлімшесі</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Баянауыл ауылы, Сәтпаев көшесі, 55 pavlodar05@gcvp.kz</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 9-13-92</w:t>
            </w: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бөлімшесі</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ауданы, Железинка ауылы, Әуезов көшесі, 54 pavlodar06@gcvp.kz</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 2-24-19</w:t>
            </w: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бөлімшесі</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Ертіс ауылы, 2-жағалау көшесі, 44 pavlodar07@gcvp.kz</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2-25-88</w:t>
            </w: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бөлімшесі</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Қашыр ауылы, Елгин көшесі, 128 pavlodar08@gcvp.kz</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 2-17-48</w:t>
            </w: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бөлімшесі</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 Аққу ауылы, Хамзин көшесі, 4 pavlodar09@gcvp.kz</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8-718392-10-09</w:t>
            </w: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бөлімшесі</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Көктөбе ауылы, Абылай хан көшесі, 28 pavlodar10@gcvp.kz</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8-718389-19-06</w:t>
            </w: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бөлімшесі</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Бейбітшілік көшесі, 22 а pavlodar11@gcvp.kz</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53-25-02</w:t>
            </w: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аудандық бөлімшесі</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ауданы, Успенка ауылы, Шевченко көшесі, 4 а pavlodar12@gcvp.kz</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8-718349-14-99</w:t>
            </w: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бөлімшесі</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Шарбақты ауылы, 1 мамыр көшесі, 24 pavlodar13@gcvp.kz</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8-718362-10-48</w:t>
            </w:r>
          </w:p>
        </w:tc>
        <w:tc>
          <w:tcPr>
            <w:tcW w:w="0" w:type="auto"/>
            <w:vMerge/>
            <w:tcBorders>
              <w:top w:val="nil"/>
              <w:left w:val="single" w:color="cfcfcf" w:sz="5"/>
              <w:bottom w:val="single" w:color="cfcfcf" w:sz="5"/>
              <w:right w:val="single" w:color="cfcfcf" w:sz="5"/>
            </w:tcBorders>
          </w:tcPr>
          <w:p/>
        </w:tc>
      </w:tr>
    </w:tbl>
    <w:bookmarkStart w:name="z493" w:id="112"/>
    <w:p>
      <w:pPr>
        <w:spacing w:after="0"/>
        <w:ind w:left="0"/>
        <w:jc w:val="left"/>
      </w:pPr>
      <w:r>
        <w:rPr>
          <w:rFonts w:ascii="Times New Roman"/>
          <w:b/>
          <w:i w:val="false"/>
          <w:color w:val="000000"/>
        </w:rPr>
        <w:t xml:space="preserve"> 
Солтүстік Қазақстан облысы бойынша уәкілетті ұйым</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2794"/>
        <w:gridCol w:w="4236"/>
        <w:gridCol w:w="1599"/>
        <w:gridCol w:w="3329"/>
      </w:tblGrid>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 электронды поштаның мекенжайы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облыстық филиалы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Советская көшесі, 34 sko@gcvp.kz</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 6-43-28</w:t>
            </w:r>
          </w:p>
        </w:tc>
        <w:tc>
          <w:tcPr>
            <w:tcW w:w="3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аудандық бөлімшесі</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 Жаңа Есіл ауылы, Абылай хан көшесі, 22 sko11@gcvp.kz</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 2-12-54</w:t>
            </w:r>
          </w:p>
        </w:tc>
        <w:tc>
          <w:tcPr>
            <w:tcW w:w="0" w:type="auto"/>
            <w:vMerge/>
            <w:tcBorders>
              <w:top w:val="nil"/>
              <w:left w:val="single" w:color="cfcfcf" w:sz="5"/>
              <w:bottom w:val="single" w:color="cfcfcf" w:sz="5"/>
              <w:right w:val="single" w:color="cfcfcf" w:sz="5"/>
            </w:tcBorders>
          </w:tcPr>
          <w:p/>
        </w:tc>
      </w:tr>
      <w:tr>
        <w:trPr>
          <w:trHeight w:val="160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аудандық бөлімшесі</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 Булаев қаласы, Алтынсарин көшесі, 14 sko07@gcvp.kz</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 2-21-74</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бөлімшесі</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Саумалкөл ауылы, Уәлиханов көшесі, 5 sko03@gcvp.kz</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 2-18-63</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бөлімшесі</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Талшық ауылы, Құсайынов көшесі, 20 sko09@gcvp.kz</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2-16-65</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бөлімшесі</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Смирнов ауылы, Гагарин көшесі, 44 sko05@gcvp.kz</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 2-14-72</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бөлімшесі</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Явленка ауылы, Ленин көшесі, 4 sko04@gcvp.kz</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 2-19-86</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бөлімшесі</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Бескөл ауылы,  Ульянов көшесі, 1 б sko06@gcvp.kz</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 2-19-74</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бөлімшесі</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Мамлютка қаласы, Ленин көшесі, 68 sko01@gcvp.kz</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2-11-70</w:t>
            </w:r>
          </w:p>
        </w:tc>
        <w:tc>
          <w:tcPr>
            <w:tcW w:w="3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бөлімшесі</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Пресновка ауылы, Дәрменов көшесі, 12 sko02@gcvp.kz</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 2-19-01</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бөлімшесі</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Сергеевка қаласы, Аютас көшесі, 13 sko13@gcvp.kz</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 2-01-92</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бөлімшесі</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Тайынша қаласы, Қызыләскер көшесі, 166 sko10@gcvp.kz</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 2-37-73</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бөлімшесі</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Тимирязев ауылы, Уәлиханов көшесі, 17 sko12@gcvp.kz</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 2-16-39</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бөлімшесі</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Кішкенекөл ауылы, Гагарин көшесі, 108 sko08@gcvp.kz</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 2-16-34</w:t>
            </w:r>
          </w:p>
        </w:tc>
        <w:tc>
          <w:tcPr>
            <w:tcW w:w="0" w:type="auto"/>
            <w:vMerge/>
            <w:tcBorders>
              <w:top w:val="nil"/>
              <w:left w:val="single" w:color="cfcfcf" w:sz="5"/>
              <w:bottom w:val="single" w:color="cfcfcf" w:sz="5"/>
              <w:right w:val="single" w:color="cfcfcf" w:sz="5"/>
            </w:tcBorders>
          </w:tcPr>
          <w:p/>
        </w:tc>
      </w:tr>
    </w:tbl>
    <w:bookmarkStart w:name="z494" w:id="113"/>
    <w:p>
      <w:pPr>
        <w:spacing w:after="0"/>
        <w:ind w:left="0"/>
        <w:jc w:val="left"/>
      </w:pPr>
      <w:r>
        <w:rPr>
          <w:rFonts w:ascii="Times New Roman"/>
          <w:b/>
          <w:i w:val="false"/>
          <w:color w:val="000000"/>
        </w:rPr>
        <w:t xml:space="preserve"> 
Оңтүстік Қазақстан облысы бойынша уәкілетті ұйым</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2666"/>
        <w:gridCol w:w="4157"/>
        <w:gridCol w:w="1901"/>
        <w:gridCol w:w="3230"/>
      </w:tblGrid>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 электронды поштаның мекенжайы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облыстық филиалы</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Төреқұлов көшесі, 2 shymsyst@gcvp.kz</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8-725253-99-16</w:t>
            </w:r>
          </w:p>
        </w:tc>
        <w:tc>
          <w:tcPr>
            <w:tcW w:w="3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аудандық бөлімшесі</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Төле би көшесі, н/з shimkent14@gcvp.kz</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2-28-73</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бөлімшесі</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Шаян ауылы, Бәйдібек Қарашаұлы көшесі, 70 shimkent3@gcvp.kz</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 2-18-90</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бөлімшесі</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Қазығұрт ауылы, Қонаев көшесі, н/ж shimkent4@gcvp.kz</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 2-18-77</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бөлімшесі</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Байтереков көшесі, 7 shimkent1@gcvp.kz</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 3-47-09 3-59-71</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бөлімшесі</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Жетісай қаласы, Әуезов көшесі, 5 shimkent5@gcvp.kz</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6-36-18</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бөлімшесі</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Темірлан ауылы, Абай көшесі, 41 shimkent6@gcvp.kz</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 2-10-60</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бөлімшесі</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 қаласы, Жандарбеков көшесі, 3 shimkent8@gcvp.kz</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 2-17-99 2-25-90</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бөлімшесі</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Исмаилов көшесі, 25 shimkent9@gcvp.kz</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 2-43-26</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бөлімшесі</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Шолаққорған ауылы, Жібек жолы көшесі, н/з shimkent10@gcvp.kz</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 2-15-46 2-17-86</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бөлімшесі</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 Леңгір қаласы, Төле би көшесі, 209 shimkent11@gcvp.kz</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6-25-60 6-20-81</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бөлімшесі</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 Рысқұлов ауылы, Т. Рысқұлов көшесі, 282 shimkent12@gcvp.kz</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5-13-93</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бөлімшесі</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Қызылорда тасжолы, н/ж shimkent2@gcvp.kz</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4-30-44 4-30-71</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бөлімшесі</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Әл-Фараби көшесі, 14 shimkent13@gcvp.kz</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2-18-38</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bl>
    <w:bookmarkStart w:name="z495" w:id="114"/>
    <w:p>
      <w:pPr>
        <w:spacing w:after="0"/>
        <w:ind w:left="0"/>
        <w:jc w:val="left"/>
      </w:pPr>
      <w:r>
        <w:rPr>
          <w:rFonts w:ascii="Times New Roman"/>
          <w:b/>
          <w:i w:val="false"/>
          <w:color w:val="000000"/>
        </w:rPr>
        <w:t xml:space="preserve"> 
Алматы қаласы бойынша уәкілетті ұйым</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2619"/>
        <w:gridCol w:w="4146"/>
        <w:gridCol w:w="1894"/>
        <w:gridCol w:w="3256"/>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 электронды поштаның мекенжайы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филиалы</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көшесі, 74 а almatygor@gcvp.kz</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 1-00-09</w:t>
            </w:r>
          </w:p>
        </w:tc>
        <w:tc>
          <w:tcPr>
            <w:tcW w:w="3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бөлімшесі</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көшесі, 74 а almgor_auez@gcvp.kz</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 1-35-77</w:t>
            </w: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бөлімшесі</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көшесі, 74 а almgor_alm@gcvp.kz</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8-727261-22-98</w:t>
            </w: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бөлімшесі</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көшесі, 74 а almgor_bost@gcvp.kz</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 1-76-03</w:t>
            </w: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бөлімшесі</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көшесі, 74 а almgor_jet@gcvp.kz</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 1-45-71</w:t>
            </w: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бөлімшесі</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көшесі, 74 а almgor_turk@gcvp.kz</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8-72723 5-83-38 5-87-66</w:t>
            </w: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бөлімшесі</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көшесі, 74 а almgor_med@gcvp.kz</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 1-04-00</w:t>
            </w: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бөлімшесі</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көшесі, 74 а almgor_alatau@gcvp.kz</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8-72727 2-97-41</w:t>
            </w:r>
          </w:p>
        </w:tc>
        <w:tc>
          <w:tcPr>
            <w:tcW w:w="0" w:type="auto"/>
            <w:vMerge/>
            <w:tcBorders>
              <w:top w:val="nil"/>
              <w:left w:val="single" w:color="cfcfcf" w:sz="5"/>
              <w:bottom w:val="single" w:color="cfcfcf" w:sz="5"/>
              <w:right w:val="single" w:color="cfcfcf" w:sz="5"/>
            </w:tcBorders>
          </w:tcPr>
          <w:p/>
        </w:tc>
      </w:tr>
    </w:tbl>
    <w:bookmarkStart w:name="z496" w:id="115"/>
    <w:p>
      <w:pPr>
        <w:spacing w:after="0"/>
        <w:ind w:left="0"/>
        <w:jc w:val="left"/>
      </w:pPr>
      <w:r>
        <w:rPr>
          <w:rFonts w:ascii="Times New Roman"/>
          <w:b/>
          <w:i w:val="false"/>
          <w:color w:val="000000"/>
        </w:rPr>
        <w:t xml:space="preserve"> 
Астана қаласы бойынша уәкілетті ұйым</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2783"/>
        <w:gridCol w:w="4179"/>
        <w:gridCol w:w="1572"/>
        <w:gridCol w:w="3426"/>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 электронды поштаның мекенжайы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қалалық филиалы</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Иманбаева көшесі, 16 astana_gor@gcvp.kz</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8-71722 1-65-00</w:t>
            </w:r>
          </w:p>
        </w:tc>
        <w:tc>
          <w:tcPr>
            <w:tcW w:w="3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бөлімшесі</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Иманбаева көшесі, 16 astana_almaty@gcvp.kz</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8-71722 1-65-04, 1-96-48</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бөлімшесі</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Иманбаева көшесі, 16 astana_vypl1@gcvp.kz</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8-71722 1-58-10</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бөлімшесі</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Иманбаева көшесі, 16 astana_maket@gcvp.kz</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8-71722 1-96-46, 1-08-41</w:t>
            </w:r>
          </w:p>
        </w:tc>
        <w:tc>
          <w:tcPr>
            <w:tcW w:w="0" w:type="auto"/>
            <w:vMerge/>
            <w:tcBorders>
              <w:top w:val="nil"/>
              <w:left w:val="single" w:color="cfcfcf" w:sz="5"/>
              <w:bottom w:val="single" w:color="cfcfcf" w:sz="5"/>
              <w:right w:val="single" w:color="cfcfcf" w:sz="5"/>
            </w:tcBorders>
          </w:tcPr>
          <w:p/>
        </w:tc>
      </w:tr>
    </w:tbl>
    <w:bookmarkStart w:name="z497" w:id="116"/>
    <w:p>
      <w:pPr>
        <w:spacing w:after="0"/>
        <w:ind w:left="0"/>
        <w:jc w:val="both"/>
      </w:pPr>
      <w:r>
        <w:rPr>
          <w:rFonts w:ascii="Times New Roman"/>
          <w:b w:val="false"/>
          <w:i w:val="false"/>
          <w:color w:val="000000"/>
          <w:sz w:val="28"/>
        </w:rPr>
        <w:t xml:space="preserve">
«Мемлекеттік арнайы      </w:t>
      </w:r>
      <w:r>
        <w:br/>
      </w:r>
      <w:r>
        <w:rPr>
          <w:rFonts w:ascii="Times New Roman"/>
          <w:b w:val="false"/>
          <w:i w:val="false"/>
          <w:color w:val="000000"/>
          <w:sz w:val="28"/>
        </w:rPr>
        <w:t xml:space="preserve">
жәрдемақыларды тағайындау»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2-қосымша           </w:t>
      </w:r>
    </w:p>
    <w:bookmarkEnd w:id="116"/>
    <w:bookmarkStart w:name="z498" w:id="117"/>
    <w:p>
      <w:pPr>
        <w:spacing w:after="0"/>
        <w:ind w:left="0"/>
        <w:jc w:val="left"/>
      </w:pPr>
      <w:r>
        <w:rPr>
          <w:rFonts w:ascii="Times New Roman"/>
          <w:b/>
          <w:i w:val="false"/>
          <w:color w:val="000000"/>
        </w:rPr>
        <w:t xml:space="preserve"> 
Халыққа қызмет көрсету орталықтарының тізбесі</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2598"/>
        <w:gridCol w:w="4237"/>
        <w:gridCol w:w="4973"/>
      </w:tblGrid>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 (филиалдар, бөлімдер, бөлімшелер)</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орталық» РМК филиалы</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бойынша орталық» РМК филиалы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8 (7162) 40-10-63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қалалық бөлімі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8 (7162) 25-06-21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Красный Яр ауылының аудандық бөлімі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(7162) 40-43-27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Нұрмағамбетов көшесі, 102-үй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8 (71638) 2-18-49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кенті, М. Мәметова көшесі, 19-үй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8 (71644) 2-28-28</w:t>
            </w:r>
            <w:r>
              <w:br/>
            </w:r>
            <w:r>
              <w:rPr>
                <w:rFonts w:ascii="Times New Roman"/>
                <w:b w:val="false"/>
                <w:i w:val="false"/>
                <w:color w:val="000000"/>
                <w:sz w:val="20"/>
              </w:rPr>
              <w:t>
8 (71644) 2-10-77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қаласы, Уәлиханов көшесі, 11-үй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8 (71643) 4-07-22</w:t>
            </w:r>
            <w:r>
              <w:br/>
            </w:r>
            <w:r>
              <w:rPr>
                <w:rFonts w:ascii="Times New Roman"/>
                <w:b w:val="false"/>
                <w:i w:val="false"/>
                <w:color w:val="000000"/>
                <w:sz w:val="20"/>
              </w:rPr>
              <w:t>
8 (71643) 4-12-58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ауылы, Әль-Фараби көшесі, 44-үй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8 (71641) 2-21-94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Сейфуллин көшесі, 18б-үй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8 (71646) 2-37-81</w:t>
            </w:r>
          </w:p>
        </w:tc>
      </w:tr>
      <w:tr>
        <w:trPr>
          <w:trHeight w:val="103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 Абылайхан көшесі, 28-үй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8 (71636) 4-28-91</w:t>
            </w:r>
            <w:r>
              <w:br/>
            </w:r>
            <w:r>
              <w:rPr>
                <w:rFonts w:ascii="Times New Roman"/>
                <w:b w:val="false"/>
                <w:i w:val="false"/>
                <w:color w:val="000000"/>
                <w:sz w:val="20"/>
              </w:rPr>
              <w:t>
8 (71636) 4-59-28</w:t>
            </w:r>
          </w:p>
        </w:tc>
      </w:tr>
      <w:tr>
        <w:trPr>
          <w:trHeight w:val="43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Победа көшесі, 7-үй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43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Мұсабаев көшесі, 15-үй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(71633)2-44-92 </w:t>
            </w:r>
          </w:p>
        </w:tc>
      </w:tr>
      <w:tr>
        <w:trPr>
          <w:trHeight w:val="43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аудандық бөлімі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Сыздықов көшесі, 2а-үй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8 (71639) 2-22-42</w:t>
            </w:r>
            <w:r>
              <w:br/>
            </w:r>
            <w:r>
              <w:rPr>
                <w:rFonts w:ascii="Times New Roman"/>
                <w:b w:val="false"/>
                <w:i w:val="false"/>
                <w:color w:val="000000"/>
                <w:sz w:val="20"/>
              </w:rPr>
              <w:t>
8 (71639) 2-22-18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аудандық бөлімі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Победа көшесі, 56-үй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 қаласы, Ғабдуллин көшесі, 104-үй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8 (71647) 2-22-05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Ленин көшесі, 8-үй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ауылы,Мир көшесі, 52-үй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(71632)2-00-74</w:t>
            </w:r>
            <w:r>
              <w:br/>
            </w:r>
            <w:r>
              <w:rPr>
                <w:rFonts w:ascii="Times New Roman"/>
                <w:b w:val="false"/>
                <w:i w:val="false"/>
                <w:color w:val="000000"/>
                <w:sz w:val="20"/>
              </w:rPr>
              <w:t>
8 (71632) 2-29-43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аудандық бөлімі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Абай көшесі, 44а-үй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8 (71637)2-20-36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 аудандық бөлімі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4-шағынаудан, 7-үй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(71645) 2-00-40 </w:t>
            </w:r>
          </w:p>
          <w:p>
            <w:pPr>
              <w:spacing w:after="20"/>
              <w:ind w:left="20"/>
              <w:jc w:val="both"/>
            </w:pPr>
            <w:r>
              <w:rPr>
                <w:rFonts w:ascii="Times New Roman"/>
                <w:b w:val="false"/>
                <w:i w:val="false"/>
                <w:color w:val="000000"/>
                <w:sz w:val="20"/>
              </w:rPr>
              <w:t>8 (71645) 2-00-30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аудандық бөлімі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ауылы,Абылайхан көшесі, 119-үй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аудандық бөлімі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 Гагарин көшесі, 15-үй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8 (71651) 3-11-98</w:t>
            </w:r>
          </w:p>
        </w:tc>
      </w:tr>
      <w:tr>
        <w:trPr>
          <w:trHeight w:val="69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аудандық бөлімі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кенті, Безымянный орамы, 1-үй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(71631)2-17-97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орталық» РМК филиалы</w:t>
            </w:r>
          </w:p>
        </w:tc>
      </w:tr>
      <w:tr>
        <w:trPr>
          <w:trHeight w:val="94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орталық» РМК филиалы</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көшесі,109</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қалалық № 1 бөлім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көшесі,109</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ауылы (Жилянка)</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ауылы (Жилянка), Сәтпаев көшесі, 10</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8 (7132) 98-60-05</w:t>
            </w:r>
          </w:p>
        </w:tc>
      </w:tr>
      <w:tr>
        <w:trPr>
          <w:trHeight w:val="69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қаласы,Киров көшесі, 23</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8 (71337) 3-10-96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ауылы, Байтұрсынов көшесі, 1 «Б»</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(71 331) 22-4-13</w:t>
            </w:r>
            <w:r>
              <w:br/>
            </w:r>
            <w:r>
              <w:rPr>
                <w:rFonts w:ascii="Times New Roman"/>
                <w:b w:val="false"/>
                <w:i w:val="false"/>
                <w:color w:val="000000"/>
                <w:sz w:val="20"/>
              </w:rPr>
              <w:t>
8 (71 331) 22-1-14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Абай көшесі, 12</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(71 336) 26-6-33</w:t>
            </w:r>
            <w:r>
              <w:br/>
            </w:r>
            <w:r>
              <w:rPr>
                <w:rFonts w:ascii="Times New Roman"/>
                <w:b w:val="false"/>
                <w:i w:val="false"/>
                <w:color w:val="000000"/>
                <w:sz w:val="20"/>
              </w:rPr>
              <w:t>
8 (71 336) 26-6-34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Молодежный шағын ауданы, 47 «Б»</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8 (71333) 30-2-18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қаласы, Әміров көшесі, 10</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(71 334) 23-9-83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кенті, Байғанин көшесі, 15 «А»</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(71 346) 23-5-83</w:t>
            </w:r>
            <w:r>
              <w:br/>
            </w:r>
            <w:r>
              <w:rPr>
                <w:rFonts w:ascii="Times New Roman"/>
                <w:b w:val="false"/>
                <w:i w:val="false"/>
                <w:color w:val="000000"/>
                <w:sz w:val="20"/>
              </w:rPr>
              <w:t>
8 (71 346) 23-9-87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Нұрымжанов орамы, 2-үй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(71 341) 22-1-47</w:t>
            </w:r>
            <w:r>
              <w:br/>
            </w:r>
            <w:r>
              <w:rPr>
                <w:rFonts w:ascii="Times New Roman"/>
                <w:b w:val="false"/>
                <w:i w:val="false"/>
                <w:color w:val="000000"/>
                <w:sz w:val="20"/>
              </w:rPr>
              <w:t>
8 (71 341) 22-1-38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Әйтике би көшесі, 27-үй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8 (71342) 23-4-62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Көкжар көшесі, 64-үй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(71 332) 21-1-81</w:t>
            </w:r>
            <w:r>
              <w:br/>
            </w:r>
            <w:r>
              <w:rPr>
                <w:rFonts w:ascii="Times New Roman"/>
                <w:b w:val="false"/>
                <w:i w:val="false"/>
                <w:color w:val="000000"/>
                <w:sz w:val="20"/>
              </w:rPr>
              <w:t>
8 (71 332) 21-1-82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Әйтике би аудандық бөлім № 12</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 Балдырған көшесі, 10-үй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8 (71339) 22-3-74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Қарауылкелді ауылы, Барақ батыр көшесі, 41 «А»</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(71 345) 23-5-86</w:t>
            </w:r>
            <w:r>
              <w:br/>
            </w:r>
            <w:r>
              <w:rPr>
                <w:rFonts w:ascii="Times New Roman"/>
                <w:b w:val="false"/>
                <w:i w:val="false"/>
                <w:color w:val="000000"/>
                <w:sz w:val="20"/>
              </w:rPr>
              <w:t>
8 (71 345) 23-5-87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ауылы,Жангелдина көшесі, 7-үй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(71343)21-8-28</w:t>
            </w:r>
          </w:p>
        </w:tc>
      </w:tr>
      <w:tr>
        <w:trPr>
          <w:trHeight w:val="69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Әйтеке би көшесі, 63-үй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(71 335) 23-6-10</w:t>
            </w:r>
            <w:r>
              <w:br/>
            </w:r>
            <w:r>
              <w:rPr>
                <w:rFonts w:ascii="Times New Roman"/>
                <w:b w:val="false"/>
                <w:i w:val="false"/>
                <w:color w:val="000000"/>
                <w:sz w:val="20"/>
              </w:rPr>
              <w:t>
8 (71 335)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бойынша орталық» РМК филиалы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орталық» РМК филиалы</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8 (7282) 24-41-33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аудандық бөлімі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(72832)2-14-51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наурыз көшесі, 63-үй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8 (72833)2-35-48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Абылайхан көшесі, 237-үй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(72773)95-2-22</w:t>
            </w:r>
            <w:r>
              <w:br/>
            </w:r>
            <w:r>
              <w:rPr>
                <w:rFonts w:ascii="Times New Roman"/>
                <w:b w:val="false"/>
                <w:i w:val="false"/>
                <w:color w:val="000000"/>
                <w:sz w:val="20"/>
              </w:rPr>
              <w:t>
8 (72773) 9-18-20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Еңбекшіқазақ аудандық бөлімі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314А-үй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8 (72775) 4-54-69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8 (72775) 2-34-97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8(72770) 2-30-90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шағын ауданы, Тәуелсіздік көшесі, 25-үй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8 (727) 251-74-47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Вокзальная көшесі, 6 «А»-үй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(7275)24-88-10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көшесі, 29-үй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8 (72771) 2-56-96</w:t>
            </w:r>
          </w:p>
        </w:tc>
      </w:tr>
      <w:tr>
        <w:trPr>
          <w:trHeight w:val="6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бөлімшесі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Қонаев көшесі, 1 «В»-үй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Абылайхан көшесі, 22-үй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8 (72834) 2-20-92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н/ж</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xml:space="preserve">
8 (72838) 2-16-18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Капшағай қаласы, Қонаев көшесі, 41-үй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8 (72772) 4-79-60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Жамбыл көшесі, н/ж</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8 (72839) 2-37-14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Лепсі бөлімшесі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 н/ж</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8 (72777) 2-20-82</w:t>
            </w:r>
            <w:r>
              <w:br/>
            </w:r>
            <w:r>
              <w:rPr>
                <w:rFonts w:ascii="Times New Roman"/>
                <w:b w:val="false"/>
                <w:i w:val="false"/>
                <w:color w:val="000000"/>
                <w:sz w:val="20"/>
              </w:rPr>
              <w:t>
8 (72777) 2-18-78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көшесі, н/ж</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Головацкой көшесі, н/ж</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8 (72774) 2-21-43</w:t>
            </w:r>
            <w:r>
              <w:br/>
            </w:r>
            <w:r>
              <w:rPr>
                <w:rFonts w:ascii="Times New Roman"/>
                <w:b w:val="false"/>
                <w:i w:val="false"/>
                <w:color w:val="000000"/>
                <w:sz w:val="20"/>
              </w:rPr>
              <w:t>
8 (72774) 2-21-33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бөлімшесі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w:t>
            </w:r>
          </w:p>
          <w:p>
            <w:pPr>
              <w:spacing w:after="20"/>
              <w:ind w:left="20"/>
              <w:jc w:val="both"/>
            </w:pPr>
            <w:r>
              <w:rPr>
                <w:rFonts w:ascii="Times New Roman"/>
                <w:b w:val="false"/>
                <w:i w:val="false"/>
                <w:color w:val="000000"/>
                <w:sz w:val="20"/>
              </w:rPr>
              <w:t>Школьная көшесі, 10-үй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 5-80-62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қалалық бөлімі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67 Б-үй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8 (7282) 24-40-43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Октябрьская көшесі, 7-үй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8 (72835) 4-35-18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Чунджа ауылы, Қасымбеков көшесі, 35-үй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8 (72778) 2-43-31</w:t>
            </w:r>
            <w:r>
              <w:br/>
            </w:r>
            <w:r>
              <w:rPr>
                <w:rFonts w:ascii="Times New Roman"/>
                <w:b w:val="false"/>
                <w:i w:val="false"/>
                <w:color w:val="000000"/>
                <w:sz w:val="20"/>
              </w:rPr>
              <w:t>
8 (72778) 2-43-32</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бойынша орталық» РМК филиалы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орталық» РМК филиалы</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Сәтбаев даңғылы, 23-үй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бөлім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Сәтбаев даңғылы, 23-үй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6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облыстық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Баймұханов көшесі, 16а-үй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8 (7122) 35-75-30</w:t>
            </w:r>
          </w:p>
        </w:tc>
      </w:tr>
      <w:tr>
        <w:trPr>
          <w:trHeight w:val="100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кенті, Байжігітов көшесі, 80а-үй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8 (7122) 24-37-89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Индербор кенті, Меңдіғалиев көшесі, 30-үй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8 (71234) 2-18-38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 Абай көшесі, 10-үй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8 (71236) 2-15-25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Қызылқоғалы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Абай көшесі, 1-үй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8 (71238) 2-20-27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Бейбітшілік көшесі, 8-үй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8 (71237) 5-01-28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Құрманғазы аудандық бөлімі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Есболаев көшесі, 66а-үй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8 (71233) 2-07-14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аудандық бөлімі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Центральная көшесі, 2-үй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8 (71239) 3-22-96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Исатай аудандық бөлімі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Егеменді Қазақстан көшесі, 9-үй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8 (71231) 2-16-69</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бойынша орталық» РМК филиалы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бойынша орталық» РМК филиалы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37а</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8 (7232) 28-94-67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1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Сәтбаев даңғылы, 20/1-үй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5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8 (7232) 22-81-37</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Попович көшесі, 22-үй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Зайсан аудандық бөлімі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Жангелдин көшесі, 52а-үй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Стахановская көшесі, 39-үй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ауылы, Абылайхан көшесі, 96-үй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Б. Момышұлы көшесі, 77-үй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Риддер аудандық бөлімі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Семипалатинская көшесі, 12-үй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Абылайхан көшесі, 23-үй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Ұлан аудандық бөлімі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Касенов кенті, 9-үй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Шемонайха қаласы, 3-шағынаудан, 12-үй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1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 квартал, 21-үй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p>
          <w:p>
            <w:pPr>
              <w:spacing w:after="20"/>
              <w:ind w:left="20"/>
              <w:jc w:val="both"/>
            </w:pPr>
            <w:r>
              <w:rPr>
                <w:rFonts w:ascii="Times New Roman"/>
                <w:b w:val="false"/>
                <w:i w:val="false"/>
                <w:color w:val="000000"/>
                <w:sz w:val="20"/>
              </w:rPr>
              <w:t>8 (7222) 33-55-93</w:t>
            </w:r>
          </w:p>
        </w:tc>
      </w:tr>
      <w:tr>
        <w:trPr>
          <w:trHeight w:val="5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2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161А-үй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аудандық бөлімі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Құнанбаев көшесі, 12-үй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Аягөз қалалық бөлімі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Дүйсенов көшесі, 84-үй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Бесқарағай аудандық бөлімі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ауылы, Пушкин көшесі, 2А-үй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(72236) 9-06-30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Бородулихин аудандық бөлімі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Молодежная көшесі, 25-үй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69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Жарма аудандық бөлімі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 Достық көшесі, 98-үй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Курчатов аудандық бөлімі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Абай көшесі, 12-үй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6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Көкпекті аудандық бөлімі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Шериаздан көшесі, 38-үй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Үржар аудандық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Абылайхан көшесі, 116-үй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орталық» РМК филиалы</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бойынша орталық» РМК филиалы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8 (7262) 46-00-28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қалалық бөлімі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 Қойгелді көшесі, №158 «а»</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бөлім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Сәтбаев көшесі, 1 «б»-үй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шағынауданы, 2-үй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64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Сауранбекұлы көшесі, 49-үй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ауылы, Ысмаилов көшесі, 232-үй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215-үй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Молдағұлова көшесі, 51-үй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 2-18-10</w:t>
            </w:r>
          </w:p>
        </w:tc>
      </w:tr>
      <w:tr>
        <w:trPr>
          <w:trHeight w:val="51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Автобазовская көшесі, 1-үй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15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Мир көшесі, 88-үй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8 (7262) 51-23-24</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бойынша орталық» РМК филиалы </w:t>
            </w:r>
          </w:p>
        </w:tc>
      </w:tr>
      <w:tr>
        <w:trPr>
          <w:trHeight w:val="12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орталық» РМК филиалы</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81/2-үй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8 (7112) 28-25-27</w:t>
            </w:r>
            <w:r>
              <w:br/>
            </w:r>
            <w:r>
              <w:rPr>
                <w:rFonts w:ascii="Times New Roman"/>
                <w:b w:val="false"/>
                <w:i w:val="false"/>
                <w:color w:val="000000"/>
                <w:sz w:val="20"/>
              </w:rPr>
              <w:t>
8 (7112) 28-29-14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бойынша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 Ақжайық орамы, 2-үй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8 -(711)-36-92-580</w:t>
            </w:r>
          </w:p>
        </w:tc>
      </w:tr>
      <w:tr>
        <w:trPr>
          <w:trHeight w:val="72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бойынша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Сайхин ауылы, Бералиев көшесі, 1-үй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8-(711)-40-21-835</w:t>
            </w:r>
          </w:p>
        </w:tc>
      </w:tr>
      <w:tr>
        <w:trPr>
          <w:trHeight w:val="72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бойынша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Железнодорожная көшесі, 121 А-үй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8-(711)-33- 35-550</w:t>
            </w:r>
            <w:r>
              <w:br/>
            </w:r>
            <w:r>
              <w:rPr>
                <w:rFonts w:ascii="Times New Roman"/>
                <w:b w:val="false"/>
                <w:i w:val="false"/>
                <w:color w:val="000000"/>
                <w:sz w:val="20"/>
              </w:rPr>
              <w:t>
8-(711)-33-36-778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қала ауданы бойынша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Халықтар достығы көшесі, 63А-үй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8-(711)-41-22-404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бойынша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Иманов көшесі, 79-үй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Зеленое ауданы бойынша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Переметное ауылы, Гагарин көшесі, 69Б-үй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8-(711)-30-23-616</w:t>
            </w:r>
          </w:p>
        </w:tc>
      </w:tr>
      <w:tr>
        <w:trPr>
          <w:trHeight w:val="55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бойынша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 ауылы, Лұқманов көшесі, 22А-үй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8-(711)-44-32-205</w:t>
            </w:r>
          </w:p>
        </w:tc>
      </w:tr>
      <w:tr>
        <w:trPr>
          <w:trHeight w:val="55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бойынша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Құрманғалиев көшесі, 23/1-үй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8-(711)-45-31-463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бойынша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ауылы, Қазақстанская көшесі, 11/2-үй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8-(711)-34-31-447</w:t>
            </w:r>
          </w:p>
        </w:tc>
      </w:tr>
      <w:tr>
        <w:trPr>
          <w:trHeight w:val="5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бойынша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 Вокзальная көшесі, 6-үй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8-(711)-39-21-979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бойынша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Юбилейная көшесі, 24-үй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8-(711)-32-23-379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бойынша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 Тайманов көшесі, 95-үй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8-(711)-37-34-420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бойынша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ауылы, С. Датұлы көшесі, 23-үй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8-(711)-38-21-045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Дария ауылдық округы бойынша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Дария ауылы, Балдырған көшесі, 27/1-үй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8-(711)-31-24-082</w:t>
            </w:r>
          </w:p>
        </w:tc>
      </w:tr>
      <w:tr>
        <w:trPr>
          <w:trHeight w:val="12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ауылдық округы бойынша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Тайпақ ауылы, Шемякина көшесі, 13-үй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ауылдық округы бойынша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ауылы, Ақ жайық көшесі, 5-үй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бойынша орталық» РМК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орталық» РМК филиалы</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9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Ержанов көшесі, 47/3-үй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Мұқанов көшесі, 5-үй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Архитектурная көшесі, 8-үй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қалалық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21-шағын аудан, 6/7-үй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қалалық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Серов көшесі, 73-үй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Теміртау қаласы</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 көшесі, 23-үй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Теміртау қаласы</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Республика даңғылы,128-үй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1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2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қалалық № 1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65б-үй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9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қалалық № 2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кенті, 10/16 квартал 16-үй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Пристанционная көшесі, 12-үй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2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 Абай көшесі, 13-үй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қалалық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Сәтбаев даңғылы, 111-үй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20а-үй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108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 Аюлы ауылы, Жапақов көшесі, 23/1-үй</w:t>
            </w:r>
            <w:r>
              <w:br/>
            </w:r>
            <w:r>
              <w:rPr>
                <w:rFonts w:ascii="Times New Roman"/>
                <w:b w:val="false"/>
                <w:i w:val="false"/>
                <w:color w:val="000000"/>
                <w:sz w:val="20"/>
              </w:rPr>
              <w:t>
Ағадыр кенті, Тәуелсіз Қазақстан көшесі, 4-үй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 Момышұлы даңғылы, 9-үй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69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кенті А. Оспанов көшесі, 40-үй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көшесі, 7-үй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(71039)5-27-37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1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Ботақара кенті, Абылайхан көшесі, 37-үй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2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Мир көшесі, 24-үй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1бөлім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Бөкейхан көшесі, 10-үй Ақтоғай кенті</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2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(71038)22-3- 39</w:t>
            </w:r>
          </w:p>
        </w:tc>
      </w:tr>
      <w:tr>
        <w:trPr>
          <w:trHeight w:val="66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Сүлейменовтер көшесі, 2-үй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(721-44)2-11-11</w:t>
            </w:r>
          </w:p>
        </w:tc>
      </w:tr>
      <w:tr>
        <w:trPr>
          <w:trHeight w:val="99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кенті, Амангелді көшесі, 29а-үй Ұлытау кенті</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21-үй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орталық» РМК филиалы</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орталық» РМК филиалы</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көшесі,114-үй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8 (7142) 53-25-56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Гашик көшесі, 14-үй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66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кенті, Ленин көшесі, 51-үй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8 (71445) 21-5-29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 Майлин көшесі, 27/7-үй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8 (71440) 21-2-69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көшесі, 62-үй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8 (71430) 75-6-86</w:t>
            </w:r>
          </w:p>
        </w:tc>
      </w:tr>
      <w:tr>
        <w:trPr>
          <w:trHeight w:val="6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Ленин көшесі, 32-үй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8 (71453) 21-9-02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Советская көшесі, 13-үй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8 (71434) 92-7-16</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ауылы, 8 март көшесі, 37-үй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8 (71439) 21-5-85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Ленин көшесі, 108-үй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8 (71435) 28-2-00</w:t>
            </w:r>
          </w:p>
        </w:tc>
      </w:tr>
      <w:tr>
        <w:trPr>
          <w:trHeight w:val="6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ауылы, Ержанов көшесі, 66-үй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8 (71437) 22-2-75</w:t>
            </w:r>
          </w:p>
        </w:tc>
      </w:tr>
      <w:tr>
        <w:trPr>
          <w:trHeight w:val="6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Космонавтар көшесі, 16-үй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8 (71441) 32-5-02</w:t>
            </w:r>
          </w:p>
        </w:tc>
      </w:tr>
      <w:tr>
        <w:trPr>
          <w:trHeight w:val="6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Комсомольская көшесі, 24-үй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8 (71452) 21-9-69</w:t>
            </w:r>
          </w:p>
        </w:tc>
      </w:tr>
      <w:tr>
        <w:trPr>
          <w:trHeight w:val="69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w:t>
            </w:r>
            <w:r>
              <w:br/>
            </w:r>
            <w:r>
              <w:rPr>
                <w:rFonts w:ascii="Times New Roman"/>
                <w:b w:val="false"/>
                <w:i w:val="false"/>
                <w:color w:val="000000"/>
                <w:sz w:val="20"/>
              </w:rPr>
              <w:t>
№ 4 шағынаудан, 25-үй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8 (71433) 35-3-89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ауылы, Королев көшесі, 4А-үй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кенті, Шақшақ Жәнібек көшесі, 5-үй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8 (714-54) 21-0-15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Рудненск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Космонавтар көшесі, 12-үй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Рудненск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Корчагин көшесі, 76-үй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8 (71431) 98-9-47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кенті, Ленин көшесі, 104-үй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8 (71451) 21-2-09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Тарановское ауылы, Калинин көшесі, 93-үй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8 (71436) 37-4-52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Абай көшесі, 79-үй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8 (71444) 21-1-62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 бөлімі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Красноармейская көшесі, 56-үй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8 (71442) 23-2-83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 кенті, Калинин көшесі, 53-үй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8 (71455) 24-3-16</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бойынша орталық» РМК филиалы </w:t>
            </w:r>
          </w:p>
        </w:tc>
      </w:tr>
      <w:tr>
        <w:trPr>
          <w:trHeight w:val="129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бойынша орталық» РМК филиалы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Ғ. Мұратбаев көшесі, 2Е-үй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кенті, Амангелді көшесі, н/ж</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шағынауданы, 45-үй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шағынауданы,1б-үй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Байқоңыр қаласы, Максимов көшесі, 17а-үй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Қарасақал көшесі, н/ж</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Жанқожа батыр көшесі, н/ж</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6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Абай көшесі, н/ж</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 Желтоқсан көшесі, н/ж</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70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кенті, Амангелді көшесі, 55 «а»-үй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Шиели кенті, Рысқұлов көшесі, н/ж</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кенті, Сығанақ көшесі, н/ж</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бойынша орталық» РМК филиалы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бойынша орталық» РМК филиалы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15-шағынаудан, 67 б ғимарат</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xml:space="preserve">
8 (7292) 42-23-12 </w:t>
            </w:r>
          </w:p>
        </w:tc>
      </w:tr>
      <w:tr>
        <w:trPr>
          <w:trHeight w:val="6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Ақтау қалалық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15-шағынаудан, 67 б ғимарат</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Жаңаөзен қалалық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ауданы, Оқушылардың шығармашылық үйі ғимараты</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Мұнайлы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Қоғамдық ұйымдар ғимараты</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Бейнеу аудандық бөлімі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орталық ғимараты</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 9 Боранқұл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 ауыл, Боранқұлмәдениет ММ ғимараты</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Маңғыстау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ауылы,Центральная көшесі,15-үй, Қазпочта ғимараты</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Қарақиян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көшесі,15-үй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70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Түпқараған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 Шевченко қаласы, Маяулыз көшесі, 6-д-үй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 10 Ақшұқыр бөлімшесі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«Жайлау» ЖШС ғимараты Үштерек көшесі, 5-үй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(72938)33-28-44</w:t>
            </w:r>
          </w:p>
        </w:tc>
      </w:tr>
      <w:tr>
        <w:trPr>
          <w:trHeight w:val="85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Жетібай аудандық бөлімі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кенті, Жаңақұрылыс көшесі, №10 ғимарат</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бойынша орталық» РМК филиалы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бойынша орталық» РМК филиалы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8 (7182) 70-42-01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8 (8182) 34-59-05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Павлодар қалалық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Есеналиев көшесі, 24-үй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8 (7182) 70-42-09</w:t>
            </w:r>
          </w:p>
        </w:tc>
      </w:tr>
      <w:tr>
        <w:trPr>
          <w:trHeight w:val="69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8 (7182) 32-26-83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Мәшhүр Жүсіп көшесі, 92/2-үй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8 (7182) 70-42-27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8 (7183) 76-91-77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Сәтбаев көшесі, 49-үй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8 (71840) 9-23-61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көшесі, 45-үй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8 (71836) 2-33-37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Тургенов көшесі, 85-үй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көшесі,114-үй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8 (71832) 22-91-11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 13-үй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102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Тәуелсіздіктің 10 жылдығы көшесі</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8 (71834) 9-12-51</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бойынша орталық» РМК филиалы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орталық» РМК филиалы</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57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72-үй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бойынша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Д. Сыздықов көшесі, 4-үй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бойынша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Ташық ауылы, Победа көшесі, 67-үй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бойынша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Труд көшесі, 11-үй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6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Явленко ауылы, Ленин көшесі, 6-үй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бойынша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Горький орамы, 10 Г-үй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бойынша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ауылы, Ленин көшесі, 7-үй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бойынша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Институтская көшесі, 1 В-үй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бойынша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Юбилейная көшесі, 62-үй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бойынша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қаласы, С. Мұқанов көшесі, 11-үй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бойынша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Қазақстан Конституциясы көшесі, 208-үй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ауданы бойынша бөлім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Тимерязев ауылы, Уәлиханов көшесі, 17-үй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r>
              <w:br/>
            </w:r>
            <w:r>
              <w:rPr>
                <w:rFonts w:ascii="Times New Roman"/>
                <w:b w:val="false"/>
                <w:i w:val="false"/>
                <w:color w:val="000000"/>
                <w:sz w:val="20"/>
              </w:rPr>
              <w:t>
8 (71537) 2-03-03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бойынша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 көл ауылы, Уәлиханов көшесі, 80-үй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r>
              <w:br/>
            </w:r>
            <w:r>
              <w:rPr>
                <w:rFonts w:ascii="Times New Roman"/>
                <w:b w:val="false"/>
                <w:i w:val="false"/>
                <w:color w:val="000000"/>
                <w:sz w:val="20"/>
              </w:rPr>
              <w:t>
8 (71542) 2-28-12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бойынша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 Желтоқсан көшесі, 31-үй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бойынша орталғы» РМК филиалы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орталық» РМК филиалы</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w:t>
            </w:r>
          </w:p>
          <w:p>
            <w:pPr>
              <w:spacing w:after="20"/>
              <w:ind w:left="20"/>
              <w:jc w:val="both"/>
            </w:pPr>
            <w:r>
              <w:rPr>
                <w:rFonts w:ascii="Times New Roman"/>
                <w:b w:val="false"/>
                <w:i w:val="false"/>
                <w:color w:val="000000"/>
                <w:sz w:val="20"/>
              </w:rPr>
              <w:t xml:space="preserve">Мәделі қожа көшесі, н/ж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21-09-00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Шымкент қалалық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н/ж</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99-72-76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Шымкент қалалық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н/ж</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Шымкент қалалық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61-үй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Шымкент қалалық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Шымкент қалалық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6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н/ж.</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 н/ж</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Абылайхан көшесі 10-үй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н/ж</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н/ж</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көшесі, н/ж</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н/ж.</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 н/ж</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41679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Төлеби көшесі, н/ж</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 Рысқұлов көшесі, 189-үй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н/ж</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(72531) 77-079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н/ж</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 н/ж</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 Жылқышиев көшесі, н/ж</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орамы, н/ж</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орталық» РМК филиалы</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орталық» РМК филиалы</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Шаңырақ-2 шағынауданы, Жанқожа батыр көшесі, 24-үй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5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шағынауданы, 9а-үй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6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Төлеби көшесі, 155-үй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9-үй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бойынша орталық» РМК филиалы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бойынша орталық» РМК филиалы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 бойынша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61-84-11</w:t>
            </w:r>
          </w:p>
        </w:tc>
      </w:tr>
      <w:tr>
        <w:trPr>
          <w:trHeight w:val="39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40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көшесі, 53-үй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Железнодорожный кенті, Ақтасты қаласы, 20-үй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«Тілендиев» бөлімшесі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даңғылы, 6а-үй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16/2-үй («Темірбанк» АҚ ғимаратында)</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Кемеңгерұлы көшесі, 6/1-үй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96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даңғылы, 12-үй («БТА-банк» АҚ ғимаратында)</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43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Жеңіс даңғылы, 34-үй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7-үй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бөлімше</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Қабанбай батыр даңғылы, 5/1-үй № 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50-91-95</w:t>
            </w:r>
          </w:p>
        </w:tc>
      </w:tr>
    </w:tbl>
    <w:bookmarkStart w:name="z499" w:id="118"/>
    <w:p>
      <w:pPr>
        <w:spacing w:after="0"/>
        <w:ind w:left="0"/>
        <w:jc w:val="both"/>
      </w:pPr>
      <w:r>
        <w:rPr>
          <w:rFonts w:ascii="Times New Roman"/>
          <w:b w:val="false"/>
          <w:i w:val="false"/>
          <w:color w:val="000000"/>
          <w:sz w:val="28"/>
        </w:rPr>
        <w:t xml:space="preserve">
«Мемлекеттік арнайы      </w:t>
      </w:r>
      <w:r>
        <w:br/>
      </w:r>
      <w:r>
        <w:rPr>
          <w:rFonts w:ascii="Times New Roman"/>
          <w:b w:val="false"/>
          <w:i w:val="false"/>
          <w:color w:val="000000"/>
          <w:sz w:val="28"/>
        </w:rPr>
        <w:t xml:space="preserve">
жәрдемақыларды тағайындау»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3-қосымша           </w:t>
      </w:r>
    </w:p>
    <w:bookmarkEnd w:id="118"/>
    <w:bookmarkStart w:name="z500" w:id="119"/>
    <w:p>
      <w:pPr>
        <w:spacing w:after="0"/>
        <w:ind w:left="0"/>
        <w:jc w:val="left"/>
      </w:pPr>
      <w:r>
        <w:rPr>
          <w:rFonts w:ascii="Times New Roman"/>
          <w:b/>
          <w:i w:val="false"/>
          <w:color w:val="000000"/>
        </w:rPr>
        <w:t xml:space="preserve"> 
Кесте. Сапа және тиімділік көрсеткіштерінің мәні</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2733"/>
        <w:gridCol w:w="2333"/>
        <w:gridCol w:w="3113"/>
      </w:tblGrid>
      <w:tr>
        <w:trPr>
          <w:trHeight w:val="90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65"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45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жағдайларының % (үлесі)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45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45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Электрондық форматта қол жеткізуге болатын ақпарат қызметтерінің % (үлесі)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45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 (үлесі)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45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 (үлесі)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1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7 сәуірдегі       </w:t>
      </w:r>
      <w:r>
        <w:br/>
      </w:r>
      <w:r>
        <w:rPr>
          <w:rFonts w:ascii="Times New Roman"/>
          <w:b w:val="false"/>
          <w:i w:val="false"/>
          <w:color w:val="000000"/>
          <w:sz w:val="28"/>
        </w:rPr>
        <w:t xml:space="preserve">
№ 393 қаулысымен          </w:t>
      </w:r>
      <w:r>
        <w:br/>
      </w:r>
      <w:r>
        <w:rPr>
          <w:rFonts w:ascii="Times New Roman"/>
          <w:b w:val="false"/>
          <w:i w:val="false"/>
          <w:color w:val="000000"/>
          <w:sz w:val="28"/>
        </w:rPr>
        <w:t xml:space="preserve">
бекітілген             </w:t>
      </w:r>
    </w:p>
    <w:bookmarkEnd w:id="120"/>
    <w:bookmarkStart w:name="z107" w:id="121"/>
    <w:p>
      <w:pPr>
        <w:spacing w:after="0"/>
        <w:ind w:left="0"/>
        <w:jc w:val="left"/>
      </w:pPr>
      <w:r>
        <w:rPr>
          <w:rFonts w:ascii="Times New Roman"/>
          <w:b/>
          <w:i w:val="false"/>
          <w:color w:val="000000"/>
        </w:rPr>
        <w:t xml:space="preserve"> 
«Еңбек ету қабiлетiнен айырылу; асыраушысынан айырылу; жұмысынан айырылу; жүктілігіне және босануына байланысты табысынан айырылу; жаңа туған баланы (балаларды) асырап алуына байланысты табысынан айырылу; бала бiр жасқа толғанға дейiн оның күтіміне байланысты табысынан айырылу әлеуметтiк қатер жағдайларына әлеуметтiк төлемдер тағайындау» мемлекеттік қызмет стандарты</w:t>
      </w:r>
    </w:p>
    <w:bookmarkEnd w:id="121"/>
    <w:p>
      <w:pPr>
        <w:spacing w:after="0"/>
        <w:ind w:left="0"/>
        <w:jc w:val="both"/>
      </w:pPr>
      <w:r>
        <w:rPr>
          <w:rFonts w:ascii="Times New Roman"/>
          <w:b w:val="false"/>
          <w:i w:val="false"/>
          <w:color w:val="ff0000"/>
          <w:sz w:val="28"/>
        </w:rPr>
        <w:t xml:space="preserve">      Ескерту. Стандарт жаңа редакцияда - ҚР Үкіметінің 2012.08.17 </w:t>
      </w:r>
      <w:r>
        <w:rPr>
          <w:rFonts w:ascii="Times New Roman"/>
          <w:b w:val="false"/>
          <w:i w:val="false"/>
          <w:color w:val="ff0000"/>
          <w:sz w:val="28"/>
        </w:rPr>
        <w:t>N 1059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108" w:id="122"/>
    <w:p>
      <w:pPr>
        <w:spacing w:after="0"/>
        <w:ind w:left="0"/>
        <w:jc w:val="left"/>
      </w:pPr>
      <w:r>
        <w:rPr>
          <w:rFonts w:ascii="Times New Roman"/>
          <w:b/>
          <w:i w:val="false"/>
          <w:color w:val="000000"/>
        </w:rPr>
        <w:t xml:space="preserve"> 
1. Жалпы ережелер</w:t>
      </w:r>
    </w:p>
    <w:bookmarkEnd w:id="122"/>
    <w:bookmarkStart w:name="z109" w:id="123"/>
    <w:p>
      <w:pPr>
        <w:spacing w:after="0"/>
        <w:ind w:left="0"/>
        <w:jc w:val="both"/>
      </w:pPr>
      <w:r>
        <w:rPr>
          <w:rFonts w:ascii="Times New Roman"/>
          <w:b w:val="false"/>
          <w:i w:val="false"/>
          <w:color w:val="000000"/>
          <w:sz w:val="28"/>
        </w:rPr>
        <w:t>
      1. Мемлекеттік қызметті Қазақстан Республикасы Еңбек және халықты әлеуметтік қорғау министрлігі Бақылау және әлеуметтік қорғау комитетінің аумақтық органдары (бұдан әрі – бақылау және әлеуметтік қорғау жөніндегі аумақтық органдар)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рәсімделген құжаттарды беруді Қазақстан Республикасы Еңбек және халықты әлеуметтік қорғау министрлігі Зейнетақы төлеу жөніндегі мемлекеттік орталықтың аумақтық бөлімшелері (бұдан әрі – уәкілетті ұйым бөлімшесі) және мекенжайлары осы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көрсетілген халыққа қызмет көрсету орталығы (бұдан әрі – орталық) арқылы жүзеге асырылады.</w:t>
      </w:r>
      <w:r>
        <w:br/>
      </w:r>
      <w:r>
        <w:rPr>
          <w:rFonts w:ascii="Times New Roman"/>
          <w:b w:val="false"/>
          <w:i w:val="false"/>
          <w:color w:val="000000"/>
          <w:sz w:val="28"/>
        </w:rPr>
        <w:t>
      Жүктілігіне және босануына байланысты табысынан айырылу; жаңа туған баланы (балаларды) асырап алуына байланысты табысынан айырылу; бала бiр жасқа толғанға дейiн оның күтіміне байланысты табысынан айырылу жағдайларына әлеуметтiк төлемдер тағайындау мемлекеттік қызметін орталық арқылы көрсету көзделмеген.</w:t>
      </w:r>
      <w:r>
        <w:br/>
      </w:r>
      <w:r>
        <w:rPr>
          <w:rFonts w:ascii="Times New Roman"/>
          <w:b w:val="false"/>
          <w:i w:val="false"/>
          <w:color w:val="000000"/>
          <w:sz w:val="28"/>
        </w:rPr>
        <w:t>
      Мемлекеттік қызметтің қол жетімділігін қамтамасыз ету мақсатында шалғайдағы елді мекендердің тұрғындарына мобильдік орталықтар арқылы мемлекеттік қызмет көрсетуге жол беріледі.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«Міндетті әлеуметтік сақтандыру туралы» Қазақстан Республикасының 2003 жылғы 25 сәуірдегі Заңының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23-1</w:t>
      </w:r>
      <w:r>
        <w:rPr>
          <w:rFonts w:ascii="Times New Roman"/>
          <w:b w:val="false"/>
          <w:i w:val="false"/>
          <w:color w:val="000000"/>
          <w:sz w:val="28"/>
        </w:rPr>
        <w:t>, </w:t>
      </w:r>
      <w:r>
        <w:rPr>
          <w:rFonts w:ascii="Times New Roman"/>
          <w:b w:val="false"/>
          <w:i w:val="false"/>
          <w:color w:val="000000"/>
          <w:sz w:val="28"/>
        </w:rPr>
        <w:t>23-2-баптарының</w:t>
      </w:r>
      <w:r>
        <w:rPr>
          <w:rFonts w:ascii="Times New Roman"/>
          <w:b w:val="false"/>
          <w:i w:val="false"/>
          <w:color w:val="000000"/>
          <w:sz w:val="28"/>
        </w:rPr>
        <w:t xml:space="preserve"> және Қазақстан Республикасы Үкіметінің 2007 жылғы 28 желтоқсандағы № 1307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әлеуметтік сақтандыру қорынан төленетін әлеуметтік төлемдердің мөлшерін есептеу, қайта есептеу (айқындау) және арттыру ережесінің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туралы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Еңбек және халықты әлеуметтік қорғау министрлігінің http:/www.enbek.gov.kz интернет-ресурсында;</w:t>
      </w:r>
      <w:r>
        <w:br/>
      </w:r>
      <w:r>
        <w:rPr>
          <w:rFonts w:ascii="Times New Roman"/>
          <w:b w:val="false"/>
          <w:i w:val="false"/>
          <w:color w:val="000000"/>
          <w:sz w:val="28"/>
        </w:rPr>
        <w:t>
</w:t>
      </w:r>
      <w:r>
        <w:rPr>
          <w:rFonts w:ascii="Times New Roman"/>
          <w:b w:val="false"/>
          <w:i w:val="false"/>
          <w:color w:val="000000"/>
          <w:sz w:val="28"/>
        </w:rPr>
        <w:t>
      2) уәкілетті ұйым бөлімшесінің www.gcvp.kz интернет-ресурсында;</w:t>
      </w:r>
      <w:r>
        <w:br/>
      </w:r>
      <w:r>
        <w:rPr>
          <w:rFonts w:ascii="Times New Roman"/>
          <w:b w:val="false"/>
          <w:i w:val="false"/>
          <w:color w:val="000000"/>
          <w:sz w:val="28"/>
        </w:rPr>
        <w:t>
</w:t>
      </w:r>
      <w:r>
        <w:rPr>
          <w:rFonts w:ascii="Times New Roman"/>
          <w:b w:val="false"/>
          <w:i w:val="false"/>
          <w:color w:val="000000"/>
          <w:sz w:val="28"/>
        </w:rPr>
        <w:t>
      3) «Халыққа қызмет көрсету орталығы» Республикалық мемлекеттік кәсіпорнының www.con.gov.kz интернет-ресурсында;</w:t>
      </w:r>
      <w:r>
        <w:br/>
      </w:r>
      <w:r>
        <w:rPr>
          <w:rFonts w:ascii="Times New Roman"/>
          <w:b w:val="false"/>
          <w:i w:val="false"/>
          <w:color w:val="000000"/>
          <w:sz w:val="28"/>
        </w:rPr>
        <w:t>
</w:t>
      </w:r>
      <w:r>
        <w:rPr>
          <w:rFonts w:ascii="Times New Roman"/>
          <w:b w:val="false"/>
          <w:i w:val="false"/>
          <w:color w:val="000000"/>
          <w:sz w:val="28"/>
        </w:rPr>
        <w:t>
      4) уәкілетті ұйым бөлімшесіндегі, орталықтағы стенділерде орналастырылады.</w:t>
      </w:r>
      <w:r>
        <w:br/>
      </w:r>
      <w:r>
        <w:rPr>
          <w:rFonts w:ascii="Times New Roman"/>
          <w:b w:val="false"/>
          <w:i w:val="false"/>
          <w:color w:val="000000"/>
          <w:sz w:val="28"/>
        </w:rPr>
        <w:t>
      Сондай-ақ мемлекеттік қызмет туралы ақпаратты call-орталығының (1414) телефоны және уәкілетті ұйымның call-орталығының (1411)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тағайындау не бақылау және әлеуметтік қорғау жөніндегі аумақтық орган шешімінің көшірмесін бере отырып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әлеуметтік төлемді алуға құқығы бар Қазақстан Республикасының азаматтарына, Қазақстан Республикасының аумағында тұрақты тұратын шетелдіктер мен азаматтығы жоқ адамдарға (бұдан әрі – мемлекеттік қызмет алушылар)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орталық уәкілетті ұйым бөлімшесінде мемлекеттік қызмет алушы өтініш берген сәттен бастап (құжаттарды қабылдаған күн мемлекеттік қызмет көрсету мерзіміне кірмейді) бір жұмыс күні ішінде мемлекеттік қызмет алушыдан қабылданған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құжаттармен қоса хабарлама береді.</w:t>
      </w:r>
      <w:r>
        <w:br/>
      </w:r>
      <w:r>
        <w:rPr>
          <w:rFonts w:ascii="Times New Roman"/>
          <w:b w:val="false"/>
          <w:i w:val="false"/>
          <w:color w:val="000000"/>
          <w:sz w:val="28"/>
        </w:rPr>
        <w:t>
      Мемлекеттік қызмет көрсету мерзімі уәкілетті ұйымның бөлімшесінде мемлекеттік қызмет алушының өтініші немесе мемлекеттік қызмет алушыдан қабылданған құжаттармен қоса хабарлама тіркелген сәттен бастап он бес жұмыс күні ішінде.</w:t>
      </w:r>
      <w:r>
        <w:br/>
      </w:r>
      <w:r>
        <w:rPr>
          <w:rFonts w:ascii="Times New Roman"/>
          <w:b w:val="false"/>
          <w:i w:val="false"/>
          <w:color w:val="000000"/>
          <w:sz w:val="28"/>
        </w:rPr>
        <w:t>
</w:t>
      </w:r>
      <w:r>
        <w:rPr>
          <w:rFonts w:ascii="Times New Roman"/>
          <w:b w:val="false"/>
          <w:i w:val="false"/>
          <w:color w:val="000000"/>
          <w:sz w:val="28"/>
        </w:rPr>
        <w:t>
      2) мемлекеттік қызмет алушы өтініш берген күні сол жерде көрсетілетін (тіркеу, талон алу кезінде) мемлекеттік қызмет алғанға дейін күтудің ең ұзақ шекті уақыты - 20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 алушыға қызмет көрсетудің ең ұзақ шекті уақыты –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уәкілетті ұйым бөлімшелерінің: демалыс және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мереке күндерін қоспағанда, сағат 13.00-ден 14.00-ге дейін түскі үзіліспен күн сайын сағат 9.00-ден 18.00-ге дейін.</w:t>
      </w:r>
      <w:r>
        <w:br/>
      </w:r>
      <w:r>
        <w:rPr>
          <w:rFonts w:ascii="Times New Roman"/>
          <w:b w:val="false"/>
          <w:i w:val="false"/>
          <w:color w:val="000000"/>
          <w:sz w:val="28"/>
        </w:rPr>
        <w:t>
      Мемлекеттік қызмет алушыларды қабылдау: сағат 9.00-ден 14.00-ге дейін, бұл ретте сағат 13.00-ден 14.00-ге дейін азаматтарды қабылдауды кезекші мамандар жүргізеді.</w:t>
      </w:r>
      <w:r>
        <w:br/>
      </w:r>
      <w:r>
        <w:rPr>
          <w:rFonts w:ascii="Times New Roman"/>
          <w:b w:val="false"/>
          <w:i w:val="false"/>
          <w:color w:val="000000"/>
          <w:sz w:val="28"/>
        </w:rPr>
        <w:t>
      Алдын ала жазылу және жедел қызмет көрсету көзделмеген.</w:t>
      </w:r>
      <w:r>
        <w:br/>
      </w:r>
      <w:r>
        <w:rPr>
          <w:rFonts w:ascii="Times New Roman"/>
          <w:b w:val="false"/>
          <w:i w:val="false"/>
          <w:color w:val="000000"/>
          <w:sz w:val="28"/>
        </w:rPr>
        <w:t>
</w:t>
      </w:r>
      <w:r>
        <w:rPr>
          <w:rFonts w:ascii="Times New Roman"/>
          <w:b w:val="false"/>
          <w:i w:val="false"/>
          <w:color w:val="000000"/>
          <w:sz w:val="28"/>
        </w:rPr>
        <w:t>
      2) орталықтың - мемлекеттік қызмет еңбек заңнамасына сәйкес демалыс және мереке күндерін қоспағанда белгіленген жұмыс кестесіне сәйкес түскі үзіліссіз дүйсенбіден сенбіні қоса алғанда күн сайын сағат 9.00-ден 20.00-ге дейін.</w:t>
      </w:r>
      <w:r>
        <w:br/>
      </w:r>
      <w:r>
        <w:rPr>
          <w:rFonts w:ascii="Times New Roman"/>
          <w:b w:val="false"/>
          <w:i w:val="false"/>
          <w:color w:val="000000"/>
          <w:sz w:val="28"/>
        </w:rPr>
        <w:t>
      Қабылдау жеделдетіп қызмет көрсетусіз «электронды кезек» тәртібімен жүзеге асырылады.</w:t>
      </w:r>
      <w:r>
        <w:br/>
      </w:r>
      <w:r>
        <w:rPr>
          <w:rFonts w:ascii="Times New Roman"/>
          <w:b w:val="false"/>
          <w:i w:val="false"/>
          <w:color w:val="000000"/>
          <w:sz w:val="28"/>
        </w:rPr>
        <w:t>
      Мобильді орталықтар құжаттарды қабылдауды орталық бекіткен кестеге сәйкес жүзеге асырады, бірақ бір елді мекенде алты жұмыс сағатынан кем емес.</w:t>
      </w:r>
      <w:r>
        <w:br/>
      </w:r>
      <w:r>
        <w:rPr>
          <w:rFonts w:ascii="Times New Roman"/>
          <w:b w:val="false"/>
          <w:i w:val="false"/>
          <w:color w:val="000000"/>
          <w:sz w:val="28"/>
        </w:rPr>
        <w:t>
</w:t>
      </w:r>
      <w:r>
        <w:rPr>
          <w:rFonts w:ascii="Times New Roman"/>
          <w:b w:val="false"/>
          <w:i w:val="false"/>
          <w:color w:val="000000"/>
          <w:sz w:val="28"/>
        </w:rPr>
        <w:t>
      10. Мемлекеттік қызмет мыналарда көрсетіледі:</w:t>
      </w:r>
      <w:r>
        <w:br/>
      </w:r>
      <w:r>
        <w:rPr>
          <w:rFonts w:ascii="Times New Roman"/>
          <w:b w:val="false"/>
          <w:i w:val="false"/>
          <w:color w:val="000000"/>
          <w:sz w:val="28"/>
        </w:rPr>
        <w:t>
</w:t>
      </w:r>
      <w:r>
        <w:rPr>
          <w:rFonts w:ascii="Times New Roman"/>
          <w:b w:val="false"/>
          <w:i w:val="false"/>
          <w:color w:val="000000"/>
          <w:sz w:val="28"/>
        </w:rPr>
        <w:t>
      1) мемлекеттік қызмет алушының тұрғылықты жері бойынша уәкілетті ұйым бөлімшесінің ғимаратында уәкілетті ұйымның жеке кіреберіс, күту залы бар, мүмкiндiктерi шектеулi адамдар үшiн қолайлы жағдайлар көзделген, қажетті құжаттарды дайындау үшін орындықтармен (отырғыштармен) және үстелдермен, ақпараттық стенділермен жабдықталған ғимаратында.</w:t>
      </w:r>
      <w:r>
        <w:br/>
      </w:r>
      <w:r>
        <w:rPr>
          <w:rFonts w:ascii="Times New Roman"/>
          <w:b w:val="false"/>
          <w:i w:val="false"/>
          <w:color w:val="000000"/>
          <w:sz w:val="28"/>
        </w:rPr>
        <w:t>
      Уәкілетті ұйым бөлімшелерінің үй-жайлары санитарлық-эпидемиологиялық нормаларға, ғимараттардың қауіпсіздік талаптарына сай, күзет және өртке қарсы сигнализациямен жарақталған.</w:t>
      </w:r>
      <w:r>
        <w:br/>
      </w:r>
      <w:r>
        <w:rPr>
          <w:rFonts w:ascii="Times New Roman"/>
          <w:b w:val="false"/>
          <w:i w:val="false"/>
          <w:color w:val="000000"/>
          <w:sz w:val="28"/>
        </w:rPr>
        <w:t>
</w:t>
      </w:r>
      <w:r>
        <w:rPr>
          <w:rFonts w:ascii="Times New Roman"/>
          <w:b w:val="false"/>
          <w:i w:val="false"/>
          <w:color w:val="000000"/>
          <w:sz w:val="28"/>
        </w:rPr>
        <w:t>
      2) мемлекеттік қызмет алушының таңдауы бойынша орталықтың мүмкiндiктерi шектеулi адамдар үшiн қолайлы жағдайлар көзделген ғимаратында. Аумақтық органдардың үй-жайларында және орталықтың ғимаратында күту залы, ақпараттық стенділер бар.</w:t>
      </w:r>
    </w:p>
    <w:bookmarkEnd w:id="123"/>
    <w:bookmarkStart w:name="z130" w:id="124"/>
    <w:p>
      <w:pPr>
        <w:spacing w:after="0"/>
        <w:ind w:left="0"/>
        <w:jc w:val="left"/>
      </w:pPr>
      <w:r>
        <w:rPr>
          <w:rFonts w:ascii="Times New Roman"/>
          <w:b/>
          <w:i w:val="false"/>
          <w:color w:val="000000"/>
        </w:rPr>
        <w:t xml:space="preserve"> 
2. Мемлекеттік қызмет көрсетудің тәртібі</w:t>
      </w:r>
    </w:p>
    <w:bookmarkEnd w:id="124"/>
    <w:bookmarkStart w:name="z131" w:id="125"/>
    <w:p>
      <w:pPr>
        <w:spacing w:after="0"/>
        <w:ind w:left="0"/>
        <w:jc w:val="both"/>
      </w:pPr>
      <w:r>
        <w:rPr>
          <w:rFonts w:ascii="Times New Roman"/>
          <w:b w:val="false"/>
          <w:i w:val="false"/>
          <w:color w:val="000000"/>
          <w:sz w:val="28"/>
        </w:rPr>
        <w:t>
      11. Мемлекеттік қызметті алу үшін мемлекеттік қызмет алушы:</w:t>
      </w:r>
      <w:r>
        <w:br/>
      </w:r>
      <w:r>
        <w:rPr>
          <w:rFonts w:ascii="Times New Roman"/>
          <w:b w:val="false"/>
          <w:i w:val="false"/>
          <w:color w:val="000000"/>
          <w:sz w:val="28"/>
        </w:rPr>
        <w:t>
</w:t>
      </w:r>
      <w:r>
        <w:rPr>
          <w:rFonts w:ascii="Times New Roman"/>
          <w:b w:val="false"/>
          <w:i w:val="false"/>
          <w:color w:val="000000"/>
          <w:sz w:val="28"/>
        </w:rPr>
        <w:t>
      1) еңбек ету қабілетінен айырылу жағдайына әлеуметтік төлем тағайындау үшін:</w:t>
      </w:r>
      <w:r>
        <w:br/>
      </w:r>
      <w:r>
        <w:rPr>
          <w:rFonts w:ascii="Times New Roman"/>
          <w:b w:val="false"/>
          <w:i w:val="false"/>
          <w:color w:val="000000"/>
          <w:sz w:val="28"/>
        </w:rPr>
        <w:t>
      жеке басын куәландыратын құжат;</w:t>
      </w:r>
      <w:r>
        <w:br/>
      </w:r>
      <w:r>
        <w:rPr>
          <w:rFonts w:ascii="Times New Roman"/>
          <w:b w:val="false"/>
          <w:i w:val="false"/>
          <w:color w:val="000000"/>
          <w:sz w:val="28"/>
        </w:rPr>
        <w:t>
      тұрғылықты жері туралы мәліметтер (мекенжай бюросының анықтамасы не ауылдық (селолық) округ әкімінің анықтамасы);</w:t>
      </w:r>
      <w:r>
        <w:br/>
      </w:r>
      <w:r>
        <w:rPr>
          <w:rFonts w:ascii="Times New Roman"/>
          <w:b w:val="false"/>
          <w:i w:val="false"/>
          <w:color w:val="000000"/>
          <w:sz w:val="28"/>
        </w:rPr>
        <w:t>
      еңбек ету қабілетінен айырылу дәрежесін куәландыруды жүргізу және белгілеу туралы мәліметтер.</w:t>
      </w:r>
      <w:r>
        <w:br/>
      </w:r>
      <w:r>
        <w:rPr>
          <w:rFonts w:ascii="Times New Roman"/>
          <w:b w:val="false"/>
          <w:i w:val="false"/>
          <w:color w:val="000000"/>
          <w:sz w:val="28"/>
        </w:rPr>
        <w:t>
      Уәкілетті ұйым бөлімшесіне өтініш бергенде салыстырып тексеру үшін құжаттардың түпнұсқалары мен көшірмелері ұсынылады, содан кейін құжаттардың түпнұсқалары мемлекеттік қызмет алушыға қайтарылады не нотариалды расталған көшірмелерде ұсынылады.</w:t>
      </w:r>
      <w:r>
        <w:br/>
      </w:r>
      <w:r>
        <w:rPr>
          <w:rFonts w:ascii="Times New Roman"/>
          <w:b w:val="false"/>
          <w:i w:val="false"/>
          <w:color w:val="000000"/>
          <w:sz w:val="28"/>
        </w:rPr>
        <w:t>
      Мемлекеттік қызмет алу үшін алушы орталық арқылы өтініш бергенде осы тармақта көрсетілген құжаттардың көшірмелері «Нотариат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куәландырылады.</w:t>
      </w:r>
      <w:r>
        <w:br/>
      </w:r>
      <w:r>
        <w:rPr>
          <w:rFonts w:ascii="Times New Roman"/>
          <w:b w:val="false"/>
          <w:i w:val="false"/>
          <w:color w:val="000000"/>
          <w:sz w:val="28"/>
        </w:rPr>
        <w:t>
</w:t>
      </w:r>
      <w:r>
        <w:rPr>
          <w:rFonts w:ascii="Times New Roman"/>
          <w:b w:val="false"/>
          <w:i w:val="false"/>
          <w:color w:val="000000"/>
          <w:sz w:val="28"/>
        </w:rPr>
        <w:t>
      2) асыраушысынан айырылу жағдайына әлеуметтік төлем тағайындау үшін:</w:t>
      </w:r>
      <w:r>
        <w:br/>
      </w:r>
      <w:r>
        <w:rPr>
          <w:rFonts w:ascii="Times New Roman"/>
          <w:b w:val="false"/>
          <w:i w:val="false"/>
          <w:color w:val="000000"/>
          <w:sz w:val="28"/>
        </w:rPr>
        <w:t>
      жеке басын куәландыратын құжат;</w:t>
      </w:r>
      <w:r>
        <w:br/>
      </w:r>
      <w:r>
        <w:rPr>
          <w:rFonts w:ascii="Times New Roman"/>
          <w:b w:val="false"/>
          <w:i w:val="false"/>
          <w:color w:val="000000"/>
          <w:sz w:val="28"/>
        </w:rPr>
        <w:t>
      отбасы құрамы туралы мәліметтер;</w:t>
      </w:r>
      <w:r>
        <w:br/>
      </w:r>
      <w:r>
        <w:rPr>
          <w:rFonts w:ascii="Times New Roman"/>
          <w:b w:val="false"/>
          <w:i w:val="false"/>
          <w:color w:val="000000"/>
          <w:sz w:val="28"/>
        </w:rPr>
        <w:t>
      асыраушысының қайтыс болуы туралы куәліктің көшірмесі немесе соттың адамды хабар-ошарсыз кетті деп тану немесе қайтыс болды деп жариялау туралы шешімі;</w:t>
      </w:r>
      <w:r>
        <w:br/>
      </w:r>
      <w:r>
        <w:rPr>
          <w:rFonts w:ascii="Times New Roman"/>
          <w:b w:val="false"/>
          <w:i w:val="false"/>
          <w:color w:val="000000"/>
          <w:sz w:val="28"/>
        </w:rPr>
        <w:t>
      қайтыс болған (сот хабар-ошарсыз кетті деп таныған немесе қайтыс болды деп жариялаған) адаммен туыстық қарым-қатынасын растайтын құжаттың (неке туралы, қайтыс болған асыраушы балаларының тууы туралы, асырап алу туралы куәліктерінің) көшірмесі;</w:t>
      </w:r>
      <w:r>
        <w:br/>
      </w:r>
      <w:r>
        <w:rPr>
          <w:rFonts w:ascii="Times New Roman"/>
          <w:b w:val="false"/>
          <w:i w:val="false"/>
          <w:color w:val="000000"/>
          <w:sz w:val="28"/>
        </w:rPr>
        <w:t>
      отбасы мүшелері оқушы немесе студент болып табылатыны туралы оқу орнынан анықтама (жыл сайын оқу жылының басында жаңартылады);</w:t>
      </w:r>
      <w:r>
        <w:br/>
      </w:r>
      <w:r>
        <w:rPr>
          <w:rFonts w:ascii="Times New Roman"/>
          <w:b w:val="false"/>
          <w:i w:val="false"/>
          <w:color w:val="000000"/>
          <w:sz w:val="28"/>
        </w:rPr>
        <w:t>
      қорғаншылық туралы құжат (қажет болған кезде);</w:t>
      </w:r>
      <w:r>
        <w:br/>
      </w:r>
      <w:r>
        <w:rPr>
          <w:rFonts w:ascii="Times New Roman"/>
          <w:b w:val="false"/>
          <w:i w:val="false"/>
          <w:color w:val="000000"/>
          <w:sz w:val="28"/>
        </w:rPr>
        <w:t>
      мүгедектік тобына куәландыру жүргізу және белгілеу туралы мәліметтер (балалары, оның ішінде асырап алған он сегіз жасқа толмаған және бұл жастан асқан балалары, інілері, қарындастары/сіңлілері және немерелері бала кезінен І және ІІ топтағы мүгедек деп танылған жағдайда).</w:t>
      </w:r>
      <w:r>
        <w:br/>
      </w:r>
      <w:r>
        <w:rPr>
          <w:rFonts w:ascii="Times New Roman"/>
          <w:b w:val="false"/>
          <w:i w:val="false"/>
          <w:color w:val="000000"/>
          <w:sz w:val="28"/>
        </w:rPr>
        <w:t>
      Уәкілетті ұйым бөлімшесіне өтініш бергенде салыстырып тексеру үшін құжаттардың түпнұсқалары мен көшірмелері ұсынылады, содан кейін құжаттардың түпнұсқалары мемлекеттік қызмет алушыға қайтарылады не нотариалды расталған көшірмелерде ұсынылады.</w:t>
      </w:r>
      <w:r>
        <w:br/>
      </w:r>
      <w:r>
        <w:rPr>
          <w:rFonts w:ascii="Times New Roman"/>
          <w:b w:val="false"/>
          <w:i w:val="false"/>
          <w:color w:val="000000"/>
          <w:sz w:val="28"/>
        </w:rPr>
        <w:t>
      Мемлекеттік қызмет алу үшін алушы орталық арқылы өтініш бергенде осы тармақта көрсетілген құжаттардың көшірмелері «Нотариат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куәландырылады.</w:t>
      </w:r>
      <w:r>
        <w:br/>
      </w:r>
      <w:r>
        <w:rPr>
          <w:rFonts w:ascii="Times New Roman"/>
          <w:b w:val="false"/>
          <w:i w:val="false"/>
          <w:color w:val="000000"/>
          <w:sz w:val="28"/>
        </w:rPr>
        <w:t>
</w:t>
      </w:r>
      <w:r>
        <w:rPr>
          <w:rFonts w:ascii="Times New Roman"/>
          <w:b w:val="false"/>
          <w:i w:val="false"/>
          <w:color w:val="000000"/>
          <w:sz w:val="28"/>
        </w:rPr>
        <w:t>
      3) жұмысынан айырылу жағдайына әлеуметтік төлем тағайындау үшін:</w:t>
      </w:r>
      <w:r>
        <w:br/>
      </w:r>
      <w:r>
        <w:rPr>
          <w:rFonts w:ascii="Times New Roman"/>
          <w:b w:val="false"/>
          <w:i w:val="false"/>
          <w:color w:val="000000"/>
          <w:sz w:val="28"/>
        </w:rPr>
        <w:t>
      жеке басын куәландыратын құжат;</w:t>
      </w:r>
      <w:r>
        <w:br/>
      </w:r>
      <w:r>
        <w:rPr>
          <w:rFonts w:ascii="Times New Roman"/>
          <w:b w:val="false"/>
          <w:i w:val="false"/>
          <w:color w:val="000000"/>
          <w:sz w:val="28"/>
        </w:rPr>
        <w:t>
      тұрғылықты жері туралы мәліметтер (азаматтарды тіркеу кітабы не мекенжай бюросының анықтамасы, не ауылдық (селолық) округ әкімінің анықтамасы);</w:t>
      </w:r>
      <w:r>
        <w:br/>
      </w:r>
      <w:r>
        <w:rPr>
          <w:rFonts w:ascii="Times New Roman"/>
          <w:b w:val="false"/>
          <w:i w:val="false"/>
          <w:color w:val="000000"/>
          <w:sz w:val="28"/>
        </w:rPr>
        <w:t>
      жұмыспен қамту мәселелері жөніндегі уәкілетті органның анықтамасы.</w:t>
      </w:r>
      <w:r>
        <w:br/>
      </w:r>
      <w:r>
        <w:rPr>
          <w:rFonts w:ascii="Times New Roman"/>
          <w:b w:val="false"/>
          <w:i w:val="false"/>
          <w:color w:val="000000"/>
          <w:sz w:val="28"/>
        </w:rPr>
        <w:t>
      Уәкілетті ұйым бөлімшесіне өтініш бергенде салыстырып тексеру үшін құжаттардың түпнұсқалары мен көшірмелері ұсынылады, содан кейін құжаттардың түпнұсқалары мемлекеттік қызмет алушыға қайтарылады не нотариалды расталған көшірмелерде ұсынылады.</w:t>
      </w:r>
      <w:r>
        <w:br/>
      </w:r>
      <w:r>
        <w:rPr>
          <w:rFonts w:ascii="Times New Roman"/>
          <w:b w:val="false"/>
          <w:i w:val="false"/>
          <w:color w:val="000000"/>
          <w:sz w:val="28"/>
        </w:rPr>
        <w:t>
      Мемлекеттік қызмет алу үшін алушы орталық арқылы өтініш бергенде осы тармақта көрсетілген құжаттардың көшірмелері «Нотариат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куәландырылады.</w:t>
      </w:r>
      <w:r>
        <w:br/>
      </w:r>
      <w:r>
        <w:rPr>
          <w:rFonts w:ascii="Times New Roman"/>
          <w:b w:val="false"/>
          <w:i w:val="false"/>
          <w:color w:val="000000"/>
          <w:sz w:val="28"/>
        </w:rPr>
        <w:t>
</w:t>
      </w:r>
      <w:r>
        <w:rPr>
          <w:rFonts w:ascii="Times New Roman"/>
          <w:b w:val="false"/>
          <w:i w:val="false"/>
          <w:color w:val="000000"/>
          <w:sz w:val="28"/>
        </w:rPr>
        <w:t>
      4) жүктілігі мен босануына, жаңа туған баланы (балаларды) асырап алуына байланысты табысынан айырылу жағдайында әлеуметтік төлем тағайындау үшін:</w:t>
      </w:r>
      <w:r>
        <w:br/>
      </w:r>
      <w:r>
        <w:rPr>
          <w:rFonts w:ascii="Times New Roman"/>
          <w:b w:val="false"/>
          <w:i w:val="false"/>
          <w:color w:val="000000"/>
          <w:sz w:val="28"/>
        </w:rPr>
        <w:t>
      жеке басын куәландыратын құжат;</w:t>
      </w:r>
      <w:r>
        <w:br/>
      </w:r>
      <w:r>
        <w:rPr>
          <w:rFonts w:ascii="Times New Roman"/>
          <w:b w:val="false"/>
          <w:i w:val="false"/>
          <w:color w:val="000000"/>
          <w:sz w:val="28"/>
        </w:rPr>
        <w:t>
      тұрғылықты жері туралы мәліметтер (азаматтарды тіркеу кітабы не мекенжай бюросының анықтамасы, не ауылдық (селолық) округ әкімінің анықтамасы);</w:t>
      </w:r>
      <w:r>
        <w:br/>
      </w:r>
      <w:r>
        <w:rPr>
          <w:rFonts w:ascii="Times New Roman"/>
          <w:b w:val="false"/>
          <w:i w:val="false"/>
          <w:color w:val="000000"/>
          <w:sz w:val="28"/>
        </w:rPr>
        <w:t>
      еңбекке жарамсыздық парағы;</w:t>
      </w:r>
      <w:r>
        <w:br/>
      </w:r>
      <w:r>
        <w:rPr>
          <w:rFonts w:ascii="Times New Roman"/>
          <w:b w:val="false"/>
          <w:i w:val="false"/>
          <w:color w:val="000000"/>
          <w:sz w:val="28"/>
        </w:rPr>
        <w:t>
      салық төлеушінің тіркеу куәлігі;</w:t>
      </w:r>
      <w:r>
        <w:br/>
      </w:r>
      <w:r>
        <w:rPr>
          <w:rFonts w:ascii="Times New Roman"/>
          <w:b w:val="false"/>
          <w:i w:val="false"/>
          <w:color w:val="000000"/>
          <w:sz w:val="28"/>
        </w:rPr>
        <w:t>
      әлеуметтік жеке код берілгені туралы куәлік;</w:t>
      </w:r>
      <w:r>
        <w:br/>
      </w:r>
      <w:r>
        <w:rPr>
          <w:rFonts w:ascii="Times New Roman"/>
          <w:b w:val="false"/>
          <w:i w:val="false"/>
          <w:color w:val="000000"/>
          <w:sz w:val="28"/>
        </w:rPr>
        <w:t>
      жұмыс орнынан әлеуметтік қатердің басталуы алдындағы соңғы күнтізбелік он екі айдағы табысы туралы белгіленген үлгідегі анықтама.</w:t>
      </w:r>
      <w:r>
        <w:br/>
      </w:r>
      <w:r>
        <w:rPr>
          <w:rFonts w:ascii="Times New Roman"/>
          <w:b w:val="false"/>
          <w:i w:val="false"/>
          <w:color w:val="000000"/>
          <w:sz w:val="28"/>
        </w:rPr>
        <w:t>
      Уәкілетті ұйым бөлімшесіне өтініш бергенде салыстырып тексеру үшін құжаттардың түпнұсқалары мен көшірмелері ұсынылады, содан кейін құжаттардың түпнұсқалары мемлекеттік қызмет алушыға қайтарылады не нотариалды расталған көшірмелерде ұсынылады.</w:t>
      </w:r>
      <w:r>
        <w:br/>
      </w:r>
      <w:r>
        <w:rPr>
          <w:rFonts w:ascii="Times New Roman"/>
          <w:b w:val="false"/>
          <w:i w:val="false"/>
          <w:color w:val="000000"/>
          <w:sz w:val="28"/>
        </w:rPr>
        <w:t>
</w:t>
      </w:r>
      <w:r>
        <w:rPr>
          <w:rFonts w:ascii="Times New Roman"/>
          <w:b w:val="false"/>
          <w:i w:val="false"/>
          <w:color w:val="000000"/>
          <w:sz w:val="28"/>
        </w:rPr>
        <w:t>
      5) бала бір жасқа толғанға дейін оның күтіміне байланысты әлеуметтік төлем тағайындау үшін:</w:t>
      </w:r>
      <w:r>
        <w:br/>
      </w:r>
      <w:r>
        <w:rPr>
          <w:rFonts w:ascii="Times New Roman"/>
          <w:b w:val="false"/>
          <w:i w:val="false"/>
          <w:color w:val="000000"/>
          <w:sz w:val="28"/>
        </w:rPr>
        <w:t>
      жеке басын куәландыратын құжат;</w:t>
      </w:r>
      <w:r>
        <w:br/>
      </w:r>
      <w:r>
        <w:rPr>
          <w:rFonts w:ascii="Times New Roman"/>
          <w:b w:val="false"/>
          <w:i w:val="false"/>
          <w:color w:val="000000"/>
          <w:sz w:val="28"/>
        </w:rPr>
        <w:t>
      тұрғылықты жері туралы мәліметтер (азаматтарды тіркеу кітабы не мекенжай бюросының анықтамасы, не ауылдық (селолық) округ әкімінің анықтамасы);</w:t>
      </w:r>
      <w:r>
        <w:br/>
      </w:r>
      <w:r>
        <w:rPr>
          <w:rFonts w:ascii="Times New Roman"/>
          <w:b w:val="false"/>
          <w:i w:val="false"/>
          <w:color w:val="000000"/>
          <w:sz w:val="28"/>
        </w:rPr>
        <w:t>
      баланың (балалардың) туу туралы куәлігі;</w:t>
      </w:r>
      <w:r>
        <w:br/>
      </w:r>
      <w:r>
        <w:rPr>
          <w:rFonts w:ascii="Times New Roman"/>
          <w:b w:val="false"/>
          <w:i w:val="false"/>
          <w:color w:val="000000"/>
          <w:sz w:val="28"/>
        </w:rPr>
        <w:t>
      салық төлеушінің тіркеу куәлігі;</w:t>
      </w:r>
      <w:r>
        <w:br/>
      </w:r>
      <w:r>
        <w:rPr>
          <w:rFonts w:ascii="Times New Roman"/>
          <w:b w:val="false"/>
          <w:i w:val="false"/>
          <w:color w:val="000000"/>
          <w:sz w:val="28"/>
        </w:rPr>
        <w:t>
      әлеуметтік жеке код берілгені туралы куәлік;</w:t>
      </w:r>
      <w:r>
        <w:br/>
      </w:r>
      <w:r>
        <w:rPr>
          <w:rFonts w:ascii="Times New Roman"/>
          <w:b w:val="false"/>
          <w:i w:val="false"/>
          <w:color w:val="000000"/>
          <w:sz w:val="28"/>
        </w:rPr>
        <w:t>
      отбасы құрамы туралы мәліметтер.</w:t>
      </w:r>
      <w:r>
        <w:br/>
      </w:r>
      <w:r>
        <w:rPr>
          <w:rFonts w:ascii="Times New Roman"/>
          <w:b w:val="false"/>
          <w:i w:val="false"/>
          <w:color w:val="000000"/>
          <w:sz w:val="28"/>
        </w:rPr>
        <w:t>
      Уәкілетті ұйым бөлімшесіне өтініш бергенде салыстырып тексеру үшін құжаттардың түпнұсқалары мен көшірмелері ұсынылады, содан кейін құжаттардың түпнұсқалары мемлекеттік қызмет алушыға қайтарылады не нотариалды расталған көшірмелерде ұсынылады.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w:t>
      </w:r>
      <w:r>
        <w:br/>
      </w:r>
      <w:r>
        <w:rPr>
          <w:rFonts w:ascii="Times New Roman"/>
          <w:b w:val="false"/>
          <w:i w:val="false"/>
          <w:color w:val="000000"/>
          <w:sz w:val="28"/>
        </w:rPr>
        <w:t>
</w:t>
      </w:r>
      <w:r>
        <w:rPr>
          <w:rFonts w:ascii="Times New Roman"/>
          <w:b w:val="false"/>
          <w:i w:val="false"/>
          <w:color w:val="000000"/>
          <w:sz w:val="28"/>
        </w:rPr>
        <w:t>
      1) уәкілетті ұйым бөлімшесіне өтініш нысанын мемлекеттік қызмет үшін өтініш берген мемлекеттік қызмет алушының тұрғылықты жері бойынша уәкілетті ұйымның бөлімшесінде уәкілетті ұйымның маманы береді.</w:t>
      </w:r>
      <w:r>
        <w:br/>
      </w:r>
      <w:r>
        <w:rPr>
          <w:rFonts w:ascii="Times New Roman"/>
          <w:b w:val="false"/>
          <w:i w:val="false"/>
          <w:color w:val="000000"/>
          <w:sz w:val="28"/>
        </w:rPr>
        <w:t>
</w:t>
      </w:r>
      <w:r>
        <w:rPr>
          <w:rFonts w:ascii="Times New Roman"/>
          <w:b w:val="false"/>
          <w:i w:val="false"/>
          <w:color w:val="000000"/>
          <w:sz w:val="28"/>
        </w:rPr>
        <w:t>
      2) орталықтарда бекітілген нысандағы өтініш бланкілері күту залындағы арнайы тағанда, сондай-ақ орталықтың www.con.gov.kz.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13. Құжаттарды қабылдау тікелей:</w:t>
      </w:r>
      <w:r>
        <w:br/>
      </w:r>
      <w:r>
        <w:rPr>
          <w:rFonts w:ascii="Times New Roman"/>
          <w:b w:val="false"/>
          <w:i w:val="false"/>
          <w:color w:val="000000"/>
          <w:sz w:val="28"/>
        </w:rPr>
        <w:t>
</w:t>
      </w:r>
      <w:r>
        <w:rPr>
          <w:rFonts w:ascii="Times New Roman"/>
          <w:b w:val="false"/>
          <w:i w:val="false"/>
          <w:color w:val="000000"/>
          <w:sz w:val="28"/>
        </w:rPr>
        <w:t>
      1) мемлекеттік қызмет алушының тұрғылықты жері бойынша уәкілетті ұйым бөлімшесінің ғимаратында жүзеге асырылады.</w:t>
      </w:r>
      <w:r>
        <w:br/>
      </w:r>
      <w:r>
        <w:rPr>
          <w:rFonts w:ascii="Times New Roman"/>
          <w:b w:val="false"/>
          <w:i w:val="false"/>
          <w:color w:val="000000"/>
          <w:sz w:val="28"/>
        </w:rPr>
        <w:t>
      Мемлекеттік қызметті алу үшін қажетті құжаттарды қабылдауды жүзеге асыратын жауапты адамның деректері www.gcvp.kz интернет-ресурсында, сондай-ақ уәкілетті ұйым бөлімшесі үй-жайларының көрнекті жерінде мемлекеттік және орыс тілдерінде орналастырылады.</w:t>
      </w:r>
      <w:r>
        <w:br/>
      </w:r>
      <w:r>
        <w:rPr>
          <w:rFonts w:ascii="Times New Roman"/>
          <w:b w:val="false"/>
          <w:i w:val="false"/>
          <w:color w:val="000000"/>
          <w:sz w:val="28"/>
        </w:rPr>
        <w:t>
</w:t>
      </w:r>
      <w:r>
        <w:rPr>
          <w:rFonts w:ascii="Times New Roman"/>
          <w:b w:val="false"/>
          <w:i w:val="false"/>
          <w:color w:val="000000"/>
          <w:sz w:val="28"/>
        </w:rPr>
        <w:t>
      2) орталықта «кедергісіз» қызмет көрсету арқылы операциялық залда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 алушыға мемлекеттік қызметті алу үшін барлық қажетті құжаттарды тапсырған кезде:</w:t>
      </w:r>
      <w:r>
        <w:br/>
      </w:r>
      <w:r>
        <w:rPr>
          <w:rFonts w:ascii="Times New Roman"/>
          <w:b w:val="false"/>
          <w:i w:val="false"/>
          <w:color w:val="000000"/>
          <w:sz w:val="28"/>
        </w:rPr>
        <w:t>
</w:t>
      </w:r>
      <w:r>
        <w:rPr>
          <w:rFonts w:ascii="Times New Roman"/>
          <w:b w:val="false"/>
          <w:i w:val="false"/>
          <w:color w:val="000000"/>
          <w:sz w:val="28"/>
        </w:rPr>
        <w:t>
      1) уәкілетті ұйымның бөлімшесіне жүгінген кезде мемлекеттік қызмет алушыға мемлекеттік қызметті алатын күні көрсетілген құжаттардың қабылданғаны туралы белгісі бар өтініштің үзбелі талоны беріледі;</w:t>
      </w:r>
      <w:r>
        <w:br/>
      </w:r>
      <w:r>
        <w:rPr>
          <w:rFonts w:ascii="Times New Roman"/>
          <w:b w:val="false"/>
          <w:i w:val="false"/>
          <w:color w:val="000000"/>
          <w:sz w:val="28"/>
        </w:rPr>
        <w:t>
</w:t>
      </w:r>
      <w:r>
        <w:rPr>
          <w:rFonts w:ascii="Times New Roman"/>
          <w:b w:val="false"/>
          <w:i w:val="false"/>
          <w:color w:val="000000"/>
          <w:sz w:val="28"/>
        </w:rPr>
        <w:t>
      2) орталыққа өтініш бергенде:</w:t>
      </w:r>
      <w:r>
        <w:br/>
      </w:r>
      <w:r>
        <w:rPr>
          <w:rFonts w:ascii="Times New Roman"/>
          <w:b w:val="false"/>
          <w:i w:val="false"/>
          <w:color w:val="000000"/>
          <w:sz w:val="28"/>
        </w:rPr>
        <w:t>
      сұраудың нөмірі мен қабылдаған күні;</w:t>
      </w:r>
      <w:r>
        <w:br/>
      </w:r>
      <w:r>
        <w:rPr>
          <w:rFonts w:ascii="Times New Roman"/>
          <w:b w:val="false"/>
          <w:i w:val="false"/>
          <w:color w:val="000000"/>
          <w:sz w:val="28"/>
        </w:rPr>
        <w:t>
      сұратылған мемлекеттік қызмет түрі;</w:t>
      </w:r>
      <w:r>
        <w:br/>
      </w:r>
      <w:r>
        <w:rPr>
          <w:rFonts w:ascii="Times New Roman"/>
          <w:b w:val="false"/>
          <w:i w:val="false"/>
          <w:color w:val="000000"/>
          <w:sz w:val="28"/>
        </w:rPr>
        <w:t>
      қоса беріліп отырған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орталық құжаттарды ресімдеуге арналған өтінішті қабылдаған қызметкерінің тегі, аты, әкесінің аты;</w:t>
      </w:r>
      <w:r>
        <w:br/>
      </w:r>
      <w:r>
        <w:rPr>
          <w:rFonts w:ascii="Times New Roman"/>
          <w:b w:val="false"/>
          <w:i w:val="false"/>
          <w:color w:val="000000"/>
          <w:sz w:val="28"/>
        </w:rPr>
        <w:t>
      мемлекеттік қызмет алушының тегі, аты, әкесінің аты, уәкілетті өкілдің тегі, аты, әкесінің аты және олардың байланыс телефондары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15. Уәкілетті ұйымның бөлімшесінде мемлекеттік қызмет алушыға дайын құжаттарды беру күн сайын мемлекеттік қызмет алушының мемлекеттік қызметті тіркеген және алатын күні, құжаттарды қабылдаған адамның тегі және аты-жөні көрсетілген талонның негізінде жүзеге асырылады.</w:t>
      </w:r>
      <w:r>
        <w:br/>
      </w:r>
      <w:r>
        <w:rPr>
          <w:rFonts w:ascii="Times New Roman"/>
          <w:b w:val="false"/>
          <w:i w:val="false"/>
          <w:color w:val="000000"/>
          <w:sz w:val="28"/>
        </w:rPr>
        <w:t>
      Әлеуметтік төлемді тағайындау туралы шешімнің түпнұсқасы мемлекеттік қызмет алушының қолына берілмейді.</w:t>
      </w:r>
      <w:r>
        <w:br/>
      </w:r>
      <w:r>
        <w:rPr>
          <w:rFonts w:ascii="Times New Roman"/>
          <w:b w:val="false"/>
          <w:i w:val="false"/>
          <w:color w:val="000000"/>
          <w:sz w:val="28"/>
        </w:rPr>
        <w:t>
      Әлеуметтік төлемді тағайындаудан бас тартылған жағдайда бақылау және әлеуметтік қорғау жөніндегі аумақтық орган шешімде бас тартудың негіздемесін көрсетеді және шешімді уәкілетті ұйымға жібереді, олар мемлекеттік қызмет алушыға бас тарту туралы хабарлайды және оған бас тарту туралы шешімнің көшірмесімен бірге құжаттарын (өтініштен басқасын) қайтарады.</w:t>
      </w:r>
      <w:r>
        <w:br/>
      </w:r>
      <w:r>
        <w:rPr>
          <w:rFonts w:ascii="Times New Roman"/>
          <w:b w:val="false"/>
          <w:i w:val="false"/>
          <w:color w:val="000000"/>
          <w:sz w:val="28"/>
        </w:rPr>
        <w:t>
      Орталықта дайын құжаттарды мемлекеттік қызмет алушыға беруді орталық қызметкері «терезе» арқылы күн сайын, қолхаттың негізінде онда көрсетілген мерзімде жүзеге асырады.</w:t>
      </w:r>
      <w:r>
        <w:br/>
      </w:r>
      <w:r>
        <w:rPr>
          <w:rFonts w:ascii="Times New Roman"/>
          <w:b w:val="false"/>
          <w:i w:val="false"/>
          <w:color w:val="000000"/>
          <w:sz w:val="28"/>
        </w:rPr>
        <w:t>
      Егер мемлекеттік қызмет алушы қызметтің нәтижесін алу үшін белгіленген мерзімде келмеген жағдайда, орталық оларды бір ай мерзімде сақтауды қамтамасыз етеді, одан кейін оларды уәкілетті ұйымға тапсырады.</w:t>
      </w:r>
      <w:r>
        <w:br/>
      </w:r>
      <w:r>
        <w:rPr>
          <w:rFonts w:ascii="Times New Roman"/>
          <w:b w:val="false"/>
          <w:i w:val="false"/>
          <w:color w:val="000000"/>
          <w:sz w:val="28"/>
        </w:rPr>
        <w:t>
</w:t>
      </w:r>
      <w:r>
        <w:rPr>
          <w:rFonts w:ascii="Times New Roman"/>
          <w:b w:val="false"/>
          <w:i w:val="false"/>
          <w:color w:val="000000"/>
          <w:sz w:val="28"/>
        </w:rPr>
        <w:t>
      16.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барлық құжаттар ұсынылмаған жағдайда мемлекеттік қызмет көрсетуден бас тартады. Мемлекеттік қызмет алушы көрсетілген кедергілерді жойған жағдайда өтініш жалпы негіздемелерде қаралады.</w:t>
      </w:r>
      <w:r>
        <w:br/>
      </w:r>
      <w:r>
        <w:rPr>
          <w:rFonts w:ascii="Times New Roman"/>
          <w:b w:val="false"/>
          <w:i w:val="false"/>
          <w:color w:val="000000"/>
          <w:sz w:val="28"/>
        </w:rPr>
        <w:t>
      Орталық қызметкері құжаттарды қабылдаудан бас тартқан жағдайда мемлекеттік қызмет алушыға жетіспейтін құжаттар көрсетілген қолхат беріледі.</w:t>
      </w:r>
    </w:p>
    <w:bookmarkEnd w:id="125"/>
    <w:bookmarkStart w:name="z148" w:id="126"/>
    <w:p>
      <w:pPr>
        <w:spacing w:after="0"/>
        <w:ind w:left="0"/>
        <w:jc w:val="left"/>
      </w:pPr>
      <w:r>
        <w:rPr>
          <w:rFonts w:ascii="Times New Roman"/>
          <w:b/>
          <w:i w:val="false"/>
          <w:color w:val="000000"/>
        </w:rPr>
        <w:t xml:space="preserve"> 
3. Жұмыс қағидаттары</w:t>
      </w:r>
    </w:p>
    <w:bookmarkEnd w:id="126"/>
    <w:bookmarkStart w:name="z149" w:id="127"/>
    <w:p>
      <w:pPr>
        <w:spacing w:after="0"/>
        <w:ind w:left="0"/>
        <w:jc w:val="both"/>
      </w:pPr>
      <w:r>
        <w:rPr>
          <w:rFonts w:ascii="Times New Roman"/>
          <w:b w:val="false"/>
          <w:i w:val="false"/>
          <w:color w:val="000000"/>
          <w:sz w:val="28"/>
        </w:rPr>
        <w:t>
      17. Уәкілетті ұйым бөлімшесінің қызметі адамның конституциялық құқықтарының, қызметтік борышын атқару кезінде заңдылықтың сақталу қағидаттарына негiзделедi және сыпайылық, толық ақпарат беру, оның сақталуын, қорғалуын және құпиялылығын қамтамасыз ету қағидаттарында жүзеге асырылады.</w:t>
      </w:r>
    </w:p>
    <w:bookmarkEnd w:id="127"/>
    <w:bookmarkStart w:name="z165" w:id="128"/>
    <w:p>
      <w:pPr>
        <w:spacing w:after="0"/>
        <w:ind w:left="0"/>
        <w:jc w:val="left"/>
      </w:pPr>
      <w:r>
        <w:rPr>
          <w:rFonts w:ascii="Times New Roman"/>
          <w:b/>
          <w:i w:val="false"/>
          <w:color w:val="000000"/>
        </w:rPr>
        <w:t xml:space="preserve"> 
4. Жұмыс нәтижелері</w:t>
      </w:r>
    </w:p>
    <w:bookmarkEnd w:id="128"/>
    <w:bookmarkStart w:name="z501" w:id="129"/>
    <w:p>
      <w:pPr>
        <w:spacing w:after="0"/>
        <w:ind w:left="0"/>
        <w:jc w:val="both"/>
      </w:pPr>
      <w:r>
        <w:rPr>
          <w:rFonts w:ascii="Times New Roman"/>
          <w:b w:val="false"/>
          <w:i w:val="false"/>
          <w:color w:val="000000"/>
          <w:sz w:val="28"/>
        </w:rPr>
        <w:t>
      18. Мемлекеттік қызмет алушыларға мемлекеттік қызметті көрсету нәтижелері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мен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Уәкілетті ұйым бөлімшесінің жұмысы бағаланатын мемлекеттік қызметтің сапасы мен тиімділігі көрсеткіштерінің нысаналы мәндері Қазақстан Республикасы Еңбек және халықты әлеуметтік қорғау министрінің тиісті бұйрығымен жыл сайын бекітіледі.</w:t>
      </w:r>
    </w:p>
    <w:bookmarkEnd w:id="129"/>
    <w:bookmarkStart w:name="z503" w:id="130"/>
    <w:p>
      <w:pPr>
        <w:spacing w:after="0"/>
        <w:ind w:left="0"/>
        <w:jc w:val="left"/>
      </w:pPr>
      <w:r>
        <w:rPr>
          <w:rFonts w:ascii="Times New Roman"/>
          <w:b/>
          <w:i w:val="false"/>
          <w:color w:val="000000"/>
        </w:rPr>
        <w:t xml:space="preserve"> 
5. Шағымдану тәртібі</w:t>
      </w:r>
    </w:p>
    <w:bookmarkEnd w:id="130"/>
    <w:bookmarkStart w:name="z504" w:id="131"/>
    <w:p>
      <w:pPr>
        <w:spacing w:after="0"/>
        <w:ind w:left="0"/>
        <w:jc w:val="both"/>
      </w:pPr>
      <w:r>
        <w:rPr>
          <w:rFonts w:ascii="Times New Roman"/>
          <w:b w:val="false"/>
          <w:i w:val="false"/>
          <w:color w:val="000000"/>
          <w:sz w:val="28"/>
        </w:rPr>
        <w:t>
      20. Осы стандартқа 1-қосымшада уәкілетті ұйым бөлімшесі қызметкерлерінің әрекетіне (әрекетсіздігіне) шағымдану тәртібін түсіндіретін және шағым дайындауға жәрдемдесетін лауазымды адамның байланыс деректері көрсетілген.</w:t>
      </w:r>
      <w:r>
        <w:br/>
      </w:r>
      <w:r>
        <w:rPr>
          <w:rFonts w:ascii="Times New Roman"/>
          <w:b w:val="false"/>
          <w:i w:val="false"/>
          <w:color w:val="000000"/>
          <w:sz w:val="28"/>
        </w:rPr>
        <w:t>
      Орталық қызметкерінің әрекетіне (әрекетсіздігіне) шағымдану тәртібі туралы ақпаратты call-орталықтың (1414) телефоны және осы стандартқа 2-қосымшада көрсетілген мекенжайлар мен телефондар бойынша алуға болады.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жағдайларда шағымдар мемлекеттік қызмет алушының таңдауы бойынша тікелей:</w:t>
      </w:r>
      <w:r>
        <w:br/>
      </w:r>
      <w:r>
        <w:rPr>
          <w:rFonts w:ascii="Times New Roman"/>
          <w:b w:val="false"/>
          <w:i w:val="false"/>
          <w:color w:val="000000"/>
          <w:sz w:val="28"/>
        </w:rPr>
        <w:t>
</w:t>
      </w:r>
      <w:r>
        <w:rPr>
          <w:rFonts w:ascii="Times New Roman"/>
          <w:b w:val="false"/>
          <w:i w:val="false"/>
          <w:color w:val="000000"/>
          <w:sz w:val="28"/>
        </w:rPr>
        <w:t>
      1) уәкілетті ұйым бөлімшесінің басшысына. Уәкілетті ұйым бөлімшесі басшысының азаматтарды қабылдау кестесі осы стандартқа 1-қосымшада келтірілген, сондай-ақ www.gcvp.kz интернет ресурсында орналастырылған;</w:t>
      </w:r>
      <w:r>
        <w:br/>
      </w:r>
      <w:r>
        <w:rPr>
          <w:rFonts w:ascii="Times New Roman"/>
          <w:b w:val="false"/>
          <w:i w:val="false"/>
          <w:color w:val="000000"/>
          <w:sz w:val="28"/>
        </w:rPr>
        <w:t>
</w:t>
      </w:r>
      <w:r>
        <w:rPr>
          <w:rFonts w:ascii="Times New Roman"/>
          <w:b w:val="false"/>
          <w:i w:val="false"/>
          <w:color w:val="000000"/>
          <w:sz w:val="28"/>
        </w:rPr>
        <w:t>
      2) Қазақстан Республикасы Еңбек және халықты әлеуметтік қорғау министрлігінің 8 (7172) 74-37-23, 74-33-65, 74-28-41 нөмірлері бойынша «сенім телефонына»;</w:t>
      </w:r>
      <w:r>
        <w:br/>
      </w:r>
      <w:r>
        <w:rPr>
          <w:rFonts w:ascii="Times New Roman"/>
          <w:b w:val="false"/>
          <w:i w:val="false"/>
          <w:color w:val="000000"/>
          <w:sz w:val="28"/>
        </w:rPr>
        <w:t>
</w:t>
      </w:r>
      <w:r>
        <w:rPr>
          <w:rFonts w:ascii="Times New Roman"/>
          <w:b w:val="false"/>
          <w:i w:val="false"/>
          <w:color w:val="000000"/>
          <w:sz w:val="28"/>
        </w:rPr>
        <w:t>
      3) Қазақстан Республикасы Еңбек және халықты әлеуметтік қорғау министрлігінің www.enbek.gov.kz мекенжайы бойынша интернет-ресурсында «сұрақ-жауап» бөлімінде;</w:t>
      </w:r>
      <w:r>
        <w:br/>
      </w:r>
      <w:r>
        <w:rPr>
          <w:rFonts w:ascii="Times New Roman"/>
          <w:b w:val="false"/>
          <w:i w:val="false"/>
          <w:color w:val="000000"/>
          <w:sz w:val="28"/>
        </w:rPr>
        <w:t>
</w:t>
      </w:r>
      <w:r>
        <w:rPr>
          <w:rFonts w:ascii="Times New Roman"/>
          <w:b w:val="false"/>
          <w:i w:val="false"/>
          <w:color w:val="000000"/>
          <w:sz w:val="28"/>
        </w:rPr>
        <w:t>
      4) Еңбек және халықты әлеуметтік қорғау министрінің блогына (Қазақстан Республикасы Еңбек және халықты әлеуметтік қорғау министрлігінің www.enbek.gov.kz мекенжайы бойынша интернет-ресурсының «Қазақстан Республикасы Еңбек және халықты әлеуметтік қорғау министрінің блогы» парағы);</w:t>
      </w:r>
      <w:r>
        <w:br/>
      </w:r>
      <w:r>
        <w:rPr>
          <w:rFonts w:ascii="Times New Roman"/>
          <w:b w:val="false"/>
          <w:i w:val="false"/>
          <w:color w:val="000000"/>
          <w:sz w:val="28"/>
        </w:rPr>
        <w:t>
</w:t>
      </w:r>
      <w:r>
        <w:rPr>
          <w:rFonts w:ascii="Times New Roman"/>
          <w:b w:val="false"/>
          <w:i w:val="false"/>
          <w:color w:val="000000"/>
          <w:sz w:val="28"/>
        </w:rPr>
        <w:t>
      5) 010000, Астана қаласы, Орынбор көшесі, № 8 үй, 6-кіреберіс мекенжайы бойынша Қазақстан Республикасы Еңбек және халықты әлеуметтік қорғау министрлігінде орналасқан шағымдар мен ұсыныстарға арналған жәшік арқылы;</w:t>
      </w:r>
      <w:r>
        <w:br/>
      </w:r>
      <w:r>
        <w:rPr>
          <w:rFonts w:ascii="Times New Roman"/>
          <w:b w:val="false"/>
          <w:i w:val="false"/>
          <w:color w:val="000000"/>
          <w:sz w:val="28"/>
        </w:rPr>
        <w:t>
</w:t>
      </w:r>
      <w:r>
        <w:rPr>
          <w:rFonts w:ascii="Times New Roman"/>
          <w:b w:val="false"/>
          <w:i w:val="false"/>
          <w:color w:val="000000"/>
          <w:sz w:val="28"/>
        </w:rPr>
        <w:t>
      6) жазбаша шағыммен 010000, Астана қаласы, Орынбор көшесі, № 8 үй, 6-кіреберіс мекенжайы бойынша Қазақстан Республикасы Еңбек және халықты әлеуметтік қорғау министрлігінің кеңсесіне жүгіну арқылы жолданады.</w:t>
      </w:r>
      <w:r>
        <w:br/>
      </w:r>
      <w:r>
        <w:rPr>
          <w:rFonts w:ascii="Times New Roman"/>
          <w:b w:val="false"/>
          <w:i w:val="false"/>
          <w:color w:val="000000"/>
          <w:sz w:val="28"/>
        </w:rPr>
        <w:t>
</w:t>
      </w:r>
      <w:r>
        <w:rPr>
          <w:rFonts w:ascii="Times New Roman"/>
          <w:b w:val="false"/>
          <w:i w:val="false"/>
          <w:color w:val="000000"/>
          <w:sz w:val="28"/>
        </w:rPr>
        <w:t>
      22. Қызмет дөрекі көрсетілген жағдайларда шағым мекенжайлары осы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көрсетілген уәкілетті ұйым бөлімшесінің не орталық басшысының атына, сондай-ақ мекенжайы мен телефоны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 «Халыққа қызмет көрсету орталығы» Республикалық мемлекеттік кәсіпорны басшысының атына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жағдайларда мемлекеттік қызмет алушы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Жеке тұлғаның шағымында оның тегі, аты, әкесінің аты, пошталық мекенжайы көрсетіледі. Шағымға мемлекеттік қызмет алушы қол қоюға тиіс. Шағым бергенде әрекетіне шағым жасалатын органның атауы немесе лауазымды тұлғаның өтініш беру себебі және талаптары көрсетіледі.</w:t>
      </w:r>
      <w:r>
        <w:br/>
      </w:r>
      <w:r>
        <w:rPr>
          <w:rFonts w:ascii="Times New Roman"/>
          <w:b w:val="false"/>
          <w:i w:val="false"/>
          <w:color w:val="000000"/>
          <w:sz w:val="28"/>
        </w:rPr>
        <w:t>
</w:t>
      </w:r>
      <w:r>
        <w:rPr>
          <w:rFonts w:ascii="Times New Roman"/>
          <w:b w:val="false"/>
          <w:i w:val="false"/>
          <w:color w:val="000000"/>
          <w:sz w:val="28"/>
        </w:rPr>
        <w:t>
      25. Уәкілетті ұйым бөлімшесіне жазбаша шағым жазған мемлекеттік қызмет алушыға жауап алу күні және шағымды қарау барысы туралы білуге болатын лауазымды тұлғаның байланыс деректері көрсетілген талон беріледі.</w:t>
      </w:r>
      <w:r>
        <w:br/>
      </w:r>
      <w:r>
        <w:rPr>
          <w:rFonts w:ascii="Times New Roman"/>
          <w:b w:val="false"/>
          <w:i w:val="false"/>
          <w:color w:val="000000"/>
          <w:sz w:val="28"/>
        </w:rPr>
        <w:t>
      Шағымның қаралу нәтижесі жөнінде өтініш иесіне пошта арқылы жазбаша түрде хабарланады.</w:t>
      </w:r>
      <w:r>
        <w:br/>
      </w:r>
      <w:r>
        <w:rPr>
          <w:rFonts w:ascii="Times New Roman"/>
          <w:b w:val="false"/>
          <w:i w:val="false"/>
          <w:color w:val="000000"/>
          <w:sz w:val="28"/>
        </w:rPr>
        <w:t>
      Орталық: пошта және қолма-қол қабылданған шағымды растау оны орталық кеңсесінде немесе «Халыққа қызмет көрсету орталығы» Республикалық мемлекеттік кәсіпорнында тіркеу болып табылады (мөр, кіріс нөмірі және тіркеу мерзімі шағымның екінші данасында немесе шағымға ілеспе хатта қойылады).</w:t>
      </w:r>
      <w:r>
        <w:br/>
      </w:r>
      <w:r>
        <w:rPr>
          <w:rFonts w:ascii="Times New Roman"/>
          <w:b w:val="false"/>
          <w:i w:val="false"/>
          <w:color w:val="000000"/>
          <w:sz w:val="28"/>
        </w:rPr>
        <w:t>
      Мемлекеттік қызмет алушыға шағымды қабылдаған адам, оның шағымының қабылданғанын растайтын нөмірі, күні, шағымды қабылдаған адамның тегі, байланыс деректері көрсетілген талон береді.</w:t>
      </w:r>
      <w:r>
        <w:br/>
      </w:r>
      <w:r>
        <w:rPr>
          <w:rFonts w:ascii="Times New Roman"/>
          <w:b w:val="false"/>
          <w:i w:val="false"/>
          <w:color w:val="000000"/>
          <w:sz w:val="28"/>
        </w:rPr>
        <w:t>
      Шағымның қаралу нәтижесі жөнінде мемлекеттік қызмет алушыға пошта арқылы жазбаша түрде хабарланады.</w:t>
      </w:r>
      <w:r>
        <w:br/>
      </w:r>
      <w:r>
        <w:rPr>
          <w:rFonts w:ascii="Times New Roman"/>
          <w:b w:val="false"/>
          <w:i w:val="false"/>
          <w:color w:val="000000"/>
          <w:sz w:val="28"/>
        </w:rPr>
        <w:t>
</w:t>
      </w:r>
      <w:r>
        <w:rPr>
          <w:rFonts w:ascii="Times New Roman"/>
          <w:b w:val="false"/>
          <w:i w:val="false"/>
          <w:color w:val="000000"/>
          <w:sz w:val="28"/>
        </w:rPr>
        <w:t>
      26. Қазақстан Республикасы Еңбек және халықты әлеуметтік қорғау министрлігінің мекенжайы: 010000, Астана қаласы, Орынбор көшесі, № 8-үй, «Министрліктер үйі» Әкімшілік ғимараты, 6-кіреберіс және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кәсіпорнының мекенжайы: 010000, Астана қаласы, Республика даңғылы, 43А, телефоны: 8 (7172) 94 99 95, интернет-ресурсы: http://www.con.gov.kz.</w:t>
      </w:r>
    </w:p>
    <w:bookmarkEnd w:id="131"/>
    <w:bookmarkStart w:name="z517" w:id="132"/>
    <w:p>
      <w:pPr>
        <w:spacing w:after="0"/>
        <w:ind w:left="0"/>
        <w:jc w:val="both"/>
      </w:pPr>
      <w:r>
        <w:rPr>
          <w:rFonts w:ascii="Times New Roman"/>
          <w:b w:val="false"/>
          <w:i w:val="false"/>
          <w:color w:val="000000"/>
          <w:sz w:val="28"/>
        </w:rPr>
        <w:t xml:space="preserve">
«Еңбек ету қабiлетiнен айырылу; асыраушысынан  </w:t>
      </w:r>
      <w:r>
        <w:br/>
      </w:r>
      <w:r>
        <w:rPr>
          <w:rFonts w:ascii="Times New Roman"/>
          <w:b w:val="false"/>
          <w:i w:val="false"/>
          <w:color w:val="000000"/>
          <w:sz w:val="28"/>
        </w:rPr>
        <w:t xml:space="preserve">
айырылу; жұмысынан айырылу; жүктілігіне және  </w:t>
      </w:r>
      <w:r>
        <w:br/>
      </w:r>
      <w:r>
        <w:rPr>
          <w:rFonts w:ascii="Times New Roman"/>
          <w:b w:val="false"/>
          <w:i w:val="false"/>
          <w:color w:val="000000"/>
          <w:sz w:val="28"/>
        </w:rPr>
        <w:t xml:space="preserve">
босануына байланысты табысынан айырылу;    </w:t>
      </w:r>
      <w:r>
        <w:br/>
      </w:r>
      <w:r>
        <w:rPr>
          <w:rFonts w:ascii="Times New Roman"/>
          <w:b w:val="false"/>
          <w:i w:val="false"/>
          <w:color w:val="000000"/>
          <w:sz w:val="28"/>
        </w:rPr>
        <w:t xml:space="preserve">
жаңа туған баланы (балаларды) асырап алуына  </w:t>
      </w:r>
      <w:r>
        <w:br/>
      </w:r>
      <w:r>
        <w:rPr>
          <w:rFonts w:ascii="Times New Roman"/>
          <w:b w:val="false"/>
          <w:i w:val="false"/>
          <w:color w:val="000000"/>
          <w:sz w:val="28"/>
        </w:rPr>
        <w:t xml:space="preserve">
байланысты табысынан айырылу; бала бiр жасқа  </w:t>
      </w:r>
      <w:r>
        <w:br/>
      </w:r>
      <w:r>
        <w:rPr>
          <w:rFonts w:ascii="Times New Roman"/>
          <w:b w:val="false"/>
          <w:i w:val="false"/>
          <w:color w:val="000000"/>
          <w:sz w:val="28"/>
        </w:rPr>
        <w:t>
толғанға дейiн оның күтіміне байланысты табысынан</w:t>
      </w:r>
      <w:r>
        <w:br/>
      </w:r>
      <w:r>
        <w:rPr>
          <w:rFonts w:ascii="Times New Roman"/>
          <w:b w:val="false"/>
          <w:i w:val="false"/>
          <w:color w:val="000000"/>
          <w:sz w:val="28"/>
        </w:rPr>
        <w:t xml:space="preserve">
айырылу әлеуметтiк қатер жағдайларына      </w:t>
      </w:r>
      <w:r>
        <w:br/>
      </w:r>
      <w:r>
        <w:rPr>
          <w:rFonts w:ascii="Times New Roman"/>
          <w:b w:val="false"/>
          <w:i w:val="false"/>
          <w:color w:val="000000"/>
          <w:sz w:val="28"/>
        </w:rPr>
        <w:t xml:space="preserve">
әлеуметтiк төлемдер тағайындау»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132"/>
    <w:bookmarkStart w:name="z518" w:id="133"/>
    <w:p>
      <w:pPr>
        <w:spacing w:after="0"/>
        <w:ind w:left="0"/>
        <w:jc w:val="left"/>
      </w:pPr>
      <w:r>
        <w:rPr>
          <w:rFonts w:ascii="Times New Roman"/>
          <w:b/>
          <w:i w:val="false"/>
          <w:color w:val="000000"/>
        </w:rPr>
        <w:t xml:space="preserve"> 
Уәкілетті ұйымның құрылымдық бөлімшелері мен Қазақстан Республикасы Еңбек және халықты әлеуметтік қорғау министрлігі Бақылау және әлеуметтік қорғау комитетінің аумақтық органдарының тізбесі</w:t>
      </w:r>
    </w:p>
    <w:bookmarkEnd w:id="133"/>
    <w:bookmarkStart w:name="z519" w:id="134"/>
    <w:p>
      <w:pPr>
        <w:spacing w:after="0"/>
        <w:ind w:left="0"/>
        <w:jc w:val="left"/>
      </w:pPr>
      <w:r>
        <w:rPr>
          <w:rFonts w:ascii="Times New Roman"/>
          <w:b/>
          <w:i w:val="false"/>
          <w:color w:val="000000"/>
        </w:rPr>
        <w:t xml:space="preserve"> 
Ақмола облысы уәкілетті ұйымның құрылымдық бөлімшелері</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2391"/>
        <w:gridCol w:w="4506"/>
        <w:gridCol w:w="1874"/>
        <w:gridCol w:w="3206"/>
      </w:tblGrid>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орналасқан заңды мекенжайы (қала, аудан, көше, үйдің (пәтердің) нөмірі),электронды поштаның мекенжайы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облыстық филиалы</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М. Горький көшесі, 73 akmola@gcvp.kz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 5-26-49</w:t>
            </w:r>
          </w:p>
        </w:tc>
        <w:tc>
          <w:tcPr>
            <w:tcW w:w="3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Нұрмағамбетов көшесі, 116 akmola4@gcvp.kz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8-716382-16-54</w:t>
            </w:r>
          </w:p>
        </w:tc>
        <w:tc>
          <w:tcPr>
            <w:tcW w:w="0" w:type="auto"/>
            <w:vMerge/>
            <w:tcBorders>
              <w:top w:val="nil"/>
              <w:left w:val="single" w:color="cfcfcf" w:sz="5"/>
              <w:bottom w:val="single" w:color="cfcfcf" w:sz="5"/>
              <w:right w:val="single" w:color="cfcfcf" w:sz="5"/>
            </w:tcBorders>
          </w:tcPr>
          <w:p/>
        </w:tc>
      </w:tr>
      <w:tr>
        <w:trPr>
          <w:trHeight w:val="99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ауылы, Әл-Фараби көшесі, 49 akmola7@gcvp.kz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8-716412-22-66</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Сейфуллин көшесі, 2 а akmola1@gcvp.kz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8-716434-12-40</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ауылы, Тәшенов көшесі, 31/12 akmola17@gcvp.kz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8-716442-12-36</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Бөгенбай көшесі, 21 akmola16@gcvp.kz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8-716462-16-34</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қаласы,Толкунова көшесі, 72 akmola15@gcvp.kz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8-716364-42-58</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Жеңіс көшесі, 1/1 akmola5@gcvp.kz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 2-13-00</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қаласы,Уәлиханов көшесі, 41 akmola12@gcvp.kz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 2-15-42</w:t>
            </w:r>
          </w:p>
        </w:tc>
        <w:tc>
          <w:tcPr>
            <w:tcW w:w="3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Достық көшесі, 1 akmola8@gcvp.kz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 2-19-49</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Уәлиханов көшесі, 2 akmola14@gcvp.kz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 2-18-71</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Достық көшесі, 14 akmola3@gcvp.kz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 2-17-02</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 қаласы, Ғабдуллин көшесі, 102 akmola9@gcvp.kz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 9-15-53</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Бейбітшілік көшесі, 48 akmola11@gcvp.kz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 2-13-79</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Т. Әубәкіров көшесі, 4 akmola18@gcvp.kz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 2-14-75</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Балкашино ауылы, Ленин көшесі, 121 akmola10@gcvp.kz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 9-23-46</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3-шағын аудан, 1 akmola13@gcvp.kz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 6-14-74</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ауылы, Лермонтов көшесі, 16 а akmola2@gcvp.kz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 2-16-86</w:t>
            </w:r>
          </w:p>
        </w:tc>
        <w:tc>
          <w:tcPr>
            <w:tcW w:w="0" w:type="auto"/>
            <w:vMerge/>
            <w:tcBorders>
              <w:top w:val="nil"/>
              <w:left w:val="single" w:color="cfcfcf" w:sz="5"/>
              <w:bottom w:val="single" w:color="cfcfcf" w:sz="5"/>
              <w:right w:val="single" w:color="cfcfcf" w:sz="5"/>
            </w:tcBorders>
          </w:tcPr>
          <w:p/>
        </w:tc>
      </w:tr>
      <w:tr>
        <w:trPr>
          <w:trHeight w:val="130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 akmola6@gcvp.kz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 3-11-23</w:t>
            </w:r>
          </w:p>
        </w:tc>
        <w:tc>
          <w:tcPr>
            <w:tcW w:w="0" w:type="auto"/>
            <w:vMerge/>
            <w:tcBorders>
              <w:top w:val="nil"/>
              <w:left w:val="single" w:color="cfcfcf" w:sz="5"/>
              <w:bottom w:val="single" w:color="cfcfcf" w:sz="5"/>
              <w:right w:val="single" w:color="cfcfcf" w:sz="5"/>
            </w:tcBorders>
          </w:tcPr>
          <w:p/>
        </w:tc>
      </w:tr>
    </w:tbl>
    <w:bookmarkStart w:name="z520" w:id="135"/>
    <w:p>
      <w:pPr>
        <w:spacing w:after="0"/>
        <w:ind w:left="0"/>
        <w:jc w:val="left"/>
      </w:pPr>
      <w:r>
        <w:rPr>
          <w:rFonts w:ascii="Times New Roman"/>
          <w:b/>
          <w:i w:val="false"/>
          <w:color w:val="000000"/>
        </w:rPr>
        <w:t xml:space="preserve"> 
Ақтөбе облысы уәкілетті ұйымның құрылымдық бөлімшелері</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2391"/>
        <w:gridCol w:w="4506"/>
        <w:gridCol w:w="1874"/>
        <w:gridCol w:w="3206"/>
      </w:tblGrid>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нөмірі), электронды поштаның мекенжайы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облыстық филиалы</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Асау Барақ көшесі, 45 aktobe@gcvp.kz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8-713221-00-13</w:t>
            </w:r>
          </w:p>
        </w:tc>
        <w:tc>
          <w:tcPr>
            <w:tcW w:w="3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Байтұрсынов көшесі, 15 aktobe02@gcvp.kz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3-20-45</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 Алтынсарин көшесі, 3 aktobe03@gcvp.kz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8-713392-12-60</w:t>
            </w:r>
          </w:p>
        </w:tc>
        <w:tc>
          <w:tcPr>
            <w:tcW w:w="0" w:type="auto"/>
            <w:vMerge/>
            <w:tcBorders>
              <w:top w:val="nil"/>
              <w:left w:val="single" w:color="cfcfcf" w:sz="5"/>
              <w:bottom w:val="single" w:color="cfcfcf" w:sz="5"/>
              <w:right w:val="single" w:color="cfcfcf" w:sz="5"/>
            </w:tcBorders>
          </w:tcPr>
          <w:p/>
        </w:tc>
      </w:tr>
      <w:tr>
        <w:trPr>
          <w:trHeight w:val="100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ауылы, Барақ батыр көшесі, 54 aktobe04@gcvp.kz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2-28-02</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  Алтынсарин көшесі, 10 aktobe05@gcvp.kz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8-713432-15-65</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ауылы, Байғанин көшесі, 114-1 aktobe06@gcvp.kz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8-713313-10-83</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Гагарин көшесі, 2 aktobe07@gcvp.kz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8-713333-61-98</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Әбілқайыр хан көшесі, 71 aktobe08@gcvp.kz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2-23-94</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аудандық бөлімшесі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ауылы, Асау Барақ көшесі, 7 aktobe09@gcvp.kz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2-23-01</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Көкжар көшесі, 69 а aktobe10@gcvp.kz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2-17-06</w:t>
            </w:r>
          </w:p>
        </w:tc>
        <w:tc>
          <w:tcPr>
            <w:tcW w:w="0" w:type="auto"/>
            <w:vMerge/>
            <w:tcBorders>
              <w:top w:val="nil"/>
              <w:left w:val="single" w:color="cfcfcf" w:sz="5"/>
              <w:bottom w:val="single" w:color="cfcfcf" w:sz="5"/>
              <w:right w:val="single" w:color="cfcfcf" w:sz="5"/>
            </w:tcBorders>
          </w:tcPr>
          <w:p/>
        </w:tc>
      </w:tr>
      <w:tr>
        <w:trPr>
          <w:trHeight w:val="6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Астана көшесі, 31aktobe11@gcvp.kz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2-12-36</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Шиловский көшесі, 6 aktobe12@gcvp.kz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8-713362-11-53</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Әйтеке би көшесі, 109 aktobe13@gcvp.kz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2-11-19</w:t>
            </w:r>
          </w:p>
        </w:tc>
        <w:tc>
          <w:tcPr>
            <w:tcW w:w="0" w:type="auto"/>
            <w:vMerge/>
            <w:tcBorders>
              <w:top w:val="nil"/>
              <w:left w:val="single" w:color="cfcfcf" w:sz="5"/>
              <w:bottom w:val="single" w:color="cfcfcf" w:sz="5"/>
              <w:right w:val="single" w:color="cfcfcf" w:sz="5"/>
            </w:tcBorders>
          </w:tcPr>
          <w:p/>
        </w:tc>
      </w:tr>
    </w:tbl>
    <w:bookmarkStart w:name="z521" w:id="136"/>
    <w:p>
      <w:pPr>
        <w:spacing w:after="0"/>
        <w:ind w:left="0"/>
        <w:jc w:val="left"/>
      </w:pPr>
      <w:r>
        <w:rPr>
          <w:rFonts w:ascii="Times New Roman"/>
          <w:b/>
          <w:i w:val="false"/>
          <w:color w:val="000000"/>
        </w:rPr>
        <w:t xml:space="preserve"> 
Алматы облысы уәкілетті ұйымның құрылымдық бөлімшелері</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2379"/>
        <w:gridCol w:w="4483"/>
        <w:gridCol w:w="1941"/>
        <w:gridCol w:w="3177"/>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нөмірі), электронды поштаның мекенжайы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филиалы</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көшесі, 93/95 almatyobl@gcvp.kz</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8-727267-71-38, 7-15-50</w:t>
            </w:r>
          </w:p>
        </w:tc>
        <w:tc>
          <w:tcPr>
            <w:tcW w:w="3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Капшағай қалалық бөлімшесі</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Достық көшесі, 3 almaty3@gcvp.kz</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8-727724-36-08</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бөлімшесі</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Төлебаев көшесі, 58/64 almaty4@gcvp.kz</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 4-29-67</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бөлімшесі</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Тәуелсіздік көшесі, 6 almaty5@gcvp.kz</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8-728354-25-87</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бөлімшесі</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ауылы, Бұланов көшесі, 1 almaty6@gcvp.kz</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8-728322-17-38</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бөлімшесі</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Садық Құсайын көшесі, 89 almaty7@gcvp.kz</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8-728332-27-90</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бөлімшесі</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Қонаев көшесі, 85 almaty8@gcvp.kz</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8-727739-15-82</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бөлімшесі</w:t>
            </w:r>
          </w:p>
        </w:tc>
        <w:tc>
          <w:tcPr>
            <w:tcW w:w="4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Пугачев көшесі, 76 almaty9@gcvp.kz</w:t>
            </w: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 4-09-76</w:t>
            </w: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p>
          <w:p>
            <w:pPr>
              <w:spacing w:after="20"/>
              <w:ind w:left="20"/>
              <w:jc w:val="both"/>
            </w:pPr>
            <w:r>
              <w:rPr>
                <w:rFonts w:ascii="Times New Roman"/>
                <w:b w:val="false"/>
                <w:i w:val="false"/>
                <w:color w:val="000000"/>
                <w:sz w:val="20"/>
              </w:rPr>
              <w:t>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 қ аудандық бөлімшесі</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Жібек жолы көшесі, 40 almaty20@gcvp.kz</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8-72776 2-05-64</w:t>
            </w:r>
          </w:p>
        </w:tc>
        <w:tc>
          <w:tcPr>
            <w:tcW w:w="0" w:type="auto"/>
            <w:vMerge/>
            <w:tcBorders>
              <w:top w:val="nil"/>
              <w:left w:val="single" w:color="cfcfcf" w:sz="5"/>
              <w:bottom w:val="single" w:color="cfcfcf" w:sz="5"/>
              <w:right w:val="single" w:color="cfcfcf" w:sz="5"/>
            </w:tcBorders>
          </w:tcPr>
          <w:p/>
        </w:tc>
      </w:tr>
      <w:tr>
        <w:trPr>
          <w:trHeight w:val="94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аудандық </w:t>
            </w:r>
          </w:p>
          <w:p>
            <w:pPr>
              <w:spacing w:after="20"/>
              <w:ind w:left="20"/>
              <w:jc w:val="both"/>
            </w:pPr>
            <w:r>
              <w:rPr>
                <w:rFonts w:ascii="Times New Roman"/>
                <w:b w:val="false"/>
                <w:i w:val="false"/>
                <w:color w:val="000000"/>
                <w:sz w:val="20"/>
              </w:rPr>
              <w:t>бөлімшесі</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ауылы, Бәйдібек би көшесі, 184 almaty2@gcvp.kz</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 2-26-87</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бөлімшесі</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ауылы, Титов көшесі, 3 а almaty10@gcvp.kz</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 2-12-35</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бөлімшесі</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Құсмолданов көшесі, 17 almaty11@gcvp.kz</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 2-22-48</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Қарасай аудандық бөлімшесі </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Наурызбай батыр көшесі, 35 almaty1@gcvp.kz</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8-727712-20-44</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бөлімшесі</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ауылы, Мәметова көшесі, 6/4 almaty12@gcvp.kz</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 3-16-21</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бөлімшесі</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ауылы, Қабанбай батыр көшесі, 10 almaty13@gcvp.kz</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 2-06-14</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Панфилов аудандық бөлімшесі </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Розыбакиев көшесі, 18 almaty14@gcvp.kz</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 5-34-63</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Райымбек аудандық бөлімшесі </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Қонаев көшесі, 104 almaty15@gcvp.kz</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 2-10-20</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бөлімшесі</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ауылы, Абай көшесі, 62 almaty16@gcvp.kz</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 2-11-01</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бөлімшесі</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ауылы, Балпық би көшесі, 122 almaty17@gcvp.kz</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 3-04-39</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бөлімшесі</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Гагарин көшесі, 76 almaty19@gcvp.kz</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 5-67-02</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бөлімшесі</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Кентал Исламов көшесі, 89, almaty18@gcvp.kz</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8-727782-16-56</w:t>
            </w:r>
          </w:p>
        </w:tc>
        <w:tc>
          <w:tcPr>
            <w:tcW w:w="0" w:type="auto"/>
            <w:vMerge/>
            <w:tcBorders>
              <w:top w:val="nil"/>
              <w:left w:val="single" w:color="cfcfcf" w:sz="5"/>
              <w:bottom w:val="single" w:color="cfcfcf" w:sz="5"/>
              <w:right w:val="single" w:color="cfcfcf" w:sz="5"/>
            </w:tcBorders>
          </w:tcPr>
          <w:p/>
        </w:tc>
      </w:tr>
    </w:tbl>
    <w:bookmarkStart w:name="z522" w:id="137"/>
    <w:p>
      <w:pPr>
        <w:spacing w:after="0"/>
        <w:ind w:left="0"/>
        <w:jc w:val="left"/>
      </w:pPr>
      <w:r>
        <w:rPr>
          <w:rFonts w:ascii="Times New Roman"/>
          <w:b/>
          <w:i w:val="false"/>
          <w:color w:val="000000"/>
        </w:rPr>
        <w:t xml:space="preserve"> 
Атырау облысы бойынша уәкілетті ұйымның құрылымдық бөлімшелері</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2648"/>
        <w:gridCol w:w="4300"/>
        <w:gridCol w:w="1720"/>
        <w:gridCol w:w="3310"/>
      </w:tblGrid>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нөмірі), электронды поштаның мекенжайы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облыстық филиалы</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көшесі, 13 atyrau@gcvp.kz</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 2-58-20</w:t>
            </w:r>
          </w:p>
        </w:tc>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бөлімшесі</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Әбдірахманов көшесі, 30 atyrau03@gcvp.kz</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5-13-41</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бөлімшесі</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Индербор кенті, Меңдіғалиев көшесі, 30 atyrau01@gcvp.kz</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2-16-63</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бөлімшесі</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Егеменді Қазақстан көшесі, 2 а atyrau02@gcvp.kz</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2-09-78</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бөлімшесі</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Абай көшесі, 6 atyrau04@gcvp.kz</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2-04-93</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бөлімшесі</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Қарабалин көшесі, 24 а atyrau05@gcvp.kz</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2-16-27</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бөлімшесі</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Доссор ауылы, 3-учаске atyrau06@gcvp.kz</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8-71235 2-13-74</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бөлімшесі</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 Жеңістің 50 жылдығы көшесі, 9 atyrau07@gcvp.kz</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2-13-58</w:t>
            </w:r>
          </w:p>
        </w:tc>
        <w:tc>
          <w:tcPr>
            <w:tcW w:w="0" w:type="auto"/>
            <w:vMerge/>
            <w:tcBorders>
              <w:top w:val="nil"/>
              <w:left w:val="single" w:color="cfcfcf" w:sz="5"/>
              <w:bottom w:val="single" w:color="cfcfcf" w:sz="5"/>
              <w:right w:val="single" w:color="cfcfcf" w:sz="5"/>
            </w:tcBorders>
          </w:tcPr>
          <w:p/>
        </w:tc>
      </w:tr>
    </w:tbl>
    <w:bookmarkStart w:name="z523" w:id="138"/>
    <w:p>
      <w:pPr>
        <w:spacing w:after="0"/>
        <w:ind w:left="0"/>
        <w:jc w:val="left"/>
      </w:pPr>
      <w:r>
        <w:rPr>
          <w:rFonts w:ascii="Times New Roman"/>
          <w:b/>
          <w:i w:val="false"/>
          <w:color w:val="000000"/>
        </w:rPr>
        <w:t xml:space="preserve"> 
Шығыс Қазақстан облысы бойынша уәкілетті ұйымның құрылымдық бөлімшелері</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2609"/>
        <w:gridCol w:w="4236"/>
        <w:gridCol w:w="1900"/>
        <w:gridCol w:w="3243"/>
      </w:tblGrid>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нөмірі), электронды поштаның мекенжайы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облыстық филиалы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3 vko@gcvp.kz</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8-723225-35-38</w:t>
            </w:r>
          </w:p>
        </w:tc>
        <w:tc>
          <w:tcPr>
            <w:tcW w:w="3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бөлімшесі</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Қонаев көшесі, 40 vko1@gcvp.kz</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 4-20-91</w:t>
            </w: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бөлімшесі</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Курчатов көшесі, 2 vko2@gcvp.kz</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8-72251 2-27-05</w:t>
            </w: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бөлімшесі</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Урунхаев көшесі, 57 vko3@gcvp.kz</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52-14-98</w:t>
            </w: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бөлімшесі</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Абай көшесі, 41 mail505@gcvp.kz</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 9-19-72</w:t>
            </w: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бөлімшесі</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Абай көшесі, 47 а vko4@gcvp.kz</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 3-61-73</w:t>
            </w: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бөлімшесі</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Владимировка ауылы, Сейфуллин көшесі, 130 vko5@gcvp.kz</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 9-16-71</w:t>
            </w: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бөлімшесі</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Коммунистическая көшесі, 1 vko6@gcvp.kz</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 2-18-44</w:t>
            </w:r>
          </w:p>
        </w:tc>
        <w:tc>
          <w:tcPr>
            <w:tcW w:w="0" w:type="auto"/>
            <w:vMerge/>
            <w:tcBorders>
              <w:top w:val="nil"/>
              <w:left w:val="single" w:color="cfcfcf" w:sz="5"/>
              <w:bottom w:val="single" w:color="cfcfcf" w:sz="5"/>
              <w:right w:val="single" w:color="cfcfcf" w:sz="5"/>
            </w:tcBorders>
          </w:tcPr>
          <w:p/>
        </w:tc>
      </w:tr>
      <w:tr>
        <w:trPr>
          <w:trHeight w:val="9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Глубокое аудандық </w:t>
            </w:r>
          </w:p>
          <w:p>
            <w:pPr>
              <w:spacing w:after="20"/>
              <w:ind w:left="20"/>
              <w:jc w:val="both"/>
            </w:pPr>
            <w:r>
              <w:rPr>
                <w:rFonts w:ascii="Times New Roman"/>
                <w:b w:val="false"/>
                <w:i w:val="false"/>
                <w:color w:val="000000"/>
                <w:sz w:val="20"/>
              </w:rPr>
              <w:t>бөлімшесі</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ауылы, Пирогов көшесі, 6 vko7@gcvp.kz</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w:t>
            </w:r>
          </w:p>
          <w:p>
            <w:pPr>
              <w:spacing w:after="20"/>
              <w:ind w:left="20"/>
              <w:jc w:val="both"/>
            </w:pPr>
            <w:r>
              <w:rPr>
                <w:rFonts w:ascii="Times New Roman"/>
                <w:b w:val="false"/>
                <w:i w:val="false"/>
                <w:color w:val="000000"/>
                <w:sz w:val="20"/>
              </w:rPr>
              <w:t>2-25-86</w:t>
            </w: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бөлімшесі</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 Ленин көшесі, 131 vko8@gcvp.kz</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w:t>
            </w:r>
          </w:p>
          <w:p>
            <w:pPr>
              <w:spacing w:after="20"/>
              <w:ind w:left="20"/>
              <w:jc w:val="both"/>
            </w:pPr>
            <w:r>
              <w:rPr>
                <w:rFonts w:ascii="Times New Roman"/>
                <w:b w:val="false"/>
                <w:i w:val="false"/>
                <w:color w:val="000000"/>
                <w:sz w:val="20"/>
              </w:rPr>
              <w:t>6-55-34</w:t>
            </w: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аудандық бөлімшесі</w:t>
            </w:r>
          </w:p>
        </w:tc>
        <w:tc>
          <w:tcPr>
            <w:tcW w:w="4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Манапов көшесі, 22 vko9@gcvp.kz</w:t>
            </w:r>
          </w:p>
        </w:tc>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8-723402-69-47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бөлімшесі</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қаласы, Бірінші май көшесі, 23 vko10@gcvp.kz</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8-723356-21-49</w:t>
            </w: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аудандық бөлімшесі</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ауылы, Маяковский көшесі, 32 vko11@gcvp.kz</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w:t>
            </w:r>
          </w:p>
          <w:p>
            <w:pPr>
              <w:spacing w:after="20"/>
              <w:ind w:left="20"/>
              <w:jc w:val="both"/>
            </w:pPr>
            <w:r>
              <w:rPr>
                <w:rFonts w:ascii="Times New Roman"/>
                <w:b w:val="false"/>
                <w:i w:val="false"/>
                <w:color w:val="000000"/>
                <w:sz w:val="20"/>
              </w:rPr>
              <w:t>2-90-58</w:t>
            </w: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бөлімшесі</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Алитев көшесі, 18 vko12@gcvp.kz</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w:t>
            </w:r>
          </w:p>
          <w:p>
            <w:pPr>
              <w:spacing w:after="20"/>
              <w:ind w:left="20"/>
              <w:jc w:val="both"/>
            </w:pPr>
            <w:r>
              <w:rPr>
                <w:rFonts w:ascii="Times New Roman"/>
                <w:b w:val="false"/>
                <w:i w:val="false"/>
                <w:color w:val="000000"/>
                <w:sz w:val="20"/>
              </w:rPr>
              <w:t>2-17-95</w:t>
            </w: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бөлімшесі</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Малдыбаев көшесі, 2 vko13@gcvp.kz</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w:t>
            </w:r>
          </w:p>
          <w:p>
            <w:pPr>
              <w:spacing w:after="20"/>
              <w:ind w:left="20"/>
              <w:jc w:val="both"/>
            </w:pPr>
            <w:r>
              <w:rPr>
                <w:rFonts w:ascii="Times New Roman"/>
                <w:b w:val="false"/>
                <w:i w:val="false"/>
                <w:color w:val="000000"/>
                <w:sz w:val="20"/>
              </w:rPr>
              <w:t>2-38-38</w:t>
            </w: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бөлімшесі</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Қабенов көшесі, 20 vko14@gcvp.kz</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w:t>
            </w:r>
          </w:p>
          <w:p>
            <w:pPr>
              <w:spacing w:after="20"/>
              <w:ind w:left="20"/>
              <w:jc w:val="both"/>
            </w:pPr>
            <w:r>
              <w:rPr>
                <w:rFonts w:ascii="Times New Roman"/>
                <w:b w:val="false"/>
                <w:i w:val="false"/>
                <w:color w:val="000000"/>
                <w:sz w:val="20"/>
              </w:rPr>
              <w:t>2-14-82</w:t>
            </w: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бөлімшесі</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ауылы, 4 vko19@gcvp.kz</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w:t>
            </w:r>
          </w:p>
          <w:p>
            <w:pPr>
              <w:spacing w:after="20"/>
              <w:ind w:left="20"/>
              <w:jc w:val="both"/>
            </w:pPr>
            <w:r>
              <w:rPr>
                <w:rFonts w:ascii="Times New Roman"/>
                <w:b w:val="false"/>
                <w:i w:val="false"/>
                <w:color w:val="000000"/>
                <w:sz w:val="20"/>
              </w:rPr>
              <w:t>2-74-77</w:t>
            </w: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бөлімшесі</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3 vko17@gcvp.kz</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p>
          <w:p>
            <w:pPr>
              <w:spacing w:after="20"/>
              <w:ind w:left="20"/>
              <w:jc w:val="both"/>
            </w:pPr>
            <w:r>
              <w:rPr>
                <w:rFonts w:ascii="Times New Roman"/>
                <w:b w:val="false"/>
                <w:i w:val="false"/>
                <w:color w:val="000000"/>
                <w:sz w:val="20"/>
              </w:rPr>
              <w:t>25-49-98</w:t>
            </w: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бөлімшесі</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Қабанбай көшесі, 66 vko15@gcvp.kz</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w:t>
            </w:r>
          </w:p>
          <w:p>
            <w:pPr>
              <w:spacing w:after="20"/>
              <w:ind w:left="20"/>
              <w:jc w:val="both"/>
            </w:pPr>
            <w:r>
              <w:rPr>
                <w:rFonts w:ascii="Times New Roman"/>
                <w:b w:val="false"/>
                <w:i w:val="false"/>
                <w:color w:val="000000"/>
                <w:sz w:val="20"/>
              </w:rPr>
              <w:t>3-35-06</w:t>
            </w: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аудандық бөлімшесі</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Молодежная көшесі, 19 vko16@gcvp.kz</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w:t>
            </w:r>
          </w:p>
          <w:p>
            <w:pPr>
              <w:spacing w:after="20"/>
              <w:ind w:left="20"/>
              <w:jc w:val="both"/>
            </w:pPr>
            <w:r>
              <w:rPr>
                <w:rFonts w:ascii="Times New Roman"/>
                <w:b w:val="false"/>
                <w:i w:val="false"/>
                <w:color w:val="000000"/>
                <w:sz w:val="20"/>
              </w:rPr>
              <w:t>3-37-61</w:t>
            </w:r>
          </w:p>
        </w:tc>
        <w:tc>
          <w:tcPr>
            <w:tcW w:w="0" w:type="auto"/>
            <w:vMerge/>
            <w:tcBorders>
              <w:top w:val="nil"/>
              <w:left w:val="single" w:color="cfcfcf" w:sz="5"/>
              <w:bottom w:val="single" w:color="cfcfcf" w:sz="5"/>
              <w:right w:val="single" w:color="cfcfcf" w:sz="5"/>
            </w:tcBorders>
          </w:tcPr>
          <w:p/>
        </w:tc>
      </w:tr>
    </w:tbl>
    <w:bookmarkStart w:name="z524" w:id="139"/>
    <w:p>
      <w:pPr>
        <w:spacing w:after="0"/>
        <w:ind w:left="0"/>
        <w:jc w:val="left"/>
      </w:pPr>
      <w:r>
        <w:rPr>
          <w:rFonts w:ascii="Times New Roman"/>
          <w:b/>
          <w:i w:val="false"/>
          <w:color w:val="000000"/>
        </w:rPr>
        <w:t xml:space="preserve"> 
Жамбыл облысы бойынша уәкілетті ұйымның құрылымдық бөлімшелері</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2593"/>
        <w:gridCol w:w="4190"/>
        <w:gridCol w:w="1981"/>
        <w:gridCol w:w="3228"/>
      </w:tblGrid>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ұйым бөлімшесі орналасқан заңды мекенжай (қала, аудан, көше, үйдің (пәтердің) нөмірі), электронды поштаның мекенжайы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облыстық филиалы</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Қазыбек би көшесі, 137 zhambyl@gcvp.kz</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45-95-03, 45-35-01</w:t>
            </w:r>
          </w:p>
        </w:tc>
        <w:tc>
          <w:tcPr>
            <w:tcW w:w="3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бөлімшесі</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Қонаев көшесі, 123 taraz2@gcvp.kz</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8-726372-25-57</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бөлімшесі</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Жүнісов көшесі, 12 taraz10@gcvp.kz</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8-726332-11-34</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бөлімшесі</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Момышұлы ауылы, Қонаев көшесі, 3 taraz9@gcvp.kz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 2-11-73</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аудандық бөлімшесі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ауылы, Төле би көшесі, 47 taraz8@gcvp.kz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 2-15-49,2-12-30</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аудандық бөлімшесі</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Ысмайылов көшесі, 132 taraz7@gcvp.kz</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 2-19-99, 2-26-68</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аудандық бөлімшесі</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Сарымолдаев ауылы, Омархожаев көшесі, 8/2 taraz6@gcvp.kz</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 4-07-56,4-07-55</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аудандық бөлімшесі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ауылы, Рысқұлбеков көшесі, 3 taraz1@gcvp.kz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8-726422-41-94</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бөлімшесі</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31 taraz5@gcvp.kz</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8-726346-24-54</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бөлімшесі</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Рысқұлов көшесі, 18 taraz4@gcvp.kz</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8-726446-18-48</w:t>
            </w:r>
          </w:p>
        </w:tc>
        <w:tc>
          <w:tcPr>
            <w:tcW w:w="0" w:type="auto"/>
            <w:vMerge/>
            <w:tcBorders>
              <w:top w:val="nil"/>
              <w:left w:val="single" w:color="cfcfcf" w:sz="5"/>
              <w:bottom w:val="single" w:color="cfcfcf" w:sz="5"/>
              <w:right w:val="single" w:color="cfcfcf" w:sz="5"/>
            </w:tcBorders>
          </w:tcPr>
          <w:p/>
        </w:tc>
      </w:tr>
      <w:tr>
        <w:trPr>
          <w:trHeight w:val="9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бөлімшесі</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 би ауылы, Балуан Шолақ көшесі, 192 taraz3@gcvp.kz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8-726383-19-32, 3-31-65</w:t>
            </w:r>
          </w:p>
        </w:tc>
        <w:tc>
          <w:tcPr>
            <w:tcW w:w="0" w:type="auto"/>
            <w:vMerge/>
            <w:tcBorders>
              <w:top w:val="nil"/>
              <w:left w:val="single" w:color="cfcfcf" w:sz="5"/>
              <w:bottom w:val="single" w:color="cfcfcf" w:sz="5"/>
              <w:right w:val="single" w:color="cfcfcf" w:sz="5"/>
            </w:tcBorders>
          </w:tcPr>
          <w:p/>
        </w:tc>
      </w:tr>
    </w:tbl>
    <w:bookmarkStart w:name="z525" w:id="140"/>
    <w:p>
      <w:pPr>
        <w:spacing w:after="0"/>
        <w:ind w:left="0"/>
        <w:jc w:val="left"/>
      </w:pPr>
      <w:r>
        <w:rPr>
          <w:rFonts w:ascii="Times New Roman"/>
          <w:b/>
          <w:i w:val="false"/>
          <w:color w:val="000000"/>
        </w:rPr>
        <w:t xml:space="preserve"> 
Батыс Қазақстан облысы бойынша уәкілетті ұйымның құрылымдық бөлімшелері</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2601"/>
        <w:gridCol w:w="4228"/>
        <w:gridCol w:w="1895"/>
        <w:gridCol w:w="3266"/>
      </w:tblGrid>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нөмірі), электронды поштаның мекенжайы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29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облыстық филиалы</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Жүнісов көшесі, 96 uralsk@gcvp.kz</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 1-06-29</w:t>
            </w:r>
          </w:p>
        </w:tc>
        <w:tc>
          <w:tcPr>
            <w:tcW w:w="3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бөлімшесі</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 Меңдалиев көшесі, 45 uralsk02@gcvp.kz</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8-711369-10-94</w:t>
            </w:r>
          </w:p>
        </w:tc>
        <w:tc>
          <w:tcPr>
            <w:tcW w:w="0" w:type="auto"/>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аудандық бөлімшесі</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Железнодорожная көшесі, 80, uralsk03@gcvp.kz uralsk14@gcvp.kz</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8-711250-54-74</w:t>
            </w:r>
          </w:p>
        </w:tc>
        <w:tc>
          <w:tcPr>
            <w:tcW w:w="0" w:type="auto"/>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бөлімшесі</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1 мамыр көшесі, 6 uralsk04@gcvp.kz</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8-711412-17-04</w:t>
            </w:r>
          </w:p>
        </w:tc>
        <w:tc>
          <w:tcPr>
            <w:tcW w:w="0" w:type="auto"/>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бөлімшесі</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Шарафутдинов көшесі, 40 uralsk05@gcvp.kz</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8-711352-11-70</w:t>
            </w:r>
          </w:p>
        </w:tc>
        <w:tc>
          <w:tcPr>
            <w:tcW w:w="0" w:type="auto"/>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бөлімшесі</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Переметное кенті, Жеңіс көшесі, 24 в uralsk06@gcvp.kz</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8-711302-20-42</w:t>
            </w:r>
          </w:p>
        </w:tc>
        <w:tc>
          <w:tcPr>
            <w:tcW w:w="0" w:type="auto"/>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аудандық бөлімшесі</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 ауылы, Садықов көшесі, 9 uralsk07@gcvp.kz</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8-711443-14-76</w:t>
            </w:r>
          </w:p>
        </w:tc>
        <w:tc>
          <w:tcPr>
            <w:tcW w:w="0" w:type="auto"/>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бөлімшесі</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Мұхит көшесі, 14 uralsk08@gcvp.kz</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8-711453-12-68</w:t>
            </w:r>
          </w:p>
        </w:tc>
        <w:tc>
          <w:tcPr>
            <w:tcW w:w="0" w:type="auto"/>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бөлімшесі</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ауылы, Жұмағалиев көшесі, 3 uralsk09@gcvp.kz</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8-711343-12-73</w:t>
            </w:r>
          </w:p>
        </w:tc>
        <w:tc>
          <w:tcPr>
            <w:tcW w:w="0" w:type="auto"/>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 ауылы, Сапаров көшесі, 30-2 uralsk10@gcvp.kz</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 2-12-58</w:t>
            </w:r>
          </w:p>
        </w:tc>
        <w:tc>
          <w:tcPr>
            <w:tcW w:w="0" w:type="auto"/>
            <w:vMerge/>
            <w:tcBorders>
              <w:top w:val="nil"/>
              <w:left w:val="single" w:color="cfcfcf" w:sz="5"/>
              <w:bottom w:val="single" w:color="cfcfcf" w:sz="5"/>
              <w:right w:val="single" w:color="cfcfcf" w:sz="5"/>
            </w:tcBorders>
          </w:tcPr>
          <w:p/>
        </w:tc>
      </w:tr>
      <w:tr>
        <w:trPr>
          <w:trHeight w:val="129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бөлімшесі</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ауылы, Юбилейная көшесі, 15 б uralsk11@gcvp.kz</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 2-17-34</w:t>
            </w:r>
          </w:p>
        </w:tc>
        <w:tc>
          <w:tcPr>
            <w:tcW w:w="0" w:type="auto"/>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аудандық бөлімшесі</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Сайхын ауылы, Биғалиев көшесі, 17/2 uralsk12@gcvp.kz</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8-711402-12-07</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бөлімшесі</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 Есқалиев көшесі, 18 uralsk13@gcvp.kz</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w:t>
            </w:r>
          </w:p>
          <w:p>
            <w:pPr>
              <w:spacing w:after="20"/>
              <w:ind w:left="20"/>
              <w:jc w:val="both"/>
            </w:pPr>
            <w:r>
              <w:rPr>
                <w:rFonts w:ascii="Times New Roman"/>
                <w:b w:val="false"/>
                <w:i w:val="false"/>
                <w:color w:val="000000"/>
                <w:sz w:val="20"/>
              </w:rPr>
              <w:t>3-40-56</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526" w:id="141"/>
    <w:p>
      <w:pPr>
        <w:spacing w:after="0"/>
        <w:ind w:left="0"/>
        <w:jc w:val="left"/>
      </w:pPr>
      <w:r>
        <w:rPr>
          <w:rFonts w:ascii="Times New Roman"/>
          <w:b/>
          <w:i w:val="false"/>
          <w:color w:val="000000"/>
        </w:rPr>
        <w:t xml:space="preserve"> 
Қарағанды облысы бойынша уәкілетті ұйымның құрылымдық бөлімшелері</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2705"/>
        <w:gridCol w:w="4122"/>
        <w:gridCol w:w="1895"/>
        <w:gridCol w:w="3248"/>
      </w:tblGrid>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нөмірі), электронды поштаның мекенжайы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облыстық филиалы</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Жамбыл көшесі, 2 karaganda@gcvp.kz</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 1-27-24</w:t>
            </w:r>
          </w:p>
        </w:tc>
        <w:tc>
          <w:tcPr>
            <w:tcW w:w="3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бөлімшесі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Қарамеңді би көшесі, 15 karaganda9@gcvp.kz</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8710364-87-54</w:t>
            </w:r>
          </w:p>
        </w:tc>
        <w:tc>
          <w:tcPr>
            <w:tcW w:w="0" w:type="auto"/>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бөлімшесі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Гагарин көшесі, 8 karaganda15@gcvp.kz</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8-710272-37-51</w:t>
            </w:r>
          </w:p>
        </w:tc>
        <w:tc>
          <w:tcPr>
            <w:tcW w:w="0" w:type="auto"/>
            <w:vMerge/>
            <w:tcBorders>
              <w:top w:val="nil"/>
              <w:left w:val="single" w:color="cfcfcf" w:sz="5"/>
              <w:bottom w:val="single" w:color="cfcfcf" w:sz="5"/>
              <w:right w:val="single" w:color="cfcfcf" w:sz="5"/>
            </w:tcBorders>
          </w:tcPr>
          <w:p/>
        </w:tc>
      </w:tr>
      <w:tr>
        <w:trPr>
          <w:trHeight w:val="96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аудандық бөлімшесі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Абай көшесі, 14/2 karaganda12@gcvp.kz</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8-710322-67-10</w:t>
            </w:r>
          </w:p>
        </w:tc>
        <w:tc>
          <w:tcPr>
            <w:tcW w:w="0" w:type="auto"/>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аудандық бөлімшесі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Ағыбай батыр көшесі, 18 karaganda11@gcvp.kz</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 5-21-27</w:t>
            </w:r>
          </w:p>
        </w:tc>
        <w:tc>
          <w:tcPr>
            <w:tcW w:w="0" w:type="auto"/>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аудандық бөлімшесі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Шахтерская көшесі, 34karaganda5@gcvp.kz</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8-721372-56-44</w:t>
            </w:r>
          </w:p>
        </w:tc>
        <w:tc>
          <w:tcPr>
            <w:tcW w:w="0" w:type="auto"/>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бөлімшесі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Димитров көшесі, 99 karaganda4@gcvp.kz</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8-721392-26-50</w:t>
            </w:r>
          </w:p>
        </w:tc>
        <w:tc>
          <w:tcPr>
            <w:tcW w:w="0" w:type="auto"/>
            <w:vMerge/>
            <w:tcBorders>
              <w:top w:val="nil"/>
              <w:left w:val="single" w:color="cfcfcf" w:sz="5"/>
              <w:bottom w:val="single" w:color="cfcfcf" w:sz="5"/>
              <w:right w:val="single" w:color="cfcfcf" w:sz="5"/>
            </w:tcBorders>
          </w:tcP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аудандық бөлімшесі</w:t>
            </w:r>
          </w:p>
        </w:tc>
        <w:tc>
          <w:tcPr>
            <w:tcW w:w="4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Калинин көшесі, 17 karaganda2@gcvp.kz</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 4-25-36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бөлімшесі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Әуезов көшесі, 30 karaganda1@gcvp.kz</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8-721314-49-37</w:t>
            </w:r>
          </w:p>
        </w:tc>
        <w:tc>
          <w:tcPr>
            <w:tcW w:w="0" w:type="auto"/>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бөлімшесі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Бөкейхан көшесі, 5 karaganda8@gcvp.kz</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 2-11-61</w:t>
            </w:r>
          </w:p>
        </w:tc>
        <w:tc>
          <w:tcPr>
            <w:tcW w:w="0" w:type="auto"/>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бөлімшесі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ауылы, Абылай хан көшесі, 30 karaganda14@gcvp.kz</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2-11-45</w:t>
            </w:r>
          </w:p>
        </w:tc>
        <w:tc>
          <w:tcPr>
            <w:tcW w:w="0" w:type="auto"/>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бөлімшесі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ауылы, Тәуелсіздік даңғылы, 1karaganda10@gcvp.kz</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 2-61-62</w:t>
            </w:r>
          </w:p>
        </w:tc>
        <w:tc>
          <w:tcPr>
            <w:tcW w:w="0" w:type="auto"/>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бөлімшесі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25 karaganda13@gcvp.kz</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 3-19-40</w:t>
            </w:r>
          </w:p>
        </w:tc>
        <w:tc>
          <w:tcPr>
            <w:tcW w:w="0" w:type="auto"/>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бөлімшесі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ауылы, Киров көшесі, 33 karaganda6@gcvp.kz</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 2-25-60</w:t>
            </w:r>
          </w:p>
        </w:tc>
        <w:tc>
          <w:tcPr>
            <w:tcW w:w="0" w:type="auto"/>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бөлімшесі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ауылы, Новая көшесі, 37 karaganda3@gcvp.kz</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4-21-70</w:t>
            </w:r>
          </w:p>
        </w:tc>
        <w:tc>
          <w:tcPr>
            <w:tcW w:w="0" w:type="auto"/>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бөлімшесі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ауылы, Абай көшесі, 53 karaganda16@gcvp.kz</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 2-12-02</w:t>
            </w:r>
          </w:p>
        </w:tc>
        <w:tc>
          <w:tcPr>
            <w:tcW w:w="0" w:type="auto"/>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бөлімшесі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Шортанбай көшесі, 37 karaganda7@gcvp.kz</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 2-11-38</w:t>
            </w:r>
          </w:p>
        </w:tc>
        <w:tc>
          <w:tcPr>
            <w:tcW w:w="0" w:type="auto"/>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қалалық бөлімшесі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Сәтбаев даңғылы, 102 а-2karaganda@gcvp.kz</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 3-32-70</w:t>
            </w:r>
          </w:p>
        </w:tc>
        <w:tc>
          <w:tcPr>
            <w:tcW w:w="0" w:type="auto"/>
            <w:vMerge/>
            <w:tcBorders>
              <w:top w:val="nil"/>
              <w:left w:val="single" w:color="cfcfcf" w:sz="5"/>
              <w:bottom w:val="single" w:color="cfcfcf" w:sz="5"/>
              <w:right w:val="single" w:color="cfcfcf" w:sz="5"/>
            </w:tcBorders>
          </w:tcPr>
          <w:p/>
        </w:tc>
      </w:tr>
    </w:tbl>
    <w:bookmarkStart w:name="z527" w:id="142"/>
    <w:p>
      <w:pPr>
        <w:spacing w:after="0"/>
        <w:ind w:left="0"/>
        <w:jc w:val="left"/>
      </w:pPr>
      <w:r>
        <w:rPr>
          <w:rFonts w:ascii="Times New Roman"/>
          <w:b/>
          <w:i w:val="false"/>
          <w:color w:val="000000"/>
        </w:rPr>
        <w:t xml:space="preserve"> 
Қостанай облысы бойынша уәкілетті ұйымның құрылымдық бөлімшелері</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2705"/>
        <w:gridCol w:w="4122"/>
        <w:gridCol w:w="1895"/>
        <w:gridCol w:w="3268"/>
      </w:tblGrid>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бөлімшесініңатауы</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нөмірі), электронды поштаның мекенжайы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облыстық филиалы</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Баймағамбетов көшесі, 195 kostanay@gcvp.kz</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8-714254-10-10</w:t>
            </w:r>
          </w:p>
        </w:tc>
        <w:tc>
          <w:tcPr>
            <w:tcW w:w="3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бөлімшесі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көшесі, 43 kostanay01@gcvp.kz</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 7-12-40</w:t>
            </w:r>
          </w:p>
        </w:tc>
        <w:tc>
          <w:tcPr>
            <w:tcW w:w="0" w:type="auto"/>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бөлімшесі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Бейбітшілік көшесі, 39 kostanay03@gcvp.kz</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 3-55-63</w:t>
            </w:r>
          </w:p>
        </w:tc>
        <w:tc>
          <w:tcPr>
            <w:tcW w:w="0" w:type="auto"/>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Рудненск қалалық бөлімшесі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Ленин көшесі, 93 kostanay04@gcvp.kz</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 4-58-85</w:t>
            </w:r>
          </w:p>
        </w:tc>
        <w:tc>
          <w:tcPr>
            <w:tcW w:w="0" w:type="auto"/>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бөлімшесі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Обаған ауылы, Ленин көшесі, 4 kostanay05@gcvp.kz</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 3-41-70</w:t>
            </w:r>
          </w:p>
        </w:tc>
        <w:tc>
          <w:tcPr>
            <w:tcW w:w="0" w:type="auto"/>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бөлімшесі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Байтұрсынов көшесі, 43 kostanay07@gcvp.kz</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 2-11-88</w:t>
            </w:r>
          </w:p>
        </w:tc>
        <w:tc>
          <w:tcPr>
            <w:tcW w:w="0" w:type="auto"/>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бөлімшесі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Ленин көшесі, 1 kostanay08@gcvp.kz</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 2-13-41</w:t>
            </w:r>
          </w:p>
        </w:tc>
        <w:tc>
          <w:tcPr>
            <w:tcW w:w="0" w:type="auto"/>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аудандық бөлімшесі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ауылы, Мәуленов көшесі, 49 kostanay09@gcvp.kz</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 2-14-81</w:t>
            </w:r>
          </w:p>
        </w:tc>
        <w:tc>
          <w:tcPr>
            <w:tcW w:w="0" w:type="auto"/>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Жітіғара қалалық бөлімшесі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Жітіғара қаласы, 2-шағын аудан, 17 kostanay10@gcvp.kz</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 2-12-56</w:t>
            </w:r>
          </w:p>
        </w:tc>
        <w:tc>
          <w:tcPr>
            <w:tcW w:w="0" w:type="auto"/>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бөлімшесі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ауылы, Қосмы көшесі, 3 kostanay11@gcvp.kz</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 2-18-31</w:t>
            </w:r>
          </w:p>
        </w:tc>
        <w:tc>
          <w:tcPr>
            <w:tcW w:w="0" w:type="auto"/>
            <w:vMerge/>
            <w:tcBorders>
              <w:top w:val="nil"/>
              <w:left w:val="single" w:color="cfcfcf" w:sz="5"/>
              <w:bottom w:val="single" w:color="cfcfcf" w:sz="5"/>
              <w:right w:val="single" w:color="cfcfcf" w:sz="5"/>
            </w:tcBorders>
          </w:tcP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бөлімшесі</w:t>
            </w:r>
          </w:p>
        </w:tc>
        <w:tc>
          <w:tcPr>
            <w:tcW w:w="4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Ысқақов көшесі, 70 kostanay12@gcvp.kz</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 2-16-85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бөлімшесі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ауылы, Бейбітшілік көшесі, 5 kostanay13@gcvp.kz</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8-714413-23-37</w:t>
            </w:r>
          </w:p>
        </w:tc>
        <w:tc>
          <w:tcPr>
            <w:tcW w:w="0" w:type="auto"/>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бөлімшесі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 ауылы,Калинин көшесі, 53 kostanay14@gcvp.kz</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 2-31-86</w:t>
            </w:r>
          </w:p>
        </w:tc>
        <w:tc>
          <w:tcPr>
            <w:tcW w:w="0" w:type="auto"/>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бөлімшесі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Боровской ауылы, Абай көшесі, 93 kostanay15@gcvp.kz</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w:t>
            </w:r>
          </w:p>
          <w:p>
            <w:pPr>
              <w:spacing w:after="20"/>
              <w:ind w:left="20"/>
              <w:jc w:val="both"/>
            </w:pPr>
            <w:r>
              <w:rPr>
                <w:rFonts w:ascii="Times New Roman"/>
                <w:b w:val="false"/>
                <w:i w:val="false"/>
                <w:color w:val="000000"/>
                <w:sz w:val="20"/>
              </w:rPr>
              <w:t>2-12-64</w:t>
            </w:r>
          </w:p>
        </w:tc>
        <w:tc>
          <w:tcPr>
            <w:tcW w:w="0" w:type="auto"/>
            <w:vMerge/>
            <w:tcBorders>
              <w:top w:val="nil"/>
              <w:left w:val="single" w:color="cfcfcf" w:sz="5"/>
              <w:bottom w:val="single" w:color="cfcfcf" w:sz="5"/>
              <w:right w:val="single" w:color="cfcfcf" w:sz="5"/>
            </w:tcBorders>
          </w:tcPr>
          <w:p/>
        </w:tc>
      </w:tr>
      <w:tr>
        <w:trPr>
          <w:trHeight w:val="96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бөлімшесі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ауылы, Қабанбай батыр көшесі, 12 kostanay16@gcvp.kz</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w:t>
            </w:r>
          </w:p>
          <w:p>
            <w:pPr>
              <w:spacing w:after="20"/>
              <w:ind w:left="20"/>
              <w:jc w:val="both"/>
            </w:pPr>
            <w:r>
              <w:rPr>
                <w:rFonts w:ascii="Times New Roman"/>
                <w:b w:val="false"/>
                <w:i w:val="false"/>
                <w:color w:val="000000"/>
                <w:sz w:val="20"/>
              </w:rPr>
              <w:t>9-17-88</w:t>
            </w:r>
          </w:p>
        </w:tc>
        <w:tc>
          <w:tcPr>
            <w:tcW w:w="0" w:type="auto"/>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бөлімшесі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ауылы, Ленин көшесі, 63 kostanay17@gcvp.kz</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w:t>
            </w:r>
          </w:p>
          <w:p>
            <w:pPr>
              <w:spacing w:after="20"/>
              <w:ind w:left="20"/>
              <w:jc w:val="both"/>
            </w:pPr>
            <w:r>
              <w:rPr>
                <w:rFonts w:ascii="Times New Roman"/>
                <w:b w:val="false"/>
                <w:i w:val="false"/>
                <w:color w:val="000000"/>
                <w:sz w:val="20"/>
              </w:rPr>
              <w:t>2-15-98</w:t>
            </w:r>
          </w:p>
        </w:tc>
        <w:tc>
          <w:tcPr>
            <w:tcW w:w="0" w:type="auto"/>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аудандық бөлімшесі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Тарановка ауылы, Калинин көшесі, 57 kostanay18@gcvp.kz</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w:t>
            </w:r>
          </w:p>
          <w:p>
            <w:pPr>
              <w:spacing w:after="20"/>
              <w:ind w:left="20"/>
              <w:jc w:val="both"/>
            </w:pPr>
            <w:r>
              <w:rPr>
                <w:rFonts w:ascii="Times New Roman"/>
                <w:b w:val="false"/>
                <w:i w:val="false"/>
                <w:color w:val="000000"/>
                <w:sz w:val="20"/>
              </w:rPr>
              <w:t>3-69-78</w:t>
            </w:r>
          </w:p>
        </w:tc>
        <w:tc>
          <w:tcPr>
            <w:tcW w:w="0" w:type="auto"/>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бөлімшесі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Мүсірепов көшесі, 25 kostanay19@gcvp.kz</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w:t>
            </w:r>
          </w:p>
          <w:p>
            <w:pPr>
              <w:spacing w:after="20"/>
              <w:ind w:left="20"/>
              <w:jc w:val="both"/>
            </w:pPr>
            <w:r>
              <w:rPr>
                <w:rFonts w:ascii="Times New Roman"/>
                <w:b w:val="false"/>
                <w:i w:val="false"/>
                <w:color w:val="000000"/>
                <w:sz w:val="20"/>
              </w:rPr>
              <w:t xml:space="preserve">2-16-00 </w:t>
            </w:r>
          </w:p>
        </w:tc>
        <w:tc>
          <w:tcPr>
            <w:tcW w:w="0" w:type="auto"/>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бөлімшесі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Ленин көшесі, 22 kostanay20@gcvp.kz</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w:t>
            </w:r>
          </w:p>
          <w:p>
            <w:pPr>
              <w:spacing w:after="20"/>
              <w:ind w:left="20"/>
              <w:jc w:val="both"/>
            </w:pPr>
            <w:r>
              <w:rPr>
                <w:rFonts w:ascii="Times New Roman"/>
                <w:b w:val="false"/>
                <w:i w:val="false"/>
                <w:color w:val="000000"/>
                <w:sz w:val="20"/>
              </w:rPr>
              <w:t xml:space="preserve">2-22-56 </w:t>
            </w:r>
          </w:p>
        </w:tc>
        <w:tc>
          <w:tcPr>
            <w:tcW w:w="0" w:type="auto"/>
            <w:vMerge/>
            <w:tcBorders>
              <w:top w:val="nil"/>
              <w:left w:val="single" w:color="cfcfcf" w:sz="5"/>
              <w:bottom w:val="single" w:color="cfcfcf" w:sz="5"/>
              <w:right w:val="single" w:color="cfcfcf" w:sz="5"/>
            </w:tcBorders>
          </w:tcPr>
          <w:p/>
        </w:tc>
      </w:tr>
    </w:tbl>
    <w:bookmarkStart w:name="z528" w:id="143"/>
    <w:p>
      <w:pPr>
        <w:spacing w:after="0"/>
        <w:ind w:left="0"/>
        <w:jc w:val="left"/>
      </w:pPr>
      <w:r>
        <w:rPr>
          <w:rFonts w:ascii="Times New Roman"/>
          <w:b/>
          <w:i w:val="false"/>
          <w:color w:val="000000"/>
        </w:rPr>
        <w:t xml:space="preserve"> 
Қызылорда облысы бойынша уәкілетті ұйымның құрылымдық бөлімшелері</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2752"/>
        <w:gridCol w:w="4195"/>
        <w:gridCol w:w="1662"/>
        <w:gridCol w:w="3389"/>
      </w:tblGrid>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нөмірі), электронды поштаның мекенжайы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облыстық филиалы</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Жақаев көшесі, 20 kyzylorda@gcvp.kz</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 7-01-41</w:t>
            </w:r>
          </w:p>
        </w:tc>
        <w:tc>
          <w:tcPr>
            <w:tcW w:w="3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бөлімшесі</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Әбілхайыр хан көшесі, 34 kyzylorda1@gcvp.kz</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 2-41-30,</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бөлімшесі</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кенті, Әйтеке би көшесі, 95 kyzylorda4@gcvp.kz</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 2-13-22</w:t>
            </w:r>
          </w:p>
        </w:tc>
        <w:tc>
          <w:tcPr>
            <w:tcW w:w="0" w:type="auto"/>
            <w:vMerge/>
            <w:tcBorders>
              <w:top w:val="nil"/>
              <w:left w:val="single" w:color="cfcfcf" w:sz="5"/>
              <w:bottom w:val="single" w:color="cfcfcf" w:sz="5"/>
              <w:right w:val="single" w:color="cfcfcf" w:sz="5"/>
            </w:tcBorders>
          </w:tcPr>
          <w:p/>
        </w:tc>
      </w:tr>
      <w:tr>
        <w:trPr>
          <w:trHeight w:val="88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бөлімшесі</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Алтынсарин көшесі, 66 kyzylorda3@gcvp.kz</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 2-18-91</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аудандық бөлімшесі</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 Кеңес Армиясы көшесі, 11 kyzylorda2@gcvp.kz</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8-33622 7-18-29</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бөлімшесі</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 Абай көшесі, 1 kyzylorda5@gcvp.kz</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 3-12-94</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бөлімшесі</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кенті, Қонаев көшесі, 6 kyzylorda6@gcvp.kz</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 2-12-81</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бөлімшесі</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Байтұрсынов көшесі, 25 kyzylorda7@gcvp.kz</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 4-26-77</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бөлімшесі</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кенті, Көкенов көшесі, 26 kyzylorda8@gcvp.kz</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w:t>
            </w:r>
          </w:p>
          <w:p>
            <w:pPr>
              <w:spacing w:after="20"/>
              <w:ind w:left="20"/>
              <w:jc w:val="both"/>
            </w:pPr>
            <w:r>
              <w:rPr>
                <w:rFonts w:ascii="Times New Roman"/>
                <w:b w:val="false"/>
                <w:i w:val="false"/>
                <w:color w:val="000000"/>
                <w:sz w:val="20"/>
              </w:rPr>
              <w:t>2-20-81</w:t>
            </w:r>
          </w:p>
        </w:tc>
        <w:tc>
          <w:tcPr>
            <w:tcW w:w="0" w:type="auto"/>
            <w:vMerge/>
            <w:tcBorders>
              <w:top w:val="nil"/>
              <w:left w:val="single" w:color="cfcfcf" w:sz="5"/>
              <w:bottom w:val="single" w:color="cfcfcf" w:sz="5"/>
              <w:right w:val="single" w:color="cfcfcf" w:sz="5"/>
            </w:tcBorders>
          </w:tcPr>
          <w:p/>
        </w:tc>
      </w:tr>
    </w:tbl>
    <w:bookmarkStart w:name="z529" w:id="144"/>
    <w:p>
      <w:pPr>
        <w:spacing w:after="0"/>
        <w:ind w:left="0"/>
        <w:jc w:val="left"/>
      </w:pPr>
      <w:r>
        <w:rPr>
          <w:rFonts w:ascii="Times New Roman"/>
          <w:b/>
          <w:i w:val="false"/>
          <w:color w:val="000000"/>
        </w:rPr>
        <w:t xml:space="preserve"> 
Маңғыстау облысы бойынша уәкілетті ұйымның құрылымдық бөлімшелері</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2694"/>
        <w:gridCol w:w="4126"/>
        <w:gridCol w:w="1887"/>
        <w:gridCol w:w="3325"/>
      </w:tblGrid>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w:t>
            </w:r>
          </w:p>
          <w:p>
            <w:pPr>
              <w:spacing w:after="20"/>
              <w:ind w:left="20"/>
              <w:jc w:val="both"/>
            </w:pPr>
            <w:r>
              <w:rPr>
                <w:rFonts w:ascii="Times New Roman"/>
                <w:b w:val="false"/>
                <w:i w:val="false"/>
                <w:color w:val="000000"/>
                <w:sz w:val="20"/>
              </w:rPr>
              <w:t>атауы</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нөмірі), электронды поштаның мекенжайы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облыстық филиалы</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24-шағын аудан, 7 aktau@gcvp.kz</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8-729260-56-33</w:t>
            </w:r>
          </w:p>
        </w:tc>
        <w:tc>
          <w:tcPr>
            <w:tcW w:w="3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бөлімшесі</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Шұғыла шағын ауданы aktau2@gcvp.kz</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8-729343-44-04</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бөлімшесі</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кеңсе ғимараты aktau1@gcvp.kz</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2-12-99</w:t>
            </w:r>
          </w:p>
        </w:tc>
        <w:tc>
          <w:tcPr>
            <w:tcW w:w="0" w:type="auto"/>
            <w:vMerge/>
            <w:tcBorders>
              <w:top w:val="nil"/>
              <w:left w:val="single" w:color="cfcfcf" w:sz="5"/>
              <w:bottom w:val="single" w:color="cfcfcf" w:sz="5"/>
              <w:right w:val="single" w:color="cfcfcf" w:sz="5"/>
            </w:tcBorders>
          </w:tcPr>
          <w:p/>
        </w:tc>
      </w:tr>
      <w:tr>
        <w:trPr>
          <w:trHeight w:val="102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бөлімшесі</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РУПС ғимараты aktau4@gcvp.kz</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2-15-14</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Қарақиян аудандық бөлімшесі</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Досан батыр көшесі, 4 aktau3@gcvp.kz</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 2-15-62</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бөлімшесі</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Оңғалбайұлы көшесі, 15 aktau5@gcvp.kz</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 2-22-01</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бөлімшесі</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әкімшілік ғимараты aktau6@gcvp.kz</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75-03-05</w:t>
            </w:r>
          </w:p>
        </w:tc>
        <w:tc>
          <w:tcPr>
            <w:tcW w:w="0" w:type="auto"/>
            <w:vMerge/>
            <w:tcBorders>
              <w:top w:val="nil"/>
              <w:left w:val="single" w:color="cfcfcf" w:sz="5"/>
              <w:bottom w:val="single" w:color="cfcfcf" w:sz="5"/>
              <w:right w:val="single" w:color="cfcfcf" w:sz="5"/>
            </w:tcBorders>
          </w:tcPr>
          <w:p/>
        </w:tc>
      </w:tr>
    </w:tbl>
    <w:bookmarkStart w:name="z530" w:id="145"/>
    <w:p>
      <w:pPr>
        <w:spacing w:after="0"/>
        <w:ind w:left="0"/>
        <w:jc w:val="left"/>
      </w:pPr>
      <w:r>
        <w:rPr>
          <w:rFonts w:ascii="Times New Roman"/>
          <w:b/>
          <w:i w:val="false"/>
          <w:color w:val="000000"/>
        </w:rPr>
        <w:t xml:space="preserve"> 
Павлодар облысы бойынша уәкілетті ұйымның құрылымдық бөлімшелері</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2686"/>
        <w:gridCol w:w="4136"/>
        <w:gridCol w:w="1882"/>
        <w:gridCol w:w="3330"/>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нөмірі), электронды поштаның мекенжайы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облыстық филиалы</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Ак. Сәтпаев көшесі, 44 pavlodar@gcvp.kz</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8-718232-20-49</w:t>
            </w:r>
          </w:p>
        </w:tc>
        <w:tc>
          <w:tcPr>
            <w:tcW w:w="3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бөлімшесі</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Астана көшесі, 26 pavlodar01@gcvp.kz</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8-718376-04-13</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бөлімшесі</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Пішембаев көшесі, 6 pavlodar03naz@gcvp.kz</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8-718722-28-53</w:t>
            </w:r>
          </w:p>
        </w:tc>
        <w:tc>
          <w:tcPr>
            <w:tcW w:w="0" w:type="auto"/>
            <w:vMerge/>
            <w:tcBorders>
              <w:top w:val="nil"/>
              <w:left w:val="single" w:color="cfcfcf" w:sz="5"/>
              <w:bottom w:val="single" w:color="cfcfcf" w:sz="5"/>
              <w:right w:val="single" w:color="cfcfcf" w:sz="5"/>
            </w:tcBorders>
          </w:tcPr>
          <w:p/>
        </w:tc>
      </w:tr>
      <w:tr>
        <w:trPr>
          <w:trHeight w:val="9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бөлімшесі</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Мүткенов көшесі, 12 а pavlodar04@gcvp.kz</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2-11-52</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бөлімшесі</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55 pavlodar05@gcvp.kz</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 9-13-92</w:t>
            </w:r>
          </w:p>
        </w:tc>
        <w:tc>
          <w:tcPr>
            <w:tcW w:w="3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бөлімшесі</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Әуезов көшесі, 54 pavlodar06@gcvp.kz</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8-718312-24-19</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бөлімшесі</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Ертіс ауылы, 2-жағалау көшесі, 44 pavlodar07@gcvp.kz</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2-25-88</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бөлімшесі</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ауылы, Елгин көшесі, 128 pavlodar08@gcvp.kz</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 2-17-48</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бөлімшесі</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Хамзин көшесі, 4 pavlodar09@gcvp.kz</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 2-10-09</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бөлімшесі</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ауылы, Абылай хан көшесі, 28 pavlodar10@gcvp.kz</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 9-19-06</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бөлімшесі</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Бейбітшілік көшесі, 22 а pavlodar11@gcvp.kz</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53-25-02</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аудандық бөлімшесі</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Шевченко көшесі, 4 а pavlodar12@gcvp.kz</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9-14-99</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бөлімшесі</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1 мамыр көшесі, 24 pavlodar13@gcvp.kz</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 2-10-48</w:t>
            </w:r>
          </w:p>
        </w:tc>
        <w:tc>
          <w:tcPr>
            <w:tcW w:w="0" w:type="auto"/>
            <w:vMerge/>
            <w:tcBorders>
              <w:top w:val="nil"/>
              <w:left w:val="single" w:color="cfcfcf" w:sz="5"/>
              <w:bottom w:val="single" w:color="cfcfcf" w:sz="5"/>
              <w:right w:val="single" w:color="cfcfcf" w:sz="5"/>
            </w:tcBorders>
          </w:tcPr>
          <w:p/>
        </w:tc>
      </w:tr>
    </w:tbl>
    <w:bookmarkStart w:name="z531" w:id="146"/>
    <w:p>
      <w:pPr>
        <w:spacing w:after="0"/>
        <w:ind w:left="0"/>
        <w:jc w:val="left"/>
      </w:pPr>
      <w:r>
        <w:rPr>
          <w:rFonts w:ascii="Times New Roman"/>
          <w:b/>
          <w:i w:val="false"/>
          <w:color w:val="000000"/>
        </w:rPr>
        <w:t xml:space="preserve"> 
Солтүстік Қазақстан облысы бойынша ұйымның құрылымдық бөлімшелері</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2731"/>
        <w:gridCol w:w="4080"/>
        <w:gridCol w:w="1885"/>
        <w:gridCol w:w="3357"/>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нөмірі), электронды поштаның мекенжайы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облыстық филиалы</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Советская көшесі, 34 sko@gcvp.kz</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 6-43-28</w:t>
            </w:r>
          </w:p>
        </w:tc>
        <w:tc>
          <w:tcPr>
            <w:tcW w:w="3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 Мүсірепов атындағы аудандық бөлімшесі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Есіл ауылы,  Абылай хан көшесі, 22 sko11@gcvp.kz</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 2-12-54</w:t>
            </w:r>
          </w:p>
        </w:tc>
        <w:tc>
          <w:tcPr>
            <w:tcW w:w="0" w:type="auto"/>
            <w:vMerge/>
            <w:tcBorders>
              <w:top w:val="nil"/>
              <w:left w:val="single" w:color="cfcfcf" w:sz="5"/>
              <w:bottom w:val="single" w:color="cfcfcf" w:sz="5"/>
              <w:right w:val="single" w:color="cfcfcf" w:sz="5"/>
            </w:tcBorders>
          </w:tcPr>
          <w:p/>
        </w:tc>
      </w:tr>
      <w:tr>
        <w:trPr>
          <w:trHeight w:val="12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аудандық бөлімшесі</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Алтынсарин көшесі, 14 sko07@gcvp.kz</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 2-21-74</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аудандық бөлімшесі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Уәлиханов көшесі, 5 sko03@gcvp.kz</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 2-18-63</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аудандық бөлімшесі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Құсайынов көшесі, 20 sko09@gcvp.kz</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2-16-65</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аудандық бөлімшесі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Гагарин көшесі, 44 sko05@gcvp.kz</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 2-14-72</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аудандық бөлімшесі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көшесі, 4 sko04@gcvp.kz</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 2-19-86</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аудандық бөлімшесі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Ульянов көшесі, 1 б sko06@gcvp.kz</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 2-19-74</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аудандық бөлімшесі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қаласы,  Ленин көшесі, 68 sko01@gcvp.kz</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2-11-70</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аудандық бөлімшесі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Дәрменов көшесі, 12 sko02@gcvp.kz</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w:t>
            </w:r>
          </w:p>
          <w:p>
            <w:pPr>
              <w:spacing w:after="20"/>
              <w:ind w:left="20"/>
              <w:jc w:val="both"/>
            </w:pPr>
            <w:r>
              <w:rPr>
                <w:rFonts w:ascii="Times New Roman"/>
                <w:b w:val="false"/>
                <w:i w:val="false"/>
                <w:color w:val="000000"/>
                <w:sz w:val="20"/>
              </w:rPr>
              <w:t>2-19-01</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аудандық бөлімшесі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 Аютас көшесі, 13 sko13@gcvp.kz</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8-715342-01-92</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аудандық бөлімшесі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Қызыләскер көшесі, 166 sko10@gcvp.kz</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8-715362-37-73</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аудандық бөлімшесі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Уәлиханов көшесі, 17 sko12@gcvp.kz</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8-715372-16-39</w:t>
            </w:r>
          </w:p>
        </w:tc>
        <w:tc>
          <w:tcPr>
            <w:tcW w:w="0" w:type="auto"/>
            <w:vMerge/>
            <w:tcBorders>
              <w:top w:val="nil"/>
              <w:left w:val="single" w:color="cfcfcf" w:sz="5"/>
              <w:bottom w:val="single" w:color="cfcfcf" w:sz="5"/>
              <w:right w:val="single" w:color="cfcfcf" w:sz="5"/>
            </w:tcBorders>
          </w:tcPr>
          <w:p/>
        </w:tc>
      </w:tr>
      <w:tr>
        <w:trPr>
          <w:trHeight w:val="10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аудандық бөлімшесі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Гагарин көшесі, 108 sko08@gcvp.kz</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 2-16-34</w:t>
            </w:r>
          </w:p>
        </w:tc>
        <w:tc>
          <w:tcPr>
            <w:tcW w:w="0" w:type="auto"/>
            <w:vMerge/>
            <w:tcBorders>
              <w:top w:val="nil"/>
              <w:left w:val="single" w:color="cfcfcf" w:sz="5"/>
              <w:bottom w:val="single" w:color="cfcfcf" w:sz="5"/>
              <w:right w:val="single" w:color="cfcfcf" w:sz="5"/>
            </w:tcBorders>
          </w:tcPr>
          <w:p/>
        </w:tc>
      </w:tr>
    </w:tbl>
    <w:bookmarkStart w:name="z532" w:id="147"/>
    <w:p>
      <w:pPr>
        <w:spacing w:after="0"/>
        <w:ind w:left="0"/>
        <w:jc w:val="left"/>
      </w:pPr>
      <w:r>
        <w:rPr>
          <w:rFonts w:ascii="Times New Roman"/>
          <w:b/>
          <w:i w:val="false"/>
          <w:color w:val="000000"/>
        </w:rPr>
        <w:t xml:space="preserve"> 
Оңтүстік Қазақстан облысы бойынша ұйымның құрылымдық бөлімшелері</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2721"/>
        <w:gridCol w:w="4106"/>
        <w:gridCol w:w="1894"/>
        <w:gridCol w:w="3335"/>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нөмірі), электронды поштаның мекенжайы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облыстық филиалы</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Төреқұлов көшесі, 2 shymsyst@gcvp.kz</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 3-99-16</w:t>
            </w:r>
          </w:p>
        </w:tc>
        <w:tc>
          <w:tcPr>
            <w:tcW w:w="3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96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аудандық бөлімшесі</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Төле би көшесі, н/з shimkent14@gcvp.kz</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8-725402-28-73</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бөлімшесі</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ауылы,Бәйдібек Қарашаұлы көшесі, 70 shimkent3@gcvp.kz</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 2-18-90</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бөлімшесі</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н/ж shimkent4@gcvp.kz</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 2-18-77</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бөлімшесі</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Байтереков көшесі, 7 shimkent1@gcvp.kz</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 3-47-09 3-59-71</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аудандық бөлімшесі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Әуезов көшесі, 5 shimkent5@gcvp.kz</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6-36-18</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Ордабасы аудандық бөлімшесі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Абай көшесі, 41 shimkent6@gcvp.kz</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 2-10-60</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Сайрам аудандық бөлімшесі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Жандарбеков көшесі, 3 shimkent8@gcvp.kz</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 2-17-99 2-25-90</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аудандық бөлімшесі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Исмаилов көшесі, 25 shimkent9@gcvp.kz</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 2-43-26</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аудандық бөлімшесі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Жібек жолы көшесі, н/з shimkent10@gcvp.kz</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 2-15-46 2-17-86</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бөлімшесі</w:t>
            </w:r>
          </w:p>
        </w:tc>
        <w:tc>
          <w:tcPr>
            <w:tcW w:w="4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209 shimkent11@gcvp.kz</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6-25-60 6-20-81</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Түлкібас аудандық бөлімшесі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ауылы, Т. Рысқұлов көшесі, 282 shimkent12@gcvp.kz</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5-13-93</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бөлімшесі</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Қызылорда тасжолы, н/ж shimkent2@gcvp.kz</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4-30-44 4-30-71</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Шардара аудандық бөлімшесі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Әл-Фараби көшесі, 14 shimkent13@gcvp.kz</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2-18-38</w:t>
            </w:r>
          </w:p>
        </w:tc>
        <w:tc>
          <w:tcPr>
            <w:tcW w:w="0" w:type="auto"/>
            <w:vMerge/>
            <w:tcBorders>
              <w:top w:val="nil"/>
              <w:left w:val="single" w:color="cfcfcf" w:sz="5"/>
              <w:bottom w:val="single" w:color="cfcfcf" w:sz="5"/>
              <w:right w:val="single" w:color="cfcfcf" w:sz="5"/>
            </w:tcBorders>
          </w:tcPr>
          <w:p/>
        </w:tc>
      </w:tr>
    </w:tbl>
    <w:bookmarkStart w:name="z533" w:id="148"/>
    <w:p>
      <w:pPr>
        <w:spacing w:after="0"/>
        <w:ind w:left="0"/>
        <w:jc w:val="left"/>
      </w:pPr>
      <w:r>
        <w:rPr>
          <w:rFonts w:ascii="Times New Roman"/>
          <w:b/>
          <w:i w:val="false"/>
          <w:color w:val="000000"/>
        </w:rPr>
        <w:t xml:space="preserve"> 
Алматы қаласы бойынша ұйымның құрылымдық бөлімшелері</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2721"/>
        <w:gridCol w:w="4085"/>
        <w:gridCol w:w="1894"/>
        <w:gridCol w:w="3356"/>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нөмірі), электронды поштаның мекенжайы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филиалы</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көшесі, 74 а almatygor@gcvp.kz</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8-727261-00-09</w:t>
            </w:r>
          </w:p>
        </w:tc>
        <w:tc>
          <w:tcPr>
            <w:tcW w:w="3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бөлімшесі</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көшесі, 74 а almgor_auez@gcvp.kz</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 1-35-77</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бөлімшесі</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көшесі, 74 а almgor_alm@gcvp.kz</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 1-22-98</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бөлімшесі</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көшесі, 74 а almgor_bost@gcvp.kz</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 1-76-03</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бөлімшесі</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көшесі, 74 а almgor_jet@gcvp.kz</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 1-45-71</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бөлімшесі</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көшесі, 74 а almgor_turk@gcvp.kz</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8-72723 5-83-38 5-87-66</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бөлімшесі</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көшесі, 74 а almgor_med@gcvp.kz</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 1-04-00</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бөлімшесі</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көшесі, 74 а almgor_alatau@gcvp.kz</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8-72727 2-97-41</w:t>
            </w:r>
          </w:p>
        </w:tc>
        <w:tc>
          <w:tcPr>
            <w:tcW w:w="0" w:type="auto"/>
            <w:vMerge/>
            <w:tcBorders>
              <w:top w:val="nil"/>
              <w:left w:val="single" w:color="cfcfcf" w:sz="5"/>
              <w:bottom w:val="single" w:color="cfcfcf" w:sz="5"/>
              <w:right w:val="single" w:color="cfcfcf" w:sz="5"/>
            </w:tcBorders>
          </w:tcPr>
          <w:p/>
        </w:tc>
      </w:tr>
    </w:tbl>
    <w:bookmarkStart w:name="z534" w:id="149"/>
    <w:p>
      <w:pPr>
        <w:spacing w:after="0"/>
        <w:ind w:left="0"/>
        <w:jc w:val="left"/>
      </w:pPr>
      <w:r>
        <w:rPr>
          <w:rFonts w:ascii="Times New Roman"/>
          <w:b/>
          <w:i w:val="false"/>
          <w:color w:val="000000"/>
        </w:rPr>
        <w:t xml:space="preserve"> 
Астана қаласы бойынша ұйымның құрылымдық бөлімшелері</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2790"/>
        <w:gridCol w:w="4169"/>
        <w:gridCol w:w="1620"/>
        <w:gridCol w:w="3460"/>
      </w:tblGrid>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бөлімшесініңатауы</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нөмірі), электронды поштаның мекенжайы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қалалық филиалы</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Иманбаева көшесі, 16 astana_gor@gcvp.kz</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8-71722 1-65-00</w:t>
            </w:r>
          </w:p>
        </w:tc>
        <w:tc>
          <w:tcPr>
            <w:tcW w:w="3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p>
          <w:p>
            <w:pPr>
              <w:spacing w:after="20"/>
              <w:ind w:left="20"/>
              <w:jc w:val="both"/>
            </w:pPr>
            <w:r>
              <w:rPr>
                <w:rFonts w:ascii="Times New Roman"/>
                <w:b w:val="false"/>
                <w:i w:val="false"/>
                <w:color w:val="000000"/>
                <w:sz w:val="20"/>
              </w:rPr>
              <w:t>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бөлімшесі</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Иманбаева көшесі, 16 astana_almaty@gcvp.kz</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8-71722 1-65-04, 1-96-48</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бөлімшесі</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Иманбаева көшесі, 16 astana_vypl1@gcvp.kz</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8-71722  1-58-10</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бөлімшесі</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Иманбаева көшесі, 16 astana_maket@gcvp.kz</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8-71722 1-96-46, 1-08-41</w:t>
            </w:r>
          </w:p>
        </w:tc>
        <w:tc>
          <w:tcPr>
            <w:tcW w:w="0" w:type="auto"/>
            <w:vMerge/>
            <w:tcBorders>
              <w:top w:val="nil"/>
              <w:left w:val="single" w:color="cfcfcf" w:sz="5"/>
              <w:bottom w:val="single" w:color="cfcfcf" w:sz="5"/>
              <w:right w:val="single" w:color="cfcfcf" w:sz="5"/>
            </w:tcBorders>
          </w:tcPr>
          <w:p/>
        </w:tc>
      </w:tr>
    </w:tbl>
    <w:bookmarkStart w:name="z535" w:id="150"/>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 Бақылау және әлеуметтік қорғау комитеттің облыстық, Астана, Алматы қалаларының аумақтық органдары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4494"/>
        <w:gridCol w:w="4155"/>
        <w:gridCol w:w="3349"/>
      </w:tblGrid>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аумақтық органының атауы</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мен телефон нөмірі</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Бақылау және халықты әлеуметтік қорғау департаменті</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Әуелбеков көшесі, 179 а mt_kokshetau_org@gcvp.kz</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76-38-61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Бақылау және халықты әлеуметтік қорғау департаменті</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Маресьев көшесі, 101 mt_aktobe_omk@gcvp.kz</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56-76-43</w:t>
            </w:r>
          </w:p>
        </w:tc>
      </w:tr>
      <w:tr>
        <w:trPr>
          <w:trHeight w:val="160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Бақылау және халықты әлеуметтік қорғау департаменті</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Мәуленов көшесі, 92 (бұрынғы Абылай хан даңғылы 93/95) mt_almaty2@gcvp.kz</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67-71-94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Бақылау және халықты әлеуметтік қорғау департаменті</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Махамбет көшесі, 118 б depatyrau@gcvp.kz</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35-56-18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Бақылау және халықты әлеуметтік қорғау департаменті</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32 dpvko@gcvp.kz</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47-15-33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Бақылау және халықты әлеуметтік қорғау департаменті</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120 в deptaraz@enbek.kz</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45-96-22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Бақылау және халықты әлеуметтік қорғау департаменті</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Сарайшық көшесі, 44/2.depzko@enbek.kz</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50-68-28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Бақылау және халықты әлеуметтік қорғау департаменті</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Ермеков көшесі, 73 mt_karaganda@mintrud.kz</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43-20-97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Бақылау және халықты әлеуметтік қорғау департаменті</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Қасымқанов көшесі, 34 depkost@enbek.kz</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50-04-17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Бақылау және халықты әлеуметтік қорғау департаменті</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Жақаев көшесі, 47 depkyzyl@enbek.kz</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27-28-15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Бақылау және халықты әлеуметтік қорғау департаменті</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24-шағын аудан, 7 mt_aktau@mintrud.kz</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60-52-44</w:t>
            </w:r>
          </w:p>
        </w:tc>
      </w:tr>
      <w:tr>
        <w:trPr>
          <w:trHeight w:val="13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бойынша Бақылау және </w:t>
            </w:r>
          </w:p>
          <w:p>
            <w:pPr>
              <w:spacing w:after="20"/>
              <w:ind w:left="20"/>
              <w:jc w:val="both"/>
            </w:pPr>
            <w:r>
              <w:rPr>
                <w:rFonts w:ascii="Times New Roman"/>
                <w:b w:val="false"/>
                <w:i w:val="false"/>
                <w:color w:val="000000"/>
                <w:sz w:val="20"/>
              </w:rPr>
              <w:t>халықты әлеуметтік қорғау департаменті</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Ленин көшесі, 59 deppavlodar@enbek.kz</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32-29-28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Бақылау және халықты әлеуметтік қорғау департаменті</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Абай көшесі, 64 depsko@enbek.kz</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46-86-06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Бақылау және халықты әлеуметтік қорғау департаменті</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даңғылы, 12 а mintrud_shym@mail.ru</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50-01-44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Бақылау және халықты әлеуметтік қорғау департаменті</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Иманбаева көшесі, 68 а astana_dmtszn@mail.ru</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20-07-72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Бақылау және халықты әлеуметтік қорғау департаменті</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даңғылы, 2 mt_depalmaty1@gcvp.kz</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79-58-01</w:t>
            </w:r>
          </w:p>
        </w:tc>
      </w:tr>
    </w:tbl>
    <w:bookmarkStart w:name="z536" w:id="151"/>
    <w:p>
      <w:pPr>
        <w:spacing w:after="0"/>
        <w:ind w:left="0"/>
        <w:jc w:val="both"/>
      </w:pPr>
      <w:r>
        <w:rPr>
          <w:rFonts w:ascii="Times New Roman"/>
          <w:b w:val="false"/>
          <w:i w:val="false"/>
          <w:color w:val="000000"/>
          <w:sz w:val="28"/>
        </w:rPr>
        <w:t xml:space="preserve">
«Еңбек ету қабiлетiнен айырылу; асыраушысынан   </w:t>
      </w:r>
      <w:r>
        <w:br/>
      </w:r>
      <w:r>
        <w:rPr>
          <w:rFonts w:ascii="Times New Roman"/>
          <w:b w:val="false"/>
          <w:i w:val="false"/>
          <w:color w:val="000000"/>
          <w:sz w:val="28"/>
        </w:rPr>
        <w:t xml:space="preserve">
айырылу; жұмысынан айырылу; жүктілігіне және   </w:t>
      </w:r>
      <w:r>
        <w:br/>
      </w:r>
      <w:r>
        <w:rPr>
          <w:rFonts w:ascii="Times New Roman"/>
          <w:b w:val="false"/>
          <w:i w:val="false"/>
          <w:color w:val="000000"/>
          <w:sz w:val="28"/>
        </w:rPr>
        <w:t xml:space="preserve">
босануына байланысты табысынан айырылу;     </w:t>
      </w:r>
      <w:r>
        <w:br/>
      </w:r>
      <w:r>
        <w:rPr>
          <w:rFonts w:ascii="Times New Roman"/>
          <w:b w:val="false"/>
          <w:i w:val="false"/>
          <w:color w:val="000000"/>
          <w:sz w:val="28"/>
        </w:rPr>
        <w:t xml:space="preserve">
жаңа туған баланы (балаларды) асырап алуына   </w:t>
      </w:r>
      <w:r>
        <w:br/>
      </w:r>
      <w:r>
        <w:rPr>
          <w:rFonts w:ascii="Times New Roman"/>
          <w:b w:val="false"/>
          <w:i w:val="false"/>
          <w:color w:val="000000"/>
          <w:sz w:val="28"/>
        </w:rPr>
        <w:t xml:space="preserve">
байланысты табысынан айырылу; бала бiр жасқа  </w:t>
      </w:r>
      <w:r>
        <w:br/>
      </w:r>
      <w:r>
        <w:rPr>
          <w:rFonts w:ascii="Times New Roman"/>
          <w:b w:val="false"/>
          <w:i w:val="false"/>
          <w:color w:val="000000"/>
          <w:sz w:val="28"/>
        </w:rPr>
        <w:t>
толғанға дейiн оның күтіміне байланысты табысынан</w:t>
      </w:r>
      <w:r>
        <w:br/>
      </w:r>
      <w:r>
        <w:rPr>
          <w:rFonts w:ascii="Times New Roman"/>
          <w:b w:val="false"/>
          <w:i w:val="false"/>
          <w:color w:val="000000"/>
          <w:sz w:val="28"/>
        </w:rPr>
        <w:t xml:space="preserve">
айырылу әлеуметтiк қатер жағдайларына      </w:t>
      </w:r>
      <w:r>
        <w:br/>
      </w:r>
      <w:r>
        <w:rPr>
          <w:rFonts w:ascii="Times New Roman"/>
          <w:b w:val="false"/>
          <w:i w:val="false"/>
          <w:color w:val="000000"/>
          <w:sz w:val="28"/>
        </w:rPr>
        <w:t xml:space="preserve">
әлеуметтiк төлемдер тағайындау»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151"/>
    <w:bookmarkStart w:name="z537" w:id="152"/>
    <w:p>
      <w:pPr>
        <w:spacing w:after="0"/>
        <w:ind w:left="0"/>
        <w:jc w:val="left"/>
      </w:pPr>
      <w:r>
        <w:rPr>
          <w:rFonts w:ascii="Times New Roman"/>
          <w:b/>
          <w:i w:val="false"/>
          <w:color w:val="000000"/>
        </w:rPr>
        <w:t xml:space="preserve"> 
Халыққа қызмет көрсету орталықтарының тізбесі</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2790"/>
        <w:gridCol w:w="4862"/>
        <w:gridCol w:w="4470"/>
      </w:tblGrid>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 (филиалдар, бөлімдер, бөлімшелер)</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орталық» РМК филиалы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орталық» РМК филиалы</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8 (7162) 40-10-63</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қалалық бөлімі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8 (7162) 25-06-21</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Красный Яр ауылының аудандық бөлімі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(7162) 40-43-27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Нұрмағамбетов көшесі, 102-үй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8 (71638) 2-18-49</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кенті, М. Мәметова көшесі, 19-үй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8 (71644) 2-28-28</w:t>
            </w:r>
            <w:r>
              <w:br/>
            </w:r>
            <w:r>
              <w:rPr>
                <w:rFonts w:ascii="Times New Roman"/>
                <w:b w:val="false"/>
                <w:i w:val="false"/>
                <w:color w:val="000000"/>
                <w:sz w:val="20"/>
              </w:rPr>
              <w:t>
8 (71644) 2-10-77</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қаласы, Уәлиханов көшесі, 11-үй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8 (71643) 4-07-22</w:t>
            </w:r>
            <w:r>
              <w:br/>
            </w:r>
            <w:r>
              <w:rPr>
                <w:rFonts w:ascii="Times New Roman"/>
                <w:b w:val="false"/>
                <w:i w:val="false"/>
                <w:color w:val="000000"/>
                <w:sz w:val="20"/>
              </w:rPr>
              <w:t>
8 (71643) 4-12-58</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ауылы, Әль-Фараби көшесі, 44-үй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8 (71641) 2-21-94</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Сейфуллин көшесі, 18б-үй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8 (71646) 2-37-81</w:t>
            </w:r>
          </w:p>
        </w:tc>
      </w:tr>
      <w:tr>
        <w:trPr>
          <w:trHeight w:val="10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 Абылайхан көшесі, 28-үй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8 (71636) 4-28-91</w:t>
            </w:r>
            <w:r>
              <w:br/>
            </w:r>
            <w:r>
              <w:rPr>
                <w:rFonts w:ascii="Times New Roman"/>
                <w:b w:val="false"/>
                <w:i w:val="false"/>
                <w:color w:val="000000"/>
                <w:sz w:val="20"/>
              </w:rPr>
              <w:t>
8 (71636) 4-59-28</w:t>
            </w:r>
          </w:p>
        </w:tc>
      </w:tr>
      <w:tr>
        <w:trPr>
          <w:trHeight w:val="4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Победа көшесі, 7-үй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4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Мұсабаев көшесі, 15-үй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(71633)2-44-92 </w:t>
            </w:r>
          </w:p>
        </w:tc>
      </w:tr>
      <w:tr>
        <w:trPr>
          <w:trHeight w:val="4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аудандық бөлімі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Сыздықов көшесі, 2а-үй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8 (71639) 2-22-42</w:t>
            </w:r>
            <w:r>
              <w:br/>
            </w:r>
            <w:r>
              <w:rPr>
                <w:rFonts w:ascii="Times New Roman"/>
                <w:b w:val="false"/>
                <w:i w:val="false"/>
                <w:color w:val="000000"/>
                <w:sz w:val="20"/>
              </w:rPr>
              <w:t>
8 (71639) 2-22-18</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Победа көшесі, 56-үй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 қаласы, Ғабдуллин көшесі, 104-үй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8 (71647) 2-22-05</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Ленин көшесі, 8-үй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ауылы,Мир көшесі, 52-үй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(71632)2-00-74</w:t>
            </w:r>
            <w:r>
              <w:br/>
            </w:r>
            <w:r>
              <w:rPr>
                <w:rFonts w:ascii="Times New Roman"/>
                <w:b w:val="false"/>
                <w:i w:val="false"/>
                <w:color w:val="000000"/>
                <w:sz w:val="20"/>
              </w:rPr>
              <w:t>
8 (71632) 2-29-43</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аудандық бөлімі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Абай көшесі, 44а-үй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8 (71637)2-20-36</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 аудандық бөлімі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4-шағынаудан, 7-үй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(71645) 2-00-40 </w:t>
            </w:r>
          </w:p>
          <w:p>
            <w:pPr>
              <w:spacing w:after="20"/>
              <w:ind w:left="20"/>
              <w:jc w:val="both"/>
            </w:pPr>
            <w:r>
              <w:rPr>
                <w:rFonts w:ascii="Times New Roman"/>
                <w:b w:val="false"/>
                <w:i w:val="false"/>
                <w:color w:val="000000"/>
                <w:sz w:val="20"/>
              </w:rPr>
              <w:t>8 (71645) 2-00-30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аудандық бөлімі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ауылы,Абылайхан көшесі, 119-үй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аудандық бөлімі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 Гагарин көшесі, 15-үй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8 (71651) 3-11-98</w:t>
            </w:r>
          </w:p>
        </w:tc>
      </w:tr>
      <w:tr>
        <w:trPr>
          <w:trHeight w:val="6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аудандық бөлімі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кенті, Безымянный орамы, 1-үй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(71631)2-17-97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орталық» РМК филиалы</w:t>
            </w:r>
          </w:p>
        </w:tc>
      </w:tr>
      <w:tr>
        <w:trPr>
          <w:trHeight w:val="9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орталық» РМК филиалы</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көшесі,109</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қалалық № 1 бөлім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көшесі,109</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ауылы (Жилянка)</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ауылы (Жилянка), Сәтпаев көшесі, 10</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8 (7132) 98-60-05</w:t>
            </w:r>
          </w:p>
        </w:tc>
      </w:tr>
      <w:tr>
        <w:trPr>
          <w:trHeight w:val="6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қаласы,Киров көшесі, 23</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8 (71337) 3-10-96</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ауылы, Байтұрсынов көшесі, 1 «Б»</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(71 331) 22-4-13</w:t>
            </w:r>
            <w:r>
              <w:br/>
            </w:r>
            <w:r>
              <w:rPr>
                <w:rFonts w:ascii="Times New Roman"/>
                <w:b w:val="false"/>
                <w:i w:val="false"/>
                <w:color w:val="000000"/>
                <w:sz w:val="20"/>
              </w:rPr>
              <w:t>
8 (71 331) 22-1-14</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Абай көшесі, 12</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(71 336) 26-6-33</w:t>
            </w:r>
            <w:r>
              <w:br/>
            </w:r>
            <w:r>
              <w:rPr>
                <w:rFonts w:ascii="Times New Roman"/>
                <w:b w:val="false"/>
                <w:i w:val="false"/>
                <w:color w:val="000000"/>
                <w:sz w:val="20"/>
              </w:rPr>
              <w:t>
8 (71 336) 26-6-34</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Молодежный шағын ауданы, 47 «Б»</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8 (71333) 30-2-18</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қаласы, Әміров көшесі, 10</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(71 334) 23-9-83</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кенті, Байғанин көшесі, 15 «А»</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(71 346) 23-5-83</w:t>
            </w:r>
            <w:r>
              <w:br/>
            </w:r>
            <w:r>
              <w:rPr>
                <w:rFonts w:ascii="Times New Roman"/>
                <w:b w:val="false"/>
                <w:i w:val="false"/>
                <w:color w:val="000000"/>
                <w:sz w:val="20"/>
              </w:rPr>
              <w:t>
8 (71 346) 23-9-87</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Нұрымжанов орамы, 2-үй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(71 341) 22-1-47</w:t>
            </w:r>
            <w:r>
              <w:br/>
            </w:r>
            <w:r>
              <w:rPr>
                <w:rFonts w:ascii="Times New Roman"/>
                <w:b w:val="false"/>
                <w:i w:val="false"/>
                <w:color w:val="000000"/>
                <w:sz w:val="20"/>
              </w:rPr>
              <w:t>
8 (71 341) 22-1-38</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Әйтике би көшесі, 27-үй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8 (71342) 23-4-62</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Көкжар көшесі, 64-үй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(71 332) 21-1-81</w:t>
            </w:r>
            <w:r>
              <w:br/>
            </w:r>
            <w:r>
              <w:rPr>
                <w:rFonts w:ascii="Times New Roman"/>
                <w:b w:val="false"/>
                <w:i w:val="false"/>
                <w:color w:val="000000"/>
                <w:sz w:val="20"/>
              </w:rPr>
              <w:t>
8 (71 332) 21-1-82</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Әйтике би аудандық бөлім № 12</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 Балдырған көшесі, 10-үй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8 (71339) 22-3-74</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Қарауылкелді ауылы, Барақ батыр көшесі, 41 «А»</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(71 345) 23-5-86</w:t>
            </w:r>
            <w:r>
              <w:br/>
            </w:r>
            <w:r>
              <w:rPr>
                <w:rFonts w:ascii="Times New Roman"/>
                <w:b w:val="false"/>
                <w:i w:val="false"/>
                <w:color w:val="000000"/>
                <w:sz w:val="20"/>
              </w:rPr>
              <w:t>
8 (71 345) 23-5-87</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ауылы,Жангелдина көшесі, 7-үй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(71343)21-8-28</w:t>
            </w:r>
          </w:p>
        </w:tc>
      </w:tr>
      <w:tr>
        <w:trPr>
          <w:trHeight w:val="6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Әйтеке би көшесі, 63-үй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(71 335) 23-6-10</w:t>
            </w:r>
            <w:r>
              <w:br/>
            </w:r>
            <w:r>
              <w:rPr>
                <w:rFonts w:ascii="Times New Roman"/>
                <w:b w:val="false"/>
                <w:i w:val="false"/>
                <w:color w:val="000000"/>
                <w:sz w:val="20"/>
              </w:rPr>
              <w:t>
8 (71 335)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орталық» РМК филиалы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орталық» РМК филиалы</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8 (7282) 24-41-33</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(72832)2-14-51</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наурыз көшесі, 63-үй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8 (72833)2-35-48</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Абылайхан көшесі, 237-үй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(72773)95-2-22</w:t>
            </w:r>
            <w:r>
              <w:br/>
            </w:r>
            <w:r>
              <w:rPr>
                <w:rFonts w:ascii="Times New Roman"/>
                <w:b w:val="false"/>
                <w:i w:val="false"/>
                <w:color w:val="000000"/>
                <w:sz w:val="20"/>
              </w:rPr>
              <w:t>
8 (72773) 9-18-20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Еңбекшіқазақ аудандық бөлімі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314А-үй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8 (72775) 4-54-69</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8 (72775) 2-34-97</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8(72770) 2-30-90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шағын ауданы, Тәуелсіздік көшесі, 25-үй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8 (727) 251-74-47</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Вокзальная көшесі, 6 «А»-үй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(7275)24-88-10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көшесі, 29-үй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8 (72771) 2-56-96</w:t>
            </w:r>
          </w:p>
        </w:tc>
      </w:tr>
      <w:tr>
        <w:trPr>
          <w:trHeight w:val="67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бөлімшесі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Қонаев көшесі, 1 «В»-үй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Абылайхан көшесі, 22-үй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8 (72834) 2-20-92</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н/ж</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xml:space="preserve">
8 (72838) 2-16-18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Капшағай қаласы, Қонаев көшесі, 41-үй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8 (72772) 4-79-60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Жамбыл көшесі, н/ж</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8 (72839) 2-37-14</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 н/ж</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8 (72777) 2-20-82</w:t>
            </w:r>
            <w:r>
              <w:br/>
            </w:r>
            <w:r>
              <w:rPr>
                <w:rFonts w:ascii="Times New Roman"/>
                <w:b w:val="false"/>
                <w:i w:val="false"/>
                <w:color w:val="000000"/>
                <w:sz w:val="20"/>
              </w:rPr>
              <w:t>
8 (72777) 2-18-78</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көшесі, н/ж</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Головацкой көшесі, н/ж</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8 (72774) 2-21-43</w:t>
            </w:r>
            <w:r>
              <w:br/>
            </w:r>
            <w:r>
              <w:rPr>
                <w:rFonts w:ascii="Times New Roman"/>
                <w:b w:val="false"/>
                <w:i w:val="false"/>
                <w:color w:val="000000"/>
                <w:sz w:val="20"/>
              </w:rPr>
              <w:t>
8 (72774) 2-21-33</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w:t>
            </w:r>
          </w:p>
          <w:p>
            <w:pPr>
              <w:spacing w:after="20"/>
              <w:ind w:left="20"/>
              <w:jc w:val="both"/>
            </w:pPr>
            <w:r>
              <w:rPr>
                <w:rFonts w:ascii="Times New Roman"/>
                <w:b w:val="false"/>
                <w:i w:val="false"/>
                <w:color w:val="000000"/>
                <w:sz w:val="20"/>
              </w:rPr>
              <w:t>Школьная көшесі, 10-үй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 5-80-62</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қалалық бөлімі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67 Б-үй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8 (7282) 24-40-43</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Октябрьская көшесі, 7-үй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8 (72835) 4-35-18</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Чунджа ауылы, Қасымбеков көшесі, 35-үй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8 (72778) 2-43-31</w:t>
            </w:r>
            <w:r>
              <w:br/>
            </w:r>
            <w:r>
              <w:rPr>
                <w:rFonts w:ascii="Times New Roman"/>
                <w:b w:val="false"/>
                <w:i w:val="false"/>
                <w:color w:val="000000"/>
                <w:sz w:val="20"/>
              </w:rPr>
              <w:t>
8 (72778) 2-43-32</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орталық» РМК филиалы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орталық» РМК филиалы</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Сәтбаев даңғылы, 23-үй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бөлім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Сәтбаев даңғылы, 23-үй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67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облыстық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Баймұханов көшесі, 16а-үй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8 (7122) 35-75-30</w:t>
            </w:r>
          </w:p>
        </w:tc>
      </w:tr>
      <w:tr>
        <w:trPr>
          <w:trHeight w:val="100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кенті, Байжігітов көшесі, 80а-үй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8 (7122) 24-37-89</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Индербор кенті, Меңдіғалиев көшесі, 30-үй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8 (71234) 2-18-38</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 Абай көшесі, 10-үй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8 (71236) 2-15-25</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Қызылқоғалы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Абай көшесі, 1-үй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8 (71238) 2-20-27</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Бейбітшілік көшесі, 8-үй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8 (71237) 5-01-28</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Есболаев көшесі, 66а-үй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8 (71233) 2-07-14</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Центральная көшесі, 2-үй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8 (71239) 3-22-96</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Егеменді Қазақстан көшесі, 9-үй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8 (71231) 2-16-69</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орталық» РМК филиалы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бойынша орталық» РМК филиалы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37а</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8 (7232) 28-94-67</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1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Сәтбаев даңғылы, 20/1-үй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5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8 (7232) 22-81-37</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Попович көшесі, 22-үй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Жангелдин көшесі, 52а-үй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Стахановская көшесі, 39-үй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ауылы, Абылайхан көшесі, 96-үй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Б. Момышұлы көшесі, 77-үй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Семипалатинская көшесі, 12-үй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Абылайхан көшесі, 23-үй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Ұлан аудандық бөлімі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Касенов кенті, 9-үй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Шемонайха қаласы, 3-шағынаудан, 12-үй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1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 квартал, 21-үй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p>
          <w:p>
            <w:pPr>
              <w:spacing w:after="20"/>
              <w:ind w:left="20"/>
              <w:jc w:val="both"/>
            </w:pPr>
            <w:r>
              <w:rPr>
                <w:rFonts w:ascii="Times New Roman"/>
                <w:b w:val="false"/>
                <w:i w:val="false"/>
                <w:color w:val="000000"/>
                <w:sz w:val="20"/>
              </w:rPr>
              <w:t>8 (7222) 33-55-93</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2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161А-үй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Құнанбаев көшесі, 12-үй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Дүйсенов көшесі, 84-үй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Бесқарағай аудандық бөлімі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ауылы, Пушкин көшесі, 2А-үй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(72236) 9-06-30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Молодежная көшесі, 25-үй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6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 Достық көшесі, 98-үй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Курчатов аудандық бөлімі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Абай көшесі, 12-үй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6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Шериаздан көшесі, 38-үй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Абылайхан көшесі, 116-үй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орталық» РМК филиалы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орталық» РМК филиалы</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8 (7262) 46-00-28</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қалалық бөлімі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 Қойгелді көшесі, №158 «а»</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бөлім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Сәтбаев көшесі, 1 «б»-үй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шағынауданы, 2-үй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6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Сауранбекұлы көшесі, 49-үй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ауылы, Ысмаилов көшесі, 232-үй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215-үй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Молдағұлова көшесі, 51-үй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 2-18-10</w:t>
            </w:r>
          </w:p>
        </w:tc>
      </w:tr>
      <w:tr>
        <w:trPr>
          <w:trHeight w:val="5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Автобазовская көшесі, 1-үй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1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Мир көшесі, 88-үй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8 (7262) 51-23-24</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бойынша орталық» РМК филиалы </w:t>
            </w:r>
          </w:p>
        </w:tc>
      </w:tr>
      <w:tr>
        <w:trPr>
          <w:trHeight w:val="12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орталық» РМК филиалы</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81/2-үй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8 (7112) 28-25-27</w:t>
            </w:r>
            <w:r>
              <w:br/>
            </w:r>
            <w:r>
              <w:rPr>
                <w:rFonts w:ascii="Times New Roman"/>
                <w:b w:val="false"/>
                <w:i w:val="false"/>
                <w:color w:val="000000"/>
                <w:sz w:val="20"/>
              </w:rPr>
              <w:t>
8 (7112) 28-29-14</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бойынша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 Ақжайық орамы, 2-үй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8 -(711)-36-92-580</w:t>
            </w:r>
          </w:p>
        </w:tc>
      </w:tr>
      <w:tr>
        <w:trPr>
          <w:trHeight w:val="7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бойынша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Сайхин ауылы, Бералиев көшесі, 1-үй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8-(711)-40-21-835</w:t>
            </w:r>
          </w:p>
        </w:tc>
      </w:tr>
      <w:tr>
        <w:trPr>
          <w:trHeight w:val="7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бойынша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Железнодорожная көшесі, 121 А-үй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8-(711)-33- 35-550</w:t>
            </w:r>
            <w:r>
              <w:br/>
            </w:r>
            <w:r>
              <w:rPr>
                <w:rFonts w:ascii="Times New Roman"/>
                <w:b w:val="false"/>
                <w:i w:val="false"/>
                <w:color w:val="000000"/>
                <w:sz w:val="20"/>
              </w:rPr>
              <w:t>
8-(711)-33-36-778</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қала ауданы бойынша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Халықтар достығы көшесі, 63А-үй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8-(711)-41-22-404</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бойынша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Иманов көшесі, 79-үй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Зеленое ауданы бойынша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Переметное ауылы, Гагарин көшесі, 69Б-үй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8-(711)-30-23-616</w:t>
            </w:r>
          </w:p>
        </w:tc>
      </w:tr>
      <w:tr>
        <w:trPr>
          <w:trHeight w:val="5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бойынша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 ауылы, Лұқманов көшесі, 22А-үй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8-(711)-44-32-205</w:t>
            </w:r>
          </w:p>
        </w:tc>
      </w:tr>
      <w:tr>
        <w:trPr>
          <w:trHeight w:val="5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бойынша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Құрманғалиев көшесі, 23/1-үй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8-(711)-45-31-463</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бойынша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ауылы, Қазақстанская көшесі, 11/2-үй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8-(711)-34-31-447</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бойынша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 Вокзальная көшесі, 6-үй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8-(711)-39-21-979</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бойынша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Юбилейная көшесі, 24-үй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8-(711)-32-23-379</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бойынша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 Тайманов көшесі, 95-үй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8-(711)-37-34-420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бойынша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ауылы, С. Датұлы көшесі, 23-үй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8-(711)-38-21-045</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Дария ауылдық округы бойынша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Дария ауылы, Балдырған көшесі, 27/1-үй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8-(711)-31-24-082</w:t>
            </w:r>
          </w:p>
        </w:tc>
      </w:tr>
      <w:tr>
        <w:trPr>
          <w:trHeight w:val="12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ауылдық округы бойынша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Тайпақ ауылы, Шемякина көшесі, 13-үй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ауылдық округы бойынша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ауылы, Ақ жайық көшесі, 5-үй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бойынша орталық» РМК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орталық» РМК филиалы</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Ержанов көшесі, 47/3-үй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Мұқанов көшесі, 5-үй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Архитектурная көшесі, 8-үй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7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қалалық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21-шағын аудан, 6/7-үй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қалалық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Серов көшесі, 73-үй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Теміртау қаласы</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 көшесі, 23-үй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Теміртау қаласы</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Республика даңғылы,128-үй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1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2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қалалық № 1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65б-үй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97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қалалық № 2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кенті, 10/16 квартал 16-үй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Пристанционная көшесі, 12-үй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2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 Абай көшесі, 13-үй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қалалық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Сәтбаев даңғылы, 111-үй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20а-үй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10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 Аюлы ауылы, Жапақов көшесі, 23/1-үй</w:t>
            </w:r>
            <w:r>
              <w:br/>
            </w:r>
            <w:r>
              <w:rPr>
                <w:rFonts w:ascii="Times New Roman"/>
                <w:b w:val="false"/>
                <w:i w:val="false"/>
                <w:color w:val="000000"/>
                <w:sz w:val="20"/>
              </w:rPr>
              <w:t>
Ағадыр кенті, Тәуелсіз Қазақстан көшесі, 4-үй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 Момышұлы даңғылы, 9-үй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6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кенті А. Оспанов көшесі, 40-үй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көшесі, 7-үй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(71039)5-27-37</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1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Ботақара кенті, Абылайхан көшесі, 37-үй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2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Мир көшесі, 24-үй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1бөлім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Бөкейхан көшесі, 10-үй Ақтоғай кенті</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2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(71038)22-3- 39</w:t>
            </w:r>
          </w:p>
        </w:tc>
      </w:tr>
      <w:tr>
        <w:trPr>
          <w:trHeight w:val="6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Сүлейменовтер көшесі, 2-үй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(721-44)2-11-11</w:t>
            </w:r>
          </w:p>
        </w:tc>
      </w:tr>
      <w:tr>
        <w:trPr>
          <w:trHeight w:val="9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кенті, Амангелді көшесі, 29а-үй Ұлытау кенті</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6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21-үй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орталық» РМК филиалы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орталық» РМК филиалы</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көшесі,114-үй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8 (7142) 53-25-56</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Гашик көшесі, 14-үй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6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кенті, Ленин көшесі, 51-үй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8 (71445) 21-5-29</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 Майлин көшесі, 27/7-үй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8 (71440) 21-2-69</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көшесі, 62-үй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8 (71430) 75-6-86</w:t>
            </w:r>
          </w:p>
        </w:tc>
      </w:tr>
      <w:tr>
        <w:trPr>
          <w:trHeight w:val="6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Ленин көшесі, 32-үй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8 (71453) 21-9-02</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Советская көшесі, 13-үй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8 (71434) 92-7-16</w:t>
            </w:r>
          </w:p>
        </w:tc>
      </w:tr>
      <w:tr>
        <w:trPr>
          <w:trHeight w:val="6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ауылы, 8 март көшесі, 37-үй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8 (71439) 21-5-85</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Ленин көшесі, 108-үй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8 (71435) 28-2-00</w:t>
            </w:r>
          </w:p>
        </w:tc>
      </w:tr>
      <w:tr>
        <w:trPr>
          <w:trHeight w:val="6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ауылы, Ержанов көшесі, 66-үй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8 (71437) 22-2-75</w:t>
            </w:r>
          </w:p>
        </w:tc>
      </w:tr>
      <w:tr>
        <w:trPr>
          <w:trHeight w:val="6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Космонавтар көшесі, 16-үй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8 (71441) 32-5-02</w:t>
            </w:r>
          </w:p>
        </w:tc>
      </w:tr>
      <w:tr>
        <w:trPr>
          <w:trHeight w:val="6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Комсомольская көшесі, 24-үй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8 (71452) 21-9-69</w:t>
            </w:r>
          </w:p>
        </w:tc>
      </w:tr>
      <w:tr>
        <w:trPr>
          <w:trHeight w:val="6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w:t>
            </w:r>
            <w:r>
              <w:br/>
            </w:r>
            <w:r>
              <w:rPr>
                <w:rFonts w:ascii="Times New Roman"/>
                <w:b w:val="false"/>
                <w:i w:val="false"/>
                <w:color w:val="000000"/>
                <w:sz w:val="20"/>
              </w:rPr>
              <w:t>
№ 4 шағынаудан, 25-үй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8 (71433) 35-3-89</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ауылы, Королев көшесі, 4А-үй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кенті, Шақшақ Жәнібек көшесі, 5-үй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8 (714-54) 21-0-15</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Рудненск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Космонавтар көшесі, 12-үй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Рудненск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Корчагин көшесі, 76-үй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8 (71431) 98-9-47</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кенті, Ленин көшесі, 104-үй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8 (71451) 21-2-09</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Тарановское ауылы, Калинин көшесі, 93-үй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8 (71436) 37-4-52</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Абай көшесі, 79-үй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8 (71444) 21-1-62</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Красноармейская көшесі, 56-үй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8 (71442) 23-2-83</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 кенті, Калинин көшесі, 53-үй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8 (71455) 24-3-16</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орталық» РМК филиалы</w:t>
            </w:r>
          </w:p>
        </w:tc>
      </w:tr>
      <w:tr>
        <w:trPr>
          <w:trHeight w:val="12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орталық» РМК филиалы</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Ғ. Мұратбаев көшесі, 2Е-үй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кенті, Амангелді көшесі, н/ж</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шағынауданы, 45-үй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шағынауданы,1б-үй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Байқоңыр қаласы, Максимов көшесі, 17а-үй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Қарасақал көшесі, н/ж</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Жанқожа батыр көшесі, н/ж</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6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Абай көшесі, н/ж</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 Желтоқсан көшесі, н/ж</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70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кенті, Амангелді көшесі, 55 «а»-үй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Шиели кенті, Рысқұлов көшесі, н/ж</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кенті, Сығанақ көшесі, н/ж</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орталық» РМК филиалы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бойынша орталық» РМК филиалы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15-шағынаудан, 67 б ғимарат</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xml:space="preserve">
8 (7292) 42-23-12 </w:t>
            </w:r>
          </w:p>
        </w:tc>
      </w:tr>
      <w:tr>
        <w:trPr>
          <w:trHeight w:val="6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Ақтау қалалық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15-шағынаудан, 67 б ғимарат</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Жаңаөзен қалалық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ауданы, Оқушылардың шығармашылық үйі ғимараты</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Мұнайлы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Қоғамдық ұйымдар ғимараты</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Бейнеу аудандық бөлімі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орталық ғимараты</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 9 Боранқұл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 ауыл, Боранқұлмәдениет ММ ғимараты</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Маңғыстау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ауылы,Центральная көшесі,15-үй, Қазпочта ғимараты</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Қарақиян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көшесі,15-үй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70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Түпқараған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 Шевченко қаласы, Маяулыз көшесі, 6-д-үй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 10 Ақшұқыр бөлімшесі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«Жайлау» ЖШС ғимараты Үштерек көшесі, 5-үй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(72938)33-28-44</w:t>
            </w:r>
          </w:p>
        </w:tc>
      </w:tr>
      <w:tr>
        <w:trPr>
          <w:trHeight w:val="8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Жетібай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кенті, Жаңақұрылыс көшесі, №10 ғимарат</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орталық» РМК филиалы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орталық» РМК филиалы</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8 (7182) 70-42-01</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8 (8182) 34-59-05</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Павлодар қалалық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Есеналиев көшесі, 24-үй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8 (7182) 70-42-09</w:t>
            </w:r>
          </w:p>
        </w:tc>
      </w:tr>
      <w:tr>
        <w:trPr>
          <w:trHeight w:val="6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8 (7182) 32-26-83</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Мәшhүр Жүсіп көшесі, 92/2-үй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8 (7182) 70-42-27</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8 (7183) 76-91-77</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Сәтбаев көшесі, 49-үй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8 (71840) 9-23-61</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көшесі, 45-үй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8 (71836) 2-33-37</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Тургенов көшесі, 85-үй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көшесі,114-үй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8 (71832) 22-91-11</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 13-үй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10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Тәуелсіздіктің 10 жылдығы көшесі</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8 (71834) 9-12-51</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бойынша орталық» РМК филиалы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орталық» РМК филиалы</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5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72-үй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бойынша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Д. Сыздықов көшесі, 4-үй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бойынша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Ташық ауылы, Победа көшесі, 67-үй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бойынша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Труд көшесі, 11-үй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67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Явленко ауылы, Ленин көшесі, 6-үй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бойынша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Горький орамы, 10 Г-үй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бойынша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ауылы, Ленин көшесі, 7-үй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бойынша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Институтская көшесі, 1 В-үй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бойынша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Юбилейная көшесі, 62-үй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бойынша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қаласы, С. Мұқанов көшесі, 11-үй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бойынша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Қазақстан Конституциясы көшесі, 208-үй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ауданы бойынша бөлім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Тимерязев ауылы, Уәлиханов көшесі, 17-үй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r>
              <w:br/>
            </w:r>
            <w:r>
              <w:rPr>
                <w:rFonts w:ascii="Times New Roman"/>
                <w:b w:val="false"/>
                <w:i w:val="false"/>
                <w:color w:val="000000"/>
                <w:sz w:val="20"/>
              </w:rPr>
              <w:t>
8 (71537) 2-03-03</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бойынша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 көл ауылы, Уәлиханов көшесі, 80-үй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r>
              <w:br/>
            </w:r>
            <w:r>
              <w:rPr>
                <w:rFonts w:ascii="Times New Roman"/>
                <w:b w:val="false"/>
                <w:i w:val="false"/>
                <w:color w:val="000000"/>
                <w:sz w:val="20"/>
              </w:rPr>
              <w:t>
8 (71542) 2-28-12</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бойынша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 Желтоқсан көшесі, 31-үй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бойынша орталғы» РМК филиалы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орталық» РМК филиалы</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w:t>
            </w:r>
            <w:r>
              <w:br/>
            </w:r>
            <w:r>
              <w:rPr>
                <w:rFonts w:ascii="Times New Roman"/>
                <w:b w:val="false"/>
                <w:i w:val="false"/>
                <w:color w:val="000000"/>
                <w:sz w:val="20"/>
              </w:rPr>
              <w:t xml:space="preserve">
Мәделі қожа көшесі, н/ж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21-09-00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Шымкент қалалық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н/ж</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99-72-76</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Шымкент қалалық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н/ж</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Шымкент қалалық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61-үй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Шымкент қалалық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Шымкент қалалық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6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н/ж.</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 н/ж</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Абылайхан көшесі 10-үй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н/ж</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н/ж</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көшесі, н/ж</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н/ж.</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 н/ж</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41679</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Төлеби көшесі, н/ж</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 Рысқұлов көшесі, 189-үй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н/ж</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(72531) 77-079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н/ж</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 н/ж</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 Жылқышиев көшесі, н/ж</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орамы, н/ж</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орталық» РМК филиалы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орталық» РМК филиалы</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Шаңырақ-2 шағынауданы, Жанқожа батыр көшесі, 24-үй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5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шағынауданы, 9а-үй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6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Төлеби көшесі, 155-үй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9-үй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бойынша орталық» РМК филиалы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бойынша орталық» РМК филиалы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 бойынша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61-84-11</w:t>
            </w:r>
          </w:p>
        </w:tc>
      </w:tr>
      <w:tr>
        <w:trPr>
          <w:trHeight w:val="3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40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көшесі, 53-үй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Железнодорожный кенті, Ақтасты қаласы, 20-үй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«Тілендиев» бөлімшесі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даңғылы, 6а-үй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16/2-үй («Темірбанк» АҚ ғимаратында)</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Кемеңгерұлы көшесі, 6/1-үй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9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даңғылы, 12-үй («БТА-банк» АҚ ғимаратында)</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4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Жеңіс даңғылы, 34-үй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7-үй</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бөлімше</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Қабанбай батыр даңғылы, 5/1-үй № 1</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50-91-95</w:t>
            </w:r>
          </w:p>
        </w:tc>
      </w:tr>
    </w:tbl>
    <w:bookmarkStart w:name="z538" w:id="153"/>
    <w:p>
      <w:pPr>
        <w:spacing w:after="0"/>
        <w:ind w:left="0"/>
        <w:jc w:val="both"/>
      </w:pPr>
      <w:r>
        <w:rPr>
          <w:rFonts w:ascii="Times New Roman"/>
          <w:b w:val="false"/>
          <w:i w:val="false"/>
          <w:color w:val="000000"/>
          <w:sz w:val="28"/>
        </w:rPr>
        <w:t xml:space="preserve">
«Еңбек ету қабiлетiнен айырылу; асыраушысынан  </w:t>
      </w:r>
      <w:r>
        <w:br/>
      </w:r>
      <w:r>
        <w:rPr>
          <w:rFonts w:ascii="Times New Roman"/>
          <w:b w:val="false"/>
          <w:i w:val="false"/>
          <w:color w:val="000000"/>
          <w:sz w:val="28"/>
        </w:rPr>
        <w:t xml:space="preserve">
айырылу; жұмысынан айырылу; жүктілігіне және  </w:t>
      </w:r>
      <w:r>
        <w:br/>
      </w:r>
      <w:r>
        <w:rPr>
          <w:rFonts w:ascii="Times New Roman"/>
          <w:b w:val="false"/>
          <w:i w:val="false"/>
          <w:color w:val="000000"/>
          <w:sz w:val="28"/>
        </w:rPr>
        <w:t xml:space="preserve">
босануына байланысты табысынан айырылу;     </w:t>
      </w:r>
      <w:r>
        <w:br/>
      </w:r>
      <w:r>
        <w:rPr>
          <w:rFonts w:ascii="Times New Roman"/>
          <w:b w:val="false"/>
          <w:i w:val="false"/>
          <w:color w:val="000000"/>
          <w:sz w:val="28"/>
        </w:rPr>
        <w:t xml:space="preserve">
жаңа туған баланы (балаларды) асырап алуына   </w:t>
      </w:r>
      <w:r>
        <w:br/>
      </w:r>
      <w:r>
        <w:rPr>
          <w:rFonts w:ascii="Times New Roman"/>
          <w:b w:val="false"/>
          <w:i w:val="false"/>
          <w:color w:val="000000"/>
          <w:sz w:val="28"/>
        </w:rPr>
        <w:t xml:space="preserve">
байланысты табысынан айырылу; бала бiр жасқа  </w:t>
      </w:r>
      <w:r>
        <w:br/>
      </w:r>
      <w:r>
        <w:rPr>
          <w:rFonts w:ascii="Times New Roman"/>
          <w:b w:val="false"/>
          <w:i w:val="false"/>
          <w:color w:val="000000"/>
          <w:sz w:val="28"/>
        </w:rPr>
        <w:t>
толғанға дейiн оның күтіміне байланысты табысынан</w:t>
      </w:r>
      <w:r>
        <w:br/>
      </w:r>
      <w:r>
        <w:rPr>
          <w:rFonts w:ascii="Times New Roman"/>
          <w:b w:val="false"/>
          <w:i w:val="false"/>
          <w:color w:val="000000"/>
          <w:sz w:val="28"/>
        </w:rPr>
        <w:t xml:space="preserve">
айырылу әлеуметтiк қатер жағдайларына      </w:t>
      </w:r>
      <w:r>
        <w:br/>
      </w:r>
      <w:r>
        <w:rPr>
          <w:rFonts w:ascii="Times New Roman"/>
          <w:b w:val="false"/>
          <w:i w:val="false"/>
          <w:color w:val="000000"/>
          <w:sz w:val="28"/>
        </w:rPr>
        <w:t xml:space="preserve">
әлеуметтiк төлемдер тағайындау»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153"/>
    <w:bookmarkStart w:name="z539" w:id="154"/>
    <w:p>
      <w:pPr>
        <w:spacing w:after="0"/>
        <w:ind w:left="0"/>
        <w:jc w:val="left"/>
      </w:pPr>
      <w:r>
        <w:rPr>
          <w:rFonts w:ascii="Times New Roman"/>
          <w:b/>
          <w:i w:val="false"/>
          <w:color w:val="000000"/>
        </w:rPr>
        <w:t xml:space="preserve"> 
Кесте. Сапа және тиімділік көрсеткіштерінің мәні</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2813"/>
        <w:gridCol w:w="2293"/>
        <w:gridCol w:w="3753"/>
      </w:tblGrid>
      <w:tr>
        <w:trPr>
          <w:trHeight w:val="45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w:t>
            </w:r>
            <w:r>
              <w:br/>
            </w:r>
            <w:r>
              <w:rPr>
                <w:rFonts w:ascii="Times New Roman"/>
                <w:b w:val="false"/>
                <w:i w:val="false"/>
                <w:color w:val="000000"/>
                <w:sz w:val="20"/>
              </w:rPr>
              <w:t>
нысаналы мәні</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6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45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жағдайларының % (үлесі)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45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45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Электрондық форматта қол жеткізуге болатын ақпарат қызметтерінің % (үлесі)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45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 (үлесі)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45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 (үлесі)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6" w:id="15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7 сәуірдегі   </w:t>
      </w:r>
      <w:r>
        <w:br/>
      </w:r>
      <w:r>
        <w:rPr>
          <w:rFonts w:ascii="Times New Roman"/>
          <w:b w:val="false"/>
          <w:i w:val="false"/>
          <w:color w:val="000000"/>
          <w:sz w:val="28"/>
        </w:rPr>
        <w:t xml:space="preserve">
№ 393 қаулысымен     </w:t>
      </w:r>
      <w:r>
        <w:br/>
      </w:r>
      <w:r>
        <w:rPr>
          <w:rFonts w:ascii="Times New Roman"/>
          <w:b w:val="false"/>
          <w:i w:val="false"/>
          <w:color w:val="000000"/>
          <w:sz w:val="28"/>
        </w:rPr>
        <w:t xml:space="preserve">
бекітілген         </w:t>
      </w:r>
    </w:p>
    <w:bookmarkEnd w:id="155"/>
    <w:bookmarkStart w:name="z167" w:id="156"/>
    <w:p>
      <w:pPr>
        <w:spacing w:after="0"/>
        <w:ind w:left="0"/>
        <w:jc w:val="left"/>
      </w:pPr>
      <w:r>
        <w:rPr>
          <w:rFonts w:ascii="Times New Roman"/>
          <w:b/>
          <w:i w:val="false"/>
          <w:color w:val="000000"/>
        </w:rPr>
        <w:t xml:space="preserve"> 
«Бала тууға және бала күтімі бойынша жәрдемақылар тағайындау» мемлекеттік қызмет стандарты</w:t>
      </w:r>
    </w:p>
    <w:bookmarkEnd w:id="156"/>
    <w:p>
      <w:pPr>
        <w:spacing w:after="0"/>
        <w:ind w:left="0"/>
        <w:jc w:val="both"/>
      </w:pPr>
      <w:r>
        <w:rPr>
          <w:rFonts w:ascii="Times New Roman"/>
          <w:b w:val="false"/>
          <w:i w:val="false"/>
          <w:color w:val="ff0000"/>
          <w:sz w:val="28"/>
        </w:rPr>
        <w:t xml:space="preserve">      Ескерту. Стандарт жаңа редакцияда - ҚР Үкіметінің 2012.08.17 </w:t>
      </w:r>
      <w:r>
        <w:rPr>
          <w:rFonts w:ascii="Times New Roman"/>
          <w:b w:val="false"/>
          <w:i w:val="false"/>
          <w:color w:val="ff0000"/>
          <w:sz w:val="28"/>
        </w:rPr>
        <w:t>N 1059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168" w:id="157"/>
    <w:p>
      <w:pPr>
        <w:spacing w:after="0"/>
        <w:ind w:left="0"/>
        <w:jc w:val="left"/>
      </w:pPr>
      <w:r>
        <w:rPr>
          <w:rFonts w:ascii="Times New Roman"/>
          <w:b/>
          <w:i w:val="false"/>
          <w:color w:val="000000"/>
        </w:rPr>
        <w:t xml:space="preserve"> 
1. Жалпы ережелер</w:t>
      </w:r>
    </w:p>
    <w:bookmarkEnd w:id="157"/>
    <w:bookmarkStart w:name="z169" w:id="158"/>
    <w:p>
      <w:pPr>
        <w:spacing w:after="0"/>
        <w:ind w:left="0"/>
        <w:jc w:val="both"/>
      </w:pPr>
      <w:r>
        <w:rPr>
          <w:rFonts w:ascii="Times New Roman"/>
          <w:b w:val="false"/>
          <w:i w:val="false"/>
          <w:color w:val="000000"/>
          <w:sz w:val="28"/>
        </w:rPr>
        <w:t>
      1. Мемлекеттік қызметті мекенжайлары осы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3-қосымшаларда</w:t>
      </w:r>
      <w:r>
        <w:rPr>
          <w:rFonts w:ascii="Times New Roman"/>
          <w:b w:val="false"/>
          <w:i w:val="false"/>
          <w:color w:val="000000"/>
          <w:sz w:val="28"/>
        </w:rPr>
        <w:t xml:space="preserve"> көрсетілген Қазақстан Республикасы Еңбек және халықты әлеуметтік қорғау министрлігі Бақылау және әлеуметтік қорғау комитетінің (бұдан әрі – уәкілетті орган) аумақтық органдары Қазақстан Республикасы Еңбек және халықты әлеуметтік қорғау министрлігі Зейнетақы төлеу жөніндегі мемлекеттік орталығының қалалық, аудандық бөлімшелері (бұдан әрі – уәкілетті ұйымның бөлімшесі), сондай-ақ балама негізде халыққа қызмет көрсету орталығы (бұдан әрі – орталық) арқылы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Жеке сәйкестендіру нөмірі (бұдан әрі – ЖСН) және электрондық цифрлық қолтаңбасы (бұдан әрі – ЭЦҚ) болған кезде мемлекеттік қызмет «электрондық үкіметтің» www.egov.kz веб-порталы (бұдан әрі – портал) арқылы да көрсетіледі.</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30.04.2013 </w:t>
      </w:r>
      <w:r>
        <w:rPr>
          <w:rFonts w:ascii="Times New Roman"/>
          <w:b w:val="false"/>
          <w:i w:val="false"/>
          <w:color w:val="000000"/>
          <w:sz w:val="28"/>
        </w:rPr>
        <w:t>№ 435</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«Балалы отбасыларға берiлетiн мемлекеттiк жәрдемақылар туралы» Қазақстан Республикасының 2005 жылғы 28 маусымдағы Заңының </w:t>
      </w:r>
      <w:r>
        <w:rPr>
          <w:rFonts w:ascii="Times New Roman"/>
          <w:b w:val="false"/>
          <w:i w:val="false"/>
          <w:color w:val="000000"/>
          <w:sz w:val="28"/>
        </w:rPr>
        <w:t>4-бабы</w:t>
      </w:r>
      <w:r>
        <w:rPr>
          <w:rFonts w:ascii="Times New Roman"/>
          <w:b w:val="false"/>
          <w:i w:val="false"/>
          <w:color w:val="000000"/>
          <w:sz w:val="28"/>
        </w:rPr>
        <w:t xml:space="preserve"> 1-тармағының және Қазақстан Республикасы Үкіметінің 2005 жылғы 2 қарашадағы № 1092 </w:t>
      </w:r>
      <w:r>
        <w:rPr>
          <w:rFonts w:ascii="Times New Roman"/>
          <w:b w:val="false"/>
          <w:i w:val="false"/>
          <w:color w:val="000000"/>
          <w:sz w:val="28"/>
        </w:rPr>
        <w:t>қаулысымен</w:t>
      </w:r>
      <w:r>
        <w:rPr>
          <w:rFonts w:ascii="Times New Roman"/>
          <w:b w:val="false"/>
          <w:i w:val="false"/>
          <w:color w:val="000000"/>
          <w:sz w:val="28"/>
        </w:rPr>
        <w:t xml:space="preserve"> бекітілген Балалы отбасыларға берілетін мемлекеттік жәрдемақыларды тағайындау және төлеу ережесі 2-тарауының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туралы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Еңбек және халықты әлеуметтік қорғау министрлігінің http:/www.enbek.gov.kz интернет-ресурсында;</w:t>
      </w:r>
      <w:r>
        <w:br/>
      </w:r>
      <w:r>
        <w:rPr>
          <w:rFonts w:ascii="Times New Roman"/>
          <w:b w:val="false"/>
          <w:i w:val="false"/>
          <w:color w:val="000000"/>
          <w:sz w:val="28"/>
        </w:rPr>
        <w:t>
</w:t>
      </w:r>
      <w:r>
        <w:rPr>
          <w:rFonts w:ascii="Times New Roman"/>
          <w:b w:val="false"/>
          <w:i w:val="false"/>
          <w:color w:val="000000"/>
          <w:sz w:val="28"/>
        </w:rPr>
        <w:t>
      2) уәкілетті ұйымның www.gcvp.kz интернет-ресурсында;</w:t>
      </w:r>
      <w:r>
        <w:br/>
      </w:r>
      <w:r>
        <w:rPr>
          <w:rFonts w:ascii="Times New Roman"/>
          <w:b w:val="false"/>
          <w:i w:val="false"/>
          <w:color w:val="000000"/>
          <w:sz w:val="28"/>
        </w:rPr>
        <w:t>
</w:t>
      </w:r>
      <w:r>
        <w:rPr>
          <w:rFonts w:ascii="Times New Roman"/>
          <w:b w:val="false"/>
          <w:i w:val="false"/>
          <w:color w:val="000000"/>
          <w:sz w:val="28"/>
        </w:rPr>
        <w:t>
      3) «Халыққа қызмет көрсету орталығы» Республикалық мемлекеттік кәсіпорнының www.con.gov.kz интернет-ресурсында;</w:t>
      </w:r>
      <w:r>
        <w:br/>
      </w:r>
      <w:r>
        <w:rPr>
          <w:rFonts w:ascii="Times New Roman"/>
          <w:b w:val="false"/>
          <w:i w:val="false"/>
          <w:color w:val="000000"/>
          <w:sz w:val="28"/>
        </w:rPr>
        <w:t>
</w:t>
      </w:r>
      <w:r>
        <w:rPr>
          <w:rFonts w:ascii="Times New Roman"/>
          <w:b w:val="false"/>
          <w:i w:val="false"/>
          <w:color w:val="000000"/>
          <w:sz w:val="28"/>
        </w:rPr>
        <w:t>
      4) орталықтағы, уәкілетті ұйым бөлімшесіндегі стенділерде;</w:t>
      </w:r>
      <w:r>
        <w:br/>
      </w:r>
      <w:r>
        <w:rPr>
          <w:rFonts w:ascii="Times New Roman"/>
          <w:b w:val="false"/>
          <w:i w:val="false"/>
          <w:color w:val="000000"/>
          <w:sz w:val="28"/>
        </w:rPr>
        <w:t>
</w:t>
      </w:r>
      <w:r>
        <w:rPr>
          <w:rFonts w:ascii="Times New Roman"/>
          <w:b w:val="false"/>
          <w:i w:val="false"/>
          <w:color w:val="000000"/>
          <w:sz w:val="28"/>
        </w:rPr>
        <w:t>
      5) порталда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 туралы ақпаратты сондай-ақ call-орталығының (1414) телефоны және уәкілетті ұйым бөлімшесі call-орталығының (1411)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w:t>
      </w:r>
      <w:r>
        <w:br/>
      </w:r>
      <w:r>
        <w:rPr>
          <w:rFonts w:ascii="Times New Roman"/>
          <w:b w:val="false"/>
          <w:i w:val="false"/>
          <w:color w:val="000000"/>
          <w:sz w:val="28"/>
        </w:rPr>
        <w:t>
</w:t>
      </w:r>
      <w:r>
        <w:rPr>
          <w:rFonts w:ascii="Times New Roman"/>
          <w:b w:val="false"/>
          <w:i w:val="false"/>
          <w:color w:val="000000"/>
          <w:sz w:val="28"/>
        </w:rPr>
        <w:t>
      1) уәкілетті ұйымның бөлімшесінде немесе орталықта:</w:t>
      </w:r>
      <w:r>
        <w:br/>
      </w:r>
      <w:r>
        <w:rPr>
          <w:rFonts w:ascii="Times New Roman"/>
          <w:b w:val="false"/>
          <w:i w:val="false"/>
          <w:color w:val="000000"/>
          <w:sz w:val="28"/>
        </w:rPr>
        <w:t>
</w:t>
      </w:r>
      <w:r>
        <w:rPr>
          <w:rFonts w:ascii="Times New Roman"/>
          <w:b w:val="false"/>
          <w:i w:val="false"/>
          <w:color w:val="000000"/>
          <w:sz w:val="28"/>
        </w:rPr>
        <w:t>
      бала тууға және бала күтімі жөніндегі жәрдемақыларды (бұдан әрі – жәрдемақылар) тағайындау не себебін көрсете отырып, жәрдемақыларды тағайындаудан бас тарту туралы қағаз жеткізгіштегі хабарлама;</w:t>
      </w:r>
      <w:r>
        <w:br/>
      </w:r>
      <w:r>
        <w:rPr>
          <w:rFonts w:ascii="Times New Roman"/>
          <w:b w:val="false"/>
          <w:i w:val="false"/>
          <w:color w:val="000000"/>
          <w:sz w:val="28"/>
        </w:rPr>
        <w:t>
</w:t>
      </w:r>
      <w:r>
        <w:rPr>
          <w:rFonts w:ascii="Times New Roman"/>
          <w:b w:val="false"/>
          <w:i w:val="false"/>
          <w:color w:val="000000"/>
          <w:sz w:val="28"/>
        </w:rPr>
        <w:t>
      2) порталда:</w:t>
      </w:r>
      <w:r>
        <w:br/>
      </w:r>
      <w:r>
        <w:rPr>
          <w:rFonts w:ascii="Times New Roman"/>
          <w:b w:val="false"/>
          <w:i w:val="false"/>
          <w:color w:val="000000"/>
          <w:sz w:val="28"/>
        </w:rPr>
        <w:t>
</w:t>
      </w:r>
      <w:r>
        <w:rPr>
          <w:rFonts w:ascii="Times New Roman"/>
          <w:b w:val="false"/>
          <w:i w:val="false"/>
          <w:color w:val="000000"/>
          <w:sz w:val="28"/>
        </w:rPr>
        <w:t>
      жәрдемақыларды тағайындау не себебін көрсете отырып, жәрдемақыларды тағайындаудан бас тарту туралы уәкілетті тұлғаның ЭЦҚ-мен куәландырылған электрондық құжат нысанындағы хабарлама.</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30.04.2013 </w:t>
      </w:r>
      <w:r>
        <w:rPr>
          <w:rFonts w:ascii="Times New Roman"/>
          <w:b w:val="false"/>
          <w:i w:val="false"/>
          <w:color w:val="000000"/>
          <w:sz w:val="28"/>
        </w:rPr>
        <w:t>№ 435</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Мемлекеттік қызмет бала тууға және (немесе) бала күтімі бойынша жәрдемақы алуға құқығы бар Қазақстан Республикасының аумағында тұрақты тұратын азаматтарға және оралмандарға (бұдан әрі – мемлекеттік қызмет алушы) көрсетіледі.</w:t>
      </w:r>
      <w:r>
        <w:br/>
      </w:r>
      <w:r>
        <w:rPr>
          <w:rFonts w:ascii="Times New Roman"/>
          <w:b w:val="false"/>
          <w:i w:val="false"/>
          <w:color w:val="000000"/>
          <w:sz w:val="28"/>
        </w:rPr>
        <w:t>
      Бала күтімі жөніндегі жәрдемақы бала бір жасқа толғанға дейін оның күтіміне байланысты табысынан айырылу жағдайына Мемлекеттік әлеуметтік сақтандыру қорынан әлеуметтік төлем алуға құқығы жоқ адамдарға тағайындалады.</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өзгеріс енгізілді - ҚР Үкіметінің 30.04.2013 </w:t>
      </w:r>
      <w:r>
        <w:rPr>
          <w:rFonts w:ascii="Times New Roman"/>
          <w:b w:val="false"/>
          <w:i w:val="false"/>
          <w:color w:val="000000"/>
          <w:sz w:val="28"/>
        </w:rPr>
        <w:t>№ 435</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уәкілетті ұйымның бөлімшесінде немесе орталықта:</w:t>
      </w:r>
      <w:r>
        <w:br/>
      </w:r>
      <w:r>
        <w:rPr>
          <w:rFonts w:ascii="Times New Roman"/>
          <w:b w:val="false"/>
          <w:i w:val="false"/>
          <w:color w:val="000000"/>
          <w:sz w:val="28"/>
        </w:rPr>
        <w:t>
</w:t>
      </w:r>
      <w:r>
        <w:rPr>
          <w:rFonts w:ascii="Times New Roman"/>
          <w:b w:val="false"/>
          <w:i w:val="false"/>
          <w:color w:val="000000"/>
          <w:sz w:val="28"/>
        </w:rPr>
        <w:t>
      1) мемлекеттік қызметті алушының өтінішін (электрондық өтінімін) және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уәкілетті ұйымда тіркеген күннен бастап жеті жұмыс күні ішінде;</w:t>
      </w:r>
      <w:r>
        <w:br/>
      </w:r>
      <w:r>
        <w:rPr>
          <w:rFonts w:ascii="Times New Roman"/>
          <w:b w:val="false"/>
          <w:i w:val="false"/>
          <w:color w:val="000000"/>
          <w:sz w:val="28"/>
        </w:rPr>
        <w:t>
</w:t>
      </w:r>
      <w:r>
        <w:rPr>
          <w:rFonts w:ascii="Times New Roman"/>
          <w:b w:val="false"/>
          <w:i w:val="false"/>
          <w:color w:val="000000"/>
          <w:sz w:val="28"/>
        </w:rPr>
        <w:t>
      Мемлекеттік қызмет көрсету туралы шешім қабылдау үшін қажетті құжаттың (құжаттардың) жоқтығы анықталған жағдайларда мемлекеттік қызмет көрсету мерзімі «Балалы отбасыларға берiлетiн мемлекеттiк жәрдемақылар туралы» Қазақстан Республикасының Заңын iске асыру жөнiндегi кейбiр шаралар туралы» Қазақстан Республикасы Үкіметінің 2005 жылғы 2 қарашадағы № 1092 </w:t>
      </w:r>
      <w:r>
        <w:rPr>
          <w:rFonts w:ascii="Times New Roman"/>
          <w:b w:val="false"/>
          <w:i w:val="false"/>
          <w:color w:val="000000"/>
          <w:sz w:val="28"/>
        </w:rPr>
        <w:t>қаулысының</w:t>
      </w:r>
      <w:r>
        <w:rPr>
          <w:rFonts w:ascii="Times New Roman"/>
          <w:b w:val="false"/>
          <w:i w:val="false"/>
          <w:color w:val="000000"/>
          <w:sz w:val="28"/>
        </w:rPr>
        <w:t xml:space="preserve"> (бұдан әрі - қаулы) 24, 25-тармақтарына сәйкес ұзартылады;</w:t>
      </w:r>
      <w:r>
        <w:br/>
      </w:r>
      <w:r>
        <w:rPr>
          <w:rFonts w:ascii="Times New Roman"/>
          <w:b w:val="false"/>
          <w:i w:val="false"/>
          <w:color w:val="000000"/>
          <w:sz w:val="28"/>
        </w:rPr>
        <w:t>
</w:t>
      </w:r>
      <w:r>
        <w:rPr>
          <w:rFonts w:ascii="Times New Roman"/>
          <w:b w:val="false"/>
          <w:i w:val="false"/>
          <w:color w:val="000000"/>
          <w:sz w:val="28"/>
        </w:rPr>
        <w:t>
      2) өтініш берген күні сол жерде көрсетілетін (тіркеу, талон алу кезінде) мемлекеттік қызмет алғанға дейін күтудің рұқсат берілген ең ұзақ уақыты бір мемлекеттік қызмет алушыға 30 минут есебінен кезек күтіп тұрған адамдар санына байланысты;</w:t>
      </w:r>
      <w:r>
        <w:br/>
      </w:r>
      <w:r>
        <w:rPr>
          <w:rFonts w:ascii="Times New Roman"/>
          <w:b w:val="false"/>
          <w:i w:val="false"/>
          <w:color w:val="000000"/>
          <w:sz w:val="28"/>
        </w:rPr>
        <w:t>
</w:t>
      </w:r>
      <w:r>
        <w:rPr>
          <w:rFonts w:ascii="Times New Roman"/>
          <w:b w:val="false"/>
          <w:i w:val="false"/>
          <w:color w:val="000000"/>
          <w:sz w:val="28"/>
        </w:rPr>
        <w:t>
      3) мемлекеттік қызметті алушы өтініш берген күні мемлекеттік қызметті алушыға қызмет көрсетудің рұқсат берілген ең ұзақ уақыты – 30 минуттан аспайды;</w:t>
      </w:r>
      <w:r>
        <w:br/>
      </w:r>
      <w:r>
        <w:rPr>
          <w:rFonts w:ascii="Times New Roman"/>
          <w:b w:val="false"/>
          <w:i w:val="false"/>
          <w:color w:val="000000"/>
          <w:sz w:val="28"/>
        </w:rPr>
        <w:t>
</w:t>
      </w:r>
      <w:r>
        <w:rPr>
          <w:rFonts w:ascii="Times New Roman"/>
          <w:b w:val="false"/>
          <w:i w:val="false"/>
          <w:color w:val="000000"/>
          <w:sz w:val="28"/>
        </w:rPr>
        <w:t>
      порталда:</w:t>
      </w:r>
      <w:r>
        <w:br/>
      </w:r>
      <w:r>
        <w:rPr>
          <w:rFonts w:ascii="Times New Roman"/>
          <w:b w:val="false"/>
          <w:i w:val="false"/>
          <w:color w:val="000000"/>
          <w:sz w:val="28"/>
        </w:rPr>
        <w:t>
</w:t>
      </w:r>
      <w:r>
        <w:rPr>
          <w:rFonts w:ascii="Times New Roman"/>
          <w:b w:val="false"/>
          <w:i w:val="false"/>
          <w:color w:val="000000"/>
          <w:sz w:val="28"/>
        </w:rPr>
        <w:t>
      электрондық өтінішті уәкілетті органда тіркеген күннен бастап жеті жұмыс күні ішінде.</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Үкіметінің 30.04.2013 </w:t>
      </w:r>
      <w:r>
        <w:rPr>
          <w:rFonts w:ascii="Times New Roman"/>
          <w:b w:val="false"/>
          <w:i w:val="false"/>
          <w:color w:val="000000"/>
          <w:sz w:val="28"/>
        </w:rPr>
        <w:t>№ 435</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уәкілетті ұйым бөлімшелерінде: демалыс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мереке күндерін қоспағанда, сағат 13.00-ден 14.00-ге дейін түскі үзіліспен күн сайын сағат 9.00-ден 18.00-ге дейін.</w:t>
      </w:r>
      <w:r>
        <w:br/>
      </w:r>
      <w:r>
        <w:rPr>
          <w:rFonts w:ascii="Times New Roman"/>
          <w:b w:val="false"/>
          <w:i w:val="false"/>
          <w:color w:val="000000"/>
          <w:sz w:val="28"/>
        </w:rPr>
        <w:t>
</w:t>
      </w:r>
      <w:r>
        <w:rPr>
          <w:rFonts w:ascii="Times New Roman"/>
          <w:b w:val="false"/>
          <w:i w:val="false"/>
          <w:color w:val="000000"/>
          <w:sz w:val="28"/>
        </w:rPr>
        <w:t>
      Мемлекеттік қызмет алушыларды қабылдау: сағат 9.00-ден 14.00-ге дейін.</w:t>
      </w:r>
      <w:r>
        <w:br/>
      </w:r>
      <w:r>
        <w:rPr>
          <w:rFonts w:ascii="Times New Roman"/>
          <w:b w:val="false"/>
          <w:i w:val="false"/>
          <w:color w:val="000000"/>
          <w:sz w:val="28"/>
        </w:rPr>
        <w:t>
</w:t>
      </w:r>
      <w:r>
        <w:rPr>
          <w:rFonts w:ascii="Times New Roman"/>
          <w:b w:val="false"/>
          <w:i w:val="false"/>
          <w:color w:val="000000"/>
          <w:sz w:val="28"/>
        </w:rPr>
        <w:t>
      Алдын ала жазылу және қызметті жедел ресімдеу көзделмеген;</w:t>
      </w:r>
      <w:r>
        <w:br/>
      </w:r>
      <w:r>
        <w:rPr>
          <w:rFonts w:ascii="Times New Roman"/>
          <w:b w:val="false"/>
          <w:i w:val="false"/>
          <w:color w:val="000000"/>
          <w:sz w:val="28"/>
        </w:rPr>
        <w:t>
</w:t>
      </w:r>
      <w:r>
        <w:rPr>
          <w:rFonts w:ascii="Times New Roman"/>
          <w:b w:val="false"/>
          <w:i w:val="false"/>
          <w:color w:val="000000"/>
          <w:sz w:val="28"/>
        </w:rPr>
        <w:t>
      2) орталықта – мемлекеттік қызмет еңбек заңнамасына сәйкес демалыс және мереке күндерін қоспағанда, белгіленген жұмыс кестесіне сәйкес дүйсенбіден сенбіні қоса алғанда, үзіліссіз күн сайын сағат 9.00-ден 20.00-ге дейін көрсетіледі.</w:t>
      </w:r>
      <w:r>
        <w:br/>
      </w:r>
      <w:r>
        <w:rPr>
          <w:rFonts w:ascii="Times New Roman"/>
          <w:b w:val="false"/>
          <w:i w:val="false"/>
          <w:color w:val="000000"/>
          <w:sz w:val="28"/>
        </w:rPr>
        <w:t>
</w:t>
      </w:r>
      <w:r>
        <w:rPr>
          <w:rFonts w:ascii="Times New Roman"/>
          <w:b w:val="false"/>
          <w:i w:val="false"/>
          <w:color w:val="000000"/>
          <w:sz w:val="28"/>
        </w:rPr>
        <w:t>
      Қабылдау жеделдетіп қызмет көрсетусіз «электрондық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3) порталда – тәулік бойы.</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Үкіметінің 30.04.2013 </w:t>
      </w:r>
      <w:r>
        <w:rPr>
          <w:rFonts w:ascii="Times New Roman"/>
          <w:b w:val="false"/>
          <w:i w:val="false"/>
          <w:color w:val="000000"/>
          <w:sz w:val="28"/>
        </w:rPr>
        <w:t>№ 435</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10. Мемлекеттік қызмет мыналарда көрсетіледі:</w:t>
      </w:r>
      <w:r>
        <w:br/>
      </w:r>
      <w:r>
        <w:rPr>
          <w:rFonts w:ascii="Times New Roman"/>
          <w:b w:val="false"/>
          <w:i w:val="false"/>
          <w:color w:val="000000"/>
          <w:sz w:val="28"/>
        </w:rPr>
        <w:t>
</w:t>
      </w:r>
      <w:r>
        <w:rPr>
          <w:rFonts w:ascii="Times New Roman"/>
          <w:b w:val="false"/>
          <w:i w:val="false"/>
          <w:color w:val="000000"/>
          <w:sz w:val="28"/>
        </w:rPr>
        <w:t>
      1) мемлекеттік қызмет алушының таңдауы бойынша қызмет көрсетілетін уәкілетті ұйымның жеке кіреберіс, күту залы бар, мүмкiндiктерi шектеулi адамдар үшiн қолайлы жағдайлар көзделген, қажетті құжаттарды дайындау үшін орындықтармен (отырғыштармен) және үстелдермен, ақпараттық стенділермен жабдықталған ғимаратында.</w:t>
      </w:r>
      <w:r>
        <w:br/>
      </w:r>
      <w:r>
        <w:rPr>
          <w:rFonts w:ascii="Times New Roman"/>
          <w:b w:val="false"/>
          <w:i w:val="false"/>
          <w:color w:val="000000"/>
          <w:sz w:val="28"/>
        </w:rPr>
        <w:t>
</w:t>
      </w:r>
      <w:r>
        <w:rPr>
          <w:rFonts w:ascii="Times New Roman"/>
          <w:b w:val="false"/>
          <w:i w:val="false"/>
          <w:color w:val="000000"/>
          <w:sz w:val="28"/>
        </w:rPr>
        <w:t>
      Уәкілетті ұйым бөлімшелерінің үй-жайлары санитарлық-эпидемиологиялық нормаларға, ғимараттардың қауіпсіздік талаптарына сай, күзет және өртке қарсы сигнализациямен жарақталған.</w:t>
      </w:r>
      <w:r>
        <w:br/>
      </w:r>
      <w:r>
        <w:rPr>
          <w:rFonts w:ascii="Times New Roman"/>
          <w:b w:val="false"/>
          <w:i w:val="false"/>
          <w:color w:val="000000"/>
          <w:sz w:val="28"/>
        </w:rPr>
        <w:t>
</w:t>
      </w:r>
      <w:r>
        <w:rPr>
          <w:rFonts w:ascii="Times New Roman"/>
          <w:b w:val="false"/>
          <w:i w:val="false"/>
          <w:color w:val="000000"/>
          <w:sz w:val="28"/>
        </w:rPr>
        <w:t>
      2) мемлекеттік қызмет алушының таңдауы бойынша орталықтың мүмкiндiктерi шектеулi адамдар үшiн қолайлы жағдайлар көзделген ғимаратында. Аумақтық органдардың үй-жайларында және орталықтың ғимаратында күту залы, ақпараттық стенділер бар.</w:t>
      </w:r>
      <w:r>
        <w:br/>
      </w:r>
      <w:r>
        <w:rPr>
          <w:rFonts w:ascii="Times New Roman"/>
          <w:b w:val="false"/>
          <w:i w:val="false"/>
          <w:color w:val="000000"/>
          <w:sz w:val="28"/>
        </w:rPr>
        <w:t>
</w:t>
      </w:r>
      <w:r>
        <w:rPr>
          <w:rFonts w:ascii="Times New Roman"/>
          <w:b w:val="false"/>
          <w:i w:val="false"/>
          <w:color w:val="000000"/>
          <w:sz w:val="28"/>
        </w:rPr>
        <w:t>
      3) порталда – жеке кабинетте.</w:t>
      </w:r>
    </w:p>
    <w:bookmarkEnd w:id="158"/>
    <w:bookmarkStart w:name="z206" w:id="159"/>
    <w:p>
      <w:pPr>
        <w:spacing w:after="0"/>
        <w:ind w:left="0"/>
        <w:jc w:val="left"/>
      </w:pPr>
      <w:r>
        <w:rPr>
          <w:rFonts w:ascii="Times New Roman"/>
          <w:b/>
          <w:i w:val="false"/>
          <w:color w:val="000000"/>
        </w:rPr>
        <w:t xml:space="preserve"> 
2. Мемлекеттік қызмет көрсетудің тәртібі</w:t>
      </w:r>
    </w:p>
    <w:bookmarkEnd w:id="159"/>
    <w:bookmarkStart w:name="z207" w:id="160"/>
    <w:p>
      <w:pPr>
        <w:spacing w:after="0"/>
        <w:ind w:left="0"/>
        <w:jc w:val="both"/>
      </w:pPr>
      <w:r>
        <w:rPr>
          <w:rFonts w:ascii="Times New Roman"/>
          <w:b w:val="false"/>
          <w:i w:val="false"/>
          <w:color w:val="000000"/>
          <w:sz w:val="28"/>
        </w:rPr>
        <w:t>
      11. Мемлекеттік қызмет алу үшін мемлекеттік қызмет алушы өзінің жеке сәйкестендіру нөмірі (бұдан әрі – ЖСН) болған кезде өтінішке уәкілетті ұйым бөлімшесіне немесе орталыққа мынадай құжаттарды қоса береді:</w:t>
      </w:r>
      <w:r>
        <w:br/>
      </w:r>
      <w:r>
        <w:rPr>
          <w:rFonts w:ascii="Times New Roman"/>
          <w:b w:val="false"/>
          <w:i w:val="false"/>
          <w:color w:val="000000"/>
          <w:sz w:val="28"/>
        </w:rPr>
        <w:t>
</w:t>
      </w:r>
      <w:r>
        <w:rPr>
          <w:rFonts w:ascii="Times New Roman"/>
          <w:b w:val="false"/>
          <w:i w:val="false"/>
          <w:color w:val="000000"/>
          <w:sz w:val="28"/>
        </w:rPr>
        <w:t>
      1) мемлекеттік қызмет алушының жеке басын куәландыратын құжат (Қазақстан Республикасы азаматының жеке куәлігі, Қазақстан Республикасында тұрақты тұратын шетелдіктің тұруға ықтиярхаты);</w:t>
      </w:r>
      <w:r>
        <w:br/>
      </w:r>
      <w:r>
        <w:rPr>
          <w:rFonts w:ascii="Times New Roman"/>
          <w:b w:val="false"/>
          <w:i w:val="false"/>
          <w:color w:val="000000"/>
          <w:sz w:val="28"/>
        </w:rPr>
        <w:t>
</w:t>
      </w:r>
      <w:r>
        <w:rPr>
          <w:rFonts w:ascii="Times New Roman"/>
          <w:b w:val="false"/>
          <w:i w:val="false"/>
          <w:color w:val="000000"/>
          <w:sz w:val="28"/>
        </w:rPr>
        <w:t>
      сондай-ақ оралмандар үшін – оралман куәлігі;</w:t>
      </w:r>
      <w:r>
        <w:br/>
      </w:r>
      <w:r>
        <w:rPr>
          <w:rFonts w:ascii="Times New Roman"/>
          <w:b w:val="false"/>
          <w:i w:val="false"/>
          <w:color w:val="000000"/>
          <w:sz w:val="28"/>
        </w:rPr>
        <w:t>
</w:t>
      </w:r>
      <w:r>
        <w:rPr>
          <w:rFonts w:ascii="Times New Roman"/>
          <w:b w:val="false"/>
          <w:i w:val="false"/>
          <w:color w:val="000000"/>
          <w:sz w:val="28"/>
        </w:rPr>
        <w:t>
      2) баланың (балалардың) туу туралы куәлігі (куәліктері) не туу туралы актілік жазбадан үзінді;</w:t>
      </w:r>
      <w:r>
        <w:br/>
      </w:r>
      <w:r>
        <w:rPr>
          <w:rFonts w:ascii="Times New Roman"/>
          <w:b w:val="false"/>
          <w:i w:val="false"/>
          <w:color w:val="000000"/>
          <w:sz w:val="28"/>
        </w:rPr>
        <w:t>
</w:t>
      </w:r>
      <w:r>
        <w:rPr>
          <w:rFonts w:ascii="Times New Roman"/>
          <w:b w:val="false"/>
          <w:i w:val="false"/>
          <w:color w:val="000000"/>
          <w:sz w:val="28"/>
        </w:rPr>
        <w:t>
      3) мемлекеттік қызмет алушының деректері баланың туу туралы куәлігіндегі деректермен сәйкес келмеген жағдайда неке қию (бұзу) туралы куәлік;</w:t>
      </w:r>
      <w:r>
        <w:br/>
      </w:r>
      <w:r>
        <w:rPr>
          <w:rFonts w:ascii="Times New Roman"/>
          <w:b w:val="false"/>
          <w:i w:val="false"/>
          <w:color w:val="000000"/>
          <w:sz w:val="28"/>
        </w:rPr>
        <w:t>
</w:t>
      </w:r>
      <w:r>
        <w:rPr>
          <w:rFonts w:ascii="Times New Roman"/>
          <w:b w:val="false"/>
          <w:i w:val="false"/>
          <w:color w:val="000000"/>
          <w:sz w:val="28"/>
        </w:rPr>
        <w:t>
      4) балаға қорғаншылық (қамқоршылық) белгілеуді немесе бала асырап алуды растайтын құжат.</w:t>
      </w:r>
      <w:r>
        <w:br/>
      </w:r>
      <w:r>
        <w:rPr>
          <w:rFonts w:ascii="Times New Roman"/>
          <w:b w:val="false"/>
          <w:i w:val="false"/>
          <w:color w:val="000000"/>
          <w:sz w:val="28"/>
        </w:rPr>
        <w:t>
</w:t>
      </w:r>
      <w:r>
        <w:rPr>
          <w:rFonts w:ascii="Times New Roman"/>
          <w:b w:val="false"/>
          <w:i w:val="false"/>
          <w:color w:val="000000"/>
          <w:sz w:val="28"/>
        </w:rPr>
        <w:t>
      Мемлекеттік қызмет алу үшін тұрғылықты тұратын жері бойынша тіркелгенін растайтын құжаттарды, жәрдемақыларды беру жөніндегі уәкілетті ұйымдағы банктік шот нөмірі туралы мәліметтерді, тіркеу Қазақстан Республикасының аумағында 2007 жылғы 13 тамыздан кейін жүргізілген баланың (балалардың) туу туралы куәлігін не туу туралы актілік жазбадан үзіндіні, тіркеу Қазақстан Республикасының аумағында 2008 жылғы 1 маусымнан кейін жүргізілген неке қию (бұзу) туралы куәлікті, сондай-ақ осы тармақтың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құжатты ұсыну олардағы ақпаратты мемлекеттік ақпараттық жүйелерден алу мүмкін болған жағдайда талап етілмейді.</w:t>
      </w:r>
      <w:r>
        <w:br/>
      </w:r>
      <w:r>
        <w:rPr>
          <w:rFonts w:ascii="Times New Roman"/>
          <w:b w:val="false"/>
          <w:i w:val="false"/>
          <w:color w:val="000000"/>
          <w:sz w:val="28"/>
        </w:rPr>
        <w:t>
</w:t>
      </w:r>
      <w:r>
        <w:rPr>
          <w:rFonts w:ascii="Times New Roman"/>
          <w:b w:val="false"/>
          <w:i w:val="false"/>
          <w:color w:val="000000"/>
          <w:sz w:val="28"/>
        </w:rPr>
        <w:t>
      Түпнұсқада ұсынылған құжаттар сканерленеді және құжаттардың электрондық көшірмелері уәкілетті ұйым немесе Орталық маманының ЭЦҚ-мен куәландырылады, содан кейін мемлекеттік қызмет алушыға қайтарылады.</w:t>
      </w:r>
      <w:r>
        <w:br/>
      </w:r>
      <w:r>
        <w:rPr>
          <w:rFonts w:ascii="Times New Roman"/>
          <w:b w:val="false"/>
          <w:i w:val="false"/>
          <w:color w:val="000000"/>
          <w:sz w:val="28"/>
        </w:rPr>
        <w:t>
</w:t>
      </w:r>
      <w:r>
        <w:rPr>
          <w:rFonts w:ascii="Times New Roman"/>
          <w:b w:val="false"/>
          <w:i w:val="false"/>
          <w:color w:val="000000"/>
          <w:sz w:val="28"/>
        </w:rPr>
        <w:t>
      Порталда мемлекеттік қызмет алу үшін мемлекеттік қызмет алушы өзінің ЖСН болған кезде осы тармақта көзделген құжаттардың негізінде толтырылған электрондық өтінімде көрсетілген мәліметтерді растау үшін мемлекеттік органдардың және (немесе) ұйымдардың ақпараттық жүйелеріне сұрау салуды жүзеге асырады. Электрондық өтініш мемлекеттік қызмет алушының ЭЦҚ-мен куәландырылады.</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Үкіметінің 30.04.2013 </w:t>
      </w:r>
      <w:r>
        <w:rPr>
          <w:rFonts w:ascii="Times New Roman"/>
          <w:b w:val="false"/>
          <w:i w:val="false"/>
          <w:color w:val="000000"/>
          <w:sz w:val="28"/>
        </w:rPr>
        <w:t>№ 435</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w:t>
      </w:r>
      <w:r>
        <w:br/>
      </w:r>
      <w:r>
        <w:rPr>
          <w:rFonts w:ascii="Times New Roman"/>
          <w:b w:val="false"/>
          <w:i w:val="false"/>
          <w:color w:val="000000"/>
          <w:sz w:val="28"/>
        </w:rPr>
        <w:t>
</w:t>
      </w:r>
      <w:r>
        <w:rPr>
          <w:rFonts w:ascii="Times New Roman"/>
          <w:b w:val="false"/>
          <w:i w:val="false"/>
          <w:color w:val="000000"/>
          <w:sz w:val="28"/>
        </w:rPr>
        <w:t>
      1) уәкілетті ұйым бөлімшесінде өтініш нысанын мемлекеттік қызмет үшін өтініш берген тұрғылықты жері бойынша уәкілетті ұйымның маманы береді;</w:t>
      </w:r>
      <w:r>
        <w:br/>
      </w:r>
      <w:r>
        <w:rPr>
          <w:rFonts w:ascii="Times New Roman"/>
          <w:b w:val="false"/>
          <w:i w:val="false"/>
          <w:color w:val="000000"/>
          <w:sz w:val="28"/>
        </w:rPr>
        <w:t>
</w:t>
      </w:r>
      <w:r>
        <w:rPr>
          <w:rFonts w:ascii="Times New Roman"/>
          <w:b w:val="false"/>
          <w:i w:val="false"/>
          <w:color w:val="000000"/>
          <w:sz w:val="28"/>
        </w:rPr>
        <w:t>
      2) орталықтарда бекітілген нысандағы өтініш бланкілері күту залындағы арнайы тағанда, сондай-ақ орталықтың www.con.gov.kz.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3) портал арқылы электрондық өтініш нысаны толтырылады.</w:t>
      </w:r>
      <w:r>
        <w:br/>
      </w:r>
      <w:r>
        <w:rPr>
          <w:rFonts w:ascii="Times New Roman"/>
          <w:b w:val="false"/>
          <w:i w:val="false"/>
          <w:color w:val="000000"/>
          <w:sz w:val="28"/>
        </w:rPr>
        <w:t>
      </w:t>
      </w:r>
      <w:r>
        <w:rPr>
          <w:rFonts w:ascii="Times New Roman"/>
          <w:b w:val="false"/>
          <w:i w:val="false"/>
          <w:color w:val="ff0000"/>
          <w:sz w:val="28"/>
        </w:rPr>
        <w:t xml:space="preserve">Ескерту. 12-тармаққа өзгеріс енгізілді - ҚР Үкіметінің 30.04.2013 </w:t>
      </w:r>
      <w:r>
        <w:rPr>
          <w:rFonts w:ascii="Times New Roman"/>
          <w:b w:val="false"/>
          <w:i w:val="false"/>
          <w:color w:val="000000"/>
          <w:sz w:val="28"/>
        </w:rPr>
        <w:t>№ 435</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13. Құжаттарды қабылдау тікелей:</w:t>
      </w:r>
      <w:r>
        <w:br/>
      </w:r>
      <w:r>
        <w:rPr>
          <w:rFonts w:ascii="Times New Roman"/>
          <w:b w:val="false"/>
          <w:i w:val="false"/>
          <w:color w:val="000000"/>
          <w:sz w:val="28"/>
        </w:rPr>
        <w:t>
</w:t>
      </w:r>
      <w:r>
        <w:rPr>
          <w:rFonts w:ascii="Times New Roman"/>
          <w:b w:val="false"/>
          <w:i w:val="false"/>
          <w:color w:val="000000"/>
          <w:sz w:val="28"/>
        </w:rPr>
        <w:t>
      1) мемлекеттік қызмет алушының тұрғылықты жері бойынша уәкілетті ұйым бөлімшесінің ғимаратында.</w:t>
      </w:r>
      <w:r>
        <w:br/>
      </w:r>
      <w:r>
        <w:rPr>
          <w:rFonts w:ascii="Times New Roman"/>
          <w:b w:val="false"/>
          <w:i w:val="false"/>
          <w:color w:val="000000"/>
          <w:sz w:val="28"/>
        </w:rPr>
        <w:t>
</w:t>
      </w:r>
      <w:r>
        <w:rPr>
          <w:rFonts w:ascii="Times New Roman"/>
          <w:b w:val="false"/>
          <w:i w:val="false"/>
          <w:color w:val="000000"/>
          <w:sz w:val="28"/>
        </w:rPr>
        <w:t>
      Мемлекеттік қызметті алу үшін қажетті құжаттарды қабылдауды жүзеге асыратын жауапты адамның деректері www.gcvp.kz интернет-ресурсында, сондай-ақ уәкілетті ұйым бөлімшесі үй-жайларының көрнекті жерінде мемлекеттік және орыс тілдерінде орналастырылады.</w:t>
      </w:r>
      <w:r>
        <w:br/>
      </w:r>
      <w:r>
        <w:rPr>
          <w:rFonts w:ascii="Times New Roman"/>
          <w:b w:val="false"/>
          <w:i w:val="false"/>
          <w:color w:val="000000"/>
          <w:sz w:val="28"/>
        </w:rPr>
        <w:t>
</w:t>
      </w:r>
      <w:r>
        <w:rPr>
          <w:rFonts w:ascii="Times New Roman"/>
          <w:b w:val="false"/>
          <w:i w:val="false"/>
          <w:color w:val="000000"/>
          <w:sz w:val="28"/>
        </w:rPr>
        <w:t>
      2) орталықта «кедергісіз» қызмет көрсету арқылы операциялық залда;</w:t>
      </w:r>
      <w:r>
        <w:br/>
      </w:r>
      <w:r>
        <w:rPr>
          <w:rFonts w:ascii="Times New Roman"/>
          <w:b w:val="false"/>
          <w:i w:val="false"/>
          <w:color w:val="000000"/>
          <w:sz w:val="28"/>
        </w:rPr>
        <w:t>
</w:t>
      </w:r>
      <w:r>
        <w:rPr>
          <w:rFonts w:ascii="Times New Roman"/>
          <w:b w:val="false"/>
          <w:i w:val="false"/>
          <w:color w:val="000000"/>
          <w:sz w:val="28"/>
        </w:rPr>
        <w:t>
      3) порталда мемлекеттік қызмет алушының жеке кабинетінде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13-тармаққа өзгеріс енгізілді - ҚР Үкіметінің 30.04.2013 </w:t>
      </w:r>
      <w:r>
        <w:rPr>
          <w:rFonts w:ascii="Times New Roman"/>
          <w:b w:val="false"/>
          <w:i w:val="false"/>
          <w:color w:val="000000"/>
          <w:sz w:val="28"/>
        </w:rPr>
        <w:t>№ 435</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14. Мемлекеттік қызмет алушыға барлық қажетті құжаттарды тапсырған кезде:</w:t>
      </w:r>
      <w:r>
        <w:br/>
      </w:r>
      <w:r>
        <w:rPr>
          <w:rFonts w:ascii="Times New Roman"/>
          <w:b w:val="false"/>
          <w:i w:val="false"/>
          <w:color w:val="000000"/>
          <w:sz w:val="28"/>
        </w:rPr>
        <w:t>
</w:t>
      </w:r>
      <w:r>
        <w:rPr>
          <w:rFonts w:ascii="Times New Roman"/>
          <w:b w:val="false"/>
          <w:i w:val="false"/>
          <w:color w:val="000000"/>
          <w:sz w:val="28"/>
        </w:rPr>
        <w:t>
      1) уәкілетті ұйымның бөлімшесіне жүгінген кезде мемлекеттік қызмет алушыға мемлекеттік қызметті алатын күні көрсетілген құжаттардың қабылданғаны туралы белгісі бар өтініштің үзбелі талоны беріледі;</w:t>
      </w:r>
      <w:r>
        <w:br/>
      </w:r>
      <w:r>
        <w:rPr>
          <w:rFonts w:ascii="Times New Roman"/>
          <w:b w:val="false"/>
          <w:i w:val="false"/>
          <w:color w:val="000000"/>
          <w:sz w:val="28"/>
        </w:rPr>
        <w:t>
</w:t>
      </w:r>
      <w:r>
        <w:rPr>
          <w:rFonts w:ascii="Times New Roman"/>
          <w:b w:val="false"/>
          <w:i w:val="false"/>
          <w:color w:val="000000"/>
          <w:sz w:val="28"/>
        </w:rPr>
        <w:t>
      2) орталыққа өтініш бергенде:</w:t>
      </w:r>
      <w:r>
        <w:br/>
      </w:r>
      <w:r>
        <w:rPr>
          <w:rFonts w:ascii="Times New Roman"/>
          <w:b w:val="false"/>
          <w:i w:val="false"/>
          <w:color w:val="000000"/>
          <w:sz w:val="28"/>
        </w:rPr>
        <w:t>
</w:t>
      </w:r>
      <w:r>
        <w:rPr>
          <w:rFonts w:ascii="Times New Roman"/>
          <w:b w:val="false"/>
          <w:i w:val="false"/>
          <w:color w:val="000000"/>
          <w:sz w:val="28"/>
        </w:rPr>
        <w:t>
      сұраудың нөмірі мен қабылдаған күні;</w:t>
      </w:r>
      <w:r>
        <w:br/>
      </w:r>
      <w:r>
        <w:rPr>
          <w:rFonts w:ascii="Times New Roman"/>
          <w:b w:val="false"/>
          <w:i w:val="false"/>
          <w:color w:val="000000"/>
          <w:sz w:val="28"/>
        </w:rPr>
        <w:t>
</w:t>
      </w:r>
      <w:r>
        <w:rPr>
          <w:rFonts w:ascii="Times New Roman"/>
          <w:b w:val="false"/>
          <w:i w:val="false"/>
          <w:color w:val="000000"/>
          <w:sz w:val="28"/>
        </w:rPr>
        <w:t>
      сұратылған мемлекеттік қызмет түрі;</w:t>
      </w:r>
      <w:r>
        <w:br/>
      </w:r>
      <w:r>
        <w:rPr>
          <w:rFonts w:ascii="Times New Roman"/>
          <w:b w:val="false"/>
          <w:i w:val="false"/>
          <w:color w:val="000000"/>
          <w:sz w:val="28"/>
        </w:rPr>
        <w:t>
</w:t>
      </w:r>
      <w:r>
        <w:rPr>
          <w:rFonts w:ascii="Times New Roman"/>
          <w:b w:val="false"/>
          <w:i w:val="false"/>
          <w:color w:val="000000"/>
          <w:sz w:val="28"/>
        </w:rPr>
        <w:t>
      қоса беріліп отырған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
      орталық құжаттарды ресімдеуге арналған өтінішті қабылдаған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мемлекеттік қызмет алушының тегі, аты, әкесінің аты, уәкілетті өкілдің тегі, аты, әкесінің аты, және олардың байланыс телефондары көрсетілген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3) портал арқылы өтініш білдіру кезінде мемлекеттік қызмет алушының жеке кабинетіне мемлекеттік қызмет көрсету үшін электрондық өтініштің қабылданғаны туралы хабарлама жіберіледі.</w:t>
      </w:r>
      <w:r>
        <w:br/>
      </w:r>
      <w:r>
        <w:rPr>
          <w:rFonts w:ascii="Times New Roman"/>
          <w:b w:val="false"/>
          <w:i w:val="false"/>
          <w:color w:val="000000"/>
          <w:sz w:val="28"/>
        </w:rPr>
        <w:t>
      Мемлекеттік қызмет алушы портал арқылы электрондық өтінішті жібергеннен кейін жеке кабинетінен мемлекеттік органда өтінішті өңдеу барысында жаңартылатын (жеткізілгені, тіркелгені, орындалғаны туралы белгілер, қарау немесе қараудан бас тарту туралы жауап) өтінішті қарау туралы ақпарат қол жетімді болады.</w:t>
      </w:r>
      <w:r>
        <w:br/>
      </w:r>
      <w:r>
        <w:rPr>
          <w:rFonts w:ascii="Times New Roman"/>
          <w:b w:val="false"/>
          <w:i w:val="false"/>
          <w:color w:val="000000"/>
          <w:sz w:val="28"/>
        </w:rPr>
        <w:t>
      </w:t>
      </w:r>
      <w:r>
        <w:rPr>
          <w:rFonts w:ascii="Times New Roman"/>
          <w:b w:val="false"/>
          <w:i w:val="false"/>
          <w:color w:val="ff0000"/>
          <w:sz w:val="28"/>
        </w:rPr>
        <w:t xml:space="preserve">Ескерту. 14-тармаққа өзгеріс енгізілді - ҚР Үкіметінің 30.04.2013 </w:t>
      </w:r>
      <w:r>
        <w:rPr>
          <w:rFonts w:ascii="Times New Roman"/>
          <w:b w:val="false"/>
          <w:i w:val="false"/>
          <w:color w:val="000000"/>
          <w:sz w:val="28"/>
        </w:rPr>
        <w:t>№ 435</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15. Жәрдемақыларды тағайындау не тағайындаудан бас тарту туралы хабарлама беру тұрғылықты жері бойынша уәкілетті ұйым бөлімшесіне немесе орталыққа мемлекеттік қызмет алушы жеке өзі келген кезде жүзеге асырылады.</w:t>
      </w:r>
      <w:r>
        <w:br/>
      </w:r>
      <w:r>
        <w:rPr>
          <w:rFonts w:ascii="Times New Roman"/>
          <w:b w:val="false"/>
          <w:i w:val="false"/>
          <w:color w:val="000000"/>
          <w:sz w:val="28"/>
        </w:rPr>
        <w:t>
</w:t>
      </w:r>
      <w:r>
        <w:rPr>
          <w:rFonts w:ascii="Times New Roman"/>
          <w:b w:val="false"/>
          <w:i w:val="false"/>
          <w:color w:val="000000"/>
          <w:sz w:val="28"/>
        </w:rPr>
        <w:t>
      Егер мемлекеттік қызмет алушы қызметтің нәтижесін алу үшін белгіленген мерзімде келмеген жағдайларда, орталық оның бір ай бойы сақталуын қамтамасыз етеді.</w:t>
      </w:r>
      <w:r>
        <w:br/>
      </w:r>
      <w:r>
        <w:rPr>
          <w:rFonts w:ascii="Times New Roman"/>
          <w:b w:val="false"/>
          <w:i w:val="false"/>
          <w:color w:val="000000"/>
          <w:sz w:val="28"/>
        </w:rPr>
        <w:t>
</w:t>
      </w:r>
      <w:r>
        <w:rPr>
          <w:rFonts w:ascii="Times New Roman"/>
          <w:b w:val="false"/>
          <w:i w:val="false"/>
          <w:color w:val="000000"/>
          <w:sz w:val="28"/>
        </w:rPr>
        <w:t>
      Мемлекеттік қызмет алушы портал арқылы өтініш білдірген кезде жәрдемақыларды тағайындау не тағайындаудан бас тарту туралы хабарлама мемлекеттік қызмет алушының жеке кабинетіне жіберіледі.</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ҚР Үкіметінің 30.04.2013 </w:t>
      </w:r>
      <w:r>
        <w:rPr>
          <w:rFonts w:ascii="Times New Roman"/>
          <w:b w:val="false"/>
          <w:i w:val="false"/>
          <w:color w:val="000000"/>
          <w:sz w:val="28"/>
        </w:rPr>
        <w:t>№ 435</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16. Егер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барлық құжаттар ұсынылмаған жағдайда мемлекеттік қызмет көрсетуден бас тартады.</w:t>
      </w:r>
      <w:r>
        <w:br/>
      </w:r>
      <w:r>
        <w:rPr>
          <w:rFonts w:ascii="Times New Roman"/>
          <w:b w:val="false"/>
          <w:i w:val="false"/>
          <w:color w:val="000000"/>
          <w:sz w:val="28"/>
        </w:rPr>
        <w:t>
</w:t>
      </w:r>
      <w:r>
        <w:rPr>
          <w:rFonts w:ascii="Times New Roman"/>
          <w:b w:val="false"/>
          <w:i w:val="false"/>
          <w:color w:val="000000"/>
          <w:sz w:val="28"/>
        </w:rPr>
        <w:t>
      Құжаттарды қабылдаудан бас тарту кезінде орталық қызметкері мемлекеттік қызмет алушыға жетіспейтін құжатты көрсете отырып хабарлама береді.</w:t>
      </w:r>
      <w:r>
        <w:br/>
      </w:r>
      <w:r>
        <w:rPr>
          <w:rFonts w:ascii="Times New Roman"/>
          <w:b w:val="false"/>
          <w:i w:val="false"/>
          <w:color w:val="000000"/>
          <w:sz w:val="28"/>
        </w:rPr>
        <w:t>
</w:t>
      </w:r>
      <w:r>
        <w:rPr>
          <w:rFonts w:ascii="Times New Roman"/>
          <w:b w:val="false"/>
          <w:i w:val="false"/>
          <w:color w:val="000000"/>
          <w:sz w:val="28"/>
        </w:rPr>
        <w:t>
      Мемлекеттік қызмет алушы көрсетілген кемшіліктерді жойған жағдайда өтініш жалпы негіздемелерде қаралады.</w:t>
      </w:r>
      <w:r>
        <w:br/>
      </w:r>
      <w:r>
        <w:rPr>
          <w:rFonts w:ascii="Times New Roman"/>
          <w:b w:val="false"/>
          <w:i w:val="false"/>
          <w:color w:val="000000"/>
          <w:sz w:val="28"/>
        </w:rPr>
        <w:t>
</w:t>
      </w:r>
      <w:r>
        <w:rPr>
          <w:rFonts w:ascii="Times New Roman"/>
          <w:b w:val="false"/>
          <w:i w:val="false"/>
          <w:color w:val="000000"/>
          <w:sz w:val="28"/>
        </w:rPr>
        <w:t>
      Мемлекеттік қызметті көрсетуді тоқтату үшін мыналар негіздеме болып табылады:</w:t>
      </w:r>
      <w:r>
        <w:br/>
      </w:r>
      <w:r>
        <w:rPr>
          <w:rFonts w:ascii="Times New Roman"/>
          <w:b w:val="false"/>
          <w:i w:val="false"/>
          <w:color w:val="000000"/>
          <w:sz w:val="28"/>
        </w:rPr>
        <w:t>
</w:t>
      </w:r>
      <w:r>
        <w:rPr>
          <w:rFonts w:ascii="Times New Roman"/>
          <w:b w:val="false"/>
          <w:i w:val="false"/>
          <w:color w:val="000000"/>
          <w:sz w:val="28"/>
        </w:rPr>
        <w:t>
      1) баланың қайтыс болуы;</w:t>
      </w:r>
      <w:r>
        <w:br/>
      </w:r>
      <w:r>
        <w:rPr>
          <w:rFonts w:ascii="Times New Roman"/>
          <w:b w:val="false"/>
          <w:i w:val="false"/>
          <w:color w:val="000000"/>
          <w:sz w:val="28"/>
        </w:rPr>
        <w:t>
</w:t>
      </w:r>
      <w:r>
        <w:rPr>
          <w:rFonts w:ascii="Times New Roman"/>
          <w:b w:val="false"/>
          <w:i w:val="false"/>
          <w:color w:val="000000"/>
          <w:sz w:val="28"/>
        </w:rPr>
        <w:t>
      2) баланы толық мемлекеттің қарауына беру;</w:t>
      </w:r>
      <w:r>
        <w:br/>
      </w:r>
      <w:r>
        <w:rPr>
          <w:rFonts w:ascii="Times New Roman"/>
          <w:b w:val="false"/>
          <w:i w:val="false"/>
          <w:color w:val="000000"/>
          <w:sz w:val="28"/>
        </w:rPr>
        <w:t>
</w:t>
      </w:r>
      <w:r>
        <w:rPr>
          <w:rFonts w:ascii="Times New Roman"/>
          <w:b w:val="false"/>
          <w:i w:val="false"/>
          <w:color w:val="000000"/>
          <w:sz w:val="28"/>
        </w:rPr>
        <w:t>
      3) өтініш берушінің жәрдемақыны заңсыз тағайындауға әкеп соққан жалған мәліметтер ұсынуы;</w:t>
      </w:r>
      <w:r>
        <w:br/>
      </w:r>
      <w:r>
        <w:rPr>
          <w:rFonts w:ascii="Times New Roman"/>
          <w:b w:val="false"/>
          <w:i w:val="false"/>
          <w:color w:val="000000"/>
          <w:sz w:val="28"/>
        </w:rPr>
        <w:t>
</w:t>
      </w:r>
      <w:r>
        <w:rPr>
          <w:rFonts w:ascii="Times New Roman"/>
          <w:b w:val="false"/>
          <w:i w:val="false"/>
          <w:color w:val="000000"/>
          <w:sz w:val="28"/>
        </w:rPr>
        <w:t>
      4) Қазақстан Республикасының неке-отбасы заңнамасында белгіленген жағдайларда ата-аналарды ата-аналық құқығынан айыру немесе шектеу, асырап алуды заңсыз деп тану немесе жою, қорғаншыларды (қамқоршыларды) өздерінің міндеттерін орындаудан босату немесе шеттету.</w:t>
      </w:r>
      <w:r>
        <w:br/>
      </w:r>
      <w:r>
        <w:rPr>
          <w:rFonts w:ascii="Times New Roman"/>
          <w:b w:val="false"/>
          <w:i w:val="false"/>
          <w:color w:val="000000"/>
          <w:sz w:val="28"/>
        </w:rPr>
        <w:t>
      </w:t>
      </w:r>
      <w:r>
        <w:rPr>
          <w:rFonts w:ascii="Times New Roman"/>
          <w:b w:val="false"/>
          <w:i w:val="false"/>
          <w:color w:val="ff0000"/>
          <w:sz w:val="28"/>
        </w:rPr>
        <w:t xml:space="preserve">Ескерту. 16-тармаққа өзгеріс енгізілді - ҚР Үкіметінің 30.04.2013 </w:t>
      </w:r>
      <w:r>
        <w:rPr>
          <w:rFonts w:ascii="Times New Roman"/>
          <w:b w:val="false"/>
          <w:i w:val="false"/>
          <w:color w:val="000000"/>
          <w:sz w:val="28"/>
        </w:rPr>
        <w:t>№ 435</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160"/>
    <w:bookmarkStart w:name="z572" w:id="161"/>
    <w:p>
      <w:pPr>
        <w:spacing w:after="0"/>
        <w:ind w:left="0"/>
        <w:jc w:val="left"/>
      </w:pPr>
      <w:r>
        <w:rPr>
          <w:rFonts w:ascii="Times New Roman"/>
          <w:b/>
          <w:i w:val="false"/>
          <w:color w:val="000000"/>
        </w:rPr>
        <w:t xml:space="preserve"> 
3. Жұмыс қағидаттары</w:t>
      </w:r>
    </w:p>
    <w:bookmarkEnd w:id="161"/>
    <w:bookmarkStart w:name="z573" w:id="162"/>
    <w:p>
      <w:pPr>
        <w:spacing w:after="0"/>
        <w:ind w:left="0"/>
        <w:jc w:val="both"/>
      </w:pPr>
      <w:r>
        <w:rPr>
          <w:rFonts w:ascii="Times New Roman"/>
          <w:b w:val="false"/>
          <w:i w:val="false"/>
          <w:color w:val="000000"/>
          <w:sz w:val="28"/>
        </w:rPr>
        <w:t>
      17. Уәкілетті ұйым бөлімшесінің қызметі адамның конституциялық құқықтарының, қызметтік борышын атқару кезінде заңдылықтың сақталу қағидаттарына негiзделедi және сыпайылық, толық ақпарат беру, оның сақталуын, қорғалуын және құпиялылығын қамтамасыз ету қағидаттарында жүзеге асырылады.</w:t>
      </w:r>
    </w:p>
    <w:bookmarkEnd w:id="162"/>
    <w:bookmarkStart w:name="z574" w:id="163"/>
    <w:p>
      <w:pPr>
        <w:spacing w:after="0"/>
        <w:ind w:left="0"/>
        <w:jc w:val="left"/>
      </w:pPr>
      <w:r>
        <w:rPr>
          <w:rFonts w:ascii="Times New Roman"/>
          <w:b/>
          <w:i w:val="false"/>
          <w:color w:val="000000"/>
        </w:rPr>
        <w:t xml:space="preserve"> 
4. Жұмыс нәтижелері</w:t>
      </w:r>
    </w:p>
    <w:bookmarkEnd w:id="163"/>
    <w:bookmarkStart w:name="z575" w:id="164"/>
    <w:p>
      <w:pPr>
        <w:spacing w:after="0"/>
        <w:ind w:left="0"/>
        <w:jc w:val="both"/>
      </w:pPr>
      <w:r>
        <w:rPr>
          <w:rFonts w:ascii="Times New Roman"/>
          <w:b w:val="false"/>
          <w:i w:val="false"/>
          <w:color w:val="000000"/>
          <w:sz w:val="28"/>
        </w:rPr>
        <w:t>
      18. Мемлекеттік қызмет алушыға мемлекеттік қызметті көрсету нәтижелері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мен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Уәкілетті ұйым бөлімшесінің жұмысы бағаланатын мемлекеттік қызметтің сапасы мен тиімділігі көрсеткіштерінің нысаналы мәндері Қазақстан Республикасы Еңбек және халықты әлеуметтік қорғау министрінің бұйрығымен жыл сайын бекітіледі.</w:t>
      </w:r>
    </w:p>
    <w:bookmarkEnd w:id="164"/>
    <w:bookmarkStart w:name="z577" w:id="165"/>
    <w:p>
      <w:pPr>
        <w:spacing w:after="0"/>
        <w:ind w:left="0"/>
        <w:jc w:val="left"/>
      </w:pPr>
      <w:r>
        <w:rPr>
          <w:rFonts w:ascii="Times New Roman"/>
          <w:b/>
          <w:i w:val="false"/>
          <w:color w:val="000000"/>
        </w:rPr>
        <w:t xml:space="preserve"> 
5. Шағымдану тәртібі</w:t>
      </w:r>
    </w:p>
    <w:bookmarkEnd w:id="165"/>
    <w:bookmarkStart w:name="z578" w:id="166"/>
    <w:p>
      <w:pPr>
        <w:spacing w:after="0"/>
        <w:ind w:left="0"/>
        <w:jc w:val="both"/>
      </w:pPr>
      <w:r>
        <w:rPr>
          <w:rFonts w:ascii="Times New Roman"/>
          <w:b w:val="false"/>
          <w:i w:val="false"/>
          <w:color w:val="000000"/>
          <w:sz w:val="28"/>
        </w:rPr>
        <w:t>
      20. Осы стандартқа </w:t>
      </w:r>
      <w:r>
        <w:rPr>
          <w:rFonts w:ascii="Times New Roman"/>
          <w:b w:val="false"/>
          <w:i w:val="false"/>
          <w:color w:val="000000"/>
          <w:sz w:val="28"/>
        </w:rPr>
        <w:t>1-қосымшада</w:t>
      </w:r>
      <w:r>
        <w:rPr>
          <w:rFonts w:ascii="Times New Roman"/>
          <w:b w:val="false"/>
          <w:i w:val="false"/>
          <w:color w:val="000000"/>
          <w:sz w:val="28"/>
        </w:rPr>
        <w:t xml:space="preserve"> уәкілетті ұйым бөлімшесі қызметкерлерінің әрекетіне (әрекетсіздігіне) шағымдану тәртібін түсіндіретін және шағым дайындауға жәрдемдесетін лауазымды адамның байланыс деректері көрсетілген.</w:t>
      </w:r>
      <w:r>
        <w:br/>
      </w:r>
      <w:r>
        <w:rPr>
          <w:rFonts w:ascii="Times New Roman"/>
          <w:b w:val="false"/>
          <w:i w:val="false"/>
          <w:color w:val="000000"/>
          <w:sz w:val="28"/>
        </w:rPr>
        <w:t>
</w:t>
      </w:r>
      <w:r>
        <w:rPr>
          <w:rFonts w:ascii="Times New Roman"/>
          <w:b w:val="false"/>
          <w:i w:val="false"/>
          <w:color w:val="000000"/>
          <w:sz w:val="28"/>
        </w:rPr>
        <w:t>
      Орталық қызметкерінің әрекетіне (әрекетсіздігіне) шағымдану тәртібі туралы ақпаратты call-орталықтың (1414) телефоны және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мекенжайлар мен телефондар бойынша алуға болады.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жағдайларда шағымдар мемлекеттік қызмет алушының таңдауы бойынша:</w:t>
      </w:r>
      <w:r>
        <w:br/>
      </w:r>
      <w:r>
        <w:rPr>
          <w:rFonts w:ascii="Times New Roman"/>
          <w:b w:val="false"/>
          <w:i w:val="false"/>
          <w:color w:val="000000"/>
          <w:sz w:val="28"/>
        </w:rPr>
        <w:t>
</w:t>
      </w:r>
      <w:r>
        <w:rPr>
          <w:rFonts w:ascii="Times New Roman"/>
          <w:b w:val="false"/>
          <w:i w:val="false"/>
          <w:color w:val="000000"/>
          <w:sz w:val="28"/>
        </w:rPr>
        <w:t>
      1) тікелей уәкілетті ұйым бөлімшесінің басшысына. Уәкілетті ұйым бөлімшесі басшысының азаматтарды қабылдау кестесі осы стандартқа 1-қосымшада келтірілген, сондай-ақ www.gcvp.kz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2) Қазақстан Республикасы Еңбек және халықты әлеуметтік қорғау министрлігінің 8 (7172) 74-37-23, 74-33-65, 74-28-41 нөмірлері бойынша «сенім телефонына»;</w:t>
      </w:r>
      <w:r>
        <w:br/>
      </w:r>
      <w:r>
        <w:rPr>
          <w:rFonts w:ascii="Times New Roman"/>
          <w:b w:val="false"/>
          <w:i w:val="false"/>
          <w:color w:val="000000"/>
          <w:sz w:val="28"/>
        </w:rPr>
        <w:t>
</w:t>
      </w:r>
      <w:r>
        <w:rPr>
          <w:rFonts w:ascii="Times New Roman"/>
          <w:b w:val="false"/>
          <w:i w:val="false"/>
          <w:color w:val="000000"/>
          <w:sz w:val="28"/>
        </w:rPr>
        <w:t>
      3) Қазақстан Республикасы Еңбек және халықты әлеуметтік қорғау министрлігінің www.enbek.gov.kz мекенжайы бойынша интернет-ресурсында «сұрақ-жауап» бөлімінде;</w:t>
      </w:r>
      <w:r>
        <w:br/>
      </w:r>
      <w:r>
        <w:rPr>
          <w:rFonts w:ascii="Times New Roman"/>
          <w:b w:val="false"/>
          <w:i w:val="false"/>
          <w:color w:val="000000"/>
          <w:sz w:val="28"/>
        </w:rPr>
        <w:t>
</w:t>
      </w:r>
      <w:r>
        <w:rPr>
          <w:rFonts w:ascii="Times New Roman"/>
          <w:b w:val="false"/>
          <w:i w:val="false"/>
          <w:color w:val="000000"/>
          <w:sz w:val="28"/>
        </w:rPr>
        <w:t>
      4) Еңбек және халықты әлеуметтік қорғау министрінің блогына (Қазақстан Республикасы Еңбек және халықты әлеуметтік қорғау министрлігінің www.enbek.gov.kz мекенжайы бойынша интернет-ресурсының «Қазақстан Республикасы Еңбек және халықты әлеуметтік қорғау министрінің блогы» парағы);</w:t>
      </w:r>
      <w:r>
        <w:br/>
      </w:r>
      <w:r>
        <w:rPr>
          <w:rFonts w:ascii="Times New Roman"/>
          <w:b w:val="false"/>
          <w:i w:val="false"/>
          <w:color w:val="000000"/>
          <w:sz w:val="28"/>
        </w:rPr>
        <w:t>
</w:t>
      </w:r>
      <w:r>
        <w:rPr>
          <w:rFonts w:ascii="Times New Roman"/>
          <w:b w:val="false"/>
          <w:i w:val="false"/>
          <w:color w:val="000000"/>
          <w:sz w:val="28"/>
        </w:rPr>
        <w:t>
      5) 010000, Астана қаласы, Орынбор көшесі, № 8 үй, 6-кіреберіс мекенжайы бойынша Қазақстан Республикасы Еңбек және халықты әлеуметтік қорғау министрлігінде орналасқан шағымдар мен ұсыныстарға арналған жәшік арқылы;</w:t>
      </w:r>
      <w:r>
        <w:br/>
      </w:r>
      <w:r>
        <w:rPr>
          <w:rFonts w:ascii="Times New Roman"/>
          <w:b w:val="false"/>
          <w:i w:val="false"/>
          <w:color w:val="000000"/>
          <w:sz w:val="28"/>
        </w:rPr>
        <w:t>
</w:t>
      </w:r>
      <w:r>
        <w:rPr>
          <w:rFonts w:ascii="Times New Roman"/>
          <w:b w:val="false"/>
          <w:i w:val="false"/>
          <w:color w:val="000000"/>
          <w:sz w:val="28"/>
        </w:rPr>
        <w:t>
      6) жазбаша шағыммен 010000, Астана қаласы, Орынбор көшесі, № 8-үй, 6-кіреберіс мекенжайы бойынша Қазақстан Республикасы Еңбек және халықты әлеуметтік қорғау министрлігінің кеңсесіне жүгіну арқылы жолданады.</w:t>
      </w:r>
      <w:r>
        <w:br/>
      </w:r>
      <w:r>
        <w:rPr>
          <w:rFonts w:ascii="Times New Roman"/>
          <w:b w:val="false"/>
          <w:i w:val="false"/>
          <w:color w:val="000000"/>
          <w:sz w:val="28"/>
        </w:rPr>
        <w:t>
</w:t>
      </w:r>
      <w:r>
        <w:rPr>
          <w:rFonts w:ascii="Times New Roman"/>
          <w:b w:val="false"/>
          <w:i w:val="false"/>
          <w:color w:val="000000"/>
          <w:sz w:val="28"/>
        </w:rPr>
        <w:t>
      22. Қызмет дөрекі көрсетілген жағдайларда шағым мекенжайлары осы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көрсетілген уәкілетті ұйым бөлімшесі не орталық басшысының атына, сондай-ақ мекенжайы мен телефоны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 «Халыққа қызмет көрсету орталығы» Республикалық мемлекеттік кәсіпорын басшысының атына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жағдайларда мемлекеттік қызмет алушы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 шағымда қойылған мәселелерді шешу құзыретіне кіретін субъектіге немесе лауазымды адамға жолдануы керек.</w:t>
      </w:r>
      <w:r>
        <w:br/>
      </w:r>
      <w:r>
        <w:rPr>
          <w:rFonts w:ascii="Times New Roman"/>
          <w:b w:val="false"/>
          <w:i w:val="false"/>
          <w:color w:val="000000"/>
          <w:sz w:val="28"/>
        </w:rPr>
        <w:t>
</w:t>
      </w:r>
      <w:r>
        <w:rPr>
          <w:rFonts w:ascii="Times New Roman"/>
          <w:b w:val="false"/>
          <w:i w:val="false"/>
          <w:color w:val="000000"/>
          <w:sz w:val="28"/>
        </w:rPr>
        <w:t>
      Шағымда оның тегі, аты, әкесінің аты, пошталық мекенжайы көрсетіледі. Шағымға мемлекеттік қызмет алушы қол қоюға тиіс. Шағым бергенде әрекетіне шағым жасалатын органның атауы немесе лауазымды тұлғаның өтініш беру себебі және талаптары көрсетіледі.</w:t>
      </w:r>
      <w:r>
        <w:br/>
      </w:r>
      <w:r>
        <w:rPr>
          <w:rFonts w:ascii="Times New Roman"/>
          <w:b w:val="false"/>
          <w:i w:val="false"/>
          <w:color w:val="000000"/>
          <w:sz w:val="28"/>
        </w:rPr>
        <w:t>
</w:t>
      </w:r>
      <w:r>
        <w:rPr>
          <w:rFonts w:ascii="Times New Roman"/>
          <w:b w:val="false"/>
          <w:i w:val="false"/>
          <w:color w:val="000000"/>
          <w:sz w:val="28"/>
        </w:rPr>
        <w:t>
      25. Қабылданған шағым Қазақстан Республикасы Еңбек және халықты әлеуметтік қорғау министрлігінің ақпаратты есепке алу журналында тіркеледі және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мерзімдерде қаралады. Өтініш берушіге күні мен уақыты, өтінішті (шағымды) қабылдаған адамның тегі мен аты-жөні көрсетілген талон беріледі. Өтініш берушінің шағымын қарау нәтижелері туралы пошта арқылы жазбаша түрде хабарланады.</w:t>
      </w:r>
      <w:r>
        <w:br/>
      </w:r>
      <w:r>
        <w:rPr>
          <w:rFonts w:ascii="Times New Roman"/>
          <w:b w:val="false"/>
          <w:i w:val="false"/>
          <w:color w:val="000000"/>
          <w:sz w:val="28"/>
        </w:rPr>
        <w:t>
</w:t>
      </w:r>
      <w:r>
        <w:rPr>
          <w:rFonts w:ascii="Times New Roman"/>
          <w:b w:val="false"/>
          <w:i w:val="false"/>
          <w:color w:val="000000"/>
          <w:sz w:val="28"/>
        </w:rPr>
        <w:t>
      орталық: пошта және қолма-қол қабылданған шағымды растау оны орталық кеңсесінде немесе «Халыққа қызмет көрсету орталығы» Республикалық мемлекеттік кәсіпорнында тіркеу болып табылады (мөр, кіріс нөмірі және тіркеу мерзімі шағымның екінші данасында немесе шағымға ілеспе хатта қойылады).</w:t>
      </w:r>
      <w:r>
        <w:br/>
      </w:r>
      <w:r>
        <w:rPr>
          <w:rFonts w:ascii="Times New Roman"/>
          <w:b w:val="false"/>
          <w:i w:val="false"/>
          <w:color w:val="000000"/>
          <w:sz w:val="28"/>
        </w:rPr>
        <w:t>
</w:t>
      </w:r>
      <w:r>
        <w:rPr>
          <w:rFonts w:ascii="Times New Roman"/>
          <w:b w:val="false"/>
          <w:i w:val="false"/>
          <w:color w:val="000000"/>
          <w:sz w:val="28"/>
        </w:rPr>
        <w:t>
      Мемлекеттік қызмет алушыға шағымды қабылдаған адам, оның шағымының қабылданғанын растайтын нөмірі, күні, шағымды қабылдаған адамның тегі, байланыс деректері көрсетілген талон береді.</w:t>
      </w:r>
      <w:r>
        <w:br/>
      </w:r>
      <w:r>
        <w:rPr>
          <w:rFonts w:ascii="Times New Roman"/>
          <w:b w:val="false"/>
          <w:i w:val="false"/>
          <w:color w:val="000000"/>
          <w:sz w:val="28"/>
        </w:rPr>
        <w:t>
</w:t>
      </w:r>
      <w:r>
        <w:rPr>
          <w:rFonts w:ascii="Times New Roman"/>
          <w:b w:val="false"/>
          <w:i w:val="false"/>
          <w:color w:val="000000"/>
          <w:sz w:val="28"/>
        </w:rPr>
        <w:t>
      Шағымның қаралу нәтижесі жөнінде мемлекеттік қызмет алушыға пошта арқылы жазбаша түрде хабарланады.</w:t>
      </w:r>
      <w:r>
        <w:br/>
      </w:r>
      <w:r>
        <w:rPr>
          <w:rFonts w:ascii="Times New Roman"/>
          <w:b w:val="false"/>
          <w:i w:val="false"/>
          <w:color w:val="000000"/>
          <w:sz w:val="28"/>
        </w:rPr>
        <w:t>
</w:t>
      </w:r>
      <w:r>
        <w:rPr>
          <w:rFonts w:ascii="Times New Roman"/>
          <w:b w:val="false"/>
          <w:i w:val="false"/>
          <w:color w:val="000000"/>
          <w:sz w:val="28"/>
        </w:rPr>
        <w:t>
      26. Қазақстан Республикасы Еңбек және халықты әлеуметтік қорғау министрлігінің мекенжайы: 010000, Астана қаласы, Орынбор көшесі, № 8-үй, «Министрліктер үйі» Әкімшілік ғимараты, 6-кіреберіс және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кәсіпорнының мекенжайы: 010000, Астана қаласы, Республика даңғылы, 43А, телефоны: 8 (7172) 94 99 95, интернет-ресурсы: http://www.con.gov.kz.</w:t>
      </w:r>
    </w:p>
    <w:bookmarkEnd w:id="166"/>
    <w:bookmarkStart w:name="z596" w:id="167"/>
    <w:p>
      <w:pPr>
        <w:spacing w:after="0"/>
        <w:ind w:left="0"/>
        <w:jc w:val="both"/>
      </w:pPr>
      <w:r>
        <w:rPr>
          <w:rFonts w:ascii="Times New Roman"/>
          <w:b w:val="false"/>
          <w:i w:val="false"/>
          <w:color w:val="000000"/>
          <w:sz w:val="28"/>
        </w:rPr>
        <w:t>
«Бала тууға және бала күтімі бойынша</w:t>
      </w:r>
      <w:r>
        <w:br/>
      </w:r>
      <w:r>
        <w:rPr>
          <w:rFonts w:ascii="Times New Roman"/>
          <w:b w:val="false"/>
          <w:i w:val="false"/>
          <w:color w:val="000000"/>
          <w:sz w:val="28"/>
        </w:rPr>
        <w:t xml:space="preserve">
жәрдемақылар тағайындау»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167"/>
    <w:bookmarkStart w:name="z597" w:id="168"/>
    <w:p>
      <w:pPr>
        <w:spacing w:after="0"/>
        <w:ind w:left="0"/>
        <w:jc w:val="left"/>
      </w:pPr>
      <w:r>
        <w:rPr>
          <w:rFonts w:ascii="Times New Roman"/>
          <w:b/>
          <w:i w:val="false"/>
          <w:color w:val="000000"/>
        </w:rPr>
        <w:t xml:space="preserve"> 
Уәкілетті ұйымның құрылымдық бөлімшелерілерінің тізбесі</w:t>
      </w:r>
    </w:p>
    <w:bookmarkEnd w:id="168"/>
    <w:bookmarkStart w:name="z598" w:id="169"/>
    <w:p>
      <w:pPr>
        <w:spacing w:after="0"/>
        <w:ind w:left="0"/>
        <w:jc w:val="left"/>
      </w:pPr>
      <w:r>
        <w:rPr>
          <w:rFonts w:ascii="Times New Roman"/>
          <w:b/>
          <w:i w:val="false"/>
          <w:color w:val="000000"/>
        </w:rPr>
        <w:t xml:space="preserve"> 
Ақмола облысы бойынша уәкілетті ұйымның құрылымдық бөлімшелері</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2430"/>
        <w:gridCol w:w="4580"/>
        <w:gridCol w:w="1656"/>
        <w:gridCol w:w="3300"/>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орналасқан заңды мекенжайы (қала, аудан, көше, үйдің (пәтердің) нөмері), электронды поштаның мекенжайы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облыстық филиалы</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М. Горький көшесі, 73 akmola@gcvp.kz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 5-26-49</w:t>
            </w:r>
          </w:p>
        </w:tc>
        <w:tc>
          <w:tcPr>
            <w:tcW w:w="3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Нұрмағамбетов көшесі, 116 akmola4@gcvp.kz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 2-16-54</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ауылы, Әл-Фараби көшесі, 49 akmola7@gcvp.kz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 2-22-66</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Сейфуллин көшесі, 2 а akmola1@gcvp.kz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 4-12-40</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ауылы, Тәшенов көшесі, 31/12 akmola17@gcvp.kz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 2-12-36</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Бөгенбай көшесі, 21 akmola16@gcvp.kz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 2-16-34</w:t>
            </w:r>
          </w:p>
        </w:tc>
        <w:tc>
          <w:tcPr>
            <w:tcW w:w="0" w:type="auto"/>
            <w:vMerge/>
            <w:tcBorders>
              <w:top w:val="nil"/>
              <w:left w:val="single" w:color="cfcfcf" w:sz="5"/>
              <w:bottom w:val="single" w:color="cfcfcf" w:sz="5"/>
              <w:right w:val="single" w:color="cfcfcf" w:sz="5"/>
            </w:tcBorders>
          </w:tcPr>
          <w:p/>
        </w:tc>
      </w:tr>
      <w:tr>
        <w:trPr>
          <w:trHeight w:val="9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 Толкунова көшесі, 72 akmola15@gcvp.kz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 4-42-58</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Жеңіс көшесі, 1/1 akmola5@gcvp.kz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 2-13-00</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Уәлиханов көшесі, 41 akmola12@gcvp.kz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 2-15-42</w:t>
            </w:r>
          </w:p>
        </w:tc>
        <w:tc>
          <w:tcPr>
            <w:tcW w:w="3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w:t>
            </w:r>
            <w:r>
              <w:br/>
            </w:r>
            <w:r>
              <w:rPr>
                <w:rFonts w:ascii="Times New Roman"/>
                <w:b w:val="false"/>
                <w:i w:val="false"/>
                <w:color w:val="000000"/>
                <w:sz w:val="20"/>
              </w:rPr>
              <w:t>
күн сайын</w:t>
            </w:r>
            <w:r>
              <w:br/>
            </w:r>
            <w:r>
              <w:rPr>
                <w:rFonts w:ascii="Times New Roman"/>
                <w:b w:val="false"/>
                <w:i w:val="false"/>
                <w:color w:val="000000"/>
                <w:sz w:val="20"/>
              </w:rPr>
              <w:t>
сағат 9-00 бастап 18-00 дейін,</w:t>
            </w:r>
            <w:r>
              <w:br/>
            </w:r>
            <w:r>
              <w:rPr>
                <w:rFonts w:ascii="Times New Roman"/>
                <w:b w:val="false"/>
                <w:i w:val="false"/>
                <w:color w:val="000000"/>
                <w:sz w:val="20"/>
              </w:rPr>
              <w:t>
түскі үзіліс сағат</w:t>
            </w:r>
            <w:r>
              <w:br/>
            </w:r>
            <w:r>
              <w:rPr>
                <w:rFonts w:ascii="Times New Roman"/>
                <w:b w:val="false"/>
                <w:i w:val="false"/>
                <w:color w:val="000000"/>
                <w:sz w:val="20"/>
              </w:rPr>
              <w:t>
13-00 бастап 14-00 дейін</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Достық көшесі, 1 akmola8@gcvp.kz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 2-19-49</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Уәлиханов көшесі, 2 akmola14@gcvp.kz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 2-18-71</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Достық көшесі, 14 akmola3@gcvp.kz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 2-17-02</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 қаласы, Ғабдуллин көшесі, 102 akmola9@gcvp.kz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 9-15-53</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Бейбітшілік көшесі, 48 akmola11@gcvp.kz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 2-13-79</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Т. Әубәкіров көшесі, 4 akmola18@gcvp.kz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 2-14-75</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Балкашино ауылы, Ленин көшесі, 121 akmola10@gcvp.kz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 9-23-46</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3-шағын аудан, 1 akmola13@gcvp.kz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 6-14-74</w:t>
            </w:r>
          </w:p>
        </w:tc>
        <w:tc>
          <w:tcPr>
            <w:tcW w:w="0" w:type="auto"/>
            <w:vMerge/>
            <w:tcBorders>
              <w:top w:val="nil"/>
              <w:left w:val="single" w:color="cfcfcf" w:sz="5"/>
              <w:bottom w:val="single" w:color="cfcfcf" w:sz="5"/>
              <w:right w:val="single" w:color="cfcfcf" w:sz="5"/>
            </w:tcBorders>
          </w:tcPr>
          <w:p/>
        </w:tc>
      </w:tr>
      <w:tr>
        <w:trPr>
          <w:trHeight w:val="9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ауылы, Лермонтов көшесі, 16а akmola2@gcvp.kz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 2-16-86</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 Гагарин көшесі, 15 akmola6@gcvp.kz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 3-11-23</w:t>
            </w:r>
          </w:p>
        </w:tc>
        <w:tc>
          <w:tcPr>
            <w:tcW w:w="0" w:type="auto"/>
            <w:vMerge/>
            <w:tcBorders>
              <w:top w:val="nil"/>
              <w:left w:val="single" w:color="cfcfcf" w:sz="5"/>
              <w:bottom w:val="single" w:color="cfcfcf" w:sz="5"/>
              <w:right w:val="single" w:color="cfcfcf" w:sz="5"/>
            </w:tcBorders>
          </w:tcPr>
          <w:p/>
        </w:tc>
      </w:tr>
    </w:tbl>
    <w:bookmarkStart w:name="z599" w:id="170"/>
    <w:p>
      <w:pPr>
        <w:spacing w:after="0"/>
        <w:ind w:left="0"/>
        <w:jc w:val="left"/>
      </w:pPr>
      <w:r>
        <w:rPr>
          <w:rFonts w:ascii="Times New Roman"/>
          <w:b/>
          <w:i w:val="false"/>
          <w:color w:val="000000"/>
        </w:rPr>
        <w:t xml:space="preserve"> 
Ақтөбе облысы бойынша уәкілетті ұйымның құрылымдық бөлімшелерілері</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2430"/>
        <w:gridCol w:w="4580"/>
        <w:gridCol w:w="1656"/>
        <w:gridCol w:w="3300"/>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нөмері), электронды поштаның мекенжайы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облыстық филиалы</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Асау Барақ көшесі, 45 aktobe@gcvp.kz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8-71322 1-00-13</w:t>
            </w:r>
          </w:p>
        </w:tc>
        <w:tc>
          <w:tcPr>
            <w:tcW w:w="3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 аудандық бөлімшесі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Байтұрсынов көшесі, 15 aktobe02@gcvp.kz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3-20-45</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Әйтеке би аудандық бөлімшесі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 Алтынсарин көшесі, 3 aktobe03@gcvp.kz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2-12-60</w:t>
            </w:r>
          </w:p>
        </w:tc>
        <w:tc>
          <w:tcPr>
            <w:tcW w:w="0" w:type="auto"/>
            <w:vMerge/>
            <w:tcBorders>
              <w:top w:val="nil"/>
              <w:left w:val="single" w:color="cfcfcf" w:sz="5"/>
              <w:bottom w:val="single" w:color="cfcfcf" w:sz="5"/>
              <w:right w:val="single" w:color="cfcfcf" w:sz="5"/>
            </w:tcBorders>
          </w:tcPr>
          <w:p/>
        </w:tc>
      </w:tr>
      <w:tr>
        <w:trPr>
          <w:trHeight w:val="9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Байғанин </w:t>
            </w:r>
          </w:p>
          <w:p>
            <w:pPr>
              <w:spacing w:after="20"/>
              <w:ind w:left="20"/>
              <w:jc w:val="both"/>
            </w:pPr>
            <w:r>
              <w:rPr>
                <w:rFonts w:ascii="Times New Roman"/>
                <w:b w:val="false"/>
                <w:i w:val="false"/>
                <w:color w:val="000000"/>
                <w:sz w:val="20"/>
              </w:rPr>
              <w:t>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ауылы, Барақ батыр көшесі, 54 aktobe04@gcvp.kz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2-28-02</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 Алтынсарин көшесі, 10 aktobe05@gcvp.kz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2-15-65</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ауылы, Байғанин көшесі, 114-1 aktobe06@gcvp.kz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3-10-83</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Гагарин көшесі, 2 aktobe07@gcvp.kz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3-61-98</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Әбілқайыр хан көшесі, 71 aktobe08@gcvp.kz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2-23-94</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аудандық бөлімшесі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ауылы, Асау Барақ көшесі, 7 aktobe09@gcvp.kz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2-23-01</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Көкжар көшесі, 69 а aktobe10@gcvp.kz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2-17-06</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Қобда аудандық бөлімшесі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Астана көшесі, 31 aktobe11@gcvp.kz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2-12-36</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бөлімшесі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Шиловский көшесі, 6 aktobe12@gcvp.kz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2-11-53</w:t>
            </w:r>
          </w:p>
        </w:tc>
        <w:tc>
          <w:tcPr>
            <w:tcW w:w="3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аудандық бөлімшесі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Әйтеке би көшесі, 109 aktobe13@gcvp.kz</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2-11-19</w:t>
            </w:r>
          </w:p>
        </w:tc>
        <w:tc>
          <w:tcPr>
            <w:tcW w:w="0" w:type="auto"/>
            <w:vMerge/>
            <w:tcBorders>
              <w:top w:val="nil"/>
              <w:left w:val="single" w:color="cfcfcf" w:sz="5"/>
              <w:bottom w:val="single" w:color="cfcfcf" w:sz="5"/>
              <w:right w:val="single" w:color="cfcfcf" w:sz="5"/>
            </w:tcBorders>
          </w:tcPr>
          <w:p/>
        </w:tc>
      </w:tr>
    </w:tbl>
    <w:bookmarkStart w:name="z600" w:id="171"/>
    <w:p>
      <w:pPr>
        <w:spacing w:after="0"/>
        <w:ind w:left="0"/>
        <w:jc w:val="left"/>
      </w:pPr>
      <w:r>
        <w:rPr>
          <w:rFonts w:ascii="Times New Roman"/>
          <w:b/>
          <w:i w:val="false"/>
          <w:color w:val="000000"/>
        </w:rPr>
        <w:t xml:space="preserve"> 
Алматы облысы бойынша уәкілетті ұйымның құрылымдық бөлімшелері</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426"/>
        <w:gridCol w:w="4570"/>
        <w:gridCol w:w="1683"/>
        <w:gridCol w:w="3288"/>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номер), электронды поштаның мекенжайы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филиалы</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көшесі, 93/95 almatyobl@gcvp.kz</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 7-71-38, 7-15-50</w:t>
            </w:r>
          </w:p>
        </w:tc>
        <w:tc>
          <w:tcPr>
            <w:tcW w:w="3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Капшағай қалалық бөлімшесі</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Достық көшесі, 3 almaty3@gcvp.kz</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4-36-08</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бөлімшесі</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Төлебаев көшесі, 58/64 almaty4@gcvp.kz</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 4-29-67</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бөлімшесі</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Тәуелсіздік көшесі, 6 almaty5@gcvp.kz</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 4-25-87</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бөлімшесі</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ауылы, Бұланов көшесі, 1 almaty6@gcvp.kz</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 2-17-38</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бөлімшесі</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Садық Құсайын көшесі, 89 almaty7@gcvp.kz</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 2-27-90</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бөлімшесі</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Қонаев көшесі, 85 almaty8@gcvp.kz</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 9-15-82</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бөлімшесі</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Пугачев көшесі, 76 almaty9@gcvp.kz</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 4-09-76</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бөлімшесі</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Жібек жолы көшесі, 40 almaty20@gcvp.kz</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8-72776 2-05-64</w:t>
            </w:r>
          </w:p>
        </w:tc>
        <w:tc>
          <w:tcPr>
            <w:tcW w:w="3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10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бөлімшесі</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ауылы, Бәйдібек би көшесі, 184 almaty2@gcvp.kz</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 2-26-87</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бөлімшесі</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ауылы, Титов көшесі, 3 а almaty10@gcvp.kz</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 2-12-35</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бөлімшесі</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Құсмолданов көшесі, 17 almaty11@gcvp.kz</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 2-22-48</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бөлімшесі</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Наурызбай батыр көшесі, 35 almaty1@gcvp.kz</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 2-20-44</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бөлімшесі</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ауылы, Мәметова көшесі, 6/4 almaty12@gcvp.kz</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 3-16-21</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бөлімшесі</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ауылы, Қабанбай батыр көшесі, 10 almaty13@gcvp.kz</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 2-06-14</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бөлімшесі</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Розыбакиев көшесі, 18 almaty14@gcvp.kz</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 5-34-63</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бөлімшесі</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Қонаев көшесі, 104 almaty15@gcvp.kz</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 2-10-20</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бөлімшесі</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ауылы, Абай көшесі, 62 almaty16@gcvp.kz</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 2-11-01</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бөлімшесі</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ауылы, Балпық би көшесі, 122 almaty17@gcvp.kz</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 3-04-39</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бөлімшесі</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Гагарин көшесі, 76 almaty19@gcvp.kz</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 5-67-02</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бөлімшесі</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Кентал Исламов көшесі, 89, almaty18@gcvp.kz</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 2-16-56</w:t>
            </w:r>
          </w:p>
        </w:tc>
        <w:tc>
          <w:tcPr>
            <w:tcW w:w="0" w:type="auto"/>
            <w:vMerge/>
            <w:tcBorders>
              <w:top w:val="nil"/>
              <w:left w:val="single" w:color="cfcfcf" w:sz="5"/>
              <w:bottom w:val="single" w:color="cfcfcf" w:sz="5"/>
              <w:right w:val="single" w:color="cfcfcf" w:sz="5"/>
            </w:tcBorders>
          </w:tcPr>
          <w:p/>
        </w:tc>
      </w:tr>
    </w:tbl>
    <w:bookmarkStart w:name="z601" w:id="172"/>
    <w:p>
      <w:pPr>
        <w:spacing w:after="0"/>
        <w:ind w:left="0"/>
        <w:jc w:val="left"/>
      </w:pPr>
      <w:r>
        <w:rPr>
          <w:rFonts w:ascii="Times New Roman"/>
          <w:b/>
          <w:i w:val="false"/>
          <w:color w:val="000000"/>
        </w:rPr>
        <w:t xml:space="preserve"> 
Атырау облысы бойынша уәкілетті ұйымның құрылымдық бөлімшелері</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2621"/>
        <w:gridCol w:w="4774"/>
        <w:gridCol w:w="1660"/>
        <w:gridCol w:w="3490"/>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нөмері), электронды поштаның мекенжайы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облыстық филиалы</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көшесі, 13 atyrau@gcvp.kz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 2-58-20</w:t>
            </w:r>
          </w:p>
        </w:tc>
        <w:tc>
          <w:tcPr>
            <w:tcW w:w="3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бөлімшесі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Әбдірахманов көшесі, 30 atyrau03@gcvp.kz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5-13-41</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бөлімшесі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Индербор кенті, Меңдіғалиев көшесі, 30 atyrau01@gcvp.kz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2-16-63</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бөлімшесі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Егеменді Қазақстан көшесі, 2 а atyrau02@gcvp.kz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2-09-78</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бөлімшесі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Абай көшесі, 6 atyrau04@gcvp.kz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2-04-93</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бөлімшесі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Қарабалин көшесі, 24 а atyrau05@gcvp.kz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2-16-27</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бөлімшесі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Доссор ауылы, 3-учаске atyrau06@gcvp.kz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8-71235 2-13-74</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бөлімшесі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 Жеңістің 50 жылдығы көшесі, 9 atyrau07@gcvp.kz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2-13-58</w:t>
            </w:r>
          </w:p>
        </w:tc>
        <w:tc>
          <w:tcPr>
            <w:tcW w:w="0" w:type="auto"/>
            <w:vMerge/>
            <w:tcBorders>
              <w:top w:val="nil"/>
              <w:left w:val="single" w:color="cfcfcf" w:sz="5"/>
              <w:bottom w:val="single" w:color="cfcfcf" w:sz="5"/>
              <w:right w:val="single" w:color="cfcfcf" w:sz="5"/>
            </w:tcBorders>
          </w:tcPr>
          <w:p/>
        </w:tc>
      </w:tr>
    </w:tbl>
    <w:bookmarkStart w:name="z602" w:id="173"/>
    <w:p>
      <w:pPr>
        <w:spacing w:after="0"/>
        <w:ind w:left="0"/>
        <w:jc w:val="left"/>
      </w:pPr>
      <w:r>
        <w:rPr>
          <w:rFonts w:ascii="Times New Roman"/>
          <w:b/>
          <w:i w:val="false"/>
          <w:color w:val="000000"/>
        </w:rPr>
        <w:t xml:space="preserve"> 
Шығыс Қазақстан облысы бойынша уәкілетті ұйымның құрылымдық бөлімшелері</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2621"/>
        <w:gridCol w:w="4774"/>
        <w:gridCol w:w="1660"/>
        <w:gridCol w:w="3490"/>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нөмері), электронды поштаның мекенжайы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облыстық филиалы</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3 vko@gcvp.kz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 5-35-38</w:t>
            </w:r>
          </w:p>
        </w:tc>
        <w:tc>
          <w:tcPr>
            <w:tcW w:w="3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бөлімшесі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Қонаев көшесі, 40 vko1@gcvp.kz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 4-20-91</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бөлімшесі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Курчатов көшесі, 2 vko2@gcvp.kz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8-72251 2-27-05</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бөлімшесі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Урунхаев көшесі, 57 vko3@gcvp.kz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52-14-98</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бөлімшесі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Абай көшесі, 41 mail505@gcvp.kz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 9-19-72</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бөлімшесі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Абай көшесі, 47 аvko4@gcvp.kz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 3-61-73</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бөлімшесі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Владимировка ауылы, Сейфуллин көшесі, 130 vko5@gcvp.kz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 9-16-71</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бөлімшесі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Коммунистическая көшесі, 1 vko6@gcvp.kz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 2-18-44</w:t>
            </w:r>
          </w:p>
        </w:tc>
        <w:tc>
          <w:tcPr>
            <w:tcW w:w="0" w:type="auto"/>
            <w:vMerge/>
            <w:tcBorders>
              <w:top w:val="nil"/>
              <w:left w:val="single" w:color="cfcfcf" w:sz="5"/>
              <w:bottom w:val="single" w:color="cfcfcf" w:sz="5"/>
              <w:right w:val="single" w:color="cfcfcf" w:sz="5"/>
            </w:tcBorders>
          </w:tcPr>
          <w:p/>
        </w:tc>
      </w:tr>
      <w:tr>
        <w:trPr>
          <w:trHeight w:val="96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бөлімшесі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ауылы, Пирогов көшесі, 6 vko7@gcvp.kz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 2-25-86</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бөлімшесі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 Ленин көшесі, 131 vko8@gcvp.kz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 6-55-34</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аудандық бөлімшесі</w:t>
            </w:r>
          </w:p>
        </w:tc>
        <w:tc>
          <w:tcPr>
            <w:tcW w:w="4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Манапов көшесі, 22 vko9@gcvp.kz</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 2-69-47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бөлімшесі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қаласы, Бірінші май көшесі, 23 vko10@gcvp.kz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 6-21-49</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аудандық бөлімшесі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ауылы, Маяковский көшесі, 32 vko11@gcvp.kz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 2-90-58</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бөлімшесі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Алитев көшесі, 18 vko12@gcvp.kz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 2-17-95</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бөлімшесі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Малдыбаев көшесі, 2 vko13@gcvp.kz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 2-38-38</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бөлімшесі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Қабенов көшесі, 20 vko14@gcvp.kz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 2-14-82</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бөлімшесі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ауылы, 4 vko19@gcvp.kz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 2-74-77</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бөлімшесі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3 vko17@gcvp.kz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25-49-98</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бөлімшесі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Қабанбай көшесі, 66 vko15@gcvp.kz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 3-35-06</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аудандық бөлімшесі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Молодежная көшесі, 19 vko16@gcvp.kz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 3-37-61</w:t>
            </w:r>
          </w:p>
        </w:tc>
        <w:tc>
          <w:tcPr>
            <w:tcW w:w="0" w:type="auto"/>
            <w:vMerge/>
            <w:tcBorders>
              <w:top w:val="nil"/>
              <w:left w:val="single" w:color="cfcfcf" w:sz="5"/>
              <w:bottom w:val="single" w:color="cfcfcf" w:sz="5"/>
              <w:right w:val="single" w:color="cfcfcf" w:sz="5"/>
            </w:tcBorders>
          </w:tcPr>
          <w:p/>
        </w:tc>
      </w:tr>
    </w:tbl>
    <w:bookmarkStart w:name="z603" w:id="174"/>
    <w:p>
      <w:pPr>
        <w:spacing w:after="0"/>
        <w:ind w:left="0"/>
        <w:jc w:val="left"/>
      </w:pPr>
      <w:r>
        <w:rPr>
          <w:rFonts w:ascii="Times New Roman"/>
          <w:b/>
          <w:i w:val="false"/>
          <w:color w:val="000000"/>
        </w:rPr>
        <w:t xml:space="preserve"> 
Жамбыл облысы бойынша уәкілетті ұйымның құрылымдық бөлімшелері</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2615"/>
        <w:gridCol w:w="4763"/>
        <w:gridCol w:w="1871"/>
        <w:gridCol w:w="3297"/>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бөлімшесініңатауы</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ұйым бөлімшесі орналасқан заңды мекенжай (қала, аудан, көше, үйдің (пәтердің) нөмері), электронды поштаның мекенжайы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облыстық филиалы</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Қазыбек би көшесі, 137 zhambyl@gcvp.kz</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45-95-03, 45-35-01</w:t>
            </w:r>
          </w:p>
        </w:tc>
        <w:tc>
          <w:tcPr>
            <w:tcW w:w="3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бөлімшесі</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Қонаев көшесі, 123 taraz2@gcvp.kz</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 2-25-57</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бөлімшесі</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Жүнісов көшесі, 12 taraz10@gcvp.kz</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 2-11-34</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бөлімшесі</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Қонаев көшесі, 3 taraz9@gcvp.kz</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 2-11-73</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аудандық бөлімшесі </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Төле би көшесі, 47 taraz8@gcvp.kz</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 2-15-49, 2-12-30</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аудандық бөлімшесі</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Ысмайылов көшесі, 132 taraz7@gcvp.kz</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 2-19-99, 2-26-68</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аудандық бөлімшесі</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Сарымолдаев ауылы, Омархожаев көшесі, 8/2 taraz6@gcvp.kz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 4-07-56, 4-07-55</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аудандық бөлімшесі </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3 taraz1@gcvp.kz</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 2-41-94</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бөлімшесі</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31 taraz5@gcvp.kz</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8-72634 6-24-54</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бөлімшесі</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Қаратау қаласы, Рысқұлов көшесі, 18 taraz4@gcvp.kz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 6-18-48</w:t>
            </w:r>
          </w:p>
        </w:tc>
        <w:tc>
          <w:tcPr>
            <w:tcW w:w="0" w:type="auto"/>
            <w:vMerge/>
            <w:tcBorders>
              <w:top w:val="nil"/>
              <w:left w:val="single" w:color="cfcfcf" w:sz="5"/>
              <w:bottom w:val="single" w:color="cfcfcf" w:sz="5"/>
              <w:right w:val="single" w:color="cfcfcf" w:sz="5"/>
            </w:tcBorders>
          </w:tcPr>
          <w:p/>
        </w:tc>
      </w:tr>
      <w:tr>
        <w:trPr>
          <w:trHeight w:val="10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бөлімшесі</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ауылы, Балуан Шолақ көшесі, 192 taraz3@gcvp.kz</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8-72638 3-19-32, 3-31-65</w:t>
            </w:r>
          </w:p>
        </w:tc>
        <w:tc>
          <w:tcPr>
            <w:tcW w:w="0" w:type="auto"/>
            <w:vMerge/>
            <w:tcBorders>
              <w:top w:val="nil"/>
              <w:left w:val="single" w:color="cfcfcf" w:sz="5"/>
              <w:bottom w:val="single" w:color="cfcfcf" w:sz="5"/>
              <w:right w:val="single" w:color="cfcfcf" w:sz="5"/>
            </w:tcBorders>
          </w:tcPr>
          <w:p/>
        </w:tc>
      </w:tr>
    </w:tbl>
    <w:bookmarkStart w:name="z604" w:id="175"/>
    <w:p>
      <w:pPr>
        <w:spacing w:after="0"/>
        <w:ind w:left="0"/>
        <w:jc w:val="left"/>
      </w:pPr>
      <w:r>
        <w:rPr>
          <w:rFonts w:ascii="Times New Roman"/>
          <w:b/>
          <w:i w:val="false"/>
          <w:color w:val="000000"/>
        </w:rPr>
        <w:t xml:space="preserve"> 
Батыс Қазақстан облысы бойынша уәкілетті ұйымның құрылымдық бөлімшелері</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2619"/>
        <w:gridCol w:w="4781"/>
        <w:gridCol w:w="1658"/>
        <w:gridCol w:w="3487"/>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нөмері), электронды поштаның мекенжайы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29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облыстық филиалы</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Жүнісов көшесі, 96 uralsk@gcvp.kz</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 1-06-29</w:t>
            </w:r>
          </w:p>
        </w:tc>
        <w:tc>
          <w:tcPr>
            <w:tcW w:w="3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бөлімшесі</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 Меңдалиев көшесі, 45 uralsk02@gcvp.kz</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 9-10-94</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аудандық бөлімшесі</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Железнодорожная көшесі, 80 uralsk03@gcvp.kz uralsk14@gcvp.kz</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 0-54-74</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бөлімшесі</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1 мамыр көшесі, 6 uralsk04@gcvp.kz</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 2-17-04</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бөлімшесі</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Шарафутдинов көшесі, 40 uralsk05@gcvp.kz</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 2-11-70</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бөлімшесі</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Переметное кенті, Жеңіс көшесі, 24 в uralsk06@gcvp.kz</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 2-20-42</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аудандық бөлімшесі</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 ауылы, Садықов көшесі, 9 uralsk07@gcvp.kz</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 3-14-76</w:t>
            </w:r>
          </w:p>
        </w:tc>
        <w:tc>
          <w:tcPr>
            <w:tcW w:w="0" w:type="auto"/>
            <w:vMerge/>
            <w:tcBorders>
              <w:top w:val="nil"/>
              <w:left w:val="single" w:color="cfcfcf" w:sz="5"/>
              <w:bottom w:val="single" w:color="cfcfcf" w:sz="5"/>
              <w:right w:val="single" w:color="cfcfcf" w:sz="5"/>
            </w:tcBorders>
          </w:tcPr>
          <w:p/>
        </w:tc>
      </w:tr>
      <w:tr>
        <w:trPr>
          <w:trHeight w:val="129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бөлімшесі</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Мұхит көшесі, 14 uralsk08@gcvp.kz</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 3-12-68</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бөлімшесі</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ауылы, Жұмағалиев көшесі, 3 uralsk09@gcvp.kz</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 3-12-73</w:t>
            </w:r>
          </w:p>
        </w:tc>
        <w:tc>
          <w:tcPr>
            <w:tcW w:w="3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 ауылы, Сапаров көшесі, 30-2 uralsk10@gcvp.kz</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 2-12-58</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бөлімшесі</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 ауылы, Юбилейная көшесі, 15 б uralsk11@gcvp.kz</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 2-17-34</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аудандық бөлімшесі</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Сайхын ауылы, Биғалиев көшесі, 17/2 uralsk12@gcvp.kz</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 2-12-07</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бөлімшесі</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Есқалиев көшесі, 18 uralsk13@gcvp.kz</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 3-40-56</w:t>
            </w:r>
          </w:p>
        </w:tc>
        <w:tc>
          <w:tcPr>
            <w:tcW w:w="0" w:type="auto"/>
            <w:vMerge/>
            <w:tcBorders>
              <w:top w:val="nil"/>
              <w:left w:val="single" w:color="cfcfcf" w:sz="5"/>
              <w:bottom w:val="single" w:color="cfcfcf" w:sz="5"/>
              <w:right w:val="single" w:color="cfcfcf" w:sz="5"/>
            </w:tcBorders>
          </w:tcPr>
          <w:p/>
        </w:tc>
      </w:tr>
    </w:tbl>
    <w:bookmarkStart w:name="z605" w:id="176"/>
    <w:p>
      <w:pPr>
        <w:spacing w:after="0"/>
        <w:ind w:left="0"/>
        <w:jc w:val="left"/>
      </w:pPr>
      <w:r>
        <w:rPr>
          <w:rFonts w:ascii="Times New Roman"/>
          <w:b/>
          <w:i w:val="false"/>
          <w:color w:val="000000"/>
        </w:rPr>
        <w:t xml:space="preserve"> 
Қарағанды облысы бойынша уәкілетті ұйымның құрылымдық бөлімшелері</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2682"/>
        <w:gridCol w:w="4597"/>
        <w:gridCol w:w="1878"/>
        <w:gridCol w:w="3398"/>
      </w:tblGrid>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бөлімшесініңатауы</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нөмері), электронды поштаның мекенжайы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облыстық филиалы</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Жамбыл көшесі, 2 karaganda@gcvp.kz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 1-27-24</w:t>
            </w:r>
          </w:p>
        </w:tc>
        <w:tc>
          <w:tcPr>
            <w:tcW w:w="3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бөлімшесі</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Қарамеңді би көшесі, 15 karaganda9@gcvp.kz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 4-87-54</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бөлімшесі</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Гагарин көшесі, 8 karaganda15@gcvp.kz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8-71027 2-37-51</w:t>
            </w:r>
          </w:p>
        </w:tc>
        <w:tc>
          <w:tcPr>
            <w:tcW w:w="0" w:type="auto"/>
            <w:vMerge/>
            <w:tcBorders>
              <w:top w:val="nil"/>
              <w:left w:val="single" w:color="cfcfcf" w:sz="5"/>
              <w:bottom w:val="single" w:color="cfcfcf" w:sz="5"/>
              <w:right w:val="single" w:color="cfcfcf" w:sz="5"/>
            </w:tcBorders>
          </w:tcPr>
          <w:p/>
        </w:tc>
      </w:tr>
      <w:tr>
        <w:trPr>
          <w:trHeight w:val="129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Қаражал аудандық </w:t>
            </w:r>
          </w:p>
          <w:p>
            <w:pPr>
              <w:spacing w:after="20"/>
              <w:ind w:left="20"/>
              <w:jc w:val="both"/>
            </w:pPr>
            <w:r>
              <w:rPr>
                <w:rFonts w:ascii="Times New Roman"/>
                <w:b w:val="false"/>
                <w:i w:val="false"/>
                <w:color w:val="000000"/>
                <w:sz w:val="20"/>
              </w:rPr>
              <w:t>бөлімшесі</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Абай көшесі, 14/2 karaganda12@gcvp.kz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 2-67-10</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аудандық бөлімшесі</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Ағыбай батыр көшесі, 18 karaganda11@gcvp.kz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 5-21-27</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аудандық бөлімшесі</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Шахтерская көшесі, 34 karaganda5@gcvp.kz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 2-56-44</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бөлімшесі</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Димитров көшесі, 99 karaganda4@gcvp.kz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8-72139 2-26-50</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аудандық бөлімшесі</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Калинин көшесі, 17 karaganda2@gcvp.kz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 4-25-36</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бөлімшесі</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Әуезов көшесі, 30 karaganda1@gcvp.kz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 4-49-37</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бөлімшесі</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Бөкейхан көшесі, 5 karaganda8@gcvp.kz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 2-11-61</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бөлімшесі</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ауылы, Абылай хан көшесі, 30 karaganda14@gcvp.kz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2-11-45</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бөлімшесі</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ауылы, Тәуелсіздік даңғылы, 1 karaganda10@gcvp.kz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 2-61-62</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бөлімшесі</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25 karaganda13@gcvp.kz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 3-19-40</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бөлімшесі</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ауылы, Киров көшесі, 33 karaganda6@gcvp.kz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8-721442-25-60</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бөлімшесі</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ауылы, Новая көшесі, 37 karaganda3@gcvp.kz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4-21-70</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бөлімшесі</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ауылы, Абай көшесі, 53 karaganda16@gcvp.kz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 2-12-02</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бөлімшесі</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Шортанбай көшесі, 37 karaganda7@gcvp.kz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 2-11-38</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қалалық бөлімшесі</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Сәтбаев даңғылы, 102 а-2 karaganda@gcvp.kz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 3-32-70</w:t>
            </w:r>
          </w:p>
        </w:tc>
        <w:tc>
          <w:tcPr>
            <w:tcW w:w="0" w:type="auto"/>
            <w:vMerge/>
            <w:tcBorders>
              <w:top w:val="nil"/>
              <w:left w:val="single" w:color="cfcfcf" w:sz="5"/>
              <w:bottom w:val="single" w:color="cfcfcf" w:sz="5"/>
              <w:right w:val="single" w:color="cfcfcf" w:sz="5"/>
            </w:tcBorders>
          </w:tcPr>
          <w:p/>
        </w:tc>
      </w:tr>
    </w:tbl>
    <w:bookmarkStart w:name="z606" w:id="177"/>
    <w:p>
      <w:pPr>
        <w:spacing w:after="0"/>
        <w:ind w:left="0"/>
        <w:jc w:val="left"/>
      </w:pPr>
      <w:r>
        <w:rPr>
          <w:rFonts w:ascii="Times New Roman"/>
          <w:b/>
          <w:i w:val="false"/>
          <w:color w:val="000000"/>
        </w:rPr>
        <w:t xml:space="preserve"> 
Қостанай облысы бойынша уәкілетті ұйымның құрылымдық бөлімшелері</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2635"/>
        <w:gridCol w:w="4674"/>
        <w:gridCol w:w="1670"/>
        <w:gridCol w:w="3521"/>
      </w:tblGrid>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нөмері), электронды поштаның мекенжайы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облыстық филиалы</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Баймағамбетов көшесі, 195 kostanay@gcvp.kz</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 4-10-10</w:t>
            </w:r>
          </w:p>
        </w:tc>
        <w:tc>
          <w:tcPr>
            <w:tcW w:w="3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бөлімшесі</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көшесі, 43 kostanay01@gcvp.kz</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 7-12-40</w:t>
            </w:r>
          </w:p>
        </w:tc>
        <w:tc>
          <w:tcPr>
            <w:tcW w:w="0" w:type="auto"/>
            <w:vMerge/>
            <w:tcBorders>
              <w:top w:val="nil"/>
              <w:left w:val="single" w:color="cfcfcf" w:sz="5"/>
              <w:bottom w:val="single" w:color="cfcfcf" w:sz="5"/>
              <w:right w:val="single" w:color="cfcfcf" w:sz="5"/>
            </w:tcBorders>
          </w:tc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бөлімшесі</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Бейбітшілік көшесі, 39 kostanay03@gcvp.kz</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 3-55-63</w:t>
            </w:r>
          </w:p>
        </w:tc>
        <w:tc>
          <w:tcPr>
            <w:tcW w:w="0" w:type="auto"/>
            <w:vMerge/>
            <w:tcBorders>
              <w:top w:val="nil"/>
              <w:left w:val="single" w:color="cfcfcf" w:sz="5"/>
              <w:bottom w:val="single" w:color="cfcfcf" w:sz="5"/>
              <w:right w:val="single" w:color="cfcfcf" w:sz="5"/>
            </w:tcBorders>
          </w:tc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Рудненск қалалық бөлімшесі</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Ленин көшесі, 93 kostanay04@gcvp.kz</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 4-58-85</w:t>
            </w:r>
          </w:p>
        </w:tc>
        <w:tc>
          <w:tcPr>
            <w:tcW w:w="0" w:type="auto"/>
            <w:vMerge/>
            <w:tcBorders>
              <w:top w:val="nil"/>
              <w:left w:val="single" w:color="cfcfcf" w:sz="5"/>
              <w:bottom w:val="single" w:color="cfcfcf" w:sz="5"/>
              <w:right w:val="single" w:color="cfcfcf" w:sz="5"/>
            </w:tcBorders>
          </w:tc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бөлімшесі</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Обаған ауылы, Ленин көшесі, 4 kostanay05@gcvp.kz</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 3-41-70</w:t>
            </w:r>
          </w:p>
        </w:tc>
        <w:tc>
          <w:tcPr>
            <w:tcW w:w="0" w:type="auto"/>
            <w:vMerge/>
            <w:tcBorders>
              <w:top w:val="nil"/>
              <w:left w:val="single" w:color="cfcfcf" w:sz="5"/>
              <w:bottom w:val="single" w:color="cfcfcf" w:sz="5"/>
              <w:right w:val="single" w:color="cfcfcf" w:sz="5"/>
            </w:tcBorders>
          </w:tc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бөлімшесі</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Байтұрсынов көшесі, 43 kostanay07@gcvp.kz</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 2-11-88</w:t>
            </w:r>
          </w:p>
        </w:tc>
        <w:tc>
          <w:tcPr>
            <w:tcW w:w="0" w:type="auto"/>
            <w:vMerge/>
            <w:tcBorders>
              <w:top w:val="nil"/>
              <w:left w:val="single" w:color="cfcfcf" w:sz="5"/>
              <w:bottom w:val="single" w:color="cfcfcf" w:sz="5"/>
              <w:right w:val="single" w:color="cfcfcf" w:sz="5"/>
            </w:tcBorders>
          </w:tc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бөлімшесі</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Ленин көшесі, 1 kostanay08@gcvp.kz</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 2-13-41</w:t>
            </w:r>
          </w:p>
        </w:tc>
        <w:tc>
          <w:tcPr>
            <w:tcW w:w="0" w:type="auto"/>
            <w:vMerge/>
            <w:tcBorders>
              <w:top w:val="nil"/>
              <w:left w:val="single" w:color="cfcfcf" w:sz="5"/>
              <w:bottom w:val="single" w:color="cfcfcf" w:sz="5"/>
              <w:right w:val="single" w:color="cfcfcf" w:sz="5"/>
            </w:tcBorders>
          </w:tc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аудандық бөлімшесі</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ауылы, Мәуленов көшесі, 49 kostanay09@gcvp.kz</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 2-14-81</w:t>
            </w:r>
          </w:p>
        </w:tc>
        <w:tc>
          <w:tcPr>
            <w:tcW w:w="0" w:type="auto"/>
            <w:vMerge/>
            <w:tcBorders>
              <w:top w:val="nil"/>
              <w:left w:val="single" w:color="cfcfcf" w:sz="5"/>
              <w:bottom w:val="single" w:color="cfcfcf" w:sz="5"/>
              <w:right w:val="single" w:color="cfcfcf" w:sz="5"/>
            </w:tcBorders>
          </w:tc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Жітіғара қалалық бөлімшесі</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Жітіғара қаласы, 2-шағын аудан, 17 kostanay10@gcvp.kz</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 2-12-56</w:t>
            </w:r>
          </w:p>
        </w:tc>
        <w:tc>
          <w:tcPr>
            <w:tcW w:w="0" w:type="auto"/>
            <w:vMerge/>
            <w:tcBorders>
              <w:top w:val="nil"/>
              <w:left w:val="single" w:color="cfcfcf" w:sz="5"/>
              <w:bottom w:val="single" w:color="cfcfcf" w:sz="5"/>
              <w:right w:val="single" w:color="cfcfcf" w:sz="5"/>
            </w:tcBorders>
          </w:tc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бөлімшесі</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ауылы, Қосмы көшесі, 3 kostanay11@gcvp.kz</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 2-18-31</w:t>
            </w:r>
          </w:p>
        </w:tc>
        <w:tc>
          <w:tcPr>
            <w:tcW w:w="0" w:type="auto"/>
            <w:vMerge/>
            <w:tcBorders>
              <w:top w:val="nil"/>
              <w:left w:val="single" w:color="cfcfcf" w:sz="5"/>
              <w:bottom w:val="single" w:color="cfcfcf" w:sz="5"/>
              <w:right w:val="single" w:color="cfcfcf" w:sz="5"/>
            </w:tcBorders>
          </w:tcPr>
          <w:p/>
        </w:tc>
      </w:tr>
      <w:tr>
        <w:trPr>
          <w:trHeight w:val="30"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бөлімшесі</w:t>
            </w:r>
          </w:p>
        </w:tc>
        <w:tc>
          <w:tcPr>
            <w:tcW w:w="4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Ысқақов көшесі, 70 kostanay12@gcvp.kz</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 2-16-85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бөлімшесі</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ауылы, Бейбітшілік көшесі, 5 kostanay13@gcvp.kz</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 3-23-37</w:t>
            </w:r>
          </w:p>
        </w:tc>
        <w:tc>
          <w:tcPr>
            <w:tcW w:w="0" w:type="auto"/>
            <w:vMerge/>
            <w:tcBorders>
              <w:top w:val="nil"/>
              <w:left w:val="single" w:color="cfcfcf" w:sz="5"/>
              <w:bottom w:val="single" w:color="cfcfcf" w:sz="5"/>
              <w:right w:val="single" w:color="cfcfcf" w:sz="5"/>
            </w:tcBorders>
          </w:tc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бөлімшесі</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 ауылы, Калинин көшесі, 53 kostanay14@gcvp.kz</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 2-31-86</w:t>
            </w:r>
          </w:p>
        </w:tc>
        <w:tc>
          <w:tcPr>
            <w:tcW w:w="0" w:type="auto"/>
            <w:vMerge/>
            <w:tcBorders>
              <w:top w:val="nil"/>
              <w:left w:val="single" w:color="cfcfcf" w:sz="5"/>
              <w:bottom w:val="single" w:color="cfcfcf" w:sz="5"/>
              <w:right w:val="single" w:color="cfcfcf" w:sz="5"/>
            </w:tcBorders>
          </w:tc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бөлімшесі</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Боровской ауылы, Абай көшесі, 93 kostanay15@gcvp.kz</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 2-12-64</w:t>
            </w:r>
          </w:p>
        </w:tc>
        <w:tc>
          <w:tcPr>
            <w:tcW w:w="0" w:type="auto"/>
            <w:vMerge/>
            <w:tcBorders>
              <w:top w:val="nil"/>
              <w:left w:val="single" w:color="cfcfcf" w:sz="5"/>
              <w:bottom w:val="single" w:color="cfcfcf" w:sz="5"/>
              <w:right w:val="single" w:color="cfcfcf" w:sz="5"/>
            </w:tcBorders>
          </w:tc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бөлімшесі</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ауылы, Қабанбай батыр көшесі, 1 kostanay16@gcvp.kz</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 9-17-88</w:t>
            </w:r>
          </w:p>
        </w:tc>
        <w:tc>
          <w:tcPr>
            <w:tcW w:w="0" w:type="auto"/>
            <w:vMerge/>
            <w:tcBorders>
              <w:top w:val="nil"/>
              <w:left w:val="single" w:color="cfcfcf" w:sz="5"/>
              <w:bottom w:val="single" w:color="cfcfcf" w:sz="5"/>
              <w:right w:val="single" w:color="cfcfcf" w:sz="5"/>
            </w:tcBorders>
          </w:tc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бөлімшесі</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ауылы, Ленин көшесі, 63 kostanay17@gcvp.kz</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 2-15-98</w:t>
            </w:r>
          </w:p>
        </w:tc>
        <w:tc>
          <w:tcPr>
            <w:tcW w:w="0" w:type="auto"/>
            <w:vMerge/>
            <w:tcBorders>
              <w:top w:val="nil"/>
              <w:left w:val="single" w:color="cfcfcf" w:sz="5"/>
              <w:bottom w:val="single" w:color="cfcfcf" w:sz="5"/>
              <w:right w:val="single" w:color="cfcfcf" w:sz="5"/>
            </w:tcBorders>
          </w:tc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аудандық бөлімшесі</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Тарановка ауылы, Калинин көшесі, 57 kostanay18@gcvp.kz</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 3-69-78</w:t>
            </w:r>
          </w:p>
        </w:tc>
        <w:tc>
          <w:tcPr>
            <w:tcW w:w="0" w:type="auto"/>
            <w:vMerge/>
            <w:tcBorders>
              <w:top w:val="nil"/>
              <w:left w:val="single" w:color="cfcfcf" w:sz="5"/>
              <w:bottom w:val="single" w:color="cfcfcf" w:sz="5"/>
              <w:right w:val="single" w:color="cfcfcf" w:sz="5"/>
            </w:tcBorders>
          </w:tc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бөлімшесі</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Мүсірепов көшесі, 25 kostanay19@gcvp.kz</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 2-16-00</w:t>
            </w:r>
          </w:p>
        </w:tc>
        <w:tc>
          <w:tcPr>
            <w:tcW w:w="0" w:type="auto"/>
            <w:vMerge/>
            <w:tcBorders>
              <w:top w:val="nil"/>
              <w:left w:val="single" w:color="cfcfcf" w:sz="5"/>
              <w:bottom w:val="single" w:color="cfcfcf" w:sz="5"/>
              <w:right w:val="single" w:color="cfcfcf" w:sz="5"/>
            </w:tcBorders>
          </w:tc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бөлімшесі</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Ленин көшесі, 22 kostanay20@gcvp.kz</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 2-22-56</w:t>
            </w:r>
          </w:p>
        </w:tc>
        <w:tc>
          <w:tcPr>
            <w:tcW w:w="0" w:type="auto"/>
            <w:vMerge/>
            <w:tcBorders>
              <w:top w:val="nil"/>
              <w:left w:val="single" w:color="cfcfcf" w:sz="5"/>
              <w:bottom w:val="single" w:color="cfcfcf" w:sz="5"/>
              <w:right w:val="single" w:color="cfcfcf" w:sz="5"/>
            </w:tcBorders>
          </w:tcPr>
          <w:p/>
        </w:tc>
      </w:tr>
    </w:tbl>
    <w:bookmarkStart w:name="z607" w:id="178"/>
    <w:p>
      <w:pPr>
        <w:spacing w:after="0"/>
        <w:ind w:left="0"/>
        <w:jc w:val="left"/>
      </w:pPr>
      <w:r>
        <w:rPr>
          <w:rFonts w:ascii="Times New Roman"/>
          <w:b/>
          <w:i w:val="false"/>
          <w:color w:val="000000"/>
        </w:rPr>
        <w:t xml:space="preserve"> 
Қызылорда облысы бойынша уәкілетті ұйымның құрылымдық бөлімшелері</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2728"/>
        <w:gridCol w:w="4656"/>
        <w:gridCol w:w="1662"/>
        <w:gridCol w:w="3498"/>
      </w:tblGrid>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нөмері), электронды поштаның мекенжайы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облыстық филиалы</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Жақаев көшесі, 20 kyzylorda@gcvp.kz</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 7-01-41</w:t>
            </w:r>
          </w:p>
        </w:tc>
        <w:tc>
          <w:tcPr>
            <w:tcW w:w="3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бөлімшесі</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Әбілхайыр хан көшесі, 34 kyzylorda1@gcvp.kz</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 2-41-30</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бөлімшесі</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Әйтеке би кенті, Әйтеке би көшесі, 95 kyzylorda4@gcvp.kz</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 2-13-22</w:t>
            </w:r>
          </w:p>
        </w:tc>
        <w:tc>
          <w:tcPr>
            <w:tcW w:w="0" w:type="auto"/>
            <w:vMerge/>
            <w:tcBorders>
              <w:top w:val="nil"/>
              <w:left w:val="single" w:color="cfcfcf" w:sz="5"/>
              <w:bottom w:val="single" w:color="cfcfcf" w:sz="5"/>
              <w:right w:val="single" w:color="cfcfcf" w:sz="5"/>
            </w:tcBorders>
          </w:tcPr>
          <w:p/>
        </w:tc>
      </w:tr>
      <w:tr>
        <w:trPr>
          <w:trHeight w:val="9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Қармақшы аудандық </w:t>
            </w:r>
          </w:p>
          <w:p>
            <w:pPr>
              <w:spacing w:after="20"/>
              <w:ind w:left="20"/>
              <w:jc w:val="both"/>
            </w:pPr>
            <w:r>
              <w:rPr>
                <w:rFonts w:ascii="Times New Roman"/>
                <w:b w:val="false"/>
                <w:i w:val="false"/>
                <w:color w:val="000000"/>
                <w:sz w:val="20"/>
              </w:rPr>
              <w:t>бөлімшесі</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Алтынсарин көшесі, 66 kyzylorda3@gcvp.kz</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 2-18-91</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аудандық бөлімшесі</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ауданы, Байқоңыр қаласы, Кеңес Армиясы көшесі, 11 kyzylorda2@gcvp.kz</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8-33622 7-18-29</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бөлімшесі</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 Абай көшесі, 1 kyzylorda5@gcvp.kz</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 3-12-94</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бөлімшесі</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кенті, Қонаев көшесі, 6 kyzylorda6@gcvp.kz</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 2-12-81</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бөлімшесі</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Байтұрсынов көшесі, 25 kyzylorda7@gcvp.kz</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 4-26-77</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бөлімшесі</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кенті, Көкенов көшесі, 26 kyzylorda8@gcvp.kz</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 2-20-81</w:t>
            </w:r>
          </w:p>
        </w:tc>
        <w:tc>
          <w:tcPr>
            <w:tcW w:w="0" w:type="auto"/>
            <w:vMerge/>
            <w:tcBorders>
              <w:top w:val="nil"/>
              <w:left w:val="single" w:color="cfcfcf" w:sz="5"/>
              <w:bottom w:val="single" w:color="cfcfcf" w:sz="5"/>
              <w:right w:val="single" w:color="cfcfcf" w:sz="5"/>
            </w:tcBorders>
          </w:tcPr>
          <w:p/>
        </w:tc>
      </w:tr>
    </w:tbl>
    <w:bookmarkStart w:name="z608" w:id="179"/>
    <w:p>
      <w:pPr>
        <w:spacing w:after="0"/>
        <w:ind w:left="0"/>
        <w:jc w:val="left"/>
      </w:pPr>
      <w:r>
        <w:rPr>
          <w:rFonts w:ascii="Times New Roman"/>
          <w:b/>
          <w:i w:val="false"/>
          <w:color w:val="000000"/>
        </w:rPr>
        <w:t xml:space="preserve"> 
Маңғыстау облысы бойынша уәкілетті ұйымның құрылымдық бөлімшелері</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2725"/>
        <w:gridCol w:w="4670"/>
        <w:gridCol w:w="1660"/>
        <w:gridCol w:w="3490"/>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нөмері), электронды поштаның мекенжайы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облыстық филиалы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24-шағын аудан, 7 aktau@gcvp.kz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60-56-33</w:t>
            </w:r>
          </w:p>
        </w:tc>
        <w:tc>
          <w:tcPr>
            <w:tcW w:w="3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99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бөлімшесі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Шұғыла шағын ауданы aktau2@gcvp.kz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 3-44-04</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бөлімшесі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кеңсе ғимараты aktau1@gcvp.kz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2-12-99</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бөлімшесі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РУПС ғимараты aktau4@gcvp.kz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2-15-14</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Қарақиян аудандық бөлімшесі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Досан батыр көшесі, 4 aktau3@gcvp.kz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 2-15-62</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бөлімшесі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Оңғалбайұлы көшесі, 15 aktau5@gcvp.kz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 2-22-01</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бөлімшесі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әкімшілік ғимараты aktau6@gcvp.kz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75-03-05</w:t>
            </w:r>
          </w:p>
        </w:tc>
        <w:tc>
          <w:tcPr>
            <w:tcW w:w="0" w:type="auto"/>
            <w:vMerge/>
            <w:tcBorders>
              <w:top w:val="nil"/>
              <w:left w:val="single" w:color="cfcfcf" w:sz="5"/>
              <w:bottom w:val="single" w:color="cfcfcf" w:sz="5"/>
              <w:right w:val="single" w:color="cfcfcf" w:sz="5"/>
            </w:tcBorders>
          </w:tcPr>
          <w:p/>
        </w:tc>
      </w:tr>
    </w:tbl>
    <w:bookmarkStart w:name="z609" w:id="180"/>
    <w:p>
      <w:pPr>
        <w:spacing w:after="0"/>
        <w:ind w:left="0"/>
        <w:jc w:val="left"/>
      </w:pPr>
      <w:r>
        <w:rPr>
          <w:rFonts w:ascii="Times New Roman"/>
          <w:b/>
          <w:i w:val="false"/>
          <w:color w:val="000000"/>
        </w:rPr>
        <w:t xml:space="preserve"> 
Павлодар облысы бойынша уәкілетті ұйымның құрылымдық бөлімшелері</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2725"/>
        <w:gridCol w:w="4670"/>
        <w:gridCol w:w="1660"/>
        <w:gridCol w:w="3490"/>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нөмері), электронды поштаның мекенжайы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облыстық филиалы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Ак. Сәтпаев көшесі, 44 pavlodar@gcvp.kz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 2-20-49</w:t>
            </w:r>
          </w:p>
        </w:tc>
        <w:tc>
          <w:tcPr>
            <w:tcW w:w="3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бөлімшесі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Астана көшесі, 26 pavlodar01@gcvp.kz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 6-04-13</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бөлімшесі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Пішембаев көшесі, 6 pavlodar03naz@gcvp.kz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8-71872 2-28-53</w:t>
            </w:r>
          </w:p>
        </w:tc>
        <w:tc>
          <w:tcPr>
            <w:tcW w:w="0" w:type="auto"/>
            <w:vMerge/>
            <w:tcBorders>
              <w:top w:val="nil"/>
              <w:left w:val="single" w:color="cfcfcf" w:sz="5"/>
              <w:bottom w:val="single" w:color="cfcfcf" w:sz="5"/>
              <w:right w:val="single" w:color="cfcfcf" w:sz="5"/>
            </w:tcBorders>
          </w:tcPr>
          <w:p/>
        </w:tc>
      </w:tr>
      <w:tr>
        <w:trPr>
          <w:trHeight w:val="96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бөлімшесі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Мүткенов көшесі, 12 а pavlodar04@gcvp.kz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2-11-52</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бөлімшесі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55 pavlodar05@gcvp.kz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 9-13-92</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бөлімшесі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Әуезов көшесі, 54 pavlodar06@gcvp.kz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 2-24-19</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бөлімшесі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2-жағалау көшесі, 44pavlodar07@gcvp.kz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2-25-88</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бөлімшесі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ауылы, Елгин көшесі, 128 pavlodar08@gcvp.kz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 2-17-48</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бөлімшесі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Хамзин көшесі, 4 pavlodar09@gcvp.kz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 2-10-09</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бөлімшесі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ауылы, Абылай хан көшесі, 28 pavlodar10@gcvp.kz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 9-19-06</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бөлімшесі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Бейбітшілік көшесі, 22 а pavlodar11@gcvp.kz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8-71825 3-25-02</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аудандық бөлімшесі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Шевченко көшесі, 4 а pavlodar12@gcvp.kz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9-14-99</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бөлімшесі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1 мамыр көшесі, 24 pavlodar13@gcvp.kz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 2-10-48</w:t>
            </w:r>
          </w:p>
        </w:tc>
        <w:tc>
          <w:tcPr>
            <w:tcW w:w="0" w:type="auto"/>
            <w:vMerge/>
            <w:tcBorders>
              <w:top w:val="nil"/>
              <w:left w:val="single" w:color="cfcfcf" w:sz="5"/>
              <w:bottom w:val="single" w:color="cfcfcf" w:sz="5"/>
              <w:right w:val="single" w:color="cfcfcf" w:sz="5"/>
            </w:tcBorders>
          </w:tcPr>
          <w:p/>
        </w:tc>
      </w:tr>
    </w:tbl>
    <w:bookmarkStart w:name="z610" w:id="181"/>
    <w:p>
      <w:pPr>
        <w:spacing w:after="0"/>
        <w:ind w:left="0"/>
        <w:jc w:val="left"/>
      </w:pPr>
      <w:r>
        <w:rPr>
          <w:rFonts w:ascii="Times New Roman"/>
          <w:b/>
          <w:i w:val="false"/>
          <w:color w:val="000000"/>
        </w:rPr>
        <w:t xml:space="preserve"> 
Солтүстік Қазақстан облысы бойынша уәкілетті ұйымның құрылымдық бөлімшелері</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2719"/>
        <w:gridCol w:w="4550"/>
        <w:gridCol w:w="1876"/>
        <w:gridCol w:w="3411"/>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бөлімшесініңатауы</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нөмері), электронды поштаның мекенжайы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35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облыстық филиалы</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Советская көшесі, 34 sko@gcvp.kz</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8-715246-43-28</w:t>
            </w:r>
          </w:p>
        </w:tc>
        <w:tc>
          <w:tcPr>
            <w:tcW w:w="3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аудандық бөлімшесі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Есіл ауылы, Абылай хан көшесі, 22 sko11@gcvp.kz</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 2-12-54</w:t>
            </w:r>
          </w:p>
        </w:tc>
        <w:tc>
          <w:tcPr>
            <w:tcW w:w="0" w:type="auto"/>
            <w:vMerge/>
            <w:tcBorders>
              <w:top w:val="nil"/>
              <w:left w:val="single" w:color="cfcfcf" w:sz="5"/>
              <w:bottom w:val="single" w:color="cfcfcf" w:sz="5"/>
              <w:right w:val="single" w:color="cfcfcf" w:sz="5"/>
            </w:tcBorders>
          </w:tcPr>
          <w:p/>
        </w:tc>
      </w:tr>
      <w:tr>
        <w:trPr>
          <w:trHeight w:val="129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аудандық бөлімшесі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Алтынсарин көшесі, 14 sko07@gcvp.kz</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 2-21-74</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бөлімшесі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Уәлиханов көшесі, 5 sko03@gcvp.kz</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 2-18-63</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бөлімшесі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Құсайынов көшесі, 20 sko09@gcvp.kz</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2-16-65</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бөлімшесі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Гагарин көшесі, 44 sko05@gcvp.kz</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 2-14-72</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бөлімшесі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көшесі, 4 sko04@gcvp.kz</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8-715432-19-86</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бөлімшесі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Ульянов көшесі, 1 б sko06@gcvp.kz</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8-715382-19-74</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бөлімшесі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қаласы, Ленин көшесі, 68 sko01@gcvp.kz</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8-715412-11-70</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бөлімшесі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Дәрменов көшесі, 12 sko02@gcvp.kz</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8-715442-19-01</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бөлімшесі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 Аютас көшесі, 13 sko13@gcvp.kz</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8-715342-01-92</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бөлімшесі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Қызыләскер көшесі, 166 sko10@gcvp.kz</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8-715362-37-73</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бөлімшесі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Уәлиханов көшесі, 17 sko12@gcvp.kz</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8-715372-16-39</w:t>
            </w:r>
          </w:p>
        </w:tc>
        <w:tc>
          <w:tcPr>
            <w:tcW w:w="0" w:type="auto"/>
            <w:vMerge/>
            <w:tcBorders>
              <w:top w:val="nil"/>
              <w:left w:val="single" w:color="cfcfcf" w:sz="5"/>
              <w:bottom w:val="single" w:color="cfcfcf" w:sz="5"/>
              <w:right w:val="single" w:color="cfcfcf" w:sz="5"/>
            </w:tcBorders>
          </w:tcPr>
          <w:p/>
        </w:tc>
      </w:tr>
      <w:tr>
        <w:trPr>
          <w:trHeight w:val="135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бөлімшесі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Гагарин көшесі, 108 sko08@gcvp.kz</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 2-16-34</w:t>
            </w:r>
          </w:p>
        </w:tc>
        <w:tc>
          <w:tcPr>
            <w:tcW w:w="0" w:type="auto"/>
            <w:vMerge/>
            <w:tcBorders>
              <w:top w:val="nil"/>
              <w:left w:val="single" w:color="cfcfcf" w:sz="5"/>
              <w:bottom w:val="single" w:color="cfcfcf" w:sz="5"/>
              <w:right w:val="single" w:color="cfcfcf" w:sz="5"/>
            </w:tcBorders>
          </w:tcPr>
          <w:p/>
        </w:tc>
      </w:tr>
    </w:tbl>
    <w:bookmarkStart w:name="z611" w:id="182"/>
    <w:p>
      <w:pPr>
        <w:spacing w:after="0"/>
        <w:ind w:left="0"/>
        <w:jc w:val="left"/>
      </w:pPr>
      <w:r>
        <w:rPr>
          <w:rFonts w:ascii="Times New Roman"/>
          <w:b/>
          <w:i w:val="false"/>
          <w:color w:val="000000"/>
        </w:rPr>
        <w:t xml:space="preserve"> 
Оңтүстік Қазақстан облысы бойынша уәкілетті ұйымның құрылымдық бөлімшелері</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2804"/>
        <w:gridCol w:w="3811"/>
        <w:gridCol w:w="2531"/>
        <w:gridCol w:w="2969"/>
      </w:tblGrid>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нөмері), электронды поштаның мекенжайы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облыстық филиалы</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Төреқұлов көшесі, 2 shymsyst@gcvp.kz</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 3-99-16</w:t>
            </w:r>
          </w:p>
        </w:tc>
        <w:tc>
          <w:tcPr>
            <w:tcW w:w="2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96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аудандық бөлімшесі</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Төле би көшесі, н/з shimkent14@gcvp.kz</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2-28-73</w:t>
            </w:r>
          </w:p>
        </w:tc>
        <w:tc>
          <w:tcPr>
            <w:tcW w:w="0" w:type="auto"/>
            <w:vMerge/>
            <w:tcBorders>
              <w:top w:val="nil"/>
              <w:left w:val="single" w:color="cfcfcf" w:sz="5"/>
              <w:bottom w:val="single" w:color="cfcfcf" w:sz="5"/>
              <w:right w:val="single" w:color="cfcfcf" w:sz="5"/>
            </w:tcBorders>
          </w:tcP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бөлімшесі</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Бәйдібек Қарашаұлы көшесі, 70 shimkent3@gcvp.kz</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 2-18-90</w:t>
            </w:r>
          </w:p>
        </w:tc>
        <w:tc>
          <w:tcPr>
            <w:tcW w:w="0" w:type="auto"/>
            <w:vMerge/>
            <w:tcBorders>
              <w:top w:val="nil"/>
              <w:left w:val="single" w:color="cfcfcf" w:sz="5"/>
              <w:bottom w:val="single" w:color="cfcfcf" w:sz="5"/>
              <w:right w:val="single" w:color="cfcfcf" w:sz="5"/>
            </w:tcBorders>
          </w:tcP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бөлімшесі</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н/ж shimkent4@gcvp.kz</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 2-18-77</w:t>
            </w:r>
          </w:p>
        </w:tc>
        <w:tc>
          <w:tcPr>
            <w:tcW w:w="0" w:type="auto"/>
            <w:vMerge/>
            <w:tcBorders>
              <w:top w:val="nil"/>
              <w:left w:val="single" w:color="cfcfcf" w:sz="5"/>
              <w:bottom w:val="single" w:color="cfcfcf" w:sz="5"/>
              <w:right w:val="single" w:color="cfcfcf" w:sz="5"/>
            </w:tcBorders>
          </w:tcP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бөлімшесі</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Байтереков көшесі, 7 shimkent1@gcvp.kz</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 3-47-09</w:t>
            </w:r>
            <w:r>
              <w:br/>
            </w:r>
            <w:r>
              <w:rPr>
                <w:rFonts w:ascii="Times New Roman"/>
                <w:b w:val="false"/>
                <w:i w:val="false"/>
                <w:color w:val="000000"/>
                <w:sz w:val="20"/>
              </w:rPr>
              <w:t>
3-59-71</w:t>
            </w:r>
          </w:p>
        </w:tc>
        <w:tc>
          <w:tcPr>
            <w:tcW w:w="0" w:type="auto"/>
            <w:vMerge/>
            <w:tcBorders>
              <w:top w:val="nil"/>
              <w:left w:val="single" w:color="cfcfcf" w:sz="5"/>
              <w:bottom w:val="single" w:color="cfcfcf" w:sz="5"/>
              <w:right w:val="single" w:color="cfcfcf" w:sz="5"/>
            </w:tcBorders>
          </w:tcP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бөлімшесі</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Әуезов көшесі, 5 shimkent5@gcvp.kz</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6-36-18</w:t>
            </w:r>
          </w:p>
        </w:tc>
        <w:tc>
          <w:tcPr>
            <w:tcW w:w="0" w:type="auto"/>
            <w:vMerge/>
            <w:tcBorders>
              <w:top w:val="nil"/>
              <w:left w:val="single" w:color="cfcfcf" w:sz="5"/>
              <w:bottom w:val="single" w:color="cfcfcf" w:sz="5"/>
              <w:right w:val="single" w:color="cfcfcf" w:sz="5"/>
            </w:tcBorders>
          </w:tcP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бөлімшесі</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Абай көшесі, 41 shimkent6@gcvp.kz</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 2-10-60</w:t>
            </w:r>
          </w:p>
        </w:tc>
        <w:tc>
          <w:tcPr>
            <w:tcW w:w="0" w:type="auto"/>
            <w:vMerge/>
            <w:tcBorders>
              <w:top w:val="nil"/>
              <w:left w:val="single" w:color="cfcfcf" w:sz="5"/>
              <w:bottom w:val="single" w:color="cfcfcf" w:sz="5"/>
              <w:right w:val="single" w:color="cfcfcf" w:sz="5"/>
            </w:tcBorders>
          </w:tcP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бөлімшесі</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Жандарбеков көшесі, 3 shimkent8@gcvp.kz</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 2-17-99</w:t>
            </w:r>
            <w:r>
              <w:br/>
            </w:r>
            <w:r>
              <w:rPr>
                <w:rFonts w:ascii="Times New Roman"/>
                <w:b w:val="false"/>
                <w:i w:val="false"/>
                <w:color w:val="000000"/>
                <w:sz w:val="20"/>
              </w:rPr>
              <w:t>
2-25-90</w:t>
            </w:r>
          </w:p>
        </w:tc>
        <w:tc>
          <w:tcPr>
            <w:tcW w:w="0" w:type="auto"/>
            <w:vMerge/>
            <w:tcBorders>
              <w:top w:val="nil"/>
              <w:left w:val="single" w:color="cfcfcf" w:sz="5"/>
              <w:bottom w:val="single" w:color="cfcfcf" w:sz="5"/>
              <w:right w:val="single" w:color="cfcfcf" w:sz="5"/>
            </w:tcBorders>
          </w:tcPr>
          <w:p/>
        </w:tc>
      </w:tr>
      <w:tr>
        <w:trPr>
          <w:trHeight w:val="109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бөлімшесі</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Исмаилов көшесі, 25 shimkent9@gcvp.kz</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 2-43-26</w:t>
            </w:r>
          </w:p>
        </w:tc>
        <w:tc>
          <w:tcPr>
            <w:tcW w:w="0" w:type="auto"/>
            <w:vMerge/>
            <w:tcBorders>
              <w:top w:val="nil"/>
              <w:left w:val="single" w:color="cfcfcf" w:sz="5"/>
              <w:bottom w:val="single" w:color="cfcfcf" w:sz="5"/>
              <w:right w:val="single" w:color="cfcfcf" w:sz="5"/>
            </w:tcBorders>
          </w:tcP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бөлімшесі</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Жібек жолы көшесі, н/з shimkent10@gcvp.kz</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 2-15-46</w:t>
            </w:r>
            <w:r>
              <w:br/>
            </w:r>
            <w:r>
              <w:rPr>
                <w:rFonts w:ascii="Times New Roman"/>
                <w:b w:val="false"/>
                <w:i w:val="false"/>
                <w:color w:val="000000"/>
                <w:sz w:val="20"/>
              </w:rPr>
              <w:t>
2-17-86</w:t>
            </w:r>
          </w:p>
        </w:tc>
        <w:tc>
          <w:tcPr>
            <w:tcW w:w="0" w:type="auto"/>
            <w:vMerge/>
            <w:tcBorders>
              <w:top w:val="nil"/>
              <w:left w:val="single" w:color="cfcfcf" w:sz="5"/>
              <w:bottom w:val="single" w:color="cfcfcf" w:sz="5"/>
              <w:right w:val="single" w:color="cfcfcf" w:sz="5"/>
            </w:tcBorders>
          </w:tcP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бөлімшесі</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209 shimkent11@gcvp.kz</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6-25-60</w:t>
            </w:r>
            <w:r>
              <w:br/>
            </w:r>
            <w:r>
              <w:rPr>
                <w:rFonts w:ascii="Times New Roman"/>
                <w:b w:val="false"/>
                <w:i w:val="false"/>
                <w:color w:val="000000"/>
                <w:sz w:val="20"/>
              </w:rPr>
              <w:t>
6-20-81</w:t>
            </w:r>
          </w:p>
        </w:tc>
        <w:tc>
          <w:tcPr>
            <w:tcW w:w="2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бөлімшесі</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ауылы, Т. Рысқұлов көшесі, 282 shimkent12@gcvp.kz</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5-13-93</w:t>
            </w:r>
          </w:p>
        </w:tc>
        <w:tc>
          <w:tcPr>
            <w:tcW w:w="0" w:type="auto"/>
            <w:vMerge/>
            <w:tcBorders>
              <w:top w:val="nil"/>
              <w:left w:val="single" w:color="cfcfcf" w:sz="5"/>
              <w:bottom w:val="single" w:color="cfcfcf" w:sz="5"/>
              <w:right w:val="single" w:color="cfcfcf" w:sz="5"/>
            </w:tcBorders>
          </w:tcP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бөлімшесі</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Қызылорда тасжолы, н/ж shimkent2@gcvp.kz</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4-30-44</w:t>
            </w:r>
            <w:r>
              <w:br/>
            </w:r>
            <w:r>
              <w:rPr>
                <w:rFonts w:ascii="Times New Roman"/>
                <w:b w:val="false"/>
                <w:i w:val="false"/>
                <w:color w:val="000000"/>
                <w:sz w:val="20"/>
              </w:rPr>
              <w:t>
4-30-71</w:t>
            </w:r>
          </w:p>
        </w:tc>
        <w:tc>
          <w:tcPr>
            <w:tcW w:w="0" w:type="auto"/>
            <w:vMerge/>
            <w:tcBorders>
              <w:top w:val="nil"/>
              <w:left w:val="single" w:color="cfcfcf" w:sz="5"/>
              <w:bottom w:val="single" w:color="cfcfcf" w:sz="5"/>
              <w:right w:val="single" w:color="cfcfcf" w:sz="5"/>
            </w:tcBorders>
          </w:tcP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бөлімшесі</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Әл-Фараби көшесі, 14 shimkent13@gcvp.kz</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2-18-38</w:t>
            </w:r>
          </w:p>
        </w:tc>
        <w:tc>
          <w:tcPr>
            <w:tcW w:w="0" w:type="auto"/>
            <w:vMerge/>
            <w:tcBorders>
              <w:top w:val="nil"/>
              <w:left w:val="single" w:color="cfcfcf" w:sz="5"/>
              <w:bottom w:val="single" w:color="cfcfcf" w:sz="5"/>
              <w:right w:val="single" w:color="cfcfcf" w:sz="5"/>
            </w:tcBorders>
          </w:tcPr>
          <w:p/>
        </w:tc>
      </w:tr>
    </w:tbl>
    <w:bookmarkStart w:name="z612" w:id="183"/>
    <w:p>
      <w:pPr>
        <w:spacing w:after="0"/>
        <w:ind w:left="0"/>
        <w:jc w:val="left"/>
      </w:pPr>
      <w:r>
        <w:rPr>
          <w:rFonts w:ascii="Times New Roman"/>
          <w:b/>
          <w:i w:val="false"/>
          <w:color w:val="000000"/>
        </w:rPr>
        <w:t xml:space="preserve"> 
Алматы қаласы бойынша уәкілетті ұйымның құрылымдық бөлімшелері</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2766"/>
        <w:gridCol w:w="4629"/>
        <w:gridCol w:w="1660"/>
        <w:gridCol w:w="3430"/>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нөмері), электронды поштаның мекенжайы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филиалы</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көшесі, 74 а almatygor@gcvp.kz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 1-00-09</w:t>
            </w:r>
          </w:p>
        </w:tc>
        <w:tc>
          <w:tcPr>
            <w:tcW w:w="3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бөлімшесі</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көшесі, 74 а almgor_auez@gcvp.kz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 1-35-77</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бөлімшесі</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көшесі, 74 а almgor_alm@gcvp.kz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 1-22-98</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бөлімшесі</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көшесі, 74 а almgor_bost@gcvp.kz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 1-76-03</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бөлімшесі</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көшесі, 74 а almgor_jet@gcvp.kz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 1-45-71</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бөлімшесі</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көшесі, 74 а almgor_turk@gcvp.kz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8-72723 5-83-38</w:t>
            </w:r>
            <w:r>
              <w:br/>
            </w:r>
            <w:r>
              <w:rPr>
                <w:rFonts w:ascii="Times New Roman"/>
                <w:b w:val="false"/>
                <w:i w:val="false"/>
                <w:color w:val="000000"/>
                <w:sz w:val="20"/>
              </w:rPr>
              <w:t>
5-87-66</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бөлімшесі</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көшесі, 74 а almgor_med@gcvp.kz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 1-04-00</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бөлімшесі</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көшесі, 74 а almgor_alatau@gcvp.kz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8-72727 2-97-41</w:t>
            </w:r>
          </w:p>
        </w:tc>
        <w:tc>
          <w:tcPr>
            <w:tcW w:w="0" w:type="auto"/>
            <w:vMerge/>
            <w:tcBorders>
              <w:top w:val="nil"/>
              <w:left w:val="single" w:color="cfcfcf" w:sz="5"/>
              <w:bottom w:val="single" w:color="cfcfcf" w:sz="5"/>
              <w:right w:val="single" w:color="cfcfcf" w:sz="5"/>
            </w:tcBorders>
          </w:tcPr>
          <w:p/>
        </w:tc>
      </w:tr>
    </w:tbl>
    <w:bookmarkStart w:name="z613" w:id="184"/>
    <w:p>
      <w:pPr>
        <w:spacing w:after="0"/>
        <w:ind w:left="0"/>
        <w:jc w:val="left"/>
      </w:pPr>
      <w:r>
        <w:rPr>
          <w:rFonts w:ascii="Times New Roman"/>
          <w:b/>
          <w:i w:val="false"/>
          <w:color w:val="000000"/>
        </w:rPr>
        <w:t xml:space="preserve"> 
Астана қаласы бойынша уәкілетті ұйымның құрылымдық бөлімшелері</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2760"/>
        <w:gridCol w:w="4620"/>
        <w:gridCol w:w="1688"/>
        <w:gridCol w:w="3418"/>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нөмері), электронды поштаның мекенжайы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қалалық филиалы</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Иманбаева көшесі, 16 astana_gor@gcvp.kz</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8-71722 1-65-00</w:t>
            </w:r>
          </w:p>
        </w:tc>
        <w:tc>
          <w:tcPr>
            <w:tcW w:w="3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бөлімшесі</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Иманбаева көшесі, 16 astana_almaty@gcvp.kz</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8-71722 1-65-04, 1-96-48</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бөлімшесі</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Иманбаева көшесі, 16 astana_vypl1@gcvp.kz</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8-71722 1-58-10</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бөлімшесі</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Иманбаева көшесі, 16 astana_maket@gcvp.kz</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8-71722 1-96-46, 1-08-41</w:t>
            </w:r>
          </w:p>
        </w:tc>
        <w:tc>
          <w:tcPr>
            <w:tcW w:w="0" w:type="auto"/>
            <w:vMerge/>
            <w:tcBorders>
              <w:top w:val="nil"/>
              <w:left w:val="single" w:color="cfcfcf" w:sz="5"/>
              <w:bottom w:val="single" w:color="cfcfcf" w:sz="5"/>
              <w:right w:val="single" w:color="cfcfcf" w:sz="5"/>
            </w:tcBorders>
          </w:tcPr>
          <w:p/>
        </w:tc>
      </w:tr>
    </w:tbl>
    <w:bookmarkStart w:name="z614" w:id="185"/>
    <w:p>
      <w:pPr>
        <w:spacing w:after="0"/>
        <w:ind w:left="0"/>
        <w:jc w:val="both"/>
      </w:pPr>
      <w:r>
        <w:rPr>
          <w:rFonts w:ascii="Times New Roman"/>
          <w:b w:val="false"/>
          <w:i w:val="false"/>
          <w:color w:val="000000"/>
          <w:sz w:val="28"/>
        </w:rPr>
        <w:t>
«Бала тууға және бала күтімі бойынша</w:t>
      </w:r>
      <w:r>
        <w:br/>
      </w:r>
      <w:r>
        <w:rPr>
          <w:rFonts w:ascii="Times New Roman"/>
          <w:b w:val="false"/>
          <w:i w:val="false"/>
          <w:color w:val="000000"/>
          <w:sz w:val="28"/>
        </w:rPr>
        <w:t xml:space="preserve">
жәрдемақылар тағайындау»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185"/>
    <w:bookmarkStart w:name="z615" w:id="186"/>
    <w:p>
      <w:pPr>
        <w:spacing w:after="0"/>
        <w:ind w:left="0"/>
        <w:jc w:val="left"/>
      </w:pPr>
      <w:r>
        <w:rPr>
          <w:rFonts w:ascii="Times New Roman"/>
          <w:b/>
          <w:i w:val="false"/>
          <w:color w:val="000000"/>
        </w:rPr>
        <w:t xml:space="preserve"> 
Халыққа қызмет көрсету орталықтарының тізбесі</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3067"/>
        <w:gridCol w:w="1"/>
        <w:gridCol w:w="5062"/>
        <w:gridCol w:w="4111"/>
      </w:tblGrid>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 (филиалдар, бөлімдер, бөлімшелер)</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орталық» РМК филиалы</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орталық»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 8 (7162) 40-10-63</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қалалық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 8 (7162) 25-06-21</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ауылының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Нұрмағамбетов көшесі, 102-үй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 8 (71638) 2-18-49</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кенті, М. Мәметова көшесі, 19-үй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 8 (71644) 2-28-28 8 (71644) 2-10-77</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қаласы,Уәлиханов көшесі, 11-үй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 8 (71643) 4-07-22 8 (71643) 4-12-58</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ауылы, Әль-Фараби көшесі, 44-үй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 8 (71641) 2-21-94</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Сейфуллин көшесі, 18б-үй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8 (71646) 2-37-81</w:t>
            </w:r>
          </w:p>
        </w:tc>
      </w:tr>
      <w:tr>
        <w:trPr>
          <w:trHeight w:val="1035"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 Абылайхан көшесі, 28-үй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 8 (71636) 4-28-91 8 (71636) 4-59-28</w:t>
            </w:r>
          </w:p>
        </w:tc>
      </w:tr>
      <w:tr>
        <w:trPr>
          <w:trHeight w:val="435"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Победа көшесі, 7-үй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435"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Мұсабаев көшесі, 15-үй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 2-44-92</w:t>
            </w:r>
          </w:p>
        </w:tc>
      </w:tr>
      <w:tr>
        <w:trPr>
          <w:trHeight w:val="435"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Сыздықов көшесі, 2а-үй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 8 (71639)2-22-42</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Победа көшесі, 56-үй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 қаласы, Ғабдуллин көшесі, 104-үй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 8 (71647) 2-22-05</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Ленин көшесі, 8-үй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Мир көшесі, 52-үй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(71632)2-00-74 8 (71632) 2-29-43</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Абай көшесі, 44а-үй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 8 (71637) 2-20-36</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4-шағын аудан, 7-үй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 8 (71645) 2-00-30</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ауылы, Абылайхан көшесі, 119-үй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 Гагарин көшесі, 15-үй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 8 (71651) 3-11-98</w:t>
            </w:r>
          </w:p>
        </w:tc>
      </w:tr>
      <w:tr>
        <w:trPr>
          <w:trHeight w:val="69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кенті, Безымянный орамы, 1-үй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орталық» РМК филиалы</w:t>
            </w:r>
          </w:p>
        </w:tc>
      </w:tr>
      <w:tr>
        <w:trPr>
          <w:trHeight w:val="945"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орталық»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 Тургенев көшесі,109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285"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көшесі,109</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285"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ауылы (Жилянка)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ауылы (Жилянка), Сәтпаев көшесі, 10</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 8 (7132) 98-60-05</w:t>
            </w:r>
          </w:p>
        </w:tc>
      </w:tr>
      <w:tr>
        <w:trPr>
          <w:trHeight w:val="69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Киров көшесі, 23</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 8 (71337) 3-10-96</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ауылы, Байтұрсынов көшесі, 1 «Б»</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(71 331) 22-4-13 8 (71 331) 22-1-14</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Абай көшесі, 12</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(71 336) 26-6-33 8 (71 336) 26-6-34</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Молодежный шағын ауданы, 47 «Б»</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 8 (71333) 30-2-18</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қаласы, Әміров көшесі, 10</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(71 334) 23-9-83</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кенті, Байғанин көшесі, 15 «А»</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(71 346) 23-5-83 8 (71 346) 23-9-87</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Нұрымжанов орамы, 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(71 341) 22-1-47 8 (71 341) 22-1-38</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Әйтике би көшесі, 27-үй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 8 (71342) 23-4-62</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Көкжар көшесі, 64-үй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(71 332) 21-1-81 8 (71 332) 21-1-82</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Әйтике би аудандық бөлім №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 Балдырған көшесі, 10-үй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 8 (71339) 22-3-74</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Қарауылкелді ауылы, Барақ батыр көшесі, 41 «А»</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(71 345) 23-5-86 8 (71 345) 23-5-87</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 Жангелдина көшесі, 7-үй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69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Әйтеке би көшесі, 63-үй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(71 335) 23-6-10</w:t>
            </w:r>
            <w:r>
              <w:br/>
            </w:r>
            <w:r>
              <w:rPr>
                <w:rFonts w:ascii="Times New Roman"/>
                <w:b w:val="false"/>
                <w:i w:val="false"/>
                <w:color w:val="000000"/>
                <w:sz w:val="20"/>
              </w:rPr>
              <w:t>
8 (71 335) 23-6-11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бойынша орталық» РМК филиалы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орталық»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 8 (7282) 24-41-33</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(72832)2-14-51</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наурыз көшесі, 63-үй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 8 (72833) 2-35-48</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Абылайхан көшесі, 237-үй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 8 (72773) 9-18-20</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314А-үй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 8 (72775) 4-54-69</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 8 (72775) 2-34-97</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(72770) 2-30-90</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шағын ауданы, Тәуелсіздік көшесі, 25-үй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 8 (727) 251-74-47</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Вокзальная көшесі, 6«А»-үй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көшесі, 29-үй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8 (72771) 2-56-96</w:t>
            </w:r>
          </w:p>
        </w:tc>
      </w:tr>
      <w:tr>
        <w:trPr>
          <w:trHeight w:val="675"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Қонаев көшесі, 1 «В»-үй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Абылайхан көшесі, 22-үй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 8 (72834) 2-20-92</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н/ж</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 8 (72838) 2-16-18</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Капшағай қаласы, Қонаев көшесі, 41-үй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 8 (72772) 4-79-60</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Жамбыл көшесі, н/ж</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 8 (72839) 2-37-14</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 н/ж</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 8 (72777) 2-20-82 8 (72777) 2-18-78</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көшесі, н/ж</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Головацкой көшесі, н/ж</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 8 (72774) 2-21-43 8 (72774) 2-21-33</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бөлімшесі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(72774) 5-80-62</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67 Б-үй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 8 (7282) 24-40-43</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Октябрьская көшесі, 7-үй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 8 (72835) 4-35-18</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Чунджа ауылы, Қасымбеков көшесі, 35-үй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 8 (72778) 2-43-31 8 (72778) 2-43-32</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бойынша орталық» РМК филиалы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орталық»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Сәтбаев даңғылы, 23-үй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Сәтбаев даңғылы, 23-үй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675"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облыстық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Баймұханов көшесі, 16а-үй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 8 (7122) 35-75-30</w:t>
            </w:r>
          </w:p>
        </w:tc>
      </w:tr>
      <w:tr>
        <w:trPr>
          <w:trHeight w:val="1005"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кенті, Байжігітов көшесі, 80а-үй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 8 (7122) 24-37-89</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Индербор кенті, Меңдіғалиев көшесі, 30-үй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 8 (71234) 2-18-38</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 Абай көшесі, 10-үй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 8 (71236) 2-15-25</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Қызылқоғалы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Абай көшесі, 1-үй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 8 (71238) 2-20-27</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Бейбітшілік көшесі, 8-үй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 8 (71237) 5-01-28</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Есболаев көшесі, 66а-үй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 8 (71233) 2-07-14</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Центральная көшесі, 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 8 (71239) 3-22-96</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Егеменді Қазақстан көшесі, 9-үй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 8 (71231) 2-16-69</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орталық» РМК филиалы</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бойынша орталық» РМК филиалы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37а</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 8 (7232) 28-94-67</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1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Сәтбаев даңғылы, 20/1-үй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54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 8 (7232) 22-81-37</w:t>
            </w:r>
          </w:p>
        </w:tc>
      </w:tr>
      <w:tr>
        <w:trPr>
          <w:trHeight w:val="285"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Попович көшесі, 22-үй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285"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Жангелдин көшесі, 52а-үй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Стахановская көшесі, 39-үй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ауылы, Абылайхан көшесі, 96-үй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Б. Момышұлы көшесі, 77-үй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Семипалатинская көшесі, 12-үй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Абылайхан көшесі, 23-үй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Касенов кенті, 9-үй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Шемонайха қаласы, 3-шағын аудан, 12-үй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1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 квартал, 21-үй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 8 (7222) 33-55-93</w:t>
            </w:r>
          </w:p>
        </w:tc>
      </w:tr>
      <w:tr>
        <w:trPr>
          <w:trHeight w:val="585"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2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161А-үй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аудандық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Құнанбаев көшесі, 12-үй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Дүйсенов көшесі, 84-үй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ауылы, Пушкин көшесі, 2А-үй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Молодежная көшесі, 25-үй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69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 Достық көшесі, 98-үй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Абай көшесі, 12-үй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615"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Шериаздан көшесі, 38-үй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Абылайхан көшесі, 116-үй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орталық» РМК филиалы</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орталық»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 8 (7262) 46-00-28</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 Қойгелді көшесі, № 158 «а»</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Сәтбаев көшесі, 1 «б»-үй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шағынауданы, 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645"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Сауранбекұлы көшесі, 49-үй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ауылы, Ысмаилов көшесі, 232-үй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215-үй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Молдағұлова көшесі, 51-үй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 2-18-10</w:t>
            </w:r>
          </w:p>
        </w:tc>
      </w:tr>
      <w:tr>
        <w:trPr>
          <w:trHeight w:val="51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қаласы, Автобазовская көшесі, 1-үй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15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Мир көшесі, 88-үй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орталық» РМК филиалы</w:t>
            </w:r>
          </w:p>
        </w:tc>
      </w:tr>
      <w:tr>
        <w:trPr>
          <w:trHeight w:val="1215"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орталық»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 8 (7112) 28-25-27 8 (7112) 28-29-14</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ауданы бойынша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 Ақжайық орамы, 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8 -(711)-36-92-580</w:t>
            </w:r>
          </w:p>
        </w:tc>
      </w:tr>
      <w:tr>
        <w:trPr>
          <w:trHeight w:val="72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Сайхин ауылы, Бералиев көшесі, 1-үй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 8-(711)-40-21-835</w:t>
            </w:r>
          </w:p>
        </w:tc>
      </w:tr>
      <w:tr>
        <w:trPr>
          <w:trHeight w:val="72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Бөрілі ауданы бойынша бөлім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Железнодорожная көшесі, 121 А-үй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8-(711)-33- 35-550 8-(711)-33-36-778</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қала ауданы бойынша бөлім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Халықтар достығы көшесі, 63А-үй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8-(711)-41-22-4038-(711)-41-22-404</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Иманов көшесі, 79-үй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Зеленое ауданы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Переметное ауылы, Гагарин көшесі, 69Б-үй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 8-(711)-30-23-616</w:t>
            </w:r>
          </w:p>
        </w:tc>
      </w:tr>
      <w:tr>
        <w:trPr>
          <w:trHeight w:val="555"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 ауылы, Лұқманов көшесі, 22А-үй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 8-(711)-44-32-205</w:t>
            </w:r>
          </w:p>
        </w:tc>
      </w:tr>
      <w:tr>
        <w:trPr>
          <w:trHeight w:val="555"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Құрманғалиев көшесі, 23/1-үй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 8-(711)-45-31-463</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ауылы, Қазақстанская көшесі, 11/2-үй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 8-(711)-34-31-447</w:t>
            </w:r>
          </w:p>
        </w:tc>
      </w:tr>
      <w:tr>
        <w:trPr>
          <w:trHeight w:val="585"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 Вокзальная көшесі, 6-үй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 8-(711)-39-21-979</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Юбилейная көшесі, 24-үй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 8-(711)-32-23-379</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 Тайманов көшесі, 95-үй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 8-(711)-37-34-420</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ауылы, С. Датұлы көшесі, 23-үй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 8-(711)-38-21-045</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Дария ауылдық округы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Дария ауылы, Балдырған көшесі, 27/1-үй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 8-(711)-31-24-082</w:t>
            </w:r>
          </w:p>
        </w:tc>
      </w:tr>
      <w:tr>
        <w:trPr>
          <w:trHeight w:val="1215"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ауылдық округы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Тайпақ ауылы, Шемякина көшесі, 13-үй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ауылдық округы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ауылы, Ақ жайық көшесі, 5-үй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орталық» РМК</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орталық»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9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Ержанов көшесі, 47/3-үй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285"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Мұқанов көшесі, 5-үй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Архитектурная көшесі, 8-үй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75"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қалалық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21-шағын аудан, 6/7-үй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қалалық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Серов көшесі, 73-үй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Теміртау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 көшесі, 23-үй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бөлім Теміртау қаласы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Республика даңғылы,128-үй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аудандық № 1 бөлім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аудандық № 2 бөлім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қалалық № 1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65б-үй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975"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қалалық № 2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кенті, 10/16 квартал 16-үй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Пристанционная көшесі, 12-үй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 Абай көшесі, 13-үй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Сәтбаев даңғылы, 111-үй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20а-үй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108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 Аюлы ауылы, Жапақов көшесі, 23/1-үй Ағадыр кенті, Тәуелсіз Қазақстан көшесі, 4-үй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 Момышұлы даңғылы, 9-үй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69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кенті А. Оспанов көшесі, 40-үй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көшесі, 7-үй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(71039)5-27-37</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Ботақара кенті, Абылайхан көшесі, 37-үй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Мир көшесі, 24-үй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Бөкейхан көшесі, 10-үй Ақтоғай кенті</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(71038)22-3- 39</w:t>
            </w:r>
          </w:p>
        </w:tc>
      </w:tr>
      <w:tr>
        <w:trPr>
          <w:trHeight w:val="66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Сүлейменовтер көшесі, 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(721-44)2-11-11</w:t>
            </w:r>
          </w:p>
        </w:tc>
      </w:tr>
      <w:tr>
        <w:trPr>
          <w:trHeight w:val="99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кенті, Амангелді көшесі, 29а-үй Ұлытау кенті</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6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21-үй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орталық» РМК филиалы</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бойынша орталық» РМК филиалы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көшесі,114-үй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 8 (7142) 53-25-56</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қалалық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Гашик көшесі, 14-үй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66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Алтынсарин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кенті, Ленин көшесі, 51-үй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 8 (71445) 21-5-29</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Амангелді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 Майлин көшесі, 27/7-үй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 8 (71440) 21-2-69</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көшесі, 62-үй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 8 (71430) 75-6-86</w:t>
            </w:r>
          </w:p>
        </w:tc>
      </w:tr>
      <w:tr>
        <w:trPr>
          <w:trHeight w:val="60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Ленин көшесі, 32-үй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 8 (71453) 21-9-02</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Советская көшесі, 13-үй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 8 (71434) 92-7-16</w:t>
            </w:r>
          </w:p>
        </w:tc>
      </w:tr>
      <w:tr>
        <w:trPr>
          <w:trHeight w:val="6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Жангелді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ауылы, 8 март көшесі, 37-үй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 8 (71439) 21-5-85</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Жітіқара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Ленин көшесі, 108-үй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 8 (71435) 28-2-00</w:t>
            </w:r>
          </w:p>
        </w:tc>
      </w:tr>
      <w:tr>
        <w:trPr>
          <w:trHeight w:val="615"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ауылы, Ержанов көшесі, 66-үй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8 (71437) 22-2-75</w:t>
            </w:r>
          </w:p>
        </w:tc>
      </w:tr>
      <w:tr>
        <w:trPr>
          <w:trHeight w:val="615"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Космонавтар көшесі, 16-үй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 8 (71441) 32-5-02</w:t>
            </w:r>
          </w:p>
        </w:tc>
      </w:tr>
      <w:tr>
        <w:trPr>
          <w:trHeight w:val="615"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Комсомольская көшесі, 24-үй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8 (71452) 21-9-69</w:t>
            </w:r>
          </w:p>
        </w:tc>
      </w:tr>
      <w:tr>
        <w:trPr>
          <w:trHeight w:val="69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 4 шағын аудан, 25-үй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 8 (71433) 35-3-89</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ауылы, Королев көшесі, 4А-үй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Наурызым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кенті, Шақшақ Жәнібек көшесі, 5-үй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 8 (714-54) 21-0-15</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Рудненск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Космонавтар көшесі, 12-үй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Рудненск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Корчагин көшесі, 76-үй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 8 (71431) 98-9-47</w:t>
            </w:r>
          </w:p>
        </w:tc>
      </w:tr>
      <w:tr>
        <w:trPr>
          <w:trHeight w:val="111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Сарыкөл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кенті, Ленин көшесі, 104-үй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 8 (71451) 21-2-09</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Тарановское ауылы, Калинин көшесі, 93-үй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 8 (71436) 37-4-52</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Абай көшесі, 79-үй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 8 (71444) 21-1-62</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Красноармейская көшесі, 56-үй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 8 (71442) 23-2-83</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 кенті, Калинин көшесі, 53-үй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 8 (71455) 24-3-16</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орталық» РМК филиалы</w:t>
            </w:r>
          </w:p>
        </w:tc>
      </w:tr>
      <w:tr>
        <w:trPr>
          <w:trHeight w:val="129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бойынша орталық» РМК филиалы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Ғ. Мұратбаев көшесі, 2Е-үй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кенті, Амангелді көшесі, н/ж</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шағынауданы, 45-үй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шағын ауданы,1б-үй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Байқоңыр қаласы, Максимов көшесі, 17а-үй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Қарасақал көшесі, н/ж</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Жанқожа батыр көшесі, н/ж</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60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Абай көшесі, н/ж</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 Желтоқсан көшесі, н/ж</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705"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кенті, Амангелді көшесі, 55 «а»-үй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Шиели кенті, Рысқұлов көшесі, н/ж</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кенті,</w:t>
            </w:r>
            <w:r>
              <w:br/>
            </w:r>
            <w:r>
              <w:rPr>
                <w:rFonts w:ascii="Times New Roman"/>
                <w:b w:val="false"/>
                <w:i w:val="false"/>
                <w:color w:val="000000"/>
                <w:sz w:val="20"/>
              </w:rPr>
              <w:t>
Сығанақ көшесі, н/ж</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орталық» РМК филиалы</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бойынша орталық» РМК филиалы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 аудан, 67 б ғимарат</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 8 (7292) 42-23-12</w:t>
            </w:r>
          </w:p>
        </w:tc>
      </w:tr>
      <w:tr>
        <w:trPr>
          <w:trHeight w:val="60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Ақтау қалалық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 аудан, 67 б ғимарат</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Жаңаөзен қалалық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ауданы, Оқушылардың шығармашылық үйі ғимараты</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Мұнайлы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Қоғамдық ұйымдар ғимараты</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Бейнеу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орталық ғимараты</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 9 Боранқұл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 ауыл, Боранқұл мәдениет ММ ғимараты</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Маңғыстау аудандық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Центральная көшесі,15-үй, Қазпочта ғимараты</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Қарақиян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көшесі,15-үй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705"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Түпқараған аудандық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 Шевченко қаласы, Маяулыз көшесі, 6-д-үй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 10 Ақшұқыр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«Жайлау» ЖШС ғимараты Үштерек көшесі, 5-үй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(72938)33-28-44</w:t>
            </w:r>
          </w:p>
        </w:tc>
      </w:tr>
      <w:tr>
        <w:trPr>
          <w:trHeight w:val="855"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Жетібай аудандық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кенті, Жаңақұрылыс көшесі, № 10 ғимарат</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орталық» РМК филиалы</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орталық»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 8 (7182) 70-42-01</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 8 (8182) 34-59-05</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Павлодар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Есеналиев көшесі, 24-үй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 8 (7182) 70-42-09</w:t>
            </w:r>
          </w:p>
        </w:tc>
      </w:tr>
      <w:tr>
        <w:trPr>
          <w:trHeight w:val="69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 8 (7182) 32-26-83</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Мәшhүр Жүсіп көшесі, 92/2-үй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 8 (7182) 70-42-27</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 8 (7183) 76-91-77</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Сәтбаев көшесі, 49-үй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 8 (71840) 9-23-61</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көшесі, 45-үй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 8 (71836) 2-33-37</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Тургенов көшесі, 85-үй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көшесі,114-үй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 8 (71832) 22-91-11</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 13-үй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102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Тәуелсіздіктің 10 жылдығы көшесі</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 8 (71834) 9-12-51</w:t>
            </w:r>
          </w:p>
        </w:tc>
      </w:tr>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орталық» РМК филиалы</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орталық»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5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72-үй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Д. Сыздықов көшесі, 4-үй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Ташық ауылы, Победа көшесі, 67-үй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 бойынша бөлім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Труд көшесі, 11-үй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675"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Явленко ауылы, Ленин көшесі, 6-үй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Горький орамы, 10 Г-үй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 Мүсірепов ауданы бойынша бөлім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ауылы, Ленин көшесі, 7-үй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Институтская көшесі, 1 В-үй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Юбилейная көшесі, 62-үй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қаласы, С. Мұқанов көшесі, 11-үй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Қазақстан Конституциясы көшесі, 208-үй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ауданы бойынша бөлім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Тимерязев ауылы, Уәлиханов көшесі, 17-үй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 8 (71537) 2-03-03</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 бойынша бөлім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 көл ауылы, Уәлиханов көшесі, 80-үй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 8 (71542) 2-28-12</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 бойынша бөлім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 Желтоқсан көшесі, 31-үй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орталығы» РМК филиалы</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орталық»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н/ж</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 8 (7252) 21-09-00</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Шымкент қалалық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н/ж</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 8 (7252) 99-72-76</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Шымкент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н/ж</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Шымкент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61-үй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Шымкент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Шымкент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615"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н/ж.</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 н/ж</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Абылайхан көшесі 10-үй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н/ж</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н/ж</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аудандық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көшесі, н/ж</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н/ж.</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 н/ж</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(72533) 41679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Төлеби көшесі, н/ж</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 Рысқұлов көшесі, 189-үй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н/ж</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н/ж</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 н/ж</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 Жылқышиев көшесі, н/ж</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орамы, н/ж</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орталық» РМК филиалы</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орталық»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Шаңырақ-2 шағынауданы, Жанқожа батыр көшесі, 24-үй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54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шағынауданы, 9а-үй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60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Төлеби көшесі, 155-үй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9-үй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бойынша орталық» РМК филиалы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орталық»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ауданы бойынша бөлім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61-84-11</w:t>
            </w:r>
          </w:p>
        </w:tc>
      </w:tr>
      <w:tr>
        <w:trPr>
          <w:trHeight w:val="39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бөлім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405"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көшесі, 53-үй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Железнодорожный кенті, Ақтасты қаласы, 20-үй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даңғылы, 6а-үй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16/2-үй («Темірбанк» АҚ ғимаратында)</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Кемеңгерұлы көшесі, 6/1-үй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96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даңғылы, 12-үй («БТА-банк» АҚ ғимаратында)</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435"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Жеңіс даңғылы, 34-үй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435"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Қабанбай батыр даңғылы, 5/1-үй № 1</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50-91-95</w:t>
            </w:r>
          </w:p>
        </w:tc>
      </w:tr>
    </w:tbl>
    <w:bookmarkStart w:name="z616" w:id="187"/>
    <w:p>
      <w:pPr>
        <w:spacing w:after="0"/>
        <w:ind w:left="0"/>
        <w:jc w:val="both"/>
      </w:pPr>
      <w:r>
        <w:rPr>
          <w:rFonts w:ascii="Times New Roman"/>
          <w:b w:val="false"/>
          <w:i w:val="false"/>
          <w:color w:val="000000"/>
          <w:sz w:val="28"/>
        </w:rPr>
        <w:t xml:space="preserve">
«Бала тууға және бала күтімі   </w:t>
      </w:r>
      <w:r>
        <w:br/>
      </w:r>
      <w:r>
        <w:rPr>
          <w:rFonts w:ascii="Times New Roman"/>
          <w:b w:val="false"/>
          <w:i w:val="false"/>
          <w:color w:val="000000"/>
          <w:sz w:val="28"/>
        </w:rPr>
        <w:t>
бойынша жәрдемақылар тағайындау»</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187"/>
    <w:bookmarkStart w:name="z617" w:id="188"/>
    <w:p>
      <w:pPr>
        <w:spacing w:after="0"/>
        <w:ind w:left="0"/>
        <w:jc w:val="left"/>
      </w:pPr>
      <w:r>
        <w:rPr>
          <w:rFonts w:ascii="Times New Roman"/>
          <w:b/>
          <w:i w:val="false"/>
          <w:color w:val="000000"/>
        </w:rPr>
        <w:t xml:space="preserve"> 
Кесте. Сапа мен тиімділік көрсеткіштерінің мәні</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8"/>
        <w:gridCol w:w="2370"/>
        <w:gridCol w:w="2370"/>
        <w:gridCol w:w="2372"/>
      </w:tblGrid>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жағдайларының %-ы (үлесі)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қанағаттанатын тұтынушылардың %-ы (үлесі)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сапасына және оны ұсыну тәртібі туралы ақпаратқа қанағаттанатын тұтынушылардың %-ы (үлесі)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жеткізуге болатын қызметтердің %-ы (үлесі)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қанағаттанатын тұтынушылардың %-ы (үлесі)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w:t>
            </w:r>
            <w:r>
              <w:br/>
            </w:r>
            <w:r>
              <w:rPr>
                <w:rFonts w:ascii="Times New Roman"/>
                <w:b w:val="false"/>
                <w:i w:val="false"/>
                <w:color w:val="000000"/>
                <w:sz w:val="20"/>
              </w:rPr>
              <w:t>
қанағаттанатын тұтынушылардың %-ы (үлесі)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8" w:id="189"/>
    <w:p>
      <w:pPr>
        <w:spacing w:after="0"/>
        <w:ind w:left="0"/>
        <w:jc w:val="both"/>
      </w:pPr>
      <w:r>
        <w:rPr>
          <w:rFonts w:ascii="Times New Roman"/>
          <w:b w:val="false"/>
          <w:i w:val="false"/>
          <w:color w:val="000000"/>
          <w:sz w:val="28"/>
        </w:rPr>
        <w:t xml:space="preserve">
«Бала тууға және бала күтімі  </w:t>
      </w:r>
      <w:r>
        <w:br/>
      </w:r>
      <w:r>
        <w:rPr>
          <w:rFonts w:ascii="Times New Roman"/>
          <w:b w:val="false"/>
          <w:i w:val="false"/>
          <w:color w:val="000000"/>
          <w:sz w:val="28"/>
        </w:rPr>
        <w:t>
бойынша жәрдемақылар тағайындау»</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189"/>
    <w:bookmarkStart w:name="z619" w:id="190"/>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 Бақылау және халықты әлеуметтік қорғау комитетінің аумақтық органдарының тізбесі</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4178"/>
        <w:gridCol w:w="3518"/>
        <w:gridCol w:w="4370"/>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аумақтық органының атауы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аумақтық органы орналасқан заңды мекенжай (индекс, қала, аудан, көше, үйдің (пәтердің) №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 электронды поштаның мекенжайы</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Бақылау және халықты әлеуметтік қорғау комитеті</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Әуелбеков көшесі, 179 а</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8-7162-76-38-61 mt_kokshetau_org@gcvp.kz</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Бақылау және халықты әлеуметтік қорғау комитеті</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Маресьев көшесі, 101</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56-76-43 mt aktobe omk@gcvp.kz</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Бақылау және халықты әлеуметтік қорғау комитеті</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Мәуленов көшесі, 92 (бұрынғы Абылай хан даңғылы, 93/95)</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67-71-94 mt_almaty2@gcvp.kz</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Бақылау және халықты әлеуметтік қорғау комитеті</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Махамбет көшесі,  118 б</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35-56-18 depatyrau@mail.kz</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Бақылау және халықты әлеуметтік қорғау комитеті</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32</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47-15-33  DPVKO@yandex.ru</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Бақылау және халықты әлеуметтік қорғау комитеті</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120 в</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45-96-22 deptaraz@enbek.kz</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Бақылау және халықты әлеуметтік қорғау комитеті</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Сарайшық көшесі, 44/2</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50 68 28 depzko@enbek.kz</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Бақылау және халықты әлеуметтік қорғау комитеті</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Ермеков көшесі, 73</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432097 mt_karaganda@mintrud.kz</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Бақылау және халықты әлеуметтік қорғау комитеті</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Қасымқанов көшесі, 4</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50-04-17 depkost@enbek.kz</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Бақылау және халықты әлеуметтік қорғау комитеті</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Жақаев көшесі, 47</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27-28-15 depkyzyl@enbek.kz</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Бақылау және халықты әлеуметтік қорғау комитеті</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24-шағын аудан, 7</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60-52-44 mt_aktau@mintrud.kz</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Бақылау және халықты әлеуметтік қорғау комитеті</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Ленин көшесі, 59</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32-29-28 deppavlodar@enbek.kz</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Бақылау және халықты әлеуметтік қорғау комитеті</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Абай көшесі, 64</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46-86-06 depsko@enbek.kz</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Бақылау және халықты әлеуметтік қорғау комитеті</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даңғылы, 12 а</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50-01-44 mintrud_shym@mail.ru</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Бақылау және халықты әлеуметтік қорғау комитеті</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Иманбаева көшесі, 68а</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20-07-72 astana_dmtszn@mail.ru</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Бақылау және халықты әлеуметтік қорғау комитеті</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даңғылы, 2</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79-58-01 mt_depalmaty1@gcvp.kz</w:t>
            </w:r>
          </w:p>
        </w:tc>
      </w:tr>
    </w:tbl>
    <w:bookmarkStart w:name="z218" w:id="191"/>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7 сәуірдегі</w:t>
      </w:r>
      <w:r>
        <w:br/>
      </w:r>
      <w:r>
        <w:rPr>
          <w:rFonts w:ascii="Times New Roman"/>
          <w:b w:val="false"/>
          <w:i w:val="false"/>
          <w:color w:val="000000"/>
          <w:sz w:val="28"/>
        </w:rPr>
        <w:t xml:space="preserve">
№ 393 қаулысымен   </w:t>
      </w:r>
      <w:r>
        <w:br/>
      </w:r>
      <w:r>
        <w:rPr>
          <w:rFonts w:ascii="Times New Roman"/>
          <w:b w:val="false"/>
          <w:i w:val="false"/>
          <w:color w:val="000000"/>
          <w:sz w:val="28"/>
        </w:rPr>
        <w:t xml:space="preserve">
бекітілген      </w:t>
      </w:r>
    </w:p>
    <w:bookmarkEnd w:id="191"/>
    <w:bookmarkStart w:name="z219" w:id="192"/>
    <w:p>
      <w:pPr>
        <w:spacing w:after="0"/>
        <w:ind w:left="0"/>
        <w:jc w:val="left"/>
      </w:pPr>
      <w:r>
        <w:rPr>
          <w:rFonts w:ascii="Times New Roman"/>
          <w:b/>
          <w:i w:val="false"/>
          <w:color w:val="000000"/>
        </w:rPr>
        <w:t xml:space="preserve"> 
«Арнаулы мемлекеттік жәрдемақыны тағайындау» мемлекеттік қызмет стандарты</w:t>
      </w:r>
    </w:p>
    <w:bookmarkEnd w:id="192"/>
    <w:p>
      <w:pPr>
        <w:spacing w:after="0"/>
        <w:ind w:left="0"/>
        <w:jc w:val="both"/>
      </w:pPr>
      <w:r>
        <w:rPr>
          <w:rFonts w:ascii="Times New Roman"/>
          <w:b w:val="false"/>
          <w:i w:val="false"/>
          <w:color w:val="ff0000"/>
          <w:sz w:val="28"/>
        </w:rPr>
        <w:t xml:space="preserve">      Ескерту. Стандарт жаңа редакцияда - ҚР Үкіметінің 2012.08.17 </w:t>
      </w:r>
      <w:r>
        <w:rPr>
          <w:rFonts w:ascii="Times New Roman"/>
          <w:b w:val="false"/>
          <w:i w:val="false"/>
          <w:color w:val="ff0000"/>
          <w:sz w:val="28"/>
        </w:rPr>
        <w:t>N 1059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220" w:id="193"/>
    <w:p>
      <w:pPr>
        <w:spacing w:after="0"/>
        <w:ind w:left="0"/>
        <w:jc w:val="left"/>
      </w:pPr>
      <w:r>
        <w:rPr>
          <w:rFonts w:ascii="Times New Roman"/>
          <w:b/>
          <w:i w:val="false"/>
          <w:color w:val="000000"/>
        </w:rPr>
        <w:t xml:space="preserve"> 
1. Жалпы ережелер</w:t>
      </w:r>
    </w:p>
    <w:bookmarkEnd w:id="193"/>
    <w:bookmarkStart w:name="z221" w:id="194"/>
    <w:p>
      <w:pPr>
        <w:spacing w:after="0"/>
        <w:ind w:left="0"/>
        <w:jc w:val="both"/>
      </w:pPr>
      <w:r>
        <w:rPr>
          <w:rFonts w:ascii="Times New Roman"/>
          <w:b w:val="false"/>
          <w:i w:val="false"/>
          <w:color w:val="000000"/>
          <w:sz w:val="28"/>
        </w:rPr>
        <w:t>
      1. Мемлекеттік қызметті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Қазақстан Республикасы Еңбек және халықты әлеуметтік қорғау министрлігі Бақылау және әлеуметтік қорғау комитетінің аумақтық органдары, сондай-ақ мемлекеттік қызмет алушыда электронды цифрлық қолтаңба (бұдан әрі – ЭЦҚ) болған жағдайда арнаулы мемлекеттік жәрдемақы тағайындау туралы ақпарат алу бөлігінде «электрондық үкіметтің» www.egov.kz веб-порталы (бұдан әрі – портал) арқылы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Өтініштерді қабылдау және рәсімделген құжаттарды беруді Қазақстан Республикасы Еңбек және халықты әлеуметтік қорғау министрлігі Зейнетақы төлеу жөніндегі мемлекеттік орталықтың қалалық, аудандық бөлімшелері (бұдан әрі – уәкілетті ұйым бөлімшесі) және мекенжайлары осы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көрсетілген Халыққа қызмет көрсету орталығы (бұдан әрі – орталық) арқылы жүзеге асырылады.</w:t>
      </w:r>
      <w:r>
        <w:br/>
      </w:r>
      <w:r>
        <w:rPr>
          <w:rFonts w:ascii="Times New Roman"/>
          <w:b w:val="false"/>
          <w:i w:val="false"/>
          <w:color w:val="000000"/>
          <w:sz w:val="28"/>
        </w:rPr>
        <w:t>
</w:t>
      </w:r>
      <w:r>
        <w:rPr>
          <w:rFonts w:ascii="Times New Roman"/>
          <w:b w:val="false"/>
          <w:i w:val="false"/>
          <w:color w:val="000000"/>
          <w:sz w:val="28"/>
        </w:rPr>
        <w:t>
      Мемлекеттік қызметтің қол жетімділігін қамтамасыз ету мақсатында шалғайдағы елді мекендердің тұрғындарына мобильдік орталық арқылы мемлекеттік қызмет көрсетуге жол беріледі.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Республикасындағы арнаулы мемлекеттік жәрдемақы туралы» 1999 жылғы 5 сәуірдегі Қазақстан Республикасы Заңының </w:t>
      </w:r>
      <w:r>
        <w:rPr>
          <w:rFonts w:ascii="Times New Roman"/>
          <w:b w:val="false"/>
          <w:i w:val="false"/>
          <w:color w:val="000000"/>
          <w:sz w:val="28"/>
        </w:rPr>
        <w:t>3-бабы</w:t>
      </w:r>
      <w:r>
        <w:rPr>
          <w:rFonts w:ascii="Times New Roman"/>
          <w:b w:val="false"/>
          <w:i w:val="false"/>
          <w:color w:val="000000"/>
          <w:sz w:val="28"/>
        </w:rPr>
        <w:t xml:space="preserve"> 1, 2-тармақтарының және Қазақстан Республикасы Үкіметінің 2001 жылғы 31 қаңтардағы № 161 </w:t>
      </w:r>
      <w:r>
        <w:rPr>
          <w:rFonts w:ascii="Times New Roman"/>
          <w:b w:val="false"/>
          <w:i w:val="false"/>
          <w:color w:val="000000"/>
          <w:sz w:val="28"/>
        </w:rPr>
        <w:t>қаулысымен</w:t>
      </w:r>
      <w:r>
        <w:rPr>
          <w:rFonts w:ascii="Times New Roman"/>
          <w:b w:val="false"/>
          <w:i w:val="false"/>
          <w:color w:val="000000"/>
          <w:sz w:val="28"/>
        </w:rPr>
        <w:t xml:space="preserve"> бекітілген Арнаулы мемлекеттік жәрдемақы тағайындау және төлеудің ережесі 2-тарауының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туралы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Еңбек және халықты әлеуметтік қорғау министрлігінің http:/www.enbek.gov.kz интернет-ресурсында;</w:t>
      </w:r>
      <w:r>
        <w:br/>
      </w:r>
      <w:r>
        <w:rPr>
          <w:rFonts w:ascii="Times New Roman"/>
          <w:b w:val="false"/>
          <w:i w:val="false"/>
          <w:color w:val="000000"/>
          <w:sz w:val="28"/>
        </w:rPr>
        <w:t>
</w:t>
      </w:r>
      <w:r>
        <w:rPr>
          <w:rFonts w:ascii="Times New Roman"/>
          <w:b w:val="false"/>
          <w:i w:val="false"/>
          <w:color w:val="000000"/>
          <w:sz w:val="28"/>
        </w:rPr>
        <w:t>
      2) уәкілетті ұйым бөлімшесінің www.gcvp.kz интернет-ресурсында;</w:t>
      </w:r>
      <w:r>
        <w:br/>
      </w:r>
      <w:r>
        <w:rPr>
          <w:rFonts w:ascii="Times New Roman"/>
          <w:b w:val="false"/>
          <w:i w:val="false"/>
          <w:color w:val="000000"/>
          <w:sz w:val="28"/>
        </w:rPr>
        <w:t>
</w:t>
      </w:r>
      <w:r>
        <w:rPr>
          <w:rFonts w:ascii="Times New Roman"/>
          <w:b w:val="false"/>
          <w:i w:val="false"/>
          <w:color w:val="000000"/>
          <w:sz w:val="28"/>
        </w:rPr>
        <w:t>
      3) «Халыққа қызмет көрсету орталығы» Республикалық мемлекеттік кәсіпорнының www.con.gov.kz интернет-ресурсында;</w:t>
      </w:r>
      <w:r>
        <w:br/>
      </w:r>
      <w:r>
        <w:rPr>
          <w:rFonts w:ascii="Times New Roman"/>
          <w:b w:val="false"/>
          <w:i w:val="false"/>
          <w:color w:val="000000"/>
          <w:sz w:val="28"/>
        </w:rPr>
        <w:t>
</w:t>
      </w:r>
      <w:r>
        <w:rPr>
          <w:rFonts w:ascii="Times New Roman"/>
          <w:b w:val="false"/>
          <w:i w:val="false"/>
          <w:color w:val="000000"/>
          <w:sz w:val="28"/>
        </w:rPr>
        <w:t>
      4) уәкілетті ұйымның бөлімшесіндегі, орталықтағы стенділерде;</w:t>
      </w:r>
      <w:r>
        <w:br/>
      </w:r>
      <w:r>
        <w:rPr>
          <w:rFonts w:ascii="Times New Roman"/>
          <w:b w:val="false"/>
          <w:i w:val="false"/>
          <w:color w:val="000000"/>
          <w:sz w:val="28"/>
        </w:rPr>
        <w:t>
</w:t>
      </w:r>
      <w:r>
        <w:rPr>
          <w:rFonts w:ascii="Times New Roman"/>
          <w:b w:val="false"/>
          <w:i w:val="false"/>
          <w:color w:val="000000"/>
          <w:sz w:val="28"/>
        </w:rPr>
        <w:t>
      5) порталда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 туралы ақпаратты сондай-ақ call-орталығының (1414) телефоны және уәкілетті ұйым бөлімшесінің call-орталығының (1411)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w:t>
      </w:r>
      <w:r>
        <w:br/>
      </w:r>
      <w:r>
        <w:rPr>
          <w:rFonts w:ascii="Times New Roman"/>
          <w:b w:val="false"/>
          <w:i w:val="false"/>
          <w:color w:val="000000"/>
          <w:sz w:val="28"/>
        </w:rPr>
        <w:t>
</w:t>
      </w:r>
      <w:r>
        <w:rPr>
          <w:rFonts w:ascii="Times New Roman"/>
          <w:b w:val="false"/>
          <w:i w:val="false"/>
          <w:color w:val="000000"/>
          <w:sz w:val="28"/>
        </w:rPr>
        <w:t>
      1) уәкілетті ұйым бөлімшесінде немесе орталықта:</w:t>
      </w:r>
      <w:r>
        <w:br/>
      </w:r>
      <w:r>
        <w:rPr>
          <w:rFonts w:ascii="Times New Roman"/>
          <w:b w:val="false"/>
          <w:i w:val="false"/>
          <w:color w:val="000000"/>
          <w:sz w:val="28"/>
        </w:rPr>
        <w:t>
</w:t>
      </w:r>
      <w:r>
        <w:rPr>
          <w:rFonts w:ascii="Times New Roman"/>
          <w:b w:val="false"/>
          <w:i w:val="false"/>
          <w:color w:val="000000"/>
          <w:sz w:val="28"/>
        </w:rPr>
        <w:t>
      арнаулы мемлекеттік жәрдемақы (бұдан әрі – жәрдемақы) тағайындау туралы хабарлама беру не мемлекеттік қызмет көрсетуден бас тарту туралы электронды құжат нысанындағы немесе қағаз жеткізгіштегі дәлелді жауап.</w:t>
      </w:r>
      <w:r>
        <w:br/>
      </w:r>
      <w:r>
        <w:rPr>
          <w:rFonts w:ascii="Times New Roman"/>
          <w:b w:val="false"/>
          <w:i w:val="false"/>
          <w:color w:val="000000"/>
          <w:sz w:val="28"/>
        </w:rPr>
        <w:t>
</w:t>
      </w:r>
      <w:r>
        <w:rPr>
          <w:rFonts w:ascii="Times New Roman"/>
          <w:b w:val="false"/>
          <w:i w:val="false"/>
          <w:color w:val="000000"/>
          <w:sz w:val="28"/>
        </w:rPr>
        <w:t>
      2) порталда:</w:t>
      </w:r>
      <w:r>
        <w:br/>
      </w:r>
      <w:r>
        <w:rPr>
          <w:rFonts w:ascii="Times New Roman"/>
          <w:b w:val="false"/>
          <w:i w:val="false"/>
          <w:color w:val="000000"/>
          <w:sz w:val="28"/>
        </w:rPr>
        <w:t>
</w:t>
      </w:r>
      <w:r>
        <w:rPr>
          <w:rFonts w:ascii="Times New Roman"/>
          <w:b w:val="false"/>
          <w:i w:val="false"/>
          <w:color w:val="000000"/>
          <w:sz w:val="28"/>
        </w:rPr>
        <w:t>
      арнаулы мемлекеттік жәрдемақы тағайындау туралы ақпарат алу не қызмет көрсетуден бас тарту туралы арнаулы мемлекеттік жәрдемақы тағайындау жөніндегі уәкілетті ұйым бөлімшесінің ЭЦҚ қойылған электронды құжат нысанындағы дәлелді жауабы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«Қазақстан Республикасындағы арнаулы мемлекеттік жәрдемақы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жәрдемақы алуға құқығы бар Қазақстан Республикасының азаматтарына, Қазақстан Республикасының аумағында тұрақты тұратын шетелдіктерге және азаматтығы жоқ адамдарға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орталық уәкілетті ұйым бөлімшесінде мемлекеттік қызмет алушы өтініш берген сәттен бастап (құжаттарды қабылдаған күн мемлекеттік қызмет көрсету мерзіміне кірмейді) бір жұмыс күні ішінде мемлекеттік қызмет алушыдан қабылданған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құжаттармен қоса хабарлама береді.</w:t>
      </w:r>
      <w:r>
        <w:br/>
      </w:r>
      <w:r>
        <w:rPr>
          <w:rFonts w:ascii="Times New Roman"/>
          <w:b w:val="false"/>
          <w:i w:val="false"/>
          <w:color w:val="000000"/>
          <w:sz w:val="28"/>
        </w:rPr>
        <w:t>
</w:t>
      </w:r>
      <w:r>
        <w:rPr>
          <w:rFonts w:ascii="Times New Roman"/>
          <w:b w:val="false"/>
          <w:i w:val="false"/>
          <w:color w:val="000000"/>
          <w:sz w:val="28"/>
        </w:rPr>
        <w:t>
      Мемлекеттік қызмет көрсету мерзімі - уәкілетті ұйымның бөлімшесінде мемлекеттік қызмет алушының өтініші немесе мемлекеттік қызмет алушыдан қабылданған құжаттармен қоса хабарлама тіркелген сәттен бастап он жұмыс күні ішінде.</w:t>
      </w:r>
      <w:r>
        <w:br/>
      </w:r>
      <w:r>
        <w:rPr>
          <w:rFonts w:ascii="Times New Roman"/>
          <w:b w:val="false"/>
          <w:i w:val="false"/>
          <w:color w:val="000000"/>
          <w:sz w:val="28"/>
        </w:rPr>
        <w:t>
</w:t>
      </w:r>
      <w:r>
        <w:rPr>
          <w:rFonts w:ascii="Times New Roman"/>
          <w:b w:val="false"/>
          <w:i w:val="false"/>
          <w:color w:val="000000"/>
          <w:sz w:val="28"/>
        </w:rPr>
        <w:t>
      Уәкілетті ұйымның бөлімшесі мемлекеттік арнаулы жәрдемақы тағайындау (тағайындаудан бас тарту) туралы шешім қабылданған сәттен бастап бес жұмыс күні ішінде алушыны немесе орталықты хабардар етеді.</w:t>
      </w:r>
      <w:r>
        <w:br/>
      </w:r>
      <w:r>
        <w:rPr>
          <w:rFonts w:ascii="Times New Roman"/>
          <w:b w:val="false"/>
          <w:i w:val="false"/>
          <w:color w:val="000000"/>
          <w:sz w:val="28"/>
        </w:rPr>
        <w:t>
</w:t>
      </w:r>
      <w:r>
        <w:rPr>
          <w:rFonts w:ascii="Times New Roman"/>
          <w:b w:val="false"/>
          <w:i w:val="false"/>
          <w:color w:val="000000"/>
          <w:sz w:val="28"/>
        </w:rPr>
        <w:t>
      Порталда мемлекеттік арнаулы жәрдемақы тағайындау туралы ақпарат алу – уәкілетті ұйым бөлімшесінің ақпараттық жүйесіне сауал түскен сәттен бастап – 30 минуттан аспайды.</w:t>
      </w:r>
      <w:r>
        <w:br/>
      </w:r>
      <w:r>
        <w:rPr>
          <w:rFonts w:ascii="Times New Roman"/>
          <w:b w:val="false"/>
          <w:i w:val="false"/>
          <w:color w:val="000000"/>
          <w:sz w:val="28"/>
        </w:rPr>
        <w:t>
</w:t>
      </w:r>
      <w:r>
        <w:rPr>
          <w:rFonts w:ascii="Times New Roman"/>
          <w:b w:val="false"/>
          <w:i w:val="false"/>
          <w:color w:val="000000"/>
          <w:sz w:val="28"/>
        </w:rPr>
        <w:t>
      2) мемлекеттік қызмет алушы өтініш берген күні сол жерде көрсетілетін (тіркеу, талон алу кезінде) мемлекеттік қызмет алғанға дейін күтудің ең ұзақ шекті уақыты - 20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 алушы өтініш берген күні мемлекеттік қызмет алушыға қызмет көрсетудің ең ұзақ шекті уақыты –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уәкілетті ұйым бөлімшесінде: демалыс және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мереке күндерін қоспағанда, сағат 13.00-ден 14.00-ге дейін түскі үзіліспен күн сайын сағат 9.00-ден 18.00-ге дейін.</w:t>
      </w:r>
      <w:r>
        <w:br/>
      </w:r>
      <w:r>
        <w:rPr>
          <w:rFonts w:ascii="Times New Roman"/>
          <w:b w:val="false"/>
          <w:i w:val="false"/>
          <w:color w:val="000000"/>
          <w:sz w:val="28"/>
        </w:rPr>
        <w:t>
</w:t>
      </w:r>
      <w:r>
        <w:rPr>
          <w:rFonts w:ascii="Times New Roman"/>
          <w:b w:val="false"/>
          <w:i w:val="false"/>
          <w:color w:val="000000"/>
          <w:sz w:val="28"/>
        </w:rPr>
        <w:t>
      Мемлекеттік қызмет алушыларды қабылдау: сағат 9.00-ден 14.00-ге дейін, бұл ретте сағат 13.00-ден 14.00-ге дейін азаматтарды қабылдауды кезекші мамандар жүргізеді.</w:t>
      </w:r>
      <w:r>
        <w:br/>
      </w:r>
      <w:r>
        <w:rPr>
          <w:rFonts w:ascii="Times New Roman"/>
          <w:b w:val="false"/>
          <w:i w:val="false"/>
          <w:color w:val="000000"/>
          <w:sz w:val="28"/>
        </w:rPr>
        <w:t>
</w:t>
      </w:r>
      <w:r>
        <w:rPr>
          <w:rFonts w:ascii="Times New Roman"/>
          <w:b w:val="false"/>
          <w:i w:val="false"/>
          <w:color w:val="000000"/>
          <w:sz w:val="28"/>
        </w:rPr>
        <w:t>
      Қабылдау алдын ала жазылу және жедел қызмет көрсету көзделмеген.</w:t>
      </w:r>
      <w:r>
        <w:br/>
      </w:r>
      <w:r>
        <w:rPr>
          <w:rFonts w:ascii="Times New Roman"/>
          <w:b w:val="false"/>
          <w:i w:val="false"/>
          <w:color w:val="000000"/>
          <w:sz w:val="28"/>
        </w:rPr>
        <w:t>
</w:t>
      </w:r>
      <w:r>
        <w:rPr>
          <w:rFonts w:ascii="Times New Roman"/>
          <w:b w:val="false"/>
          <w:i w:val="false"/>
          <w:color w:val="000000"/>
          <w:sz w:val="28"/>
        </w:rPr>
        <w:t>
      2) орталықта – мемлекеттік қызмет еңбек заңнамасына сәйкес демалыс және мереке күндерін қоспағанда белгіленген жұмыс кестесіне сәйкес түскі үзіліссіз дүйсенбіден сенбіні қоса алғанда күн сайын сағат 9.00-ден 20.00-ге дейін.</w:t>
      </w:r>
      <w:r>
        <w:br/>
      </w:r>
      <w:r>
        <w:rPr>
          <w:rFonts w:ascii="Times New Roman"/>
          <w:b w:val="false"/>
          <w:i w:val="false"/>
          <w:color w:val="000000"/>
          <w:sz w:val="28"/>
        </w:rPr>
        <w:t>
</w:t>
      </w:r>
      <w:r>
        <w:rPr>
          <w:rFonts w:ascii="Times New Roman"/>
          <w:b w:val="false"/>
          <w:i w:val="false"/>
          <w:color w:val="000000"/>
          <w:sz w:val="28"/>
        </w:rPr>
        <w:t>
      Қабылдау жеделдетіп қызмет көрсетусіз «электронды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Мобильді орталықтар құжаттарды қабылдауды орталық бекіткен кестеге сәйкес жүзеге асырады, бірақ бір елді мекенде алты жұмыс сағатынан кем емес;</w:t>
      </w:r>
      <w:r>
        <w:br/>
      </w:r>
      <w:r>
        <w:rPr>
          <w:rFonts w:ascii="Times New Roman"/>
          <w:b w:val="false"/>
          <w:i w:val="false"/>
          <w:color w:val="000000"/>
          <w:sz w:val="28"/>
        </w:rPr>
        <w:t>
</w:t>
      </w:r>
      <w:r>
        <w:rPr>
          <w:rFonts w:ascii="Times New Roman"/>
          <w:b w:val="false"/>
          <w:i w:val="false"/>
          <w:color w:val="000000"/>
          <w:sz w:val="28"/>
        </w:rPr>
        <w:t>
      3) порталда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 мыналарда көрсетіледі:</w:t>
      </w:r>
      <w:r>
        <w:br/>
      </w:r>
      <w:r>
        <w:rPr>
          <w:rFonts w:ascii="Times New Roman"/>
          <w:b w:val="false"/>
          <w:i w:val="false"/>
          <w:color w:val="000000"/>
          <w:sz w:val="28"/>
        </w:rPr>
        <w:t>
</w:t>
      </w:r>
      <w:r>
        <w:rPr>
          <w:rFonts w:ascii="Times New Roman"/>
          <w:b w:val="false"/>
          <w:i w:val="false"/>
          <w:color w:val="000000"/>
          <w:sz w:val="28"/>
        </w:rPr>
        <w:t>
      1) қызмет көрсетілетін уәкілетті ұйым бөлімшесінің жеке кіреберіс, күту залы бар, мүмкiндiктерi шектеулi адамдар үшiн қолайлы жағдайлар көзделген, қажетті құжаттарды дайындау үшін орындықтармен (отырғыштармен) және үстелдермен, ақпараттық стенділермен жабдықталған ғимаратында.</w:t>
      </w:r>
      <w:r>
        <w:br/>
      </w:r>
      <w:r>
        <w:rPr>
          <w:rFonts w:ascii="Times New Roman"/>
          <w:b w:val="false"/>
          <w:i w:val="false"/>
          <w:color w:val="000000"/>
          <w:sz w:val="28"/>
        </w:rPr>
        <w:t>
</w:t>
      </w:r>
      <w:r>
        <w:rPr>
          <w:rFonts w:ascii="Times New Roman"/>
          <w:b w:val="false"/>
          <w:i w:val="false"/>
          <w:color w:val="000000"/>
          <w:sz w:val="28"/>
        </w:rPr>
        <w:t>
      Уәкілетті ұйым бөлімшелерінің үй-жайлары санитарлық-эпидемиологиялық нормаларға, ғимараттардың қауіпсіздік талаптарына сай, күзет және өртке қарсы сигнализациямен жарақталған.</w:t>
      </w:r>
      <w:r>
        <w:br/>
      </w:r>
      <w:r>
        <w:rPr>
          <w:rFonts w:ascii="Times New Roman"/>
          <w:b w:val="false"/>
          <w:i w:val="false"/>
          <w:color w:val="000000"/>
          <w:sz w:val="28"/>
        </w:rPr>
        <w:t>
</w:t>
      </w:r>
      <w:r>
        <w:rPr>
          <w:rFonts w:ascii="Times New Roman"/>
          <w:b w:val="false"/>
          <w:i w:val="false"/>
          <w:color w:val="000000"/>
          <w:sz w:val="28"/>
        </w:rPr>
        <w:t>
      2) мемлекеттік қызмет алушының таңдауы бойынша орталықтың мүмкiндiктерi шектеулi адамдар үшiн қолайлы жағдайлар көзделген ғимаратында. Аумақтық органдардың үй-жайларында және орталықтың ғимаратында күту залы, ақпараттық стенділер бар.</w:t>
      </w:r>
      <w:r>
        <w:br/>
      </w:r>
      <w:r>
        <w:rPr>
          <w:rFonts w:ascii="Times New Roman"/>
          <w:b w:val="false"/>
          <w:i w:val="false"/>
          <w:color w:val="000000"/>
          <w:sz w:val="28"/>
        </w:rPr>
        <w:t>
</w:t>
      </w:r>
      <w:r>
        <w:rPr>
          <w:rFonts w:ascii="Times New Roman"/>
          <w:b w:val="false"/>
          <w:i w:val="false"/>
          <w:color w:val="000000"/>
          <w:sz w:val="28"/>
        </w:rPr>
        <w:t>
      3) порталда – жеке кабинетте.</w:t>
      </w:r>
    </w:p>
    <w:bookmarkEnd w:id="194"/>
    <w:bookmarkStart w:name="z258" w:id="195"/>
    <w:p>
      <w:pPr>
        <w:spacing w:after="0"/>
        <w:ind w:left="0"/>
        <w:jc w:val="left"/>
      </w:pPr>
      <w:r>
        <w:rPr>
          <w:rFonts w:ascii="Times New Roman"/>
          <w:b/>
          <w:i w:val="false"/>
          <w:color w:val="000000"/>
        </w:rPr>
        <w:t xml:space="preserve"> 
2. Мемлекеттік қызмет көрсетудің тәртібі</w:t>
      </w:r>
    </w:p>
    <w:bookmarkEnd w:id="195"/>
    <w:bookmarkStart w:name="z259" w:id="196"/>
    <w:p>
      <w:pPr>
        <w:spacing w:after="0"/>
        <w:ind w:left="0"/>
        <w:jc w:val="both"/>
      </w:pPr>
      <w:r>
        <w:rPr>
          <w:rFonts w:ascii="Times New Roman"/>
          <w:b w:val="false"/>
          <w:i w:val="false"/>
          <w:color w:val="000000"/>
          <w:sz w:val="28"/>
        </w:rPr>
        <w:t>
      11. Мемлекеттік қызметті алу үшін мемлекеттік қызмет алушы мынадай құжаттарды тапсырады:</w:t>
      </w:r>
      <w:r>
        <w:br/>
      </w:r>
      <w:r>
        <w:rPr>
          <w:rFonts w:ascii="Times New Roman"/>
          <w:b w:val="false"/>
          <w:i w:val="false"/>
          <w:color w:val="000000"/>
          <w:sz w:val="28"/>
        </w:rPr>
        <w:t>
</w:t>
      </w:r>
      <w:r>
        <w:rPr>
          <w:rFonts w:ascii="Times New Roman"/>
          <w:b w:val="false"/>
          <w:i w:val="false"/>
          <w:color w:val="000000"/>
          <w:sz w:val="28"/>
        </w:rPr>
        <w:t>
      1) белгіленген үлгідегі өтiнiш;</w:t>
      </w:r>
      <w:r>
        <w:br/>
      </w:r>
      <w:r>
        <w:rPr>
          <w:rFonts w:ascii="Times New Roman"/>
          <w:b w:val="false"/>
          <w:i w:val="false"/>
          <w:color w:val="000000"/>
          <w:sz w:val="28"/>
        </w:rPr>
        <w:t>
</w:t>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3) жәрдемақы алу құқығын растайтын құжат;</w:t>
      </w:r>
      <w:r>
        <w:br/>
      </w:r>
      <w:r>
        <w:rPr>
          <w:rFonts w:ascii="Times New Roman"/>
          <w:b w:val="false"/>
          <w:i w:val="false"/>
          <w:color w:val="000000"/>
          <w:sz w:val="28"/>
        </w:rPr>
        <w:t>
</w:t>
      </w:r>
      <w:r>
        <w:rPr>
          <w:rFonts w:ascii="Times New Roman"/>
          <w:b w:val="false"/>
          <w:i w:val="false"/>
          <w:color w:val="000000"/>
          <w:sz w:val="28"/>
        </w:rPr>
        <w:t>
      4) өтініш берушінің (отбасы мүшелерінің) тұрғылықты тұратын жерi бойынша тiркелгенiн растайтын құжаттың көшірмесін (мекенжай анықтамасы не селолық округ әкiмдерiнің анықтамасын).</w:t>
      </w:r>
      <w:r>
        <w:br/>
      </w:r>
      <w:r>
        <w:rPr>
          <w:rFonts w:ascii="Times New Roman"/>
          <w:b w:val="false"/>
          <w:i w:val="false"/>
          <w:color w:val="000000"/>
          <w:sz w:val="28"/>
        </w:rPr>
        <w:t>
</w:t>
      </w:r>
      <w:r>
        <w:rPr>
          <w:rFonts w:ascii="Times New Roman"/>
          <w:b w:val="false"/>
          <w:i w:val="false"/>
          <w:color w:val="000000"/>
          <w:sz w:val="28"/>
        </w:rPr>
        <w:t>
      Салыстырып тексеру үшін жәрдемақы тағайындауға қажетті құжаттардың түпнұсқалары мен көшірмелері не нотариалды расталған көшірмелері уәкілетті ұйымның бөлімшелеріне ұсынылады, содан кейін құжаттардың түпнұсқалары және құжаттардың қабылданғандығы туралы белгісі бар өтініштің үзбелі талоны мемлекеттік қызмет алушыға қайтарылады.</w:t>
      </w:r>
      <w:r>
        <w:br/>
      </w:r>
      <w:r>
        <w:rPr>
          <w:rFonts w:ascii="Times New Roman"/>
          <w:b w:val="false"/>
          <w:i w:val="false"/>
          <w:color w:val="000000"/>
          <w:sz w:val="28"/>
        </w:rPr>
        <w:t>
</w:t>
      </w:r>
      <w:r>
        <w:rPr>
          <w:rFonts w:ascii="Times New Roman"/>
          <w:b w:val="false"/>
          <w:i w:val="false"/>
          <w:color w:val="000000"/>
          <w:sz w:val="28"/>
        </w:rPr>
        <w:t>
      Мемлекеттік қызмет алу үшін алушы орталық арқылы өтініш бергенде осы тармақтың 2) – 4) тармақшаларында көрсетілген құжаттардың көшірмелері «Нотариат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куәландырылады.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w:t>
      </w:r>
      <w:r>
        <w:br/>
      </w:r>
      <w:r>
        <w:rPr>
          <w:rFonts w:ascii="Times New Roman"/>
          <w:b w:val="false"/>
          <w:i w:val="false"/>
          <w:color w:val="000000"/>
          <w:sz w:val="28"/>
        </w:rPr>
        <w:t>
</w:t>
      </w:r>
      <w:r>
        <w:rPr>
          <w:rFonts w:ascii="Times New Roman"/>
          <w:b w:val="false"/>
          <w:i w:val="false"/>
          <w:color w:val="000000"/>
          <w:sz w:val="28"/>
        </w:rPr>
        <w:t>
      1) уәкілетті ұйым бөлімшесінде өтініш нысанын мемлекеттік қызмет үшін өтініш берген мемлекеттік қызмет алушының тұрғылықты жері бойынша уәкілетті ұйымның бөлімшесінде уәкілетті ұйым бөлімшесінің маманы береді.</w:t>
      </w:r>
      <w:r>
        <w:br/>
      </w:r>
      <w:r>
        <w:rPr>
          <w:rFonts w:ascii="Times New Roman"/>
          <w:b w:val="false"/>
          <w:i w:val="false"/>
          <w:color w:val="000000"/>
          <w:sz w:val="28"/>
        </w:rPr>
        <w:t>
</w:t>
      </w:r>
      <w:r>
        <w:rPr>
          <w:rFonts w:ascii="Times New Roman"/>
          <w:b w:val="false"/>
          <w:i w:val="false"/>
          <w:color w:val="000000"/>
          <w:sz w:val="28"/>
        </w:rPr>
        <w:t>
      2) орталықтарда бекітілген нысандағы өтініш бланкілері күту залындағы арнайы тағанда, сондай-ақ орталықтың www.con.gov.kz.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3) портал арқылы мемлекеттік арнаулы жәрдемақы тағайындау туралы ақпарат алу туралы электронды сұрау нысанын толтыру қажет.</w:t>
      </w:r>
      <w:r>
        <w:br/>
      </w:r>
      <w:r>
        <w:rPr>
          <w:rFonts w:ascii="Times New Roman"/>
          <w:b w:val="false"/>
          <w:i w:val="false"/>
          <w:color w:val="000000"/>
          <w:sz w:val="28"/>
        </w:rPr>
        <w:t>
</w:t>
      </w:r>
      <w:r>
        <w:rPr>
          <w:rFonts w:ascii="Times New Roman"/>
          <w:b w:val="false"/>
          <w:i w:val="false"/>
          <w:color w:val="000000"/>
          <w:sz w:val="28"/>
        </w:rPr>
        <w:t>
      13. Құжаттарды қабылдау тікелей:</w:t>
      </w:r>
      <w:r>
        <w:br/>
      </w:r>
      <w:r>
        <w:rPr>
          <w:rFonts w:ascii="Times New Roman"/>
          <w:b w:val="false"/>
          <w:i w:val="false"/>
          <w:color w:val="000000"/>
          <w:sz w:val="28"/>
        </w:rPr>
        <w:t>
</w:t>
      </w:r>
      <w:r>
        <w:rPr>
          <w:rFonts w:ascii="Times New Roman"/>
          <w:b w:val="false"/>
          <w:i w:val="false"/>
          <w:color w:val="000000"/>
          <w:sz w:val="28"/>
        </w:rPr>
        <w:t>
      1) мемлекеттік қызмет алушының тұрғылықты жері бойынша уәкілетті ұйым бөлімшесінің ғимаратында жүзеге асырылады.</w:t>
      </w:r>
      <w:r>
        <w:br/>
      </w:r>
      <w:r>
        <w:rPr>
          <w:rFonts w:ascii="Times New Roman"/>
          <w:b w:val="false"/>
          <w:i w:val="false"/>
          <w:color w:val="000000"/>
          <w:sz w:val="28"/>
        </w:rPr>
        <w:t>
</w:t>
      </w:r>
      <w:r>
        <w:rPr>
          <w:rFonts w:ascii="Times New Roman"/>
          <w:b w:val="false"/>
          <w:i w:val="false"/>
          <w:color w:val="000000"/>
          <w:sz w:val="28"/>
        </w:rPr>
        <w:t>
      Мемлекеттік қызметті алу үшін қажетті құжаттарды қабылдауды жүзеге асыратын жауапты адамның деректері www.gcvp.kz интернет-ресурсында, сондай-ақ уәкілетті ұйым бөлімшесі үй-жайларының көрнекті жерінде мемлекеттік және орыс тілдерінде орналастырылады.</w:t>
      </w:r>
      <w:r>
        <w:br/>
      </w:r>
      <w:r>
        <w:rPr>
          <w:rFonts w:ascii="Times New Roman"/>
          <w:b w:val="false"/>
          <w:i w:val="false"/>
          <w:color w:val="000000"/>
          <w:sz w:val="28"/>
        </w:rPr>
        <w:t>
</w:t>
      </w:r>
      <w:r>
        <w:rPr>
          <w:rFonts w:ascii="Times New Roman"/>
          <w:b w:val="false"/>
          <w:i w:val="false"/>
          <w:color w:val="000000"/>
          <w:sz w:val="28"/>
        </w:rPr>
        <w:t>
      2) орталықта «кедергісіз» қызмет көрсету арқылы операциялық залда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 алушыға мемлекеттік қызмет алу үшін барлық қажетті құжаттарды тапсырған кезде:</w:t>
      </w:r>
      <w:r>
        <w:br/>
      </w:r>
      <w:r>
        <w:rPr>
          <w:rFonts w:ascii="Times New Roman"/>
          <w:b w:val="false"/>
          <w:i w:val="false"/>
          <w:color w:val="000000"/>
          <w:sz w:val="28"/>
        </w:rPr>
        <w:t>
</w:t>
      </w:r>
      <w:r>
        <w:rPr>
          <w:rFonts w:ascii="Times New Roman"/>
          <w:b w:val="false"/>
          <w:i w:val="false"/>
          <w:color w:val="000000"/>
          <w:sz w:val="28"/>
        </w:rPr>
        <w:t>
      1) уәкілетті ұйымның бөлімшесіне жүгінген кезде мемлекеттік қызмет алушыға мемлекеттік қызметті алатын күні көрсетілген құжаттардың қабылданғаны туралы белгісі бар өтініштің үзбелі талоны беріледі;</w:t>
      </w:r>
      <w:r>
        <w:br/>
      </w:r>
      <w:r>
        <w:rPr>
          <w:rFonts w:ascii="Times New Roman"/>
          <w:b w:val="false"/>
          <w:i w:val="false"/>
          <w:color w:val="000000"/>
          <w:sz w:val="28"/>
        </w:rPr>
        <w:t>
</w:t>
      </w:r>
      <w:r>
        <w:rPr>
          <w:rFonts w:ascii="Times New Roman"/>
          <w:b w:val="false"/>
          <w:i w:val="false"/>
          <w:color w:val="000000"/>
          <w:sz w:val="28"/>
        </w:rPr>
        <w:t>
      2) орталыққа өтініш бергенде:</w:t>
      </w:r>
      <w:r>
        <w:br/>
      </w:r>
      <w:r>
        <w:rPr>
          <w:rFonts w:ascii="Times New Roman"/>
          <w:b w:val="false"/>
          <w:i w:val="false"/>
          <w:color w:val="000000"/>
          <w:sz w:val="28"/>
        </w:rPr>
        <w:t>
</w:t>
      </w:r>
      <w:r>
        <w:rPr>
          <w:rFonts w:ascii="Times New Roman"/>
          <w:b w:val="false"/>
          <w:i w:val="false"/>
          <w:color w:val="000000"/>
          <w:sz w:val="28"/>
        </w:rPr>
        <w:t>
      сұраудың нөмірі мен қабылдаған күні;</w:t>
      </w:r>
      <w:r>
        <w:br/>
      </w:r>
      <w:r>
        <w:rPr>
          <w:rFonts w:ascii="Times New Roman"/>
          <w:b w:val="false"/>
          <w:i w:val="false"/>
          <w:color w:val="000000"/>
          <w:sz w:val="28"/>
        </w:rPr>
        <w:t>
</w:t>
      </w:r>
      <w:r>
        <w:rPr>
          <w:rFonts w:ascii="Times New Roman"/>
          <w:b w:val="false"/>
          <w:i w:val="false"/>
          <w:color w:val="000000"/>
          <w:sz w:val="28"/>
        </w:rPr>
        <w:t>
      сұратылған мемлекеттік қызмет түрі;</w:t>
      </w:r>
      <w:r>
        <w:br/>
      </w:r>
      <w:r>
        <w:rPr>
          <w:rFonts w:ascii="Times New Roman"/>
          <w:b w:val="false"/>
          <w:i w:val="false"/>
          <w:color w:val="000000"/>
          <w:sz w:val="28"/>
        </w:rPr>
        <w:t>
</w:t>
      </w:r>
      <w:r>
        <w:rPr>
          <w:rFonts w:ascii="Times New Roman"/>
          <w:b w:val="false"/>
          <w:i w:val="false"/>
          <w:color w:val="000000"/>
          <w:sz w:val="28"/>
        </w:rPr>
        <w:t>
      қоса беріліп отырған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
      орталық құжаттарды ресімдеуге арналған өтінішті қабылдаған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мемлекеттік қызмет алушының тегі, аты, әкесінің аты, уәкілетті өкілдің тегі, аты, әкесінің аты, және олардың байланыс телефондары көрсетілген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3) портал арқылы өтініш берген кезде мемлекеттік қызмет алушыға порталдағы жеке кабинетіне мемлекеттік қызмет алушының мемлекеттік қызмет нәтижесін алатын күні мен уақыты көрсетілген мемлекеттік арнаулы жәрдемақы тағайындау туралы ақпарат алу үшін сұрауды қабылдағаны туралы хабарлама-есеп жолданады.</w:t>
      </w:r>
      <w:r>
        <w:br/>
      </w:r>
      <w:r>
        <w:rPr>
          <w:rFonts w:ascii="Times New Roman"/>
          <w:b w:val="false"/>
          <w:i w:val="false"/>
          <w:color w:val="000000"/>
          <w:sz w:val="28"/>
        </w:rPr>
        <w:t>
</w:t>
      </w:r>
      <w:r>
        <w:rPr>
          <w:rFonts w:ascii="Times New Roman"/>
          <w:b w:val="false"/>
          <w:i w:val="false"/>
          <w:color w:val="000000"/>
          <w:sz w:val="28"/>
        </w:rPr>
        <w:t>
      15. Мемлекеттік арнаулы жәрдемақы тағайындау туралы хабарлама беру тұрғылықты жері бойынша уәкілетті ұйым бөлімшесінде, орталықта алушы жеке өзі келген кезде жүзеге асырылады.</w:t>
      </w:r>
      <w:r>
        <w:br/>
      </w:r>
      <w:r>
        <w:rPr>
          <w:rFonts w:ascii="Times New Roman"/>
          <w:b w:val="false"/>
          <w:i w:val="false"/>
          <w:color w:val="000000"/>
          <w:sz w:val="28"/>
        </w:rPr>
        <w:t>
</w:t>
      </w:r>
      <w:r>
        <w:rPr>
          <w:rFonts w:ascii="Times New Roman"/>
          <w:b w:val="false"/>
          <w:i w:val="false"/>
          <w:color w:val="000000"/>
          <w:sz w:val="28"/>
        </w:rPr>
        <w:t>
      Мемлекеттік қызмет алушы қызметтің нәтижесін алу үшін белгіленген мерзімде келмеген жағдайда, орталық оларды бір ай мерзімде сақтауды қамтамасыз етеді, одан кейін оларды уәкілетті органға тапсырады.</w:t>
      </w:r>
      <w:r>
        <w:br/>
      </w:r>
      <w:r>
        <w:rPr>
          <w:rFonts w:ascii="Times New Roman"/>
          <w:b w:val="false"/>
          <w:i w:val="false"/>
          <w:color w:val="000000"/>
          <w:sz w:val="28"/>
        </w:rPr>
        <w:t>
</w:t>
      </w:r>
      <w:r>
        <w:rPr>
          <w:rFonts w:ascii="Times New Roman"/>
          <w:b w:val="false"/>
          <w:i w:val="false"/>
          <w:color w:val="000000"/>
          <w:sz w:val="28"/>
        </w:rPr>
        <w:t>
      Алушы портал арқылы өтініш берген кезде мемлекеттік арнаулы жәрдемақы тағайындау туралы ақпарат мемлекеттік қызмет алушының жеке кабинетіне жіберіледі.</w:t>
      </w:r>
      <w:r>
        <w:br/>
      </w:r>
      <w:r>
        <w:rPr>
          <w:rFonts w:ascii="Times New Roman"/>
          <w:b w:val="false"/>
          <w:i w:val="false"/>
          <w:color w:val="000000"/>
          <w:sz w:val="28"/>
        </w:rPr>
        <w:t>
</w:t>
      </w:r>
      <w:r>
        <w:rPr>
          <w:rFonts w:ascii="Times New Roman"/>
          <w:b w:val="false"/>
          <w:i w:val="false"/>
          <w:color w:val="000000"/>
          <w:sz w:val="28"/>
        </w:rPr>
        <w:t>
      16. Егер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барлық құжаттар ұсынылмаған жағдайда мемлекеттік қызмет көрсетуден бас тартады.</w:t>
      </w:r>
      <w:r>
        <w:br/>
      </w:r>
      <w:r>
        <w:rPr>
          <w:rFonts w:ascii="Times New Roman"/>
          <w:b w:val="false"/>
          <w:i w:val="false"/>
          <w:color w:val="000000"/>
          <w:sz w:val="28"/>
        </w:rPr>
        <w:t>
</w:t>
      </w:r>
      <w:r>
        <w:rPr>
          <w:rFonts w:ascii="Times New Roman"/>
          <w:b w:val="false"/>
          <w:i w:val="false"/>
          <w:color w:val="000000"/>
          <w:sz w:val="28"/>
        </w:rPr>
        <w:t>
      Орталық қызметкері құжаттарды қабылдаудан бас тартқан жағдайда мемлекеттік қызмет алушыға жетіспейтін құжаттар көрсетілген қолхат беріледі.</w:t>
      </w:r>
      <w:r>
        <w:br/>
      </w:r>
      <w:r>
        <w:rPr>
          <w:rFonts w:ascii="Times New Roman"/>
          <w:b w:val="false"/>
          <w:i w:val="false"/>
          <w:color w:val="000000"/>
          <w:sz w:val="28"/>
        </w:rPr>
        <w:t>
</w:t>
      </w:r>
      <w:r>
        <w:rPr>
          <w:rFonts w:ascii="Times New Roman"/>
          <w:b w:val="false"/>
          <w:i w:val="false"/>
          <w:color w:val="000000"/>
          <w:sz w:val="28"/>
        </w:rPr>
        <w:t>
      Мемлекеттік қызмет алушы көрсетілген кемшіліктерді жойған жағдайда өтініш жалпы негіздемелерде қаралады.</w:t>
      </w:r>
    </w:p>
    <w:bookmarkEnd w:id="196"/>
    <w:bookmarkStart w:name="z648" w:id="197"/>
    <w:p>
      <w:pPr>
        <w:spacing w:after="0"/>
        <w:ind w:left="0"/>
        <w:jc w:val="left"/>
      </w:pPr>
      <w:r>
        <w:rPr>
          <w:rFonts w:ascii="Times New Roman"/>
          <w:b/>
          <w:i w:val="false"/>
          <w:color w:val="000000"/>
        </w:rPr>
        <w:t xml:space="preserve"> 
3. Жұмыс қағидаттары</w:t>
      </w:r>
    </w:p>
    <w:bookmarkEnd w:id="197"/>
    <w:bookmarkStart w:name="z649" w:id="198"/>
    <w:p>
      <w:pPr>
        <w:spacing w:after="0"/>
        <w:ind w:left="0"/>
        <w:jc w:val="both"/>
      </w:pPr>
      <w:r>
        <w:rPr>
          <w:rFonts w:ascii="Times New Roman"/>
          <w:b w:val="false"/>
          <w:i w:val="false"/>
          <w:color w:val="000000"/>
          <w:sz w:val="28"/>
        </w:rPr>
        <w:t>
      17. Уәкілетті ұйым бөлімшесінің қызметі адамның конституциялық құқықтарының, қызметтiк борышын атқару кезінде заңдылықтың сақталу қағидаттарына негiзделедi және сыпайылық, толық ақпарат беру, оның сақталуын, қорғалуын және құпиялылығын қамтамасыз ету қағидаттарында жүзеге асырылады.</w:t>
      </w:r>
    </w:p>
    <w:bookmarkEnd w:id="198"/>
    <w:bookmarkStart w:name="z650" w:id="199"/>
    <w:p>
      <w:pPr>
        <w:spacing w:after="0"/>
        <w:ind w:left="0"/>
        <w:jc w:val="left"/>
      </w:pPr>
      <w:r>
        <w:rPr>
          <w:rFonts w:ascii="Times New Roman"/>
          <w:b/>
          <w:i w:val="false"/>
          <w:color w:val="000000"/>
        </w:rPr>
        <w:t xml:space="preserve"> 
4. Жұмыс нәтижелері</w:t>
      </w:r>
    </w:p>
    <w:bookmarkEnd w:id="199"/>
    <w:bookmarkStart w:name="z651" w:id="200"/>
    <w:p>
      <w:pPr>
        <w:spacing w:after="0"/>
        <w:ind w:left="0"/>
        <w:jc w:val="both"/>
      </w:pPr>
      <w:r>
        <w:rPr>
          <w:rFonts w:ascii="Times New Roman"/>
          <w:b w:val="false"/>
          <w:i w:val="false"/>
          <w:color w:val="000000"/>
          <w:sz w:val="28"/>
        </w:rPr>
        <w:t>
      18. Мемлекеттік қызмет алушыға мемлекеттік қызмет көрсету нәтижелері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мен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Уәкілетті ұйым бөлімшесінің және орталықтың жұмысы бағаланатын мемлекеттік қызметтің сапасы мен тиімділігі көрсеткіштерінің нысаналы мәндері Қазақстан Республикасы Еңбек және халықты әлеуметтік қорғау министрінің бұйрығымен жыл сайын бекітіледі.</w:t>
      </w:r>
    </w:p>
    <w:bookmarkEnd w:id="200"/>
    <w:bookmarkStart w:name="z653" w:id="201"/>
    <w:p>
      <w:pPr>
        <w:spacing w:after="0"/>
        <w:ind w:left="0"/>
        <w:jc w:val="left"/>
      </w:pPr>
      <w:r>
        <w:rPr>
          <w:rFonts w:ascii="Times New Roman"/>
          <w:b/>
          <w:i w:val="false"/>
          <w:color w:val="000000"/>
        </w:rPr>
        <w:t xml:space="preserve"> 
5. Шағымдану тәртібі</w:t>
      </w:r>
    </w:p>
    <w:bookmarkEnd w:id="201"/>
    <w:bookmarkStart w:name="z654" w:id="202"/>
    <w:p>
      <w:pPr>
        <w:spacing w:after="0"/>
        <w:ind w:left="0"/>
        <w:jc w:val="both"/>
      </w:pPr>
      <w:r>
        <w:rPr>
          <w:rFonts w:ascii="Times New Roman"/>
          <w:b w:val="false"/>
          <w:i w:val="false"/>
          <w:color w:val="000000"/>
          <w:sz w:val="28"/>
        </w:rPr>
        <w:t>
      20. Осы стандартқа </w:t>
      </w:r>
      <w:r>
        <w:rPr>
          <w:rFonts w:ascii="Times New Roman"/>
          <w:b w:val="false"/>
          <w:i w:val="false"/>
          <w:color w:val="000000"/>
          <w:sz w:val="28"/>
        </w:rPr>
        <w:t>1-қосымшада</w:t>
      </w:r>
      <w:r>
        <w:rPr>
          <w:rFonts w:ascii="Times New Roman"/>
          <w:b w:val="false"/>
          <w:i w:val="false"/>
          <w:color w:val="000000"/>
          <w:sz w:val="28"/>
        </w:rPr>
        <w:t xml:space="preserve"> уәкілетті ұйым бөлімшесі қызметкерлерінің әрекетіне (әрекетсіздігіне) шағымдану тәртібін түсіндіретін және шағым дайындауға жәрдемдесетін лауазымды адамның байланыс деректері көрсетілген.</w:t>
      </w:r>
      <w:r>
        <w:br/>
      </w:r>
      <w:r>
        <w:rPr>
          <w:rFonts w:ascii="Times New Roman"/>
          <w:b w:val="false"/>
          <w:i w:val="false"/>
          <w:color w:val="000000"/>
          <w:sz w:val="28"/>
        </w:rPr>
        <w:t>
</w:t>
      </w:r>
      <w:r>
        <w:rPr>
          <w:rFonts w:ascii="Times New Roman"/>
          <w:b w:val="false"/>
          <w:i w:val="false"/>
          <w:color w:val="000000"/>
          <w:sz w:val="28"/>
        </w:rPr>
        <w:t>
      Орталық қызметкерінің әрекетіне (әрекетсіздігіне) шағымдану тәртібі туралы ақпаратты call-орталықтың (1414) телефоны және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мекенжайлар мен телефондар бойынша алуға болады.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жағдайларда шағымдар мемлекеттік қызмет алушының таңдауы бойынша:</w:t>
      </w:r>
      <w:r>
        <w:br/>
      </w:r>
      <w:r>
        <w:rPr>
          <w:rFonts w:ascii="Times New Roman"/>
          <w:b w:val="false"/>
          <w:i w:val="false"/>
          <w:color w:val="000000"/>
          <w:sz w:val="28"/>
        </w:rPr>
        <w:t>
</w:t>
      </w:r>
      <w:r>
        <w:rPr>
          <w:rFonts w:ascii="Times New Roman"/>
          <w:b w:val="false"/>
          <w:i w:val="false"/>
          <w:color w:val="000000"/>
          <w:sz w:val="28"/>
        </w:rPr>
        <w:t>
      1) тікелей уәкілетті ұйым бөлімшесінің басшысына. Уәкілетті ұйым бөлімшесі басшысының азаматтарды қабылдау кестесі осы стандартқа 1-қосымшада келтірілген, сондай-ақ www.gcvp.kz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2) Қазақстан Республикасы Еңбек және халықты әлеуметтік қорғау министрлігінің 8 (7172) 74-37-23, 74-33-65, 74-28-41 нөмірлері бойынша «сенім телефонына»;</w:t>
      </w:r>
      <w:r>
        <w:br/>
      </w:r>
      <w:r>
        <w:rPr>
          <w:rFonts w:ascii="Times New Roman"/>
          <w:b w:val="false"/>
          <w:i w:val="false"/>
          <w:color w:val="000000"/>
          <w:sz w:val="28"/>
        </w:rPr>
        <w:t>
</w:t>
      </w:r>
      <w:r>
        <w:rPr>
          <w:rFonts w:ascii="Times New Roman"/>
          <w:b w:val="false"/>
          <w:i w:val="false"/>
          <w:color w:val="000000"/>
          <w:sz w:val="28"/>
        </w:rPr>
        <w:t>
      3) Қазақстан Республикасы Еңбек және халықты әлеуметтік қорғау министрлігінің www.enbek.gov.kz мекенжайы бойынша интернет-ресурсында «сұрақ-жауап» бөлімінде;</w:t>
      </w:r>
      <w:r>
        <w:br/>
      </w:r>
      <w:r>
        <w:rPr>
          <w:rFonts w:ascii="Times New Roman"/>
          <w:b w:val="false"/>
          <w:i w:val="false"/>
          <w:color w:val="000000"/>
          <w:sz w:val="28"/>
        </w:rPr>
        <w:t>
</w:t>
      </w:r>
      <w:r>
        <w:rPr>
          <w:rFonts w:ascii="Times New Roman"/>
          <w:b w:val="false"/>
          <w:i w:val="false"/>
          <w:color w:val="000000"/>
          <w:sz w:val="28"/>
        </w:rPr>
        <w:t>
      4) Еңбек және халықты әлеуметтік қорғау министрінің блогына (Қазақстан Республикасы Еңбек және халықты әлеуметтік қорғау министрлігінің www.enbek.gov.kz мекенжай бойынша интернет-ресурсының «Қазақстан Республикасы Еңбек және халықты әлеуметтік қорғау министрінің блогы» парағы);</w:t>
      </w:r>
      <w:r>
        <w:br/>
      </w:r>
      <w:r>
        <w:rPr>
          <w:rFonts w:ascii="Times New Roman"/>
          <w:b w:val="false"/>
          <w:i w:val="false"/>
          <w:color w:val="000000"/>
          <w:sz w:val="28"/>
        </w:rPr>
        <w:t>
</w:t>
      </w:r>
      <w:r>
        <w:rPr>
          <w:rFonts w:ascii="Times New Roman"/>
          <w:b w:val="false"/>
          <w:i w:val="false"/>
          <w:color w:val="000000"/>
          <w:sz w:val="28"/>
        </w:rPr>
        <w:t>
      5) 010000, Астана қаласы, Орынбор көшесі, № 8-үй, 6-кіреберіс мекенжайы бойынша Қазақстан Республикасы Еңбек және халықты әлеуметтік қорғау министрлігінде орналасқан шағымдар мен ұсыныстарға арналған жәшік арқылы;</w:t>
      </w:r>
      <w:r>
        <w:br/>
      </w:r>
      <w:r>
        <w:rPr>
          <w:rFonts w:ascii="Times New Roman"/>
          <w:b w:val="false"/>
          <w:i w:val="false"/>
          <w:color w:val="000000"/>
          <w:sz w:val="28"/>
        </w:rPr>
        <w:t>
</w:t>
      </w:r>
      <w:r>
        <w:rPr>
          <w:rFonts w:ascii="Times New Roman"/>
          <w:b w:val="false"/>
          <w:i w:val="false"/>
          <w:color w:val="000000"/>
          <w:sz w:val="28"/>
        </w:rPr>
        <w:t>
      6) жазбаша шағыммен 010000, Астана қаласы, Орынбор көшесі, № 8-үй, 6-кіреберіс мекенжайы бойынша Қазақстан Республикасы Еңбек және халықты әлеуметтік қорғау министрлігінің кеңсесіне жүгіну арқылы жолданады.</w:t>
      </w:r>
      <w:r>
        <w:br/>
      </w:r>
      <w:r>
        <w:rPr>
          <w:rFonts w:ascii="Times New Roman"/>
          <w:b w:val="false"/>
          <w:i w:val="false"/>
          <w:color w:val="000000"/>
          <w:sz w:val="28"/>
        </w:rPr>
        <w:t>
</w:t>
      </w:r>
      <w:r>
        <w:rPr>
          <w:rFonts w:ascii="Times New Roman"/>
          <w:b w:val="false"/>
          <w:i w:val="false"/>
          <w:color w:val="000000"/>
          <w:sz w:val="28"/>
        </w:rPr>
        <w:t>
      22. Қызмет дөрекі көрсетілген жағдайларда шағым мекенжайлары осы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көрсетілген уәкілетті ұйым бөлімшесі не орталық басшысының атына, сондай-ақ мекенжайы мен телефоны осы стандарттың 26-тармағында көрсетілген «Халыққа қызмет көрсету орталығы» Республикалық мемлекеттік кәсіпорны басшысының атына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жағдайларда мемлекеттік қызмет алушы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 шағымда қойылған мәселелерді шешу құзыретіне кіретін субъектіге немесе лауазымды адамға жолдануы керек.</w:t>
      </w:r>
      <w:r>
        <w:br/>
      </w:r>
      <w:r>
        <w:rPr>
          <w:rFonts w:ascii="Times New Roman"/>
          <w:b w:val="false"/>
          <w:i w:val="false"/>
          <w:color w:val="000000"/>
          <w:sz w:val="28"/>
        </w:rPr>
        <w:t>
</w:t>
      </w:r>
      <w:r>
        <w:rPr>
          <w:rFonts w:ascii="Times New Roman"/>
          <w:b w:val="false"/>
          <w:i w:val="false"/>
          <w:color w:val="000000"/>
          <w:sz w:val="28"/>
        </w:rPr>
        <w:t>
      Шағымда оның тегі, аты, әкесінің аты (жеке тұлғасын куәландыратын құжатта болғанда), пошталық мекенжайы көрсетіледі. Шағымға мемлекеттік қызмет алушы қол қоюға тиіс. Шағым бергенде әрекетіне шағым жасалатын органның атауы немесе лауазымды тұлғаның өтініш беру себебі және талаптары көрсетіледі.</w:t>
      </w:r>
      <w:r>
        <w:br/>
      </w:r>
      <w:r>
        <w:rPr>
          <w:rFonts w:ascii="Times New Roman"/>
          <w:b w:val="false"/>
          <w:i w:val="false"/>
          <w:color w:val="000000"/>
          <w:sz w:val="28"/>
        </w:rPr>
        <w:t>
</w:t>
      </w:r>
      <w:r>
        <w:rPr>
          <w:rFonts w:ascii="Times New Roman"/>
          <w:b w:val="false"/>
          <w:i w:val="false"/>
          <w:color w:val="000000"/>
          <w:sz w:val="28"/>
        </w:rPr>
        <w:t>
      25. Қабылданған шағым уәкілетті Қазақстан Республикасы Еңбек және халықты әлеуметтік қорғау министрлігінің ақпаратты есепке алу журналында тіркеледі және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мерзімдерде қаралады. Өтініш берушіге күні мен уақыты, өтінішті (шағымды) қабылдаған адамның тегі мен аты-жөні көрсетілген талон беріледі. Өтініш берушінің шағымын қарау нәтижелері туралы пошта арқылы жазбаша түрде хабарланады.</w:t>
      </w:r>
      <w:r>
        <w:br/>
      </w:r>
      <w:r>
        <w:rPr>
          <w:rFonts w:ascii="Times New Roman"/>
          <w:b w:val="false"/>
          <w:i w:val="false"/>
          <w:color w:val="000000"/>
          <w:sz w:val="28"/>
        </w:rPr>
        <w:t>
</w:t>
      </w:r>
      <w:r>
        <w:rPr>
          <w:rFonts w:ascii="Times New Roman"/>
          <w:b w:val="false"/>
          <w:i w:val="false"/>
          <w:color w:val="000000"/>
          <w:sz w:val="28"/>
        </w:rPr>
        <w:t>
      Орталық: пошта және қолма-қол қабылданған шағымды растау оны орталық кеңсесінде немесе «Халыққа қызмет көрсету орталығы» Республикалық мемлекеттік кәсіпорнында тіркеу болып табылады (мөр, кіріс нөмірі және тіркеу мерзімі шағымның екінші данасында немесе шағымға ілеспе хатта қойылады).</w:t>
      </w:r>
      <w:r>
        <w:br/>
      </w:r>
      <w:r>
        <w:rPr>
          <w:rFonts w:ascii="Times New Roman"/>
          <w:b w:val="false"/>
          <w:i w:val="false"/>
          <w:color w:val="000000"/>
          <w:sz w:val="28"/>
        </w:rPr>
        <w:t>
</w:t>
      </w:r>
      <w:r>
        <w:rPr>
          <w:rFonts w:ascii="Times New Roman"/>
          <w:b w:val="false"/>
          <w:i w:val="false"/>
          <w:color w:val="000000"/>
          <w:sz w:val="28"/>
        </w:rPr>
        <w:t>
      Мемлекеттік қызмет алушыға шағымды қабылдаған адам, оның шағымының қабылданғанын растайтын нөмірі, күні, шағымды қабылдаған адамның тегі, байланыс деректері көрсетілген талон береді.</w:t>
      </w:r>
      <w:r>
        <w:br/>
      </w:r>
      <w:r>
        <w:rPr>
          <w:rFonts w:ascii="Times New Roman"/>
          <w:b w:val="false"/>
          <w:i w:val="false"/>
          <w:color w:val="000000"/>
          <w:sz w:val="28"/>
        </w:rPr>
        <w:t>
</w:t>
      </w:r>
      <w:r>
        <w:rPr>
          <w:rFonts w:ascii="Times New Roman"/>
          <w:b w:val="false"/>
          <w:i w:val="false"/>
          <w:color w:val="000000"/>
          <w:sz w:val="28"/>
        </w:rPr>
        <w:t>
      Шағымның қаралу нәтижесі жөнінде мемлекеттік қызмет алушыға пошта арқылы жазбаша түрде хабарланады.</w:t>
      </w:r>
      <w:r>
        <w:br/>
      </w:r>
      <w:r>
        <w:rPr>
          <w:rFonts w:ascii="Times New Roman"/>
          <w:b w:val="false"/>
          <w:i w:val="false"/>
          <w:color w:val="000000"/>
          <w:sz w:val="28"/>
        </w:rPr>
        <w:t>
</w:t>
      </w:r>
      <w:r>
        <w:rPr>
          <w:rFonts w:ascii="Times New Roman"/>
          <w:b w:val="false"/>
          <w:i w:val="false"/>
          <w:color w:val="000000"/>
          <w:sz w:val="28"/>
        </w:rPr>
        <w:t>
      26. Қазақстан Республикасы Еңбек және халықты әлеуметтік қорғау министрлігінің мекенжайы: 010000, Астана қаласы, Орынбор көшесі, № 8-үй, «Министрліктер үйі» Әкімшілік ғимараты, 6-кіреберіс және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 «Халыққа қызмет көрсету орталығы» Республикалық мемлекеттік кәсіпорнының мекенжайы: 010000, Астана қаласы, Республика даңғылы, 43А, телефоны: 8 (7172) 94 99 95, интернет-ресурсы: http://www.con.gov.kz.</w:t>
      </w:r>
    </w:p>
    <w:bookmarkEnd w:id="202"/>
    <w:bookmarkStart w:name="z672" w:id="203"/>
    <w:p>
      <w:pPr>
        <w:spacing w:after="0"/>
        <w:ind w:left="0"/>
        <w:jc w:val="both"/>
      </w:pPr>
      <w:r>
        <w:rPr>
          <w:rFonts w:ascii="Times New Roman"/>
          <w:b w:val="false"/>
          <w:i w:val="false"/>
          <w:color w:val="000000"/>
          <w:sz w:val="28"/>
        </w:rPr>
        <w:t xml:space="preserve">
«Арнаулы мемлекеттік     </w:t>
      </w:r>
      <w:r>
        <w:br/>
      </w:r>
      <w:r>
        <w:rPr>
          <w:rFonts w:ascii="Times New Roman"/>
          <w:b w:val="false"/>
          <w:i w:val="false"/>
          <w:color w:val="000000"/>
          <w:sz w:val="28"/>
        </w:rPr>
        <w:t xml:space="preserve">
жәрдемақыны тағайындау»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1-қосымша           </w:t>
      </w:r>
    </w:p>
    <w:bookmarkEnd w:id="203"/>
    <w:bookmarkStart w:name="z673" w:id="204"/>
    <w:p>
      <w:pPr>
        <w:spacing w:after="0"/>
        <w:ind w:left="0"/>
        <w:jc w:val="left"/>
      </w:pPr>
      <w:r>
        <w:rPr>
          <w:rFonts w:ascii="Times New Roman"/>
          <w:b/>
          <w:i w:val="false"/>
          <w:color w:val="000000"/>
        </w:rPr>
        <w:t xml:space="preserve"> 
Уәкілетті ұйымның құрылымдық бөлімшелерінің тізбесі</w:t>
      </w:r>
    </w:p>
    <w:bookmarkEnd w:id="204"/>
    <w:bookmarkStart w:name="z674" w:id="205"/>
    <w:p>
      <w:pPr>
        <w:spacing w:after="0"/>
        <w:ind w:left="0"/>
        <w:jc w:val="left"/>
      </w:pPr>
      <w:r>
        <w:rPr>
          <w:rFonts w:ascii="Times New Roman"/>
          <w:b/>
          <w:i w:val="false"/>
          <w:color w:val="000000"/>
        </w:rPr>
        <w:t xml:space="preserve"> 
Ақмола облысы уәкілетті ұйымның құрылымдық бөлімшелері</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2452"/>
        <w:gridCol w:w="3974"/>
        <w:gridCol w:w="2182"/>
        <w:gridCol w:w="3352"/>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орналасқан заңды мекенжайы (қала, аудан, көше, үйдің (пәтердің) нөмірі),электронды поштаның мекенжайы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30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облыстық филиалы</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М. Горький көшесі, 73 akmola@gcvp.kz</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 5-26-49</w:t>
            </w:r>
          </w:p>
        </w:tc>
        <w:tc>
          <w:tcPr>
            <w:tcW w:w="3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бөлімшесі</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Нұрмағамбетов көшесі, 116 akmola4@gcvp.kz</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 2-16-54</w:t>
            </w:r>
          </w:p>
        </w:tc>
        <w:tc>
          <w:tcPr>
            <w:tcW w:w="0" w:type="auto"/>
            <w:vMerge/>
            <w:tcBorders>
              <w:top w:val="nil"/>
              <w:left w:val="single" w:color="cfcfcf" w:sz="5"/>
              <w:bottom w:val="single" w:color="cfcfcf" w:sz="5"/>
              <w:right w:val="single" w:color="cfcfcf" w:sz="5"/>
            </w:tcBorders>
          </w:tcPr>
          <w:p/>
        </w:tc>
      </w:tr>
      <w:tr>
        <w:trPr>
          <w:trHeight w:val="9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аудандық бөлімшесі</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ауылы, Әл-Фараби көшесі, 49 akmola7@gcvp.kz</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 2-22-66</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бөлімшесі</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Сейфуллин көшесі, 2 а akmola1@gcvp.kz</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 4-12-40</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бөлімшесі</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ауылы, Тәшенов көшесі, 31/12 akmola17@gcvp.kz</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 2-12-36</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бөлімшесі</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Бөгенбай көшесі, 21 akmola16@gcvp.kz</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 2-16-34</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бөлімшесі</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 Толкунова көшесі, 72 akmola15@gcvp.kz</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 4-42-58</w:t>
            </w:r>
          </w:p>
        </w:tc>
        <w:tc>
          <w:tcPr>
            <w:tcW w:w="0" w:type="auto"/>
            <w:vMerge/>
            <w:tcBorders>
              <w:top w:val="nil"/>
              <w:left w:val="single" w:color="cfcfcf" w:sz="5"/>
              <w:bottom w:val="single" w:color="cfcfcf" w:sz="5"/>
              <w:right w:val="single" w:color="cfcfcf" w:sz="5"/>
            </w:tcBorders>
          </w:tcPr>
          <w:p/>
        </w:tc>
      </w:tr>
      <w:tr>
        <w:trPr>
          <w:trHeight w:val="130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w:t>
            </w:r>
          </w:p>
          <w:p>
            <w:pPr>
              <w:spacing w:after="20"/>
              <w:ind w:left="20"/>
              <w:jc w:val="both"/>
            </w:pPr>
            <w:r>
              <w:rPr>
                <w:rFonts w:ascii="Times New Roman"/>
                <w:b w:val="false"/>
                <w:i w:val="false"/>
                <w:color w:val="000000"/>
                <w:sz w:val="20"/>
              </w:rPr>
              <w:t>аудандық бөлімшесі</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Жеңіс көшесі, 1/1 akmola5@gcvp.kz</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 2-13-00</w:t>
            </w:r>
          </w:p>
        </w:tc>
        <w:tc>
          <w:tcPr>
            <w:tcW w:w="0" w:type="auto"/>
            <w:vMerge/>
            <w:tcBorders>
              <w:top w:val="nil"/>
              <w:left w:val="single" w:color="cfcfcf" w:sz="5"/>
              <w:bottom w:val="single" w:color="cfcfcf" w:sz="5"/>
              <w:right w:val="single" w:color="cfcfcf" w:sz="5"/>
            </w:tcBorders>
          </w:tcPr>
          <w:p/>
        </w:tc>
      </w:tr>
      <w:tr>
        <w:trPr>
          <w:trHeight w:val="10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бөлімшесі</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Уәлиханов көшесі, 41 akmola12@gcvp.kz</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 2-15-42</w:t>
            </w:r>
          </w:p>
        </w:tc>
        <w:tc>
          <w:tcPr>
            <w:tcW w:w="3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бөлімшесі</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Достық көшесі, 1 akmola8@gcvp.kz</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 2-19-49</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бөлімшесі</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Уәлиханов көшесі, 2 akmola14@gcvp.kz</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 2-18-71</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бөлімшесі</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Достық көшесі, 14 akmola3@gcvp.kz</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 2-17-02</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бөлімшесі</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 қаласы, Ғабдуллин көшесі, 102 akmola9@gcvp.kz</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 9-15-53</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бөлімшесі</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Бейбітшілік көшесі, 48 akmola11@gcvp.kz</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 2-13-79</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бөлімшесі</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Т. Әубәкіров көшесі, 4 akmola18@gcvp.kz</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 2-14-75</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бөлімшесі</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Балкашино ауылы, Ленин көшесі, 121 akmola10@gcvp.kz</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 9-23-46</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аудандық бөлімшесі</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3-шағын аудан, 1 akmola13@gcvp.kz</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 6-14-74</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бөлімшесі</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ауылы, Лермонтов көшесі, 16 а akmola2@gcvp.kz</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 2-16-86</w:t>
            </w:r>
          </w:p>
        </w:tc>
        <w:tc>
          <w:tcPr>
            <w:tcW w:w="0" w:type="auto"/>
            <w:vMerge/>
            <w:tcBorders>
              <w:top w:val="nil"/>
              <w:left w:val="single" w:color="cfcfcf" w:sz="5"/>
              <w:bottom w:val="single" w:color="cfcfcf" w:sz="5"/>
              <w:right w:val="single" w:color="cfcfcf" w:sz="5"/>
            </w:tcBorders>
          </w:tcPr>
          <w:p/>
        </w:tc>
      </w:tr>
      <w:tr>
        <w:trPr>
          <w:trHeight w:val="10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бөлімшесі</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 Гагарин көшесі, 15 akmola6@gcvp.kz</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 3-11-23</w:t>
            </w:r>
          </w:p>
        </w:tc>
        <w:tc>
          <w:tcPr>
            <w:tcW w:w="0" w:type="auto"/>
            <w:vMerge/>
            <w:tcBorders>
              <w:top w:val="nil"/>
              <w:left w:val="single" w:color="cfcfcf" w:sz="5"/>
              <w:bottom w:val="single" w:color="cfcfcf" w:sz="5"/>
              <w:right w:val="single" w:color="cfcfcf" w:sz="5"/>
            </w:tcBorders>
          </w:tcPr>
          <w:p/>
        </w:tc>
      </w:tr>
    </w:tbl>
    <w:bookmarkStart w:name="z675" w:id="206"/>
    <w:p>
      <w:pPr>
        <w:spacing w:after="0"/>
        <w:ind w:left="0"/>
        <w:jc w:val="left"/>
      </w:pPr>
      <w:r>
        <w:rPr>
          <w:rFonts w:ascii="Times New Roman"/>
          <w:b/>
          <w:i w:val="false"/>
          <w:color w:val="000000"/>
        </w:rPr>
        <w:t xml:space="preserve"> 
Ақтөбе облысы уәкілетті ұйымның құрылымдық бөлімшелері</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2463"/>
        <w:gridCol w:w="4075"/>
        <w:gridCol w:w="1982"/>
        <w:gridCol w:w="4217"/>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нөмірі), электронды поштаның мекенжайы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облыстық филиалы</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Асау Барақ көшесі, 45 aktobe@gcvp.kz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8-71322 1-00-13</w:t>
            </w:r>
          </w:p>
        </w:tc>
        <w:tc>
          <w:tcPr>
            <w:tcW w:w="4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бөлімшесі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Байтұрсынов көшесі, 15 aktobe02@gcvp.kz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3-20-45</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бөлімшесі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 Алтынсарин көшесі, 3 aktobe03@gcvp.kz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2-12-60</w:t>
            </w:r>
          </w:p>
        </w:tc>
        <w:tc>
          <w:tcPr>
            <w:tcW w:w="0" w:type="auto"/>
            <w:vMerge/>
            <w:tcBorders>
              <w:top w:val="nil"/>
              <w:left w:val="single" w:color="cfcfcf" w:sz="5"/>
              <w:bottom w:val="single" w:color="cfcfcf" w:sz="5"/>
              <w:right w:val="single" w:color="cfcfcf" w:sz="5"/>
            </w:tcBorders>
          </w:tcPr>
          <w:p/>
        </w:tc>
      </w:tr>
      <w:tr>
        <w:trPr>
          <w:trHeight w:val="10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бөлімшесі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ауылы, Барақ батыр көшесі, 54 aktobe04@gcvp.kz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2-28-02</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бөлімшесі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 Алтынсарин көшесі, 10 aktobe05@gcvp.kz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2-15-65</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бөлімшесі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ауылы, Байғанин көшесі, 114-1 aktobe06@gcvp.kz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3-10-83</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аудандық бөлімшесі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Гагарин көшесі, 2 aktobe07@gcvp.kz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3-61-98</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бөлімшесі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Әбілқайыр хан көшесі, 71 aktobe08@gcvp.kz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2-23-94</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бөлімшес</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ауылы, Асау Барақ көшесі, 7 aktobe09@gcvp.kz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2-23-01</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бөлімшесі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Көкжар көшесі, 69 а aktobe10@gcvp.kz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2-17-06</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Қобда аудандық бөлімшесі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Астана көшесі, 31 aktobe11@gcvp.kz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2-12-36</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бөлімшесі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Шиловский көшесі, 6 aktobe12@gcvp.kz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2-11-53</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аудандық бөлімшесі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Әйтеке би көшесі, 109 aktobe13@gcvp.kz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2-11-19</w:t>
            </w:r>
          </w:p>
        </w:tc>
        <w:tc>
          <w:tcPr>
            <w:tcW w:w="0" w:type="auto"/>
            <w:vMerge/>
            <w:tcBorders>
              <w:top w:val="nil"/>
              <w:left w:val="single" w:color="cfcfcf" w:sz="5"/>
              <w:bottom w:val="single" w:color="cfcfcf" w:sz="5"/>
              <w:right w:val="single" w:color="cfcfcf" w:sz="5"/>
            </w:tcBorders>
          </w:tcPr>
          <w:p/>
        </w:tc>
      </w:tr>
    </w:tbl>
    <w:bookmarkStart w:name="z676" w:id="207"/>
    <w:p>
      <w:pPr>
        <w:spacing w:after="0"/>
        <w:ind w:left="0"/>
        <w:jc w:val="left"/>
      </w:pPr>
      <w:r>
        <w:rPr>
          <w:rFonts w:ascii="Times New Roman"/>
          <w:b/>
          <w:i w:val="false"/>
          <w:color w:val="000000"/>
        </w:rPr>
        <w:t xml:space="preserve"> 
Алматы облысы уәкілетті ұйымның құрылымдық бөлімшелері</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2453"/>
        <w:gridCol w:w="3976"/>
        <w:gridCol w:w="2217"/>
        <w:gridCol w:w="4054"/>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нөмірі), электронды поштаның мекенжайы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филиалы</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көшесі, 93/95 almatyobl@gcvp.kz</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 7-71-38, 7-15-50</w:t>
            </w:r>
          </w:p>
        </w:tc>
        <w:tc>
          <w:tcPr>
            <w:tcW w:w="4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Капшағай қалалық бөлімшесі</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Достық көшесі, 3 almaty3@gcvp.kz</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4-36-08</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бөлімшесі</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Төлебаев көшесі, 58/64 almaty4@gcvp.kz</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 4-29-67</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бөлімшесі</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Тәуелсіздік көшесі, 6 almaty5@gcvp.kz</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 4-25-87</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бөлімшесі</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ауылы, Бұланов көшесі, 1 almaty6@gcvp.kz</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 2-17-38</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бөлімшесі</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Садық Құсайын көшесі, 89 almaty7@gcvp.kz</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 2-27-90</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бөлімшесі</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Қонаев көшесі, 85 almaty8@gcvp.kz</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 9-15-82</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бөлімшесі</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Пугачев көшесі, 76 almaty9@gcvp.kz</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 4-09-76</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бөлімшесі</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Жібек жолы көшесі, 40 almaty20@gcvp.kz</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8-72776 2-05-64</w:t>
            </w:r>
          </w:p>
        </w:tc>
        <w:tc>
          <w:tcPr>
            <w:tcW w:w="4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9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бөлімшесі</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ауылы, Бәйдібек би көшесі, 184 almaty2@gcvp.kz</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 2-26-87</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бөлімшесі</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ауылы, Титов көшесі, 3 а almaty10@gcvp.kz</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 2-12-35</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бөлімшесі</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Құсмолданов көшесі, 17 almaty11@gcvp.kz</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 2-22-48</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бөлімшесі</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Наурызбай батыр көшесі, 35 almaty1@gcvp.kz</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 2-20-44</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бөлімшесі</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ауылы, Мәметова көшесі, 6/4 almaty12@gcvp.kz</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 3-16-21</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бөлімшесі</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ауылы, Қабанбай батыр көшесі, 10 almaty13@gcvp.kz</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 2-06-14</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бөлімшесі</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Розыбакиев көшесі, 18  almaty14@gcvp.kz</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 5-34-63</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бөлімшесі</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Қонаев көшесі, 104 almaty15@gcvp.kz</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 2-10-20</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бөлімшесі</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ауылы, Абай көшесі, 62 almaty16@gcvp.kz</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 2-11-01</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бөлімшесі</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ауылы, Балпық би көшесі, 122 almaty17@gcvp.kz</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 3-04-39</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бөлімшесі</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Гагарин көшесі, 76 almaty19@gcvp.kz</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 5-67-02</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бөлімшесі</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Кентал Исламов көшесі, 89, almaty18@gcvp.kz</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 2-16-56</w:t>
            </w:r>
          </w:p>
        </w:tc>
        <w:tc>
          <w:tcPr>
            <w:tcW w:w="0" w:type="auto"/>
            <w:vMerge/>
            <w:tcBorders>
              <w:top w:val="nil"/>
              <w:left w:val="single" w:color="cfcfcf" w:sz="5"/>
              <w:bottom w:val="single" w:color="cfcfcf" w:sz="5"/>
              <w:right w:val="single" w:color="cfcfcf" w:sz="5"/>
            </w:tcBorders>
          </w:tcPr>
          <w:p/>
        </w:tc>
      </w:tr>
    </w:tbl>
    <w:bookmarkStart w:name="z677" w:id="208"/>
    <w:p>
      <w:pPr>
        <w:spacing w:after="0"/>
        <w:ind w:left="0"/>
        <w:jc w:val="left"/>
      </w:pPr>
      <w:r>
        <w:rPr>
          <w:rFonts w:ascii="Times New Roman"/>
          <w:b/>
          <w:i w:val="false"/>
          <w:color w:val="000000"/>
        </w:rPr>
        <w:t xml:space="preserve"> 
Атырау облысы бойынша уәкілетті ұйымның құрылымдық бөлімшелері</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2621"/>
        <w:gridCol w:w="4774"/>
        <w:gridCol w:w="1660"/>
        <w:gridCol w:w="3490"/>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нөмірі), электронды поштаның мекенжайы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облыстық филиалы</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көшесі, 13 atyrau@gcvp.kz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 2-58-20</w:t>
            </w:r>
          </w:p>
        </w:tc>
        <w:tc>
          <w:tcPr>
            <w:tcW w:w="3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бөлімшесі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Әбдірахманов көшесі, 30 atyrau03@gcvp.kz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5-13-41</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бөлімшесі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Индербор кенті, Меңдіғалиев көшесі, 30 atyrau01@gcvp.kz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2-16-63</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бөлімшесі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Егеменді Қазақстан көшесі, 2 а atyrau02@gcvp.kz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2-09-78</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бөлімшесі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Абай көшесі, 6 atyrau04@gcvp.kz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2-04-93</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бөлімшесі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Қарабалин көшесі, 24 а atyrau05@gcvp.kz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2-16-27</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бөлімшесі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Доссор ауылы, 3-учаске atyrau06@gcvp.kz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8-71235 2-13-74</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бөлімшесі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 Жеңістің 50 жылдығы көшесі, 9 atyrau07@gcvp.kz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2-13-58</w:t>
            </w:r>
          </w:p>
        </w:tc>
        <w:tc>
          <w:tcPr>
            <w:tcW w:w="0" w:type="auto"/>
            <w:vMerge/>
            <w:tcBorders>
              <w:top w:val="nil"/>
              <w:left w:val="single" w:color="cfcfcf" w:sz="5"/>
              <w:bottom w:val="single" w:color="cfcfcf" w:sz="5"/>
              <w:right w:val="single" w:color="cfcfcf" w:sz="5"/>
            </w:tcBorders>
          </w:tcPr>
          <w:p/>
        </w:tc>
      </w:tr>
    </w:tbl>
    <w:bookmarkStart w:name="z678" w:id="209"/>
    <w:p>
      <w:pPr>
        <w:spacing w:after="0"/>
        <w:ind w:left="0"/>
        <w:jc w:val="left"/>
      </w:pPr>
      <w:r>
        <w:rPr>
          <w:rFonts w:ascii="Times New Roman"/>
          <w:b/>
          <w:i w:val="false"/>
          <w:color w:val="000000"/>
        </w:rPr>
        <w:t xml:space="preserve"> 
Шығыс Қазақстан облысы бойынша уәкілетті ұйымның құрылымдық бөлімшелері</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2621"/>
        <w:gridCol w:w="4774"/>
        <w:gridCol w:w="1660"/>
        <w:gridCol w:w="3490"/>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нөмірі), электронды поштаның мекенжайы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облыстық филиалы</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3 vko@gcvp.kz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 5-35-38</w:t>
            </w:r>
          </w:p>
        </w:tc>
        <w:tc>
          <w:tcPr>
            <w:tcW w:w="3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бөлімшесі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Қонаев көшесі, 40 vko1@gcvp.kz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 4-20-91</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бөлімшесі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Курчатов көшесі, 2 vko2@gcvp.kz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8-72251 2-27-05</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бөлімшесі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Урунхаев көшесі, 57 vko3@gcvp.kz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52-14-98</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бөлімшесі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Абай көшесі, 41 mail505@gcvp.kz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 9-19-72</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бөлімшесі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Абай көшесі, 47 а vko4@gcvp.kz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 3-61-73</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бөлімшесі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Владимировка ауылы, Сейфуллин көшесі, 130 vko5@gcvp.kz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 9-16-71</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бөлімшесі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Коммунистическая көшесі, 1 vko6@gcvp.kz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 2-18-44</w:t>
            </w:r>
          </w:p>
        </w:tc>
        <w:tc>
          <w:tcPr>
            <w:tcW w:w="0" w:type="auto"/>
            <w:vMerge/>
            <w:tcBorders>
              <w:top w:val="nil"/>
              <w:left w:val="single" w:color="cfcfcf" w:sz="5"/>
              <w:bottom w:val="single" w:color="cfcfcf" w:sz="5"/>
              <w:right w:val="single" w:color="cfcfcf" w:sz="5"/>
            </w:tcBorders>
          </w:tcPr>
          <w:p/>
        </w:tc>
      </w:tr>
      <w:tr>
        <w:trPr>
          <w:trHeight w:val="96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бөлімшесі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ауылы, Пирогов көшесі, 6 vko7@gcvp.kz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 2-25-86</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бөлімшесі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 Ленин көшесі, 131 vko8@gcvp.kz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 6-55-34</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аудандық бөлімшесі</w:t>
            </w:r>
          </w:p>
        </w:tc>
        <w:tc>
          <w:tcPr>
            <w:tcW w:w="4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Манапов көшесі, 22 vko9@gcvp.kz</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 2-69-47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бөлімшесі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қаласы, Бірінші май көшесі, 23 vko10@gcvp.kz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 6-21-49</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аудандық бөлімшесі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ауылы, Маяковский көшесі, 32 vko11@gcvp.kz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 2-90-58</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бөлімшесі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Алитев көшесі, 18 vko12@gcvp.kz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 2-17-95</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бөлімшесі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Малдыбаев көшесі, 2 vko13@gcvp.kz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 2-38-38</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бөлімшесі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Қабенов көшесі, 20 vko14@gcvp.kz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 2-14-82</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бөлімшесі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ауылы, 4 vko19@gcvp.kz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 2-74-77</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бөлімшесі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3 vko17@gcvp.kz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25-49-98</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бөлімшесі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Қабанбай көшесі, 66 vko15@gcvp.kz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 3-35-06</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аудандық бөлімшесі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Молодежная көшесі, 19 vko16@gcvp.kz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 3-37-61</w:t>
            </w:r>
          </w:p>
        </w:tc>
        <w:tc>
          <w:tcPr>
            <w:tcW w:w="0" w:type="auto"/>
            <w:vMerge/>
            <w:tcBorders>
              <w:top w:val="nil"/>
              <w:left w:val="single" w:color="cfcfcf" w:sz="5"/>
              <w:bottom w:val="single" w:color="cfcfcf" w:sz="5"/>
              <w:right w:val="single" w:color="cfcfcf" w:sz="5"/>
            </w:tcBorders>
          </w:tcPr>
          <w:p/>
        </w:tc>
      </w:tr>
    </w:tbl>
    <w:bookmarkStart w:name="z679" w:id="210"/>
    <w:p>
      <w:pPr>
        <w:spacing w:after="0"/>
        <w:ind w:left="0"/>
        <w:jc w:val="left"/>
      </w:pPr>
      <w:r>
        <w:rPr>
          <w:rFonts w:ascii="Times New Roman"/>
          <w:b/>
          <w:i w:val="false"/>
          <w:color w:val="000000"/>
        </w:rPr>
        <w:t xml:space="preserve"> 
Жамбыл облысы бойынша уәкілетті ұйымның құрылымдық бөлімшелері</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2633"/>
        <w:gridCol w:w="4277"/>
        <w:gridCol w:w="2113"/>
        <w:gridCol w:w="3518"/>
      </w:tblGrid>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нөмірі), электронды поштаның мекенжайы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облыстық филиалы</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Қазыбек би көшесі, 137 zhambyl@gcvp.kz</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45-95-03, 45-35-01</w:t>
            </w:r>
          </w:p>
        </w:tc>
        <w:tc>
          <w:tcPr>
            <w:tcW w:w="3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бөлімшесі</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Қонаев көшесі, 123 taraz2@gcvp.kz</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 2-25-57</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бөлімшесі</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Жүнісов көшесі, 12 taraz10@gcvp.kz</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 2-11-34</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бөлімшесі</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Қонаев көшесі, 3 taraz9@gcvp.kz</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 2-11-73</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бөлімшесі</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Төле би көшесі, 47 taraz8@gcvp.kz</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 2-15-49, 2-12-30</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аудандық бөлімшесі</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Ысмайылов көшесі, 132 taraz7@gcvp.kz</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 2-19-99, 2-26-68</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аудандық бөлімшесі</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Сарымолдаев ауылы, Омархожаев көшесі, 8/2 taraz6@gcvp.kz</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 4-07-56, 4-07-55</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бөлімшесі</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3 taraz1@gcvp.kz</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 2-41-94</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бөлімшесі</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31 taraz5@gcvp.kz</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8-72634 6-24-54</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бөлімшесі</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Рысқұлов көшесі, 18 taraz4@gcvp.kz</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 6-18-48</w:t>
            </w:r>
          </w:p>
        </w:tc>
        <w:tc>
          <w:tcPr>
            <w:tcW w:w="0" w:type="auto"/>
            <w:vMerge/>
            <w:tcBorders>
              <w:top w:val="nil"/>
              <w:left w:val="single" w:color="cfcfcf" w:sz="5"/>
              <w:bottom w:val="single" w:color="cfcfcf" w:sz="5"/>
              <w:right w:val="single" w:color="cfcfcf" w:sz="5"/>
            </w:tcBorders>
          </w:tcPr>
          <w:p/>
        </w:tc>
      </w:tr>
      <w:tr>
        <w:trPr>
          <w:trHeight w:val="9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бөлімшесі</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ауылы, Балуан Шолақ көшесі, 192 taraz3@gcvp.kz</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8-72638 3-19-32, 3-31-65</w:t>
            </w:r>
          </w:p>
        </w:tc>
        <w:tc>
          <w:tcPr>
            <w:tcW w:w="0" w:type="auto"/>
            <w:vMerge/>
            <w:tcBorders>
              <w:top w:val="nil"/>
              <w:left w:val="single" w:color="cfcfcf" w:sz="5"/>
              <w:bottom w:val="single" w:color="cfcfcf" w:sz="5"/>
              <w:right w:val="single" w:color="cfcfcf" w:sz="5"/>
            </w:tcBorders>
          </w:tcPr>
          <w:p/>
        </w:tc>
      </w:tr>
    </w:tbl>
    <w:bookmarkStart w:name="z680" w:id="211"/>
    <w:p>
      <w:pPr>
        <w:spacing w:after="0"/>
        <w:ind w:left="0"/>
        <w:jc w:val="left"/>
      </w:pPr>
      <w:r>
        <w:rPr>
          <w:rFonts w:ascii="Times New Roman"/>
          <w:b/>
          <w:i w:val="false"/>
          <w:color w:val="000000"/>
        </w:rPr>
        <w:t xml:space="preserve"> 
Батыс Қазақстан облысы бойынша уәкілетті ұйымның құрылымдық бөлімшелері</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2641"/>
        <w:gridCol w:w="4225"/>
        <w:gridCol w:w="2140"/>
        <w:gridCol w:w="3534"/>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бөлімшесініңатауы</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нөмірі), электронды поштаның мекенжайы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2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облыстық филиалы</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Жүнісов көшесі, 96uralsk@gcvp.kz</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 1-06-29</w:t>
            </w: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бөлімшесі</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 Меңдалиев көшесі, 45 uralsk02@gcvp.kz</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 9-10-94</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аудандық бөлімшесі</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Железнодорожная көшесі, 80, uralsk03@gcvp.kz uralsk14@gcvp.kz</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 0-54-74</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бөлімшесі</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1 мамыр көшесі, 6 uralsk04@gcvp.kz</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 2-17-04</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бөлімшесі</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Шарафутдинов көшесі, 40 uralsk05@gcvp.kz</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 2-11-70</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бөлімшесі</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Переметное кенті, Жеңіс көшесі, 24 вuralsk06@gcvp.kz</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 2-20-42</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аудандық бөлімшесі</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 ауылы, Садықов көшесі, 9 uralsk07@gcvp.kz</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 3-14-76</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бөлімшесі</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Мұхит көшесі, 14 uralsk08@gcvp.kz</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 3-12-68</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бөлімшесі</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ауылы, Жұмағалиев көшесі, 3 uralsk09@gcvp.kz</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 3-12-73</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 ауылы, Сапаров көшесі, 30-2 uralsk10@gcvp.kz</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 2-12-58</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бөлімшесі</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ауылы, Юбилейная көшесі, 15 б uralsk11@gcvp.kz</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 2-17-34</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аудандық бөлімшесі</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Сайхын ауылы, Биғалиев көшесі, 17/2 uralsk12@gcvp.kz</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 2-12-07</w:t>
            </w:r>
          </w:p>
        </w:tc>
        <w:tc>
          <w:tcPr>
            <w:tcW w:w="0" w:type="auto"/>
            <w:vMerge/>
            <w:tcBorders>
              <w:top w:val="nil"/>
              <w:left w:val="single" w:color="cfcfcf" w:sz="5"/>
              <w:bottom w:val="single" w:color="cfcfcf" w:sz="5"/>
              <w:right w:val="single" w:color="cfcfcf" w:sz="5"/>
            </w:tcBorders>
          </w:tcPr>
          <w:p/>
        </w:tc>
      </w:tr>
      <w:tr>
        <w:trPr>
          <w:trHeight w:val="11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бөлімшесі</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 Есқалиев көшесі, 18 uralsk13@gcvp.kz</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 3-40-56</w:t>
            </w:r>
          </w:p>
        </w:tc>
        <w:tc>
          <w:tcPr>
            <w:tcW w:w="0" w:type="auto"/>
            <w:vMerge/>
            <w:tcBorders>
              <w:top w:val="nil"/>
              <w:left w:val="single" w:color="cfcfcf" w:sz="5"/>
              <w:bottom w:val="single" w:color="cfcfcf" w:sz="5"/>
              <w:right w:val="single" w:color="cfcfcf" w:sz="5"/>
            </w:tcBorders>
          </w:tcPr>
          <w:p/>
        </w:tc>
      </w:tr>
    </w:tbl>
    <w:bookmarkStart w:name="z681" w:id="212"/>
    <w:p>
      <w:pPr>
        <w:spacing w:after="0"/>
        <w:ind w:left="0"/>
        <w:jc w:val="left"/>
      </w:pPr>
      <w:r>
        <w:rPr>
          <w:rFonts w:ascii="Times New Roman"/>
          <w:b/>
          <w:i w:val="false"/>
          <w:color w:val="000000"/>
        </w:rPr>
        <w:t xml:space="preserve"> 
Қарағанды облысы бойынша уәкілетті ұйымның құрылымдық бөлімшелері</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2745"/>
        <w:gridCol w:w="4205"/>
        <w:gridCol w:w="2057"/>
        <w:gridCol w:w="3533"/>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бөлімшесініңатауы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нөмірі), электронды поштаның мекенжайы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облыстық филиалы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Жамбыл көшесі, 2 karaganda@gcvp.kz</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 1-27-24</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бөлімшесі</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Қарамеңді би көшесі, 15 karaganda9@gcvp.kz</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 4-87-54</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бөлімшесі</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Гагарин көшесі, 8 karaganda15@gcvp.kz</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8-71027 2-37-51</w:t>
            </w:r>
          </w:p>
        </w:tc>
        <w:tc>
          <w:tcPr>
            <w:tcW w:w="0" w:type="auto"/>
            <w:vMerge/>
            <w:tcBorders>
              <w:top w:val="nil"/>
              <w:left w:val="single" w:color="cfcfcf" w:sz="5"/>
              <w:bottom w:val="single" w:color="cfcfcf" w:sz="5"/>
              <w:right w:val="single" w:color="cfcfcf" w:sz="5"/>
            </w:tcBorders>
          </w:tcPr>
          <w:p/>
        </w:tc>
      </w:tr>
      <w:tr>
        <w:trPr>
          <w:trHeight w:val="9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аудандық бөлімшесі</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Абай көшесі, 14/2 karaganda12@gcvp.kz</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 2-67-10</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аудандық бөлімшесі</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Ағыбай батыр көшесі, 18 karaganda11@gcvp.kz</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 5-21-27</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аудандық бөлімшесі</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Шахтерская көшесі, 34karaganda5@gcvp.kz</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 2-56-44</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бөлімшесі</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Димитров көшесі, 99 karaganda4@gcvp.kz</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8-72139 2-26-50</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аудандық бөлімшесі</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Калинин көшесі, 17 karaganda2@gcvp.kz</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 4-25-36</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бөлімшесі</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Әуезов көшесі, 30 karaganda1@gcvp.kz</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 4-49-37</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бөлімшесі</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Бөкейхан көшесі, 5 karaganda8@gcvp.kz</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 2-11-61</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бөлімшесі</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ауылы, Абылай хан көшесі, 30 karaganda14@gcvp.kz</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2-11-45</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бөлімшесі</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ауылы, Тәуелсіздік даңғылы, 1 karaganda10@gcvp.kz</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8-71030 2-61-62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бөлімшесі</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25 karaganda13@gcvp.kz</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 3-19-40</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бөлімшесі</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ауылы, Киров көшесі, 33 karaganda6@gcvp.kz</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 2-25-60</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бөлімшесі</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ауылы, Новая көшесі, 37 karaganda3@gcvp.kz</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4-21-70</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бөлімшесі</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ауылы, Абай көшесі, 53 karaganda16@gcvp.kz</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 2-12-02</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бөлімшесі</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Шортанбай көшесі, 37 karaganda7@gcvp.kz</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 2-11-38</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қалалық бөлімшесі</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Сәтбаев даңғылы, 102 а-2 karaganda@gcvp.kz</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 3-32-70</w:t>
            </w:r>
          </w:p>
        </w:tc>
        <w:tc>
          <w:tcPr>
            <w:tcW w:w="0" w:type="auto"/>
            <w:vMerge/>
            <w:tcBorders>
              <w:top w:val="nil"/>
              <w:left w:val="single" w:color="cfcfcf" w:sz="5"/>
              <w:bottom w:val="single" w:color="cfcfcf" w:sz="5"/>
              <w:right w:val="single" w:color="cfcfcf" w:sz="5"/>
            </w:tcBorders>
          </w:tcPr>
          <w:p/>
        </w:tc>
      </w:tr>
    </w:tbl>
    <w:bookmarkStart w:name="z682" w:id="213"/>
    <w:p>
      <w:pPr>
        <w:spacing w:after="0"/>
        <w:ind w:left="0"/>
        <w:jc w:val="left"/>
      </w:pPr>
      <w:r>
        <w:rPr>
          <w:rFonts w:ascii="Times New Roman"/>
          <w:b/>
          <w:i w:val="false"/>
          <w:color w:val="000000"/>
        </w:rPr>
        <w:t xml:space="preserve"> 
Қостанай облысы бойынша уәкілетті ұйымның құрылымдық бөлімшелері</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2754"/>
        <w:gridCol w:w="3989"/>
        <w:gridCol w:w="1861"/>
        <w:gridCol w:w="3933"/>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нөмірі), электронды поштаның мекенжайы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облыстық филиалы</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Баймағамбетов көшесі, 195 kostanay@gcvp.kz</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 4-10-10</w:t>
            </w:r>
          </w:p>
        </w:tc>
        <w:tc>
          <w:tcPr>
            <w:tcW w:w="3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бөлімшесі</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көшесі, 43 kostanay01@gcvp.kz</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 7-12-40</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бөлімшесі</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Бейбітшілік көшесі, 39 kostanay03@gcvp.kz</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 3-55-63</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Рудненск қалалық бөлімшесі</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Ленин көшесі, 93 kostanay04@gcvp.kz</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 4-58-85</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бөлімшесі</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Обаған ауылы, Ленин көшесі, 4 kostanay05@gcvp.kz</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 3-41-70</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бөлімшесі</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Байтұрсынов көшесі, 43 kostanay07@gcvp.kz</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 2-11-88</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бөлімшесі</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Ленин көшесі, 1 kostanay08@gcvp.kz</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 2-13-41</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аудандық бөлімшесі</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ауылы, Мәуленов көшесі, 49 kostanay09@gcvp.kz</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 2-14-81</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Жітіғара қалалық бөлімшесі</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Жітіғара қаласы, 2-шағын аудан, 17 kostanay10@gcvp.kz</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 2-12-56</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бөлімшесі</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ауылы, Қосмы көшесі, 3 kostanay11@gcvp.kz</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 2-18-31</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бөлімшесі</w:t>
            </w:r>
          </w:p>
        </w:tc>
        <w:tc>
          <w:tcPr>
            <w:tcW w:w="3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Ысқақов көшесі, 70 kostanay12@gcvp.kz</w:t>
            </w:r>
          </w:p>
        </w:tc>
        <w:tc>
          <w:tcPr>
            <w:tcW w:w="1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 2-16-85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бөлімшесі</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ауылы, Бейбітшілік көшесі, 5 kostanay13@gcvp.kz</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 3-23-37</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бөлімшесі</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 ауылы, Калинин көшесі, 53 kostanay14@gcvp.kz</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 2-31-86</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бөлімшесі</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Боровской ауылы, Абай көшесі, 93 kostanay15@gcvp.kz</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 2-12-64</w:t>
            </w:r>
          </w:p>
        </w:tc>
        <w:tc>
          <w:tcPr>
            <w:tcW w:w="0" w:type="auto"/>
            <w:vMerge/>
            <w:tcBorders>
              <w:top w:val="nil"/>
              <w:left w:val="single" w:color="cfcfcf" w:sz="5"/>
              <w:bottom w:val="single" w:color="cfcfcf" w:sz="5"/>
              <w:right w:val="single" w:color="cfcfcf" w:sz="5"/>
            </w:tcBorders>
          </w:tcPr>
          <w:p/>
        </w:tc>
      </w:tr>
      <w:tr>
        <w:trPr>
          <w:trHeight w:val="9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бөлімшесі</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ауылы, Қабанбай батыр көшесі, 12 kostanay16@gcvp.kz</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 9-17-88</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бөлімшесі</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ауылы, Ленин көшесі, 63 kostanay17@gcvp.kz</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 2-15-98</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аудандық бөлімшесі</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Тарановка ауылы, Калинин көшесі, 57 kostanay18@gcvp.kz</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 3-69-78</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бөлімшесі</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Мүсірепов көшесі, 25 kostanay19@gcvp.kz</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 2-16-00</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бөлімшесі</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Ленин көшесі, 22 kostanay20@gcvp.kz</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 2-22-56</w:t>
            </w:r>
          </w:p>
        </w:tc>
        <w:tc>
          <w:tcPr>
            <w:tcW w:w="0" w:type="auto"/>
            <w:vMerge/>
            <w:tcBorders>
              <w:top w:val="nil"/>
              <w:left w:val="single" w:color="cfcfcf" w:sz="5"/>
              <w:bottom w:val="single" w:color="cfcfcf" w:sz="5"/>
              <w:right w:val="single" w:color="cfcfcf" w:sz="5"/>
            </w:tcBorders>
          </w:tcPr>
          <w:p/>
        </w:tc>
      </w:tr>
    </w:tbl>
    <w:bookmarkStart w:name="z683" w:id="214"/>
    <w:p>
      <w:pPr>
        <w:spacing w:after="0"/>
        <w:ind w:left="0"/>
        <w:jc w:val="left"/>
      </w:pPr>
      <w:r>
        <w:rPr>
          <w:rFonts w:ascii="Times New Roman"/>
          <w:b/>
          <w:i w:val="false"/>
          <w:color w:val="000000"/>
        </w:rPr>
        <w:t xml:space="preserve"> 
Қызылорда облысы бойынша уәкілетті ұйымның құрылымдық бөлімшелері</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2728"/>
        <w:gridCol w:w="4656"/>
        <w:gridCol w:w="1662"/>
        <w:gridCol w:w="3498"/>
      </w:tblGrid>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нөмірі), электронды поштаның мекенжайы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облыстық филиалы</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Жақаев көшесі, 20 kyzylorda@gcvp.kz</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 7-01-41</w:t>
            </w:r>
          </w:p>
        </w:tc>
        <w:tc>
          <w:tcPr>
            <w:tcW w:w="3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бөлімшесі</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Әбілхайыр хан көшесі, 34 kyzylorda1@gcvp.kz</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 2-41-30</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бөлімшесі</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кенті, Әйтеке би көшесі, 95 kyzylorda4@gcvp.kz</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 2-13-22</w:t>
            </w:r>
          </w:p>
        </w:tc>
        <w:tc>
          <w:tcPr>
            <w:tcW w:w="0" w:type="auto"/>
            <w:vMerge/>
            <w:tcBorders>
              <w:top w:val="nil"/>
              <w:left w:val="single" w:color="cfcfcf" w:sz="5"/>
              <w:bottom w:val="single" w:color="cfcfcf" w:sz="5"/>
              <w:right w:val="single" w:color="cfcfcf" w:sz="5"/>
            </w:tcBorders>
          </w:tcPr>
          <w:p/>
        </w:tc>
      </w:tr>
      <w:tr>
        <w:trPr>
          <w:trHeight w:val="8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бөлімшесі</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Алтынсарин көшесі, 66 kyzylorda3@gcvp.kz</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 2-18-91</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аудандық бөлімшесі</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 Кеңес Армиясы көшесі, 11 kyzylorda2@gcvp.kz</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8-33622 7-18-29</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бөлімшесі</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 Абай көшесі, 1 kyzylorda5@gcvp.kz</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 3-12-94</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бөлімшесі</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кенті, Қонаев көшесі, 6 kyzylorda6@gcvp.kz</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 2-12-81</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бөлімшесі</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Байтұрсынов көшесі, 25 kyzylorda7@gcvp.kz</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 4-26-77</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бөлімшесі</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кенті, Көкенов көшесі, 26 kyzylorda8@gcvp.kz</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 2-20-81</w:t>
            </w:r>
          </w:p>
        </w:tc>
        <w:tc>
          <w:tcPr>
            <w:tcW w:w="0" w:type="auto"/>
            <w:vMerge/>
            <w:tcBorders>
              <w:top w:val="nil"/>
              <w:left w:val="single" w:color="cfcfcf" w:sz="5"/>
              <w:bottom w:val="single" w:color="cfcfcf" w:sz="5"/>
              <w:right w:val="single" w:color="cfcfcf" w:sz="5"/>
            </w:tcBorders>
          </w:tcPr>
          <w:p/>
        </w:tc>
      </w:tr>
    </w:tbl>
    <w:bookmarkStart w:name="z684" w:id="215"/>
    <w:p>
      <w:pPr>
        <w:spacing w:after="0"/>
        <w:ind w:left="0"/>
        <w:jc w:val="left"/>
      </w:pPr>
      <w:r>
        <w:rPr>
          <w:rFonts w:ascii="Times New Roman"/>
          <w:b/>
          <w:i w:val="false"/>
          <w:color w:val="000000"/>
        </w:rPr>
        <w:t xml:space="preserve"> 
Маңғыстау облысы бойынша уәкілетті ұйымның құрылымдық бөлімшелері</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2745"/>
        <w:gridCol w:w="3913"/>
        <w:gridCol w:w="2349"/>
        <w:gridCol w:w="3533"/>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бөлімшесініңатауы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нөмірі), электронды поштаның мекенжайы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облыстық филиалы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24-шағын аудан, 7 aktau@gcvp.kz</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8-72926 0-56-33</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бөлімшесі</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Шұғыла шағын ауданы aktau2@gcvp.kz</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 3-44-04</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бөлімшесі</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кеңсе ғимараты aktau1@gcvp.kz</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2-12-99</w:t>
            </w:r>
          </w:p>
        </w:tc>
        <w:tc>
          <w:tcPr>
            <w:tcW w:w="0" w:type="auto"/>
            <w:vMerge/>
            <w:tcBorders>
              <w:top w:val="nil"/>
              <w:left w:val="single" w:color="cfcfcf" w:sz="5"/>
              <w:bottom w:val="single" w:color="cfcfcf" w:sz="5"/>
              <w:right w:val="single" w:color="cfcfcf" w:sz="5"/>
            </w:tcBorders>
          </w:tcPr>
          <w:p/>
        </w:tc>
      </w:tr>
      <w:tr>
        <w:trPr>
          <w:trHeight w:val="10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бөлімшесі</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РУПС ғимараты aktau4@gcvp.kz</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2-15-14</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Қарақиян аудандық бөлімшесі</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Досан батыр көшесі, 4 aktau3@gcvp.kz</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 2-15-62</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бөлімшесі</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Оңғалбайұлы көшесі, 15 aktau5@gcvp.kz</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 2-22-01</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бөлімшесі</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әкімшілік ғимараты aktau6@gcvp.kz</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75-03-05</w:t>
            </w:r>
          </w:p>
        </w:tc>
        <w:tc>
          <w:tcPr>
            <w:tcW w:w="0" w:type="auto"/>
            <w:vMerge/>
            <w:tcBorders>
              <w:top w:val="nil"/>
              <w:left w:val="single" w:color="cfcfcf" w:sz="5"/>
              <w:bottom w:val="single" w:color="cfcfcf" w:sz="5"/>
              <w:right w:val="single" w:color="cfcfcf" w:sz="5"/>
            </w:tcBorders>
          </w:tcPr>
          <w:p/>
        </w:tc>
      </w:tr>
    </w:tbl>
    <w:bookmarkStart w:name="z685" w:id="216"/>
    <w:p>
      <w:pPr>
        <w:spacing w:after="0"/>
        <w:ind w:left="0"/>
        <w:jc w:val="left"/>
      </w:pPr>
      <w:r>
        <w:rPr>
          <w:rFonts w:ascii="Times New Roman"/>
          <w:b/>
          <w:i w:val="false"/>
          <w:color w:val="000000"/>
        </w:rPr>
        <w:t xml:space="preserve"> 
Павлодар облысы бойынша уәкілетті ұйымның құрылымдық бөлімшелері</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2725"/>
        <w:gridCol w:w="4670"/>
        <w:gridCol w:w="1660"/>
        <w:gridCol w:w="3490"/>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нөмірі), электронды поштаның мекенжайы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облыстық филиалы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Ак. Сәтпаев көшесі, 44 pavlodar@gcvp.kz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 2-20-49</w:t>
            </w:r>
          </w:p>
        </w:tc>
        <w:tc>
          <w:tcPr>
            <w:tcW w:w="3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бөлімшесі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Астана көшесі, 26 pavlodar01@gcvp.kz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 6-04-13</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бөлімшесі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Пішембаев көшесі, 6 pavlodar03naz@gcvp.kz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8-71872 2-28-53</w:t>
            </w:r>
          </w:p>
        </w:tc>
        <w:tc>
          <w:tcPr>
            <w:tcW w:w="0" w:type="auto"/>
            <w:vMerge/>
            <w:tcBorders>
              <w:top w:val="nil"/>
              <w:left w:val="single" w:color="cfcfcf" w:sz="5"/>
              <w:bottom w:val="single" w:color="cfcfcf" w:sz="5"/>
              <w:right w:val="single" w:color="cfcfcf" w:sz="5"/>
            </w:tcBorders>
          </w:tcPr>
          <w:p/>
        </w:tc>
      </w:tr>
      <w:tr>
        <w:trPr>
          <w:trHeight w:val="96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бөлімшесі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Мүткенов көшесі, 12 а pavlodar04@gcvp.kz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2-11-52</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бөлімшесі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55 pavlodar05@gcvp.kz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 9-13-92</w:t>
            </w:r>
          </w:p>
        </w:tc>
        <w:tc>
          <w:tcPr>
            <w:tcW w:w="3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бөлімшесі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Әуезов көшесі, 54 pavlodar06@gcvp.kz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 2-24-19</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бөлімшесі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Ертіс ауылы, 2-жағалау көшесі, 44 pavlodar07@gcvp.kz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2-25-88</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бөлімшесі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ауылы, Елгин көшесі, 128 pavlodar08@gcvp.kz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 2-17-48</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бөлімшесі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Хамзин көшесі, 4 pavlodar09@gcvp.kz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 2-10-09</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бөлімшесі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ауылы, Абылай хан көшесі, 28 pavlodar10@gcvp.kz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 9-19-06</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бөлімшесі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Бейбітшілік көшесі, 22 а pavlodar11@gcvp.kz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53-25-02</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аудандық бөлімшесі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Шевченко көшесі, 4 а pavlodar12@gcvp.kz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9-14-99</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бөлімшесі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1 мамыр көшесі, 24 pavlodar13@gcvp.kz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 2-10-48</w:t>
            </w:r>
          </w:p>
        </w:tc>
        <w:tc>
          <w:tcPr>
            <w:tcW w:w="0" w:type="auto"/>
            <w:vMerge/>
            <w:tcBorders>
              <w:top w:val="nil"/>
              <w:left w:val="single" w:color="cfcfcf" w:sz="5"/>
              <w:bottom w:val="single" w:color="cfcfcf" w:sz="5"/>
              <w:right w:val="single" w:color="cfcfcf" w:sz="5"/>
            </w:tcBorders>
          </w:tcPr>
          <w:p/>
        </w:tc>
      </w:tr>
    </w:tbl>
    <w:bookmarkStart w:name="z686" w:id="217"/>
    <w:p>
      <w:pPr>
        <w:spacing w:after="0"/>
        <w:ind w:left="0"/>
        <w:jc w:val="left"/>
      </w:pPr>
      <w:r>
        <w:rPr>
          <w:rFonts w:ascii="Times New Roman"/>
          <w:b/>
          <w:i w:val="false"/>
          <w:color w:val="000000"/>
        </w:rPr>
        <w:t xml:space="preserve"> 
Солтүстік Қазақстан облысы бойынша ұйымның құрылымдық бөлімшелері</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2782"/>
        <w:gridCol w:w="4344"/>
        <w:gridCol w:w="1871"/>
        <w:gridCol w:w="3544"/>
      </w:tblGrid>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нөмірі), электронды поштаның мекенжайы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облыстық филиалы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Советская көшесі, 34 sko@gcvp.kz</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 6-43-28</w:t>
            </w:r>
          </w:p>
        </w:tc>
        <w:tc>
          <w:tcPr>
            <w:tcW w:w="3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аудандық бөлімшесі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Есіл ауылы, Абылай хан көшесі, 22 sko11@gcvp.kz</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 2-12-54</w:t>
            </w:r>
          </w:p>
        </w:tc>
        <w:tc>
          <w:tcPr>
            <w:tcW w:w="0" w:type="auto"/>
            <w:vMerge/>
            <w:tcBorders>
              <w:top w:val="nil"/>
              <w:left w:val="single" w:color="cfcfcf" w:sz="5"/>
              <w:bottom w:val="single" w:color="cfcfcf" w:sz="5"/>
              <w:right w:val="single" w:color="cfcfcf" w:sz="5"/>
            </w:tcBorders>
          </w:tcPr>
          <w:p/>
        </w:tc>
      </w:tr>
      <w:tr>
        <w:trPr>
          <w:trHeight w:val="129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аудандық бөлімшесі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Алтынсарин көшесі, 14 sko07@gcvp.kz</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 2-21-74</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бөлімшесі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Уәлиханов көшесі, 5 sko03@gcvp.kz</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 2-18-63</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бөлімшесі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Құсайынов көшесі, 20 sko09@gcvp.kz</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2-16-65</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бөлімшесі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Гагарин көшесі, 44 sko05@gcvp.kz</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 2-14-72</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бөлімшесі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көшесі, 4 sko04@gcvp.kz</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 2-19-86</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бөлімшесі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Ульянов көшесі, 1 б sko06@gcvp.kz</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 2-19-74</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бөлімшесі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қаласы, Ленин көшесі, 68 sko01@gcvp.kz</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2-11-70</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бөлімшесі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Дәрменов көшесі, 12 sko02@gcvp.kz</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 2-19-01</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бөлімшесі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 Аютас көшесі, 13 sko13@gcvp.kz</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 2-01-92</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бөлімшесі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Қызыләскер көшесі, 166 sko10@gcvp.kz</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 2-37-73</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бөлімшесі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Уәлиханов көшесі, 17 sko12@gcvp.kz</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 2-16-39</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бөлімшесі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Гагарин көшесі, 108 sko08@gcvp.kz</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 2-16-34</w:t>
            </w:r>
          </w:p>
        </w:tc>
        <w:tc>
          <w:tcPr>
            <w:tcW w:w="0" w:type="auto"/>
            <w:vMerge/>
            <w:tcBorders>
              <w:top w:val="nil"/>
              <w:left w:val="single" w:color="cfcfcf" w:sz="5"/>
              <w:bottom w:val="single" w:color="cfcfcf" w:sz="5"/>
              <w:right w:val="single" w:color="cfcfcf" w:sz="5"/>
            </w:tcBorders>
          </w:tcPr>
          <w:p/>
        </w:tc>
      </w:tr>
    </w:tbl>
    <w:bookmarkStart w:name="z687" w:id="218"/>
    <w:p>
      <w:pPr>
        <w:spacing w:after="0"/>
        <w:ind w:left="0"/>
        <w:jc w:val="left"/>
      </w:pPr>
      <w:r>
        <w:rPr>
          <w:rFonts w:ascii="Times New Roman"/>
          <w:b/>
          <w:i w:val="false"/>
          <w:color w:val="000000"/>
        </w:rPr>
        <w:t xml:space="preserve"> 
Оңтүстік Қазақстан облысы бойынша ұйымның құрылымдық бөлімшелері</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2724"/>
        <w:gridCol w:w="4558"/>
        <w:gridCol w:w="1852"/>
        <w:gridCol w:w="3361"/>
      </w:tblGrid>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нөмірі), электронды поштаның мекенжайы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облыстық филиалы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Төреқұлов көшесі, 2 shymsyst@gcvp.kz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 3-99-16</w:t>
            </w:r>
          </w:p>
        </w:tc>
        <w:tc>
          <w:tcPr>
            <w:tcW w:w="3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9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аудандық бөлімшесі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Төле би көшесі, н/з shimkent14@gcvp.kz</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2-28-73</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бөлімшесі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Бәйдібек Қарашаұлы көшесі, 70 shimkent3@gcvp.kz</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 2-18-90</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бөлімшесі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н/ж shimkent4@gcvp.kz</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 2-18-77</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бөлімшесі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Байтереков көшесі, 7 shimkent1@gcvp.kz</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 3-47-09</w:t>
            </w:r>
            <w:r>
              <w:br/>
            </w:r>
            <w:r>
              <w:rPr>
                <w:rFonts w:ascii="Times New Roman"/>
                <w:b w:val="false"/>
                <w:i w:val="false"/>
                <w:color w:val="000000"/>
                <w:sz w:val="20"/>
              </w:rPr>
              <w:t>
3-59-71</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бөлімшесі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Әуезов көшесі, 5 shimkent5@gcvp.kz</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6-36-18</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бөлімшесі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Абай көшесі, 41 shimkent6@gcvp.kz</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 2-10-60</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бөлімшесі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Жандарбеков көшесі, 3 shimkent8@gcvp.kz</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 2-17-99</w:t>
            </w:r>
            <w:r>
              <w:br/>
            </w:r>
            <w:r>
              <w:rPr>
                <w:rFonts w:ascii="Times New Roman"/>
                <w:b w:val="false"/>
                <w:i w:val="false"/>
                <w:color w:val="000000"/>
                <w:sz w:val="20"/>
              </w:rPr>
              <w:t>
2-25-90</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бөлімшесі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Исмаилов көшесі, 25 shimkent9@gcvp.kz</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 2-43-26</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бөлімшесі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Жібек жолы көшесі, н/з shimkent10@gcvp.kz</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 2-15-46</w:t>
            </w:r>
            <w:r>
              <w:br/>
            </w:r>
            <w:r>
              <w:rPr>
                <w:rFonts w:ascii="Times New Roman"/>
                <w:b w:val="false"/>
                <w:i w:val="false"/>
                <w:color w:val="000000"/>
                <w:sz w:val="20"/>
              </w:rPr>
              <w:t>
2-17-86</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бөлімшесі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209 shimkent11@gcvp.kz</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6-25-606-20-81</w:t>
            </w:r>
          </w:p>
        </w:tc>
        <w:tc>
          <w:tcPr>
            <w:tcW w:w="3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бөлімшесі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ауылы, Т. Рысқұлов көшесі, 282 shimkent12@gcvp.kz</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5-13-93</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бөлімшесі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Қызылорда тасжолы, н/ж shimkent2@gcvp.kz</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4-30-44 4-30-71</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бөлімшесі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Әл-Фараби көшесі, 14 shimkent13@gcvp.kz</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2-18-38</w:t>
            </w:r>
          </w:p>
        </w:tc>
        <w:tc>
          <w:tcPr>
            <w:tcW w:w="0" w:type="auto"/>
            <w:vMerge/>
            <w:tcBorders>
              <w:top w:val="nil"/>
              <w:left w:val="single" w:color="cfcfcf" w:sz="5"/>
              <w:bottom w:val="single" w:color="cfcfcf" w:sz="5"/>
              <w:right w:val="single" w:color="cfcfcf" w:sz="5"/>
            </w:tcBorders>
          </w:tcPr>
          <w:p/>
        </w:tc>
      </w:tr>
    </w:tbl>
    <w:bookmarkStart w:name="z688" w:id="219"/>
    <w:p>
      <w:pPr>
        <w:spacing w:after="0"/>
        <w:ind w:left="0"/>
        <w:jc w:val="left"/>
      </w:pPr>
      <w:r>
        <w:rPr>
          <w:rFonts w:ascii="Times New Roman"/>
          <w:b/>
          <w:i w:val="false"/>
          <w:color w:val="000000"/>
        </w:rPr>
        <w:t xml:space="preserve"> 
Алматы қаласы бойынша ұйымның құрылымдық бөлімшелері</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2766"/>
        <w:gridCol w:w="4628"/>
        <w:gridCol w:w="1662"/>
        <w:gridCol w:w="3429"/>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нөмірі), электронды поштаның мекенжайы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филиалы</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көшесі, 74 а almatygor@gcvp.kz</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 1-00-09</w:t>
            </w:r>
          </w:p>
        </w:tc>
        <w:tc>
          <w:tcPr>
            <w:tcW w:w="3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бөлімшесі</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көшесі, 74 а almgor_auez@gcvp.kz</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 1-35-77</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бөлімшесі</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көшесі, 74 а almgor_alm@gcvp.kz</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  1-22-98</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бөлімшесі</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көшесі, 74 а almgor_bost@gcvp.kz</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 1-76-03</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бөлімшесі</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көшесі, 74 а almgor_jet@gcvp.kz</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 1-45-71</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бөлімшесі</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көшесі, 74 а almgor_turk@gcvp.kz</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8-72723 5-83-38</w:t>
            </w:r>
            <w:r>
              <w:br/>
            </w:r>
            <w:r>
              <w:rPr>
                <w:rFonts w:ascii="Times New Roman"/>
                <w:b w:val="false"/>
                <w:i w:val="false"/>
                <w:color w:val="000000"/>
                <w:sz w:val="20"/>
              </w:rPr>
              <w:t>
5-87-66</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бөлімшесі</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көшесі, 74 а almgor_med@gcvp.kz</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 1-04-00</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бөлімшесі</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көшесі, 74 а almgor_alatau@gcvp.kz</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8-72727 2-97-41</w:t>
            </w:r>
          </w:p>
        </w:tc>
        <w:tc>
          <w:tcPr>
            <w:tcW w:w="0" w:type="auto"/>
            <w:vMerge/>
            <w:tcBorders>
              <w:top w:val="nil"/>
              <w:left w:val="single" w:color="cfcfcf" w:sz="5"/>
              <w:bottom w:val="single" w:color="cfcfcf" w:sz="5"/>
              <w:right w:val="single" w:color="cfcfcf" w:sz="5"/>
            </w:tcBorders>
          </w:tcPr>
          <w:p/>
        </w:tc>
      </w:tr>
    </w:tbl>
    <w:bookmarkStart w:name="z689" w:id="220"/>
    <w:p>
      <w:pPr>
        <w:spacing w:after="0"/>
        <w:ind w:left="0"/>
        <w:jc w:val="left"/>
      </w:pPr>
      <w:r>
        <w:rPr>
          <w:rFonts w:ascii="Times New Roman"/>
          <w:b/>
          <w:i w:val="false"/>
          <w:color w:val="000000"/>
        </w:rPr>
        <w:t xml:space="preserve"> 
Астана қаласы бойынша ұйымның құрылымдық бөлімшелері</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2761"/>
        <w:gridCol w:w="4620"/>
        <w:gridCol w:w="1686"/>
        <w:gridCol w:w="3419"/>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нөмірі), электронды поштаның мекенжайы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қалалық филиалы</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Иманбаева көшесі, 16 astana_gor@gcvp.kz</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8-71722 1-65-00</w:t>
            </w:r>
          </w:p>
        </w:tc>
        <w:tc>
          <w:tcPr>
            <w:tcW w:w="3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бөлімшесі</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Иманбаева көшесі, 16 astana_almaty@gcvp.kz</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8-71722 1-65-04 1-96-48</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бөлімшесі</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Иманбаева көшесі, 16 astana_vypl1@gcvp.kz</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8-71722 1-58-10</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бөлімшесі</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Иманбаева көшесі, 16 astana_maket@gcvp.kz</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8-71722 1-96-46 1-08-41</w:t>
            </w:r>
          </w:p>
        </w:tc>
        <w:tc>
          <w:tcPr>
            <w:tcW w:w="0" w:type="auto"/>
            <w:vMerge/>
            <w:tcBorders>
              <w:top w:val="nil"/>
              <w:left w:val="single" w:color="cfcfcf" w:sz="5"/>
              <w:bottom w:val="single" w:color="cfcfcf" w:sz="5"/>
              <w:right w:val="single" w:color="cfcfcf" w:sz="5"/>
            </w:tcBorders>
          </w:tcPr>
          <w:p/>
        </w:tc>
      </w:tr>
    </w:tbl>
    <w:bookmarkStart w:name="z690" w:id="221"/>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 Бақылау және әлеуметтік қорғау комитеттің облыстық, Астана, Алматы қалаларының аумақтық органдары</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4349"/>
        <w:gridCol w:w="4429"/>
        <w:gridCol w:w="3644"/>
      </w:tblGrid>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аумақтық органының атауы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мекенжайы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мен телефон нөмірі</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Бақылау және халықты әлеуметтік қорғау департаменті</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Әуелбеков көшесі, 179 а mt_kokshetau_org@gcvp.kz</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76-38-61</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Бақылау және халықты әлеуметтік қорғау департаменті</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Маресьев көшесі, 101 mt_aktobe_omk@gcvp.kz</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56-76-43</w:t>
            </w:r>
          </w:p>
        </w:tc>
      </w:tr>
      <w:tr>
        <w:trPr>
          <w:trHeight w:val="160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Бақылау және халықты әлеуметтік қорғау департаменті</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Мәуленов көшесі, 92 (бұрынғы Абылай хан даңғылы 93/95) mt_almaty2@gcvp.kz</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67-71-94</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Бақылау және халықты әлеуметтік қорғау департаменті</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Махамбет көшесі, 118 б depatyrau@gcvp.kz</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35-56-18</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Бақылау және халықты әлеуметтік қорғау департаменті</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32 dpvko@gcvp.kz</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47-15-33</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Бақылау және халықты әлеуметтік қорғау департаменті</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120 в deptaraz@enbek.kz</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45-96-22</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Бақылау және халықты әлеуметтік қорғау департаменті</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Сарайшық көшесі, 44/2. depzko@enbek.kz</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50-68-28</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Бақылау және халықты әлеуметтік қорғау департаменті</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Ермеков көшесі, 73 mt_karaganda@mintrud.kz</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43-20-97</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Бақылау және халықты әлеуметтік қорғау департаменті</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Қасымқанов көшесі, 34 depkost@enbek.kz</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50-04-17</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Бақылау және халықты әлеуметтік қорғау департаменті</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Жақаев көшесі, 47 depkyzyl@enbek.kz</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27-28-15</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Бақылау және халықты әлеуметтік қорғау департаменті</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24-шағын аудан, 7 mt_aktau@mintrud.kz</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60-52-44</w:t>
            </w:r>
          </w:p>
        </w:tc>
      </w:tr>
      <w:tr>
        <w:trPr>
          <w:trHeight w:val="13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Бақылау және халықты әлеуметтік қорғау департаменті</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Ленин көшесі, 59 deppavlodar@enbek.kz</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32-29-28</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Бақылау және халықты әлеуметтік қорғау департаменті</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Абай көшесі, 64 depsko@enbek.kz</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46-86-06</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Бақылау және халықты әлеуметтік қорғау департаменті</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даңғылы, 12 а mintrud_shym@mail.ru</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50-01-44</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Бақылау және халықты әлеуметтік қорғау департаменті</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Иманбаева көшесі, 68 а astana_dmtszn@mail.ru</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20-07-72</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Бақылау және халықты әлеуметтік қорғау департаменті</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даңғылы, 2 mt_depalmaty1@gcvp.kz</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79-58-01</w:t>
            </w:r>
          </w:p>
        </w:tc>
      </w:tr>
    </w:tbl>
    <w:bookmarkStart w:name="z691" w:id="222"/>
    <w:p>
      <w:pPr>
        <w:spacing w:after="0"/>
        <w:ind w:left="0"/>
        <w:jc w:val="both"/>
      </w:pPr>
      <w:r>
        <w:rPr>
          <w:rFonts w:ascii="Times New Roman"/>
          <w:b w:val="false"/>
          <w:i w:val="false"/>
          <w:color w:val="000000"/>
          <w:sz w:val="28"/>
        </w:rPr>
        <w:t xml:space="preserve">
«Арнаулы мемлекеттік     </w:t>
      </w:r>
      <w:r>
        <w:br/>
      </w:r>
      <w:r>
        <w:rPr>
          <w:rFonts w:ascii="Times New Roman"/>
          <w:b w:val="false"/>
          <w:i w:val="false"/>
          <w:color w:val="000000"/>
          <w:sz w:val="28"/>
        </w:rPr>
        <w:t xml:space="preserve">
жәрдемақыны тағайындау»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2-қосымша           </w:t>
      </w:r>
    </w:p>
    <w:bookmarkEnd w:id="222"/>
    <w:bookmarkStart w:name="z692" w:id="223"/>
    <w:p>
      <w:pPr>
        <w:spacing w:after="0"/>
        <w:ind w:left="0"/>
        <w:jc w:val="left"/>
      </w:pPr>
      <w:r>
        <w:rPr>
          <w:rFonts w:ascii="Times New Roman"/>
          <w:b/>
          <w:i w:val="false"/>
          <w:color w:val="000000"/>
        </w:rPr>
        <w:t xml:space="preserve"> 
Халыққа қызмет көрсету орталықтарының тізбесі</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4258"/>
        <w:gridCol w:w="3643"/>
        <w:gridCol w:w="4848"/>
      </w:tblGrid>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 (филиалдар, бөлімдер, бөлімшелер)</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орталық» РМК филиалы</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орталық» РМК филиалы</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 8 (7162) 40-10-63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 8 (7162) 25-06-21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ауылының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Нұрмағамбетов көшесі, 102-үй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 8 (71638) 2-18-49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кенті, М. Мәметова көшесі, 19-үй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 8 (71644) 2-28-28 8 (71644) 2-10-77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қаласы, Уәлиханов көшесі, 11-үй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 8 (71643) 4-07-22 8 (71643) 4-12-58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ауылы, Әль-Фараби көшесі, 44-үй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 8 (71641) 2-21-94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Сейфуллин көшесі, 18б-үй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 8 (71646) 2-37-81</w:t>
            </w:r>
          </w:p>
        </w:tc>
      </w:tr>
      <w:tr>
        <w:trPr>
          <w:trHeight w:val="103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 Абылайхан көшесі, 28-үй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 8 (71636) 4-28-91 8 (71636) 4-59-28</w:t>
            </w:r>
          </w:p>
        </w:tc>
      </w:tr>
      <w:tr>
        <w:trPr>
          <w:trHeight w:val="43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Победа көшесі, 7-үй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43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Мұсабаев көшесі, 15-үй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(71633)2-44-92</w:t>
            </w:r>
          </w:p>
        </w:tc>
      </w:tr>
      <w:tr>
        <w:trPr>
          <w:trHeight w:val="43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Сыздықов көшесі, 2а-үй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 8 (71639) 2-22-42 8 (71639) 2-22-18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Победа көшесі, 56-үй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 қаласы, Ғабдуллин көшесі, 104-үй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 8 (71647) 2-22-05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Ленин көшесі, 8-үй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Мир көшесі, 52-үй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(71632)2-00-74 8 (71632) 2-29-43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Абай көшесі, 44а-үй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 8 (71637)2-20-36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4-шағын аудан, 7-үй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 8 (71645) 2-00-30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ауылы, Абылайхан көшесі, 119-үй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 Гагарин көшесі, 15-үй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 8 (71651) 3-11-98</w:t>
            </w:r>
          </w:p>
        </w:tc>
      </w:tr>
      <w:tr>
        <w:trPr>
          <w:trHeight w:val="69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кенті, Безымянный орамы, 1-үй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(71631)2-17-97</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орталық» РМК филиалы</w:t>
            </w:r>
          </w:p>
        </w:tc>
      </w:tr>
      <w:tr>
        <w:trPr>
          <w:trHeight w:val="9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орталық» РМК филиалы</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көшесі,109</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 1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көшесі,109</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ауылы (Жилянка)</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ауылы (Жилянка), Сәтпаев көшесі, 10</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 8 (7132) 98-60-05</w:t>
            </w:r>
          </w:p>
        </w:tc>
      </w:tr>
      <w:tr>
        <w:trPr>
          <w:trHeight w:val="69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Киров көшесі, 23</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 8 (71337) 3-10-96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ауылы, Байтұрсынов көшесі, 1 «Б»</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(71 331) 22-4-13 8 (71 331) 22-1-14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 аудандық бөлім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Абай көшесі, 12</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(71 336) 26-6-33 8 (71 336) 26-6-34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Молодежный шағын ауданы, 47 «Б»</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 8 (71333) 30-2-18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қаласы, Әміров көшесі, 10</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(71 334) 23-9-83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кенті, Байғанин көшесі, 15 «А»</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(71 346) 23-5-83 8 (71 346) 23-9-87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Нұрымжанов орамы, 2-үй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(71 341) 22-1-47 8 (71 341) 22-1-38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Әйтике би көшесі, 27-үй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 8 (71342) 23-4-62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Көкжар көшесі, 64-үй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(71 332) 21-1-81 8 (71 332) 21-1-82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Әйтике би аудандық бөлім № 12</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 Балдырған көшесі, 10-үй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 8 (71339) 22-3-74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Қарауылкелді ауылы, Барақ батыр көшесі, 41 «А»</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(71 345) 23-5-86 8 (71 345) 23-5-87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 Жангелдина көшесі, 7-үй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(71343)21-8-28</w:t>
            </w:r>
          </w:p>
        </w:tc>
      </w:tr>
      <w:tr>
        <w:trPr>
          <w:trHeight w:val="69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Әйтеке би көшесі, 63-үй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(71 335) 23-6-10 8 (71 335)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орталық» РМК филиалы</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орталық» РМК филиалы</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 8 (7282) 24-41-33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(72832)2-14-51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наурыз көшесі, 63-үй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 8 (72833)2-35-48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Қабанбай бөлімшесі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Абылайхан көшесі, 237-үй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(72773)95-2-22 8 (72773) 9-18-20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314А-үй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 8 (72775) 4-54-69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 8 (72775) 2-34-97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шағын ауданы, Тәуелсіздік көшесі, 25-үй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 8 (727) 251-74-47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Вокзальная көшесі, 6 «А»-үй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(7275)24-88-10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көшесі, 29-үй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 8 (72771) 2-56-96</w:t>
            </w:r>
          </w:p>
        </w:tc>
      </w:tr>
      <w:tr>
        <w:trPr>
          <w:trHeight w:val="6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бөлімшесі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Қонаев көшесі, 1 «В»-үй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Абылайхан көшесі, 22-үй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 8 (72834) 2-20-92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н/ж</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 8 (72838) 2-16-18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Капшағай қаласы, Қонаев көшесі, 41-үй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 8 (72772) 4-79-60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Жамбыл көшесі, н/ж</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 8 (72839) 2-37-14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 н/ж</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 8 (72777) 2-20-82 8 (72777) 2-18-78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көшесі, н/ж</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Головацкой көшесі, н/ж</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 8 (72774) 2-21-43 8 (72774) 2-21-33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67 Б-үй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 8 (7282) 24-40-43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Октябрьская көшесі, 7-үй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 8 (72835) 4-35-18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Чунджа ауылы, Қасымбеков көшесі, 35-үй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 8 (72778) 2-43-31 8 (72778) 2-43-32</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орталық» РМК филиалы</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орталық» РМК филиалы</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Сәтбаев даңғылы, 23-үй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Сәтбаев даңғылы, 23-үй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6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облыстық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Баймұханов көшесі, 16а-үй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 8 (7122) 35-75-30</w:t>
            </w:r>
          </w:p>
        </w:tc>
      </w:tr>
      <w:tr>
        <w:trPr>
          <w:trHeight w:val="100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кенті, Байжігітов көшесі, 80а-үй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 8 (7122) 24-37-89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Индербор кенті, Меңдіғалиев көшесі, 30-үй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 8 (71234) 2-18-38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 Абай көшесі, 10-үй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 8 (71236) 2-15-25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Қызылқоғалы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Абай көшесі, 1-үй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 8 (71238) 2-20-27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Бейбітшілік көшесі, 8-үй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 8 (71237) 5-01-28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Есболаев көшесі, 66а-үй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 8 (71233) 2-07-14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Центральная көшесі, 2-үй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 8 (71239) 3-22-96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Егеменді Қазақстан көшесі, 9-үй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 8 (71231) 2-16-69</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орталық» РМК филиалы</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бойынша орталық» РМК филиалы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37а</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 8 (7232) 28-94-67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қалалық № 1 бөлімі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Сәтбаев даңғылы, 20/1-үй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54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қалалық № 2 бөлімі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 8 (7232) 22-81-37</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Глубокое аудандық бөлімі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Попович көшесі, 22-үй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Жангелдин көшесі, 52а-үй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Стахановская көшесі, 39-үй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ауылы, Абылайхан көшесі, 96-үй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Б. Момышұлы көшесі, 77-үй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Семипалатинская көшесі, 12-үй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Абылайхан көшесі, 23-үй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Ұлан аудандық бөлімі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Касенов кенті, 9-үй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Шемонайха қаласы, 3-шағын аудан, 12-үй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1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 квартал, 21-үй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 8 (7222) 33-55-93</w:t>
            </w:r>
          </w:p>
        </w:tc>
      </w:tr>
      <w:tr>
        <w:trPr>
          <w:trHeight w:val="5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2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161А-үй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Құнанбаев көшесі, 12-үй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Дүйсенов көшесі, 84-үй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ауылы, Пушкин көшесі, 2А-үй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Молодежная көшесі, 25-үй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69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 Достық көшесі, 98-үй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Абай көшесі, 12-үй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6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Шериаздан көшесі, 38-үй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Абылайхан көшесі, 116-үй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орталық» РМК филиалы</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бойынша орталық» РМК филиалы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 8 (7262) 46-00-28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қалалық бөлімі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 Қойгелді көшесі, №158 «а»</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Сәтбаев көшесі, 1 «б»-үй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шағын ауданы, 2-үй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аудандық бөлімі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6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Сауранбекұлы көшесі, 49-үй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ауылы, Ысмаилов көшесі, 232-үй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215-үй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Молдағұлова көшесі, 51-үй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51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Автобазовская көшесі, 1-үй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15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Мир көшесі, 88-үй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 8 (7262) 51-23-24</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орталық» РМК филиалы</w:t>
            </w:r>
          </w:p>
        </w:tc>
      </w:tr>
      <w:tr>
        <w:trPr>
          <w:trHeight w:val="12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орталық» РМК филиалы</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81/2-үй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 8 (7112) 28-25-27 8 (7112) 28-29-14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бойынша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 Ақжайық орамы, 2-үй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8 -(711)-36-92-580</w:t>
            </w:r>
          </w:p>
        </w:tc>
      </w:tr>
      <w:tr>
        <w:trPr>
          <w:trHeight w:val="7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бойынша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Сайхин ауылы, Бералиев көшесі, 1-үй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 8-(711)-40-21-835</w:t>
            </w:r>
          </w:p>
        </w:tc>
      </w:tr>
      <w:tr>
        <w:trPr>
          <w:trHeight w:val="7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бойынша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Железнодорожная көшесі, 121 А-үй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8-(711)-33- 35-550 8-(711)-33-36-778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қала ауданы бойынша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Халықтар достығы көшесі, 63А-үй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 8-(711)-41-22-404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бойынша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Иманов көшесі, 79-үй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Зеленое ауданы бойынша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Переметное ауылы, Гагарин көшесі, 69Б-үй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 8-(711)-30-23-616</w:t>
            </w:r>
          </w:p>
        </w:tc>
      </w:tr>
      <w:tr>
        <w:trPr>
          <w:trHeight w:val="5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бойынша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 ауылы, Лұқманов көшесі, 22А-үй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 8-(711)-44-32-205</w:t>
            </w:r>
          </w:p>
        </w:tc>
      </w:tr>
      <w:tr>
        <w:trPr>
          <w:trHeight w:val="5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бойынша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Құрманғалиев көшесі, 23/1-үй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 8-(711)-45-31-463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бойынша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ауылы, Қазақстанская көшесі, 11/2-үй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 8-(711)-34-31-447</w:t>
            </w:r>
          </w:p>
        </w:tc>
      </w:tr>
      <w:tr>
        <w:trPr>
          <w:trHeight w:val="5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бойынша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 Вокзальная көшесі, 6-үй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 8-(711)-39-21-979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бойынша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Юбилейная көшесі, 24-үй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 8-(711)-32-23-379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бойынша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 Тайманов көшесі, 95-үй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 8-(711)-37-34-420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бойынша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ауылы, С. Датұлы көшесі, 23-үй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 8-(711)-38-21-045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Дария ауылдық округы бойынша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Дария ауылы, Балдырған көшесі, 27/1-үй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 8-(711)-31-24-082</w:t>
            </w:r>
          </w:p>
        </w:tc>
      </w:tr>
      <w:tr>
        <w:trPr>
          <w:trHeight w:val="12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ауылдық округы бойынша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Тайпақ ауылы, Шемякина көшесі, 13-үй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ауылдық округы бойынша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ауылы, Ақ жайық көшесі, 5-үй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орталық» РМК</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бойынша орталық» РМК филиалы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9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Ержанов көшесі, 47/3-үй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Мұқанов көшесі, 5-үй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Архитектурная көшесі, 8-үй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қалалық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21-шағын аудан, 6/7-үй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қалалық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Серов көшесі, 73-үй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Теміртау қаласы</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 көшесі, 23-үй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Теміртау қаласы</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Республика даңғылы,128-үй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1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2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қалалық № 1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65б-үй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9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қалалық № 2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кенті, 10/16 квартал 16-үй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Пристанционная көшесі, 12-үй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2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 Абай көшесі, 13-үй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қалалық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Сәтбаев даңғылы, 111-үй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20а-үй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108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 Аюлы ауылы, Жапақов көшесі, 23/1-үй  Ағадыр кенті, Тәуелсіз Қазақстан көшесі, 4-үй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 Момышұлы даңғылы, 9-үй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69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кенті А. Оспанов көшесі, 40-үй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көшесі, 7-үй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(71039)5-27-37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1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Ботақара кенті, Абылайхан көшесі, 37-үй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2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Мир көшесі, 24-үй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1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Бөкейхан көшесі, 10-үй Ақтоғай кенті</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2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(71038)22-3- 39</w:t>
            </w:r>
          </w:p>
        </w:tc>
      </w:tr>
      <w:tr>
        <w:trPr>
          <w:trHeight w:val="6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Сүлейменовтер көшесі, 2-үй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(721-44)2-11-11</w:t>
            </w:r>
          </w:p>
        </w:tc>
      </w:tr>
      <w:tr>
        <w:trPr>
          <w:trHeight w:val="99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кенті, Амангелді көшесі, 29а-үй Ұлытау кенті</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6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21-үй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орталық» РМК филиалы</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орталық» РМК филиалы</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көшесі,114-үй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 8 (7142) 53-25-56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Гашик көшесі, 14-үй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6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кенті, Ленин көшесі, 51-үй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 8 (71445) 21-5-29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 Майлин көшесі, 27/7-үй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 8 (71440) 21-2-69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көшесі, 62-үй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 8 (71430) 75-6-86</w:t>
            </w:r>
          </w:p>
        </w:tc>
      </w:tr>
      <w:tr>
        <w:trPr>
          <w:trHeight w:val="6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Ленин көшесі, 32-үй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 8 (71453) 21-9-02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Советская көшесі, 13-үй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 8 (71434) 92-7-16</w:t>
            </w:r>
          </w:p>
        </w:tc>
      </w:tr>
      <w:tr>
        <w:trPr>
          <w:trHeight w:val="6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ауылы, 8 март көшесі, 37-үй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 8 (71439) 21-5-85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Ленин көшесі, 108-үй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 8 (71435) 28-2-00</w:t>
            </w:r>
          </w:p>
        </w:tc>
      </w:tr>
      <w:tr>
        <w:trPr>
          <w:trHeight w:val="6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ауылы, Ержанов көшесі, 66-үй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 8 (71437) 22-2-75</w:t>
            </w:r>
          </w:p>
        </w:tc>
      </w:tr>
      <w:tr>
        <w:trPr>
          <w:trHeight w:val="6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Космонавтар көшесі, 16-үй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 8 (71441) 32-5-02</w:t>
            </w:r>
          </w:p>
        </w:tc>
      </w:tr>
      <w:tr>
        <w:trPr>
          <w:trHeight w:val="6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бөлімі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Комсомольская көшесі, 24-үй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 8 (71452) 21-9-69</w:t>
            </w:r>
          </w:p>
        </w:tc>
      </w:tr>
      <w:tr>
        <w:trPr>
          <w:trHeight w:val="69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 4 шағын аудан, 25-үй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 8 (71433) 35-3-89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ауылы, Королев көшесі, 4А-үй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кенті, Шақшақ Жәнібек көшесі, 5-үй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 8 (714-54) 21-0-15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Рудненск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Космонавтар көшесі, 12-үй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Рудненск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Корчагин көшесі, 76-үй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 8 (71431) 98-9-47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кенті, Ленин көшесі, 104-үй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 8 (71451) 21-2-09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Тарановское ауылы, Калинин көшесі, 93-үй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 8 (71436) 37-4-52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Абай көшесі, 79-үй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 8 (71444) 21-1-62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Красноармейская көшесі, 56-үй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 8 (71442) 23-2-83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 кенті, Калинин көшесі, 53-үй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 8 (71455) 24-3-16</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орталық» РМК филиалы</w:t>
            </w:r>
          </w:p>
        </w:tc>
      </w:tr>
      <w:tr>
        <w:trPr>
          <w:trHeight w:val="129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бойынша орталық» РМК филиалы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Ғ. Мұратбаев көшесі, 2Е-үй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кенті, Амангелді көшесі, н/ж</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шағын ауданы, 45-үй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шағын ауданы, 1б-үй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Байқоңыр қаласы, Максимов көшесі, 17а-үй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Қарасақал көшесі, н/ж</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Жанқожа батыр көшесі, н/ж</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6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Абай көшесі, н/ж</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 Желтоқсан көшесі, н/ж</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70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кенті, Амангелді көшесі, 55 «а»-үй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Рысқұлов көшесі, н/ж</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кенті, Сығанақ көшесі, н/ж</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орталық» РМК филиалы</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орталық» РМК филиалы</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15-шағынаудан, 67 б ғимарат</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 8 (7292) 42-23-12</w:t>
            </w:r>
          </w:p>
        </w:tc>
      </w:tr>
      <w:tr>
        <w:trPr>
          <w:trHeight w:val="6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Ақтау қалалық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15-шағынаудан 67 б ғимарат</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 8 (7292) 42-23-12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Жаңаөзен қалалық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ауданы, Оқушылардың шығармашылық үйі ғимараты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Мұнайлы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Қоғамдық ұйымдар ғимараты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46-56-83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Бейнеу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орталық ғимараты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 9 Боранқұл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 ауыл, Боранқұл мәдениет ММ ғимараты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Маңғыстау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Центральная көшесі,15-үй, Қазпочта ғимараты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Қарақиян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көшесі,15-үй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70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Түпқараған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 Шевченко қаласы, Маяулыз көшесі, 6-д-үй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 10 Ақшұқыр бөлімшесі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«Жайлау» ЖШС ғимараты Үштерек көшесі, 5-үй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(72938)33-28-44</w:t>
            </w:r>
          </w:p>
        </w:tc>
      </w:tr>
      <w:tr>
        <w:trPr>
          <w:trHeight w:val="8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Жетібай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кенті, Жаңақұрылыс көшесі, №10 ғимарат</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орталық» РМК филиалы</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орталық» РМК филиалы</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 8 (7182) 70-42-01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 8 (8182) 34-59-05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Павлодар қалалық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Есеналиев көшесі, 24-үй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 8 (7182) 70-42-09</w:t>
            </w:r>
          </w:p>
        </w:tc>
      </w:tr>
      <w:tr>
        <w:trPr>
          <w:trHeight w:val="69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 8 (7182) 32-26-83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Екібастұз қалалық бөлімі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Мәшhүр Жүсіп көшесі, 92/2-үй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 8 (7182) 70-42-27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 8 (7183) 76-91-77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Сәтбаев көшесі, 49-үй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 8 (71840) 9-23-61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көшесі, 45-үй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 8 (71836) 2-33-37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Тургенов көшесі, 85-үй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көшесі,114-үй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 8 (71832) 22-91-11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 13-үй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10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Тәуелсіздіктің 10 жылдығы көшесі</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 8 (71834) 9-12-51</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орталық» РМК филиалы</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орталық» РМК филиалы</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7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72-үй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бойынша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Д. Сыздықов көшесі, 4-үй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бойынша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Ташық ауылы, Победа көшесі, 67-үй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бойынша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Труд көшесі, 11-үй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6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Явленко ауылы, Ленин көшесі, 6-үй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бойынша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Горький орамы, 10 Г-үй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бойынша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ауылы, Ленин көшесі, 7-үй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бойынша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Институтская көшесі, 1 В-үй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бойынша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Юбилейная көшесі, 62-үй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бойынша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қаласы, С. Мұқанов көшесі, 11-үй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бойынша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Қазақстан Конституциясы көшесі, 208-үй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бойынша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Тимерязев ауылы, Уәлиханов көшесі, 17-үй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r>
              <w:br/>
            </w:r>
            <w:r>
              <w:rPr>
                <w:rFonts w:ascii="Times New Roman"/>
                <w:b w:val="false"/>
                <w:i w:val="false"/>
                <w:color w:val="000000"/>
                <w:sz w:val="20"/>
              </w:rPr>
              <w:t>
8 (71537) 2-03-03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бойынша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 көл ауылы, Уәлиханов көшесі, 80-үй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r>
              <w:br/>
            </w:r>
            <w:r>
              <w:rPr>
                <w:rFonts w:ascii="Times New Roman"/>
                <w:b w:val="false"/>
                <w:i w:val="false"/>
                <w:color w:val="000000"/>
                <w:sz w:val="20"/>
              </w:rPr>
              <w:t>
8 (71542) 2-28-12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бойынша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 Желтоқсан көшесі, 31-үй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орталғы» РМК филиалы</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орталық» РМК филиалы</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н/ж</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 8 (7252) 21-09-00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Шымкент қалалық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н/ж</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 8 (7252) 99-72-76</w:t>
            </w:r>
          </w:p>
        </w:tc>
      </w:tr>
      <w:tr>
        <w:trPr>
          <w:trHeight w:val="9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Шымкент қалалық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н/ж</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Шымкент қалалық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61-үй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Шымкент қалалық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Шымкент қалалық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6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н/ж.</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 н/ж</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Абылайхан көшесі 10-үй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н/ж</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н/ж</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көшесі, н/ж</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н/ж.</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 н/ж</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(72533) 41679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Төлеби көшесі, н/ж</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 Рысқұлов көшесі, 189-үй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н/ж</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(72531) 77-079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н/ж</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 н/ж</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 Жылқышиев көшесі, н/ж</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орамы, н/ж</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орталық» РМК филиалы</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орталық» РМК филиалы</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Шаңырақ-2 шағынауданы, Жанқожа батыр көшесі, 24-үй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54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шағынауданы, 9а-үй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6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Төлеби көшесі, 155-үй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9-үй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орталық» РМК филиалы</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бойынша орталық» РМК филиалы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 бойынша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61-84-11</w:t>
            </w:r>
          </w:p>
        </w:tc>
      </w:tr>
      <w:tr>
        <w:trPr>
          <w:trHeight w:val="39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40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көшесі, 53-үй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Железнодорожный кенті, Ақтасты қаласы, 20-үй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даңғылы, 6а-үй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16/2-үй («Темірбанк» АҚ ғимаратында)</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135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Кемеңгерұлы көшесі, 6/1-үй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9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даңғылы, 12-үй («БТА-банк» АҚ ғимаратында)</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43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Жеңіс даңғылы, 34-үй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бойынша бөлім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7-үй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бойынша бөлімше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Қабанбай батыр даңғылы, 5/1-үй № 1</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50-91-95</w:t>
            </w:r>
          </w:p>
        </w:tc>
      </w:tr>
    </w:tbl>
    <w:bookmarkStart w:name="z693" w:id="224"/>
    <w:p>
      <w:pPr>
        <w:spacing w:after="0"/>
        <w:ind w:left="0"/>
        <w:jc w:val="both"/>
      </w:pPr>
      <w:r>
        <w:rPr>
          <w:rFonts w:ascii="Times New Roman"/>
          <w:b w:val="false"/>
          <w:i w:val="false"/>
          <w:color w:val="000000"/>
          <w:sz w:val="28"/>
        </w:rPr>
        <w:t xml:space="preserve">
«Арнаулы мемлекеттік         </w:t>
      </w:r>
      <w:r>
        <w:br/>
      </w:r>
      <w:r>
        <w:rPr>
          <w:rFonts w:ascii="Times New Roman"/>
          <w:b w:val="false"/>
          <w:i w:val="false"/>
          <w:color w:val="000000"/>
          <w:sz w:val="28"/>
        </w:rPr>
        <w:t xml:space="preserve">
жәрдемақыны тағайындау»       </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xml:space="preserve">
3-қосымша               </w:t>
      </w:r>
    </w:p>
    <w:bookmarkEnd w:id="224"/>
    <w:bookmarkStart w:name="z694" w:id="225"/>
    <w:p>
      <w:pPr>
        <w:spacing w:after="0"/>
        <w:ind w:left="0"/>
        <w:jc w:val="left"/>
      </w:pPr>
      <w:r>
        <w:rPr>
          <w:rFonts w:ascii="Times New Roman"/>
          <w:b/>
          <w:i w:val="false"/>
          <w:color w:val="000000"/>
        </w:rPr>
        <w:t xml:space="preserve"> 
Кесте. Сапа мен тиімділік көрсеткіштерінің мәні</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8"/>
        <w:gridCol w:w="2370"/>
        <w:gridCol w:w="2370"/>
        <w:gridCol w:w="2372"/>
      </w:tblGrid>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w:t>
            </w:r>
            <w:r>
              <w:br/>
            </w:r>
            <w:r>
              <w:rPr>
                <w:rFonts w:ascii="Times New Roman"/>
                <w:b w:val="false"/>
                <w:i w:val="false"/>
                <w:color w:val="000000"/>
                <w:sz w:val="20"/>
              </w:rPr>
              <w:t>
көрсеткіштері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жылдағынысаналы мәні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жағдайларының %-ы (үлесі)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қанағаттанатын тұтынушылардың %-ы (үлесі)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сапасына және оны ұсыну тәртібі туралы ақпаратқа қанағаттанатын тұтынушылардың %-ы (үлесі)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жеткізуге болатын қызметтердің %-ы (үлесі)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қанағаттанатын тұтынушылардың %-ы (үлесі)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w:t>
            </w:r>
            <w:r>
              <w:br/>
            </w:r>
            <w:r>
              <w:rPr>
                <w:rFonts w:ascii="Times New Roman"/>
                <w:b w:val="false"/>
                <w:i w:val="false"/>
                <w:color w:val="000000"/>
                <w:sz w:val="20"/>
              </w:rPr>
              <w:t>
қанағаттанатын тұтынушылардың %-ы (үлесі)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5" w:id="22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7 сәуірдегі</w:t>
      </w:r>
      <w:r>
        <w:br/>
      </w:r>
      <w:r>
        <w:rPr>
          <w:rFonts w:ascii="Times New Roman"/>
          <w:b w:val="false"/>
          <w:i w:val="false"/>
          <w:color w:val="000000"/>
          <w:sz w:val="28"/>
        </w:rPr>
        <w:t xml:space="preserve">
№ 393 қаулысымен   </w:t>
      </w:r>
      <w:r>
        <w:br/>
      </w:r>
      <w:r>
        <w:rPr>
          <w:rFonts w:ascii="Times New Roman"/>
          <w:b w:val="false"/>
          <w:i w:val="false"/>
          <w:color w:val="000000"/>
          <w:sz w:val="28"/>
        </w:rPr>
        <w:t xml:space="preserve">
бекітілген      </w:t>
      </w:r>
    </w:p>
    <w:bookmarkEnd w:id="226"/>
    <w:bookmarkStart w:name="z696" w:id="227"/>
    <w:p>
      <w:pPr>
        <w:spacing w:after="0"/>
        <w:ind w:left="0"/>
        <w:jc w:val="left"/>
      </w:pPr>
      <w:r>
        <w:rPr>
          <w:rFonts w:ascii="Times New Roman"/>
          <w:b/>
          <w:i w:val="false"/>
          <w:color w:val="000000"/>
        </w:rPr>
        <w:t xml:space="preserve"> 
«Бірыңғай жинақтаушы зейнетақы қорының салымшысы қаражатының</w:t>
      </w:r>
      <w:r>
        <w:br/>
      </w:r>
      <w:r>
        <w:rPr>
          <w:rFonts w:ascii="Times New Roman"/>
          <w:b/>
          <w:i w:val="false"/>
          <w:color w:val="000000"/>
        </w:rPr>
        <w:t>
түсуі және қозғалысы туралы ақпарат беру» мемлекеттік қызмет стандарты</w:t>
      </w:r>
    </w:p>
    <w:bookmarkEnd w:id="227"/>
    <w:p>
      <w:pPr>
        <w:spacing w:after="0"/>
        <w:ind w:left="0"/>
        <w:jc w:val="both"/>
      </w:pPr>
      <w:r>
        <w:rPr>
          <w:rFonts w:ascii="Times New Roman"/>
          <w:b w:val="false"/>
          <w:i w:val="false"/>
          <w:color w:val="ff0000"/>
          <w:sz w:val="28"/>
        </w:rPr>
        <w:t>      Ескерту. Стандарттың тақырыбы жаңа редакцияда - ҚР Үкіметінің 18.10.2013 </w:t>
      </w:r>
      <w:r>
        <w:rPr>
          <w:rFonts w:ascii="Times New Roman"/>
          <w:b w:val="false"/>
          <w:i w:val="false"/>
          <w:color w:val="ff0000"/>
          <w:sz w:val="28"/>
        </w:rPr>
        <w:t>№ 1115</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Қаулы стандартпен толықтырылды - ҚР Үкіметінің 2012.08.17 </w:t>
      </w:r>
      <w:r>
        <w:rPr>
          <w:rFonts w:ascii="Times New Roman"/>
          <w:b w:val="false"/>
          <w:i w:val="false"/>
          <w:color w:val="ff0000"/>
          <w:sz w:val="28"/>
        </w:rPr>
        <w:t>N 1059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697" w:id="228"/>
    <w:p>
      <w:pPr>
        <w:spacing w:after="0"/>
        <w:ind w:left="0"/>
        <w:jc w:val="left"/>
      </w:pPr>
      <w:r>
        <w:rPr>
          <w:rFonts w:ascii="Times New Roman"/>
          <w:b/>
          <w:i w:val="false"/>
          <w:color w:val="000000"/>
        </w:rPr>
        <w:t xml:space="preserve"> 
1. Жалпы ережелер</w:t>
      </w:r>
    </w:p>
    <w:bookmarkEnd w:id="228"/>
    <w:bookmarkStart w:name="z698" w:id="229"/>
    <w:p>
      <w:pPr>
        <w:spacing w:after="0"/>
        <w:ind w:left="0"/>
        <w:jc w:val="both"/>
      </w:pPr>
      <w:r>
        <w:rPr>
          <w:rFonts w:ascii="Times New Roman"/>
          <w:b w:val="false"/>
          <w:i w:val="false"/>
          <w:color w:val="000000"/>
          <w:sz w:val="28"/>
        </w:rPr>
        <w:t>
      1. Мемлекеттік қызметті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Қазақстан Республикасы Еңбек және халықты әлеуметтік қорғау министрлігі Зейнетақы төлеу жөніндегі мемлекеттік орталығының құрылымдық бөлімшелері (бұдан әрі – уәкілетті ұйым) халыққа қызмет көрсету орталықтары (бұдан әрі – орталық), сондай-ақ мемлекеттік қызмет алушыда электронды цифрлық қолтаңба (бұдан әрі – ЭЦҚ) болған жағдайда «электрондық үкіметтің» www.egov.kz веб-порталы (бұдан әрі – портал) арқылы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Мемлекеттік қызметтің қол жетімділігін қамтамасыз ету мақсатында шалғайдағы елді мекендердің тұрғындарына мобильдік орталықтар арқылы мемлекеттік қызмет көрсетуге жол беріледі.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толық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Республикасында зейнетақымен қамсыздандыру туралы» Қазақстан Республикасының 1997 жылғы 20 маусымдағы Заңының </w:t>
      </w:r>
      <w:r>
        <w:rPr>
          <w:rFonts w:ascii="Times New Roman"/>
          <w:b w:val="false"/>
          <w:i w:val="false"/>
          <w:color w:val="000000"/>
          <w:sz w:val="28"/>
        </w:rPr>
        <w:t>50-бабы</w:t>
      </w:r>
      <w:r>
        <w:rPr>
          <w:rFonts w:ascii="Times New Roman"/>
          <w:b w:val="false"/>
          <w:i w:val="false"/>
          <w:color w:val="000000"/>
          <w:sz w:val="28"/>
        </w:rPr>
        <w:t xml:space="preserve"> 2 және 3-тармақтарының және Қазақстан Республикасының «Ақпараттандыру туралы» 2007 жылғы 11 қаңтардағы Заңының </w:t>
      </w:r>
      <w:r>
        <w:rPr>
          <w:rFonts w:ascii="Times New Roman"/>
          <w:b w:val="false"/>
          <w:i w:val="false"/>
          <w:color w:val="000000"/>
          <w:sz w:val="28"/>
        </w:rPr>
        <w:t>29-бабының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Еңбек және халықты әлеуметтік қорғау министрлігінің www.enbek.gov.kz интернет-ресурсында;</w:t>
      </w:r>
      <w:r>
        <w:br/>
      </w:r>
      <w:r>
        <w:rPr>
          <w:rFonts w:ascii="Times New Roman"/>
          <w:b w:val="false"/>
          <w:i w:val="false"/>
          <w:color w:val="000000"/>
          <w:sz w:val="28"/>
        </w:rPr>
        <w:t>
</w:t>
      </w:r>
      <w:r>
        <w:rPr>
          <w:rFonts w:ascii="Times New Roman"/>
          <w:b w:val="false"/>
          <w:i w:val="false"/>
          <w:color w:val="000000"/>
          <w:sz w:val="28"/>
        </w:rPr>
        <w:t>
      2) уәкілетті ұйымның www.gcvp.kz интернет-ресурсында;</w:t>
      </w:r>
      <w:r>
        <w:br/>
      </w:r>
      <w:r>
        <w:rPr>
          <w:rFonts w:ascii="Times New Roman"/>
          <w:b w:val="false"/>
          <w:i w:val="false"/>
          <w:color w:val="000000"/>
          <w:sz w:val="28"/>
        </w:rPr>
        <w:t>
</w:t>
      </w:r>
      <w:r>
        <w:rPr>
          <w:rFonts w:ascii="Times New Roman"/>
          <w:b w:val="false"/>
          <w:i w:val="false"/>
          <w:color w:val="000000"/>
          <w:sz w:val="28"/>
        </w:rPr>
        <w:t>
      3) орталықтардағы стенділерде;</w:t>
      </w:r>
      <w:r>
        <w:br/>
      </w:r>
      <w:r>
        <w:rPr>
          <w:rFonts w:ascii="Times New Roman"/>
          <w:b w:val="false"/>
          <w:i w:val="false"/>
          <w:color w:val="000000"/>
          <w:sz w:val="28"/>
        </w:rPr>
        <w:t>
</w:t>
      </w:r>
      <w:r>
        <w:rPr>
          <w:rFonts w:ascii="Times New Roman"/>
          <w:b w:val="false"/>
          <w:i w:val="false"/>
          <w:color w:val="000000"/>
          <w:sz w:val="28"/>
        </w:rPr>
        <w:t>
      4) «Халыққа қызмет көрсету орталығы» Республикалық мемлекеттік кәсіпорнының www.con.gov.kz интернет-ресурсында;</w:t>
      </w:r>
      <w:r>
        <w:br/>
      </w:r>
      <w:r>
        <w:rPr>
          <w:rFonts w:ascii="Times New Roman"/>
          <w:b w:val="false"/>
          <w:i w:val="false"/>
          <w:color w:val="000000"/>
          <w:sz w:val="28"/>
        </w:rPr>
        <w:t>
</w:t>
      </w:r>
      <w:r>
        <w:rPr>
          <w:rFonts w:ascii="Times New Roman"/>
          <w:b w:val="false"/>
          <w:i w:val="false"/>
          <w:color w:val="000000"/>
          <w:sz w:val="28"/>
        </w:rPr>
        <w:t>
      5) порталда орналастырылады.</w:t>
      </w:r>
      <w:r>
        <w:br/>
      </w:r>
      <w:r>
        <w:rPr>
          <w:rFonts w:ascii="Times New Roman"/>
          <w:b w:val="false"/>
          <w:i w:val="false"/>
          <w:color w:val="000000"/>
          <w:sz w:val="28"/>
        </w:rPr>
        <w:t>
      Сондай-ақ мемлекеттік қызмет туралы ақпаратты call-орталығының (1414) телефоны, уәкілетті ұйымның call-орталығының (1411)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w:t>
      </w:r>
      <w:r>
        <w:br/>
      </w:r>
      <w:r>
        <w:rPr>
          <w:rFonts w:ascii="Times New Roman"/>
          <w:b w:val="false"/>
          <w:i w:val="false"/>
          <w:color w:val="000000"/>
          <w:sz w:val="28"/>
        </w:rPr>
        <w:t>
</w:t>
      </w:r>
      <w:r>
        <w:rPr>
          <w:rFonts w:ascii="Times New Roman"/>
          <w:b w:val="false"/>
          <w:i w:val="false"/>
          <w:color w:val="000000"/>
          <w:sz w:val="28"/>
        </w:rPr>
        <w:t>
      1) орталықта: уәкілетті ұйым уәкілетті тұлғасының электронды цифрлық қолтаңбасы қойылған электронды құжат нысанындағы салымшының транзиттік шоттары бойынша айналым жөнінде анықтама беру не ауызша түрдегі дәлелді жауап;</w:t>
      </w:r>
      <w:r>
        <w:br/>
      </w:r>
      <w:r>
        <w:rPr>
          <w:rFonts w:ascii="Times New Roman"/>
          <w:b w:val="false"/>
          <w:i w:val="false"/>
          <w:color w:val="000000"/>
          <w:sz w:val="28"/>
        </w:rPr>
        <w:t>
</w:t>
      </w:r>
      <w:r>
        <w:rPr>
          <w:rFonts w:ascii="Times New Roman"/>
          <w:b w:val="false"/>
          <w:i w:val="false"/>
          <w:color w:val="000000"/>
          <w:sz w:val="28"/>
        </w:rPr>
        <w:t>
      2) порталда: салымшының қаражатының түсуі туралы ақпарат не электронды құжат нысанында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зейнетақымен қамсыздандыру туралы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зейнетақымен қамсыздандыру құқығы қолданылатын Қазақстан Республикасының азаматтарына, Қазақстан Республикасының аумағында тұрақты тұратын шетелдіктер мен азаматтығы жоқ адамдарға (бұдан әрі – мемлекеттік қызмет алушылар)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алушы өтініш берген сәттен бастап – 10 минуттан аспайды;</w:t>
      </w:r>
      <w:r>
        <w:br/>
      </w:r>
      <w:r>
        <w:rPr>
          <w:rFonts w:ascii="Times New Roman"/>
          <w:b w:val="false"/>
          <w:i w:val="false"/>
          <w:color w:val="000000"/>
          <w:sz w:val="28"/>
        </w:rPr>
        <w:t>
</w:t>
      </w:r>
      <w:r>
        <w:rPr>
          <w:rFonts w:ascii="Times New Roman"/>
          <w:b w:val="false"/>
          <w:i w:val="false"/>
          <w:color w:val="000000"/>
          <w:sz w:val="28"/>
        </w:rPr>
        <w:t>
      2) мемлекеттік қызметті алуға дейін күтудің шекті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 алушыға өтініш берген күні қызмет көрсетудің шекті ең көп уақыты – 10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орталықта – мемлекеттік қызмет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w:t>
      </w:r>
      <w:r>
        <w:rPr>
          <w:rFonts w:ascii="Times New Roman"/>
          <w:b w:val="false"/>
          <w:i w:val="false"/>
          <w:color w:val="000000"/>
          <w:sz w:val="28"/>
        </w:rPr>
        <w:t xml:space="preserve"> қоспағанда белгіленген жұмыс кестесіне сәйкес түскі үзіліссіз дүйсенбіден сенбіні қоса алғанда күн сайын сағат 9.00-ден 20.00-ге дейін.</w:t>
      </w:r>
      <w:r>
        <w:br/>
      </w:r>
      <w:r>
        <w:rPr>
          <w:rFonts w:ascii="Times New Roman"/>
          <w:b w:val="false"/>
          <w:i w:val="false"/>
          <w:color w:val="000000"/>
          <w:sz w:val="28"/>
        </w:rPr>
        <w:t>
      Қабылдау жеделдетіп қызмет көрсетусіз «электронды» кезек тәртібімен жүзеге асырылады.</w:t>
      </w:r>
      <w:r>
        <w:br/>
      </w:r>
      <w:r>
        <w:rPr>
          <w:rFonts w:ascii="Times New Roman"/>
          <w:b w:val="false"/>
          <w:i w:val="false"/>
          <w:color w:val="000000"/>
          <w:sz w:val="28"/>
        </w:rPr>
        <w:t>
      Мобильді орталықтар құжаттарды қабылдауды орталық бекіткен кестеге сәйкес жүзеге асырады, бірақ бір елді мекенде алты жұмыс сағатынан кем емес;</w:t>
      </w:r>
      <w:r>
        <w:br/>
      </w:r>
      <w:r>
        <w:rPr>
          <w:rFonts w:ascii="Times New Roman"/>
          <w:b w:val="false"/>
          <w:i w:val="false"/>
          <w:color w:val="000000"/>
          <w:sz w:val="28"/>
        </w:rPr>
        <w:t>
</w:t>
      </w:r>
      <w:r>
        <w:rPr>
          <w:rFonts w:ascii="Times New Roman"/>
          <w:b w:val="false"/>
          <w:i w:val="false"/>
          <w:color w:val="000000"/>
          <w:sz w:val="28"/>
        </w:rPr>
        <w:t>
      2) порталда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w:t>
      </w:r>
      <w:r>
        <w:rPr>
          <w:rFonts w:ascii="Times New Roman"/>
          <w:b w:val="false"/>
          <w:i w:val="false"/>
          <w:color w:val="000000"/>
          <w:sz w:val="28"/>
        </w:rPr>
        <w:t>
      1) мүмкіндіктері шектеулі мемлекеттік қызмет алушыларға қызмет көрсету үшін жағдайлар көзделген, өртке қарсы қауіпсіздік шаралары қабылданған орталықтың ғимаратында. Залда анықтама бюросы, күту креслосы, ақпараттық стенділер орналастырылған;</w:t>
      </w:r>
      <w:r>
        <w:br/>
      </w:r>
      <w:r>
        <w:rPr>
          <w:rFonts w:ascii="Times New Roman"/>
          <w:b w:val="false"/>
          <w:i w:val="false"/>
          <w:color w:val="000000"/>
          <w:sz w:val="28"/>
        </w:rPr>
        <w:t>
</w:t>
      </w:r>
      <w:r>
        <w:rPr>
          <w:rFonts w:ascii="Times New Roman"/>
          <w:b w:val="false"/>
          <w:i w:val="false"/>
          <w:color w:val="000000"/>
          <w:sz w:val="28"/>
        </w:rPr>
        <w:t>
      2) порталда – жеке кабинетте.</w:t>
      </w:r>
    </w:p>
    <w:bookmarkEnd w:id="229"/>
    <w:bookmarkStart w:name="z722" w:id="230"/>
    <w:p>
      <w:pPr>
        <w:spacing w:after="0"/>
        <w:ind w:left="0"/>
        <w:jc w:val="left"/>
      </w:pPr>
      <w:r>
        <w:rPr>
          <w:rFonts w:ascii="Times New Roman"/>
          <w:b/>
          <w:i w:val="false"/>
          <w:color w:val="000000"/>
        </w:rPr>
        <w:t xml:space="preserve"> 
2. Мемлекеттік қызмет көрсетудің тәртібі</w:t>
      </w:r>
    </w:p>
    <w:bookmarkEnd w:id="230"/>
    <w:bookmarkStart w:name="z723" w:id="231"/>
    <w:p>
      <w:pPr>
        <w:spacing w:after="0"/>
        <w:ind w:left="0"/>
        <w:jc w:val="both"/>
      </w:pPr>
      <w:r>
        <w:rPr>
          <w:rFonts w:ascii="Times New Roman"/>
          <w:b w:val="false"/>
          <w:i w:val="false"/>
          <w:color w:val="000000"/>
          <w:sz w:val="28"/>
        </w:rPr>
        <w:t>
      11. Мемлекеттік қызметті алу үшін мемлекеттік қызмет алушы мынадай құжаттар тізбесін тапсырады:</w:t>
      </w:r>
      <w:r>
        <w:br/>
      </w:r>
      <w:r>
        <w:rPr>
          <w:rFonts w:ascii="Times New Roman"/>
          <w:b w:val="false"/>
          <w:i w:val="false"/>
          <w:color w:val="000000"/>
          <w:sz w:val="28"/>
        </w:rPr>
        <w:t>
</w:t>
      </w:r>
      <w:r>
        <w:rPr>
          <w:rFonts w:ascii="Times New Roman"/>
          <w:b w:val="false"/>
          <w:i w:val="false"/>
          <w:color w:val="000000"/>
          <w:sz w:val="28"/>
        </w:rPr>
        <w:t>
      1) орталықта:</w:t>
      </w:r>
      <w:r>
        <w:br/>
      </w:r>
      <w:r>
        <w:rPr>
          <w:rFonts w:ascii="Times New Roman"/>
          <w:b w:val="false"/>
          <w:i w:val="false"/>
          <w:color w:val="000000"/>
          <w:sz w:val="28"/>
        </w:rPr>
        <w:t>
      құжаттардың деректері:</w:t>
      </w:r>
      <w:r>
        <w:br/>
      </w:r>
      <w:r>
        <w:rPr>
          <w:rFonts w:ascii="Times New Roman"/>
          <w:b w:val="false"/>
          <w:i w:val="false"/>
          <w:color w:val="000000"/>
          <w:sz w:val="28"/>
        </w:rPr>
        <w:t>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нысанда өтініш;</w:t>
      </w:r>
      <w:r>
        <w:br/>
      </w:r>
      <w:r>
        <w:rPr>
          <w:rFonts w:ascii="Times New Roman"/>
          <w:b w:val="false"/>
          <w:i w:val="false"/>
          <w:color w:val="000000"/>
          <w:sz w:val="28"/>
        </w:rPr>
        <w:t>
      жеке басын куәландыратын құжат (он алты жасқа толмаған адамдар үшін туу туралы куәлік);</w:t>
      </w:r>
      <w:r>
        <w:br/>
      </w:r>
      <w:r>
        <w:rPr>
          <w:rFonts w:ascii="Times New Roman"/>
          <w:b w:val="false"/>
          <w:i w:val="false"/>
          <w:color w:val="000000"/>
          <w:sz w:val="28"/>
        </w:rPr>
        <w:t>
      мемлекеттік қызмет алушының мүддесін басқа адам білдірген кезде – нотариалды куәландырылған сенімхат.</w:t>
      </w:r>
      <w:r>
        <w:br/>
      </w:r>
      <w:r>
        <w:rPr>
          <w:rFonts w:ascii="Times New Roman"/>
          <w:b w:val="false"/>
          <w:i w:val="false"/>
          <w:color w:val="000000"/>
          <w:sz w:val="28"/>
        </w:rPr>
        <w:t>
      Мемлекеттік электронды ақпарат ресурсы болып табылатын мәліметтерді уәкілетті орган Халыққа қызмет көрсету орталықтарының ақпараттық жүйесі арқылы тиісті мемлекеттік ақпараттық жүйелерден электронды цифрлық қолтаңбасы қойылған электронды құжаттар нысанында алады.</w:t>
      </w:r>
      <w:r>
        <w:br/>
      </w:r>
      <w:r>
        <w:rPr>
          <w:rFonts w:ascii="Times New Roman"/>
          <w:b w:val="false"/>
          <w:i w:val="false"/>
          <w:color w:val="000000"/>
          <w:sz w:val="28"/>
        </w:rPr>
        <w:t>
      Құжаттар пакетін қабылдау кезінде орталықтың қызметкері халыққа қызмет көрсету орталықтарының ақпараттық жүйесінен алынған деректерді мемлекеттік қызмет алушының құжаттарымен салыстырады және түпнұсқаларды мемлекеттік қызмет алушыға қайтарады.</w:t>
      </w:r>
      <w:r>
        <w:br/>
      </w:r>
      <w:r>
        <w:rPr>
          <w:rFonts w:ascii="Times New Roman"/>
          <w:b w:val="false"/>
          <w:i w:val="false"/>
          <w:color w:val="000000"/>
          <w:sz w:val="28"/>
        </w:rPr>
        <w:t>
      Алушы қайтыс болған жағдайда уәкілетті ұйым:</w:t>
      </w:r>
      <w:r>
        <w:br/>
      </w:r>
      <w:r>
        <w:rPr>
          <w:rFonts w:ascii="Times New Roman"/>
          <w:b w:val="false"/>
          <w:i w:val="false"/>
          <w:color w:val="000000"/>
          <w:sz w:val="28"/>
        </w:rPr>
        <w:t>
      алушының жеке зейнетақы шотының болуы туралы, олардағы ақшаның қалдықтары мен өзгерiстерi туралы анықтамаларды алушы қайтыс болған жағдайда өсиетте аталған адамдардың жазбаша сұрауы бойынша, олардың қарауындағы мұрагерлік iстер бойынша ұйғарым негізiнде соттарға;</w:t>
      </w:r>
      <w:r>
        <w:br/>
      </w:r>
      <w:r>
        <w:rPr>
          <w:rFonts w:ascii="Times New Roman"/>
          <w:b w:val="false"/>
          <w:i w:val="false"/>
          <w:color w:val="000000"/>
          <w:sz w:val="28"/>
        </w:rPr>
        <w:t>
      жеке зейнетақы шотының болуы және ондағы ақша туралы анықтамаларды алушы қайтыс болған жағдайда олардың қарауындағы мұрагерлiк iстер бойынша нотариат кеңселерiнe, жеке нотариустарға және шетелдiк консулдық мекемелерге береді.</w:t>
      </w:r>
      <w:r>
        <w:br/>
      </w:r>
      <w:r>
        <w:rPr>
          <w:rFonts w:ascii="Times New Roman"/>
          <w:b w:val="false"/>
          <w:i w:val="false"/>
          <w:color w:val="000000"/>
          <w:sz w:val="28"/>
        </w:rPr>
        <w:t>
</w:t>
      </w:r>
      <w:r>
        <w:rPr>
          <w:rFonts w:ascii="Times New Roman"/>
          <w:b w:val="false"/>
          <w:i w:val="false"/>
          <w:color w:val="000000"/>
          <w:sz w:val="28"/>
        </w:rPr>
        <w:t>
      2) порталда:</w:t>
      </w:r>
      <w:r>
        <w:br/>
      </w:r>
      <w:r>
        <w:rPr>
          <w:rFonts w:ascii="Times New Roman"/>
          <w:b w:val="false"/>
          <w:i w:val="false"/>
          <w:color w:val="000000"/>
          <w:sz w:val="28"/>
        </w:rPr>
        <w:t>
      мемлекеттік қызмет алушының электрондық цифрлық қолтаңбасы қойылған электрондық құжат нысанындағы сұрау.</w:t>
      </w:r>
      <w:r>
        <w:br/>
      </w:r>
      <w:r>
        <w:rPr>
          <w:rFonts w:ascii="Times New Roman"/>
          <w:b w:val="false"/>
          <w:i w:val="false"/>
          <w:color w:val="000000"/>
          <w:sz w:val="28"/>
        </w:rPr>
        <w:t>
      Құжаттардың деректері:</w:t>
      </w:r>
      <w:r>
        <w:br/>
      </w:r>
      <w:r>
        <w:rPr>
          <w:rFonts w:ascii="Times New Roman"/>
          <w:b w:val="false"/>
          <w:i w:val="false"/>
          <w:color w:val="000000"/>
          <w:sz w:val="28"/>
        </w:rPr>
        <w:t>
      мемлекеттік қызмет алушының жеке тұлғасын растайтын,</w:t>
      </w:r>
      <w:r>
        <w:br/>
      </w:r>
      <w:r>
        <w:rPr>
          <w:rFonts w:ascii="Times New Roman"/>
          <w:b w:val="false"/>
          <w:i w:val="false"/>
          <w:color w:val="000000"/>
          <w:sz w:val="28"/>
        </w:rPr>
        <w:t>
      Мемлекеттік электронды ақпарат ресурсы болып табылатын мәліметтерді уәкілетті ұйым тиісті мемлекеттік ақпараттық жүйелерден портал арқылы ЭЦҚ қойылған электронды құжаттар нысанында алады.</w:t>
      </w:r>
      <w:r>
        <w:br/>
      </w:r>
      <w:r>
        <w:rPr>
          <w:rFonts w:ascii="Times New Roman"/>
          <w:b w:val="false"/>
          <w:i w:val="false"/>
          <w:color w:val="000000"/>
          <w:sz w:val="28"/>
        </w:rPr>
        <w:t>
      Мемлекеттік қызмет тек жеке тұлғаға ғана осы жеке тұлғаға қатысты салымшы қаражатының түсуі және қозғалысы туралы ақпаратты бере отырып көрсетіледі.</w:t>
      </w:r>
      <w:r>
        <w:br/>
      </w:r>
      <w:r>
        <w:rPr>
          <w:rFonts w:ascii="Times New Roman"/>
          <w:b w:val="false"/>
          <w:i w:val="false"/>
          <w:color w:val="000000"/>
          <w:sz w:val="28"/>
        </w:rPr>
        <w:t>
</w:t>
      </w:r>
      <w:r>
        <w:rPr>
          <w:rFonts w:ascii="Times New Roman"/>
          <w:b w:val="false"/>
          <w:i w:val="false"/>
          <w:color w:val="000000"/>
          <w:sz w:val="28"/>
        </w:rPr>
        <w:t>
      12. Орталықта мемлекеттік қызмет алу үшін өтініш бланкілері күту залында арнайы тағанда, сондай-ақ орталықтың: www.con.gov.kz интернет-ресурсында орналастырылады.</w:t>
      </w:r>
      <w:r>
        <w:br/>
      </w:r>
      <w:r>
        <w:rPr>
          <w:rFonts w:ascii="Times New Roman"/>
          <w:b w:val="false"/>
          <w:i w:val="false"/>
          <w:color w:val="000000"/>
          <w:sz w:val="28"/>
        </w:rPr>
        <w:t>
      Портал арқылы мемлекеттік қызмет алу үшін электронды сұрау нысанын толтыру қажет.</w:t>
      </w:r>
      <w:r>
        <w:br/>
      </w:r>
      <w:r>
        <w:rPr>
          <w:rFonts w:ascii="Times New Roman"/>
          <w:b w:val="false"/>
          <w:i w:val="false"/>
          <w:color w:val="000000"/>
          <w:sz w:val="28"/>
        </w:rPr>
        <w:t>
</w:t>
      </w:r>
      <w:r>
        <w:rPr>
          <w:rFonts w:ascii="Times New Roman"/>
          <w:b w:val="false"/>
          <w:i w:val="false"/>
          <w:color w:val="000000"/>
          <w:sz w:val="28"/>
        </w:rPr>
        <w:t>
      13. Орталықта «кедергісіз» қызмет көрсету арқылы операциялық залда жүзеге асырылады.</w:t>
      </w:r>
      <w:r>
        <w:br/>
      </w:r>
      <w:r>
        <w:rPr>
          <w:rFonts w:ascii="Times New Roman"/>
          <w:b w:val="false"/>
          <w:i w:val="false"/>
          <w:color w:val="000000"/>
          <w:sz w:val="28"/>
        </w:rPr>
        <w:t>
      Порталда электронды сұрау қабылдау мемлекеттік қызмет алушының жеке кабинетінде жүзеге асырылады.</w:t>
      </w:r>
      <w:r>
        <w:br/>
      </w:r>
      <w:r>
        <w:rPr>
          <w:rFonts w:ascii="Times New Roman"/>
          <w:b w:val="false"/>
          <w:i w:val="false"/>
          <w:color w:val="000000"/>
          <w:sz w:val="28"/>
        </w:rPr>
        <w:t>
</w:t>
      </w:r>
      <w:r>
        <w:rPr>
          <w:rFonts w:ascii="Times New Roman"/>
          <w:b w:val="false"/>
          <w:i w:val="false"/>
          <w:color w:val="000000"/>
          <w:sz w:val="28"/>
        </w:rPr>
        <w:t>
      14. Құжаттар орталық арқылы қабылданған кезде орталық қызметкері халыққа қызмет көрсету орталықтарының ақпараттық жүйесінде тиісті жазбаны жүргізеді.</w:t>
      </w:r>
      <w:r>
        <w:br/>
      </w:r>
      <w:r>
        <w:rPr>
          <w:rFonts w:ascii="Times New Roman"/>
          <w:b w:val="false"/>
          <w:i w:val="false"/>
          <w:color w:val="000000"/>
          <w:sz w:val="28"/>
        </w:rPr>
        <w:t>
      Портал арқылы өтініш берген кезде мемлекеттік қызмет алушыға порталдағы жеке кабинетіне мемлекеттік қызмет алушының мемлекеттік қызмет нәтижесін алатын күні мен уақыты көрсетілген мемлекеттік қызмет көрсету үшін сұрауды қабылдағаны туралы хабарлама-есеп жолданады.</w:t>
      </w:r>
      <w:r>
        <w:br/>
      </w:r>
      <w:r>
        <w:rPr>
          <w:rFonts w:ascii="Times New Roman"/>
          <w:b w:val="false"/>
          <w:i w:val="false"/>
          <w:color w:val="000000"/>
          <w:sz w:val="28"/>
        </w:rPr>
        <w:t>
</w:t>
      </w:r>
      <w:r>
        <w:rPr>
          <w:rFonts w:ascii="Times New Roman"/>
          <w:b w:val="false"/>
          <w:i w:val="false"/>
          <w:color w:val="000000"/>
          <w:sz w:val="28"/>
        </w:rPr>
        <w:t>
      15. Салымшының транзиттік шоттары бойынша айналым туралы анықтаманы мемлекеттік қызмет алушы:</w:t>
      </w:r>
      <w:r>
        <w:br/>
      </w:r>
      <w:r>
        <w:rPr>
          <w:rFonts w:ascii="Times New Roman"/>
          <w:b w:val="false"/>
          <w:i w:val="false"/>
          <w:color w:val="000000"/>
          <w:sz w:val="28"/>
        </w:rPr>
        <w:t>
</w:t>
      </w:r>
      <w:r>
        <w:rPr>
          <w:rFonts w:ascii="Times New Roman"/>
          <w:b w:val="false"/>
          <w:i w:val="false"/>
          <w:color w:val="000000"/>
          <w:sz w:val="28"/>
        </w:rPr>
        <w:t>
      1) сұрауды жіберген орталық қызметкерінен:</w:t>
      </w:r>
      <w:r>
        <w:br/>
      </w:r>
      <w:r>
        <w:rPr>
          <w:rFonts w:ascii="Times New Roman"/>
          <w:b w:val="false"/>
          <w:i w:val="false"/>
          <w:color w:val="000000"/>
          <w:sz w:val="28"/>
        </w:rPr>
        <w:t>
</w:t>
      </w:r>
      <w:r>
        <w:rPr>
          <w:rFonts w:ascii="Times New Roman"/>
          <w:b w:val="false"/>
          <w:i w:val="false"/>
          <w:color w:val="000000"/>
          <w:sz w:val="28"/>
        </w:rPr>
        <w:t>
      2) порталдағы жеке кабинетте – сұрауды өз бетінше жіберген кезде алады.</w:t>
      </w:r>
      <w:r>
        <w:br/>
      </w:r>
      <w:r>
        <w:rPr>
          <w:rFonts w:ascii="Times New Roman"/>
          <w:b w:val="false"/>
          <w:i w:val="false"/>
          <w:color w:val="000000"/>
          <w:sz w:val="28"/>
        </w:rPr>
        <w:t>
</w:t>
      </w:r>
      <w:r>
        <w:rPr>
          <w:rFonts w:ascii="Times New Roman"/>
          <w:b w:val="false"/>
          <w:i w:val="false"/>
          <w:color w:val="000000"/>
          <w:sz w:val="28"/>
        </w:rPr>
        <w:t>
      16. Мемлекеттік қызмет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біреуін мемлекеттік қызмет алушы ұсынбаған жағдайда ауызша бас тарту туралы дәлелді жауап алады.</w:t>
      </w:r>
    </w:p>
    <w:bookmarkEnd w:id="231"/>
    <w:bookmarkStart w:name="z733" w:id="232"/>
    <w:p>
      <w:pPr>
        <w:spacing w:after="0"/>
        <w:ind w:left="0"/>
        <w:jc w:val="left"/>
      </w:pPr>
      <w:r>
        <w:rPr>
          <w:rFonts w:ascii="Times New Roman"/>
          <w:b/>
          <w:i w:val="false"/>
          <w:color w:val="000000"/>
        </w:rPr>
        <w:t xml:space="preserve"> 
3. Жұмыс қағидаттары</w:t>
      </w:r>
    </w:p>
    <w:bookmarkEnd w:id="232"/>
    <w:bookmarkStart w:name="z734" w:id="233"/>
    <w:p>
      <w:pPr>
        <w:spacing w:after="0"/>
        <w:ind w:left="0"/>
        <w:jc w:val="both"/>
      </w:pPr>
      <w:r>
        <w:rPr>
          <w:rFonts w:ascii="Times New Roman"/>
          <w:b w:val="false"/>
          <w:i w:val="false"/>
          <w:color w:val="000000"/>
          <w:sz w:val="28"/>
        </w:rPr>
        <w:t>
      17. Уәкілетті ұйымның қызметі адамның конституциялық құқықтарының, қызметтiк борышын атқару кезінде заңдылықтың сақталу қағидаттарына негiзделедi және сыпайылық, толық ақпарат беру, оның сақталуын, қорғалуын және құпиялылығын қамтамасыз ету қағидаттарында жүзеге асырылады.</w:t>
      </w:r>
    </w:p>
    <w:bookmarkEnd w:id="233"/>
    <w:bookmarkStart w:name="z735" w:id="234"/>
    <w:p>
      <w:pPr>
        <w:spacing w:after="0"/>
        <w:ind w:left="0"/>
        <w:jc w:val="left"/>
      </w:pPr>
      <w:r>
        <w:rPr>
          <w:rFonts w:ascii="Times New Roman"/>
          <w:b/>
          <w:i w:val="false"/>
          <w:color w:val="000000"/>
        </w:rPr>
        <w:t xml:space="preserve"> 
4. Жұмыс нәтижелері</w:t>
      </w:r>
    </w:p>
    <w:bookmarkEnd w:id="234"/>
    <w:bookmarkStart w:name="z736" w:id="235"/>
    <w:p>
      <w:pPr>
        <w:spacing w:after="0"/>
        <w:ind w:left="0"/>
        <w:jc w:val="both"/>
      </w:pPr>
      <w:r>
        <w:rPr>
          <w:rFonts w:ascii="Times New Roman"/>
          <w:b w:val="false"/>
          <w:i w:val="false"/>
          <w:color w:val="000000"/>
          <w:sz w:val="28"/>
        </w:rPr>
        <w:t>
      18. Мемлекеттік қызмет алушыға мемлекеттік қызметті көрсету нәтижелері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мен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Жұмысы бағаланатын мемлекеттік қызметтің сапасы мен тиімділігі көрсеткіштерінің нысаналы мәндері Қазақстан Республикасы Еңбек және халықты әлеуметтік қорғау министрінің бұйрығымен жыл сайын бекітіледі.</w:t>
      </w:r>
    </w:p>
    <w:bookmarkEnd w:id="235"/>
    <w:bookmarkStart w:name="z738" w:id="236"/>
    <w:p>
      <w:pPr>
        <w:spacing w:after="0"/>
        <w:ind w:left="0"/>
        <w:jc w:val="left"/>
      </w:pPr>
      <w:r>
        <w:rPr>
          <w:rFonts w:ascii="Times New Roman"/>
          <w:b/>
          <w:i w:val="false"/>
          <w:color w:val="000000"/>
        </w:rPr>
        <w:t xml:space="preserve"> 
5. Шағымдану тәртібі</w:t>
      </w:r>
    </w:p>
    <w:bookmarkEnd w:id="236"/>
    <w:bookmarkStart w:name="z739" w:id="237"/>
    <w:p>
      <w:pPr>
        <w:spacing w:after="0"/>
        <w:ind w:left="0"/>
        <w:jc w:val="both"/>
      </w:pPr>
      <w:r>
        <w:rPr>
          <w:rFonts w:ascii="Times New Roman"/>
          <w:b w:val="false"/>
          <w:i w:val="false"/>
          <w:color w:val="000000"/>
          <w:sz w:val="28"/>
        </w:rPr>
        <w:t>
      20. Осы стандартқа </w:t>
      </w:r>
      <w:r>
        <w:rPr>
          <w:rFonts w:ascii="Times New Roman"/>
          <w:b w:val="false"/>
          <w:i w:val="false"/>
          <w:color w:val="000000"/>
          <w:sz w:val="28"/>
        </w:rPr>
        <w:t>4-қосымшада</w:t>
      </w:r>
      <w:r>
        <w:rPr>
          <w:rFonts w:ascii="Times New Roman"/>
          <w:b w:val="false"/>
          <w:i w:val="false"/>
          <w:color w:val="000000"/>
          <w:sz w:val="28"/>
        </w:rPr>
        <w:t xml:space="preserve"> уәкілетті ұйым, орталықтар қызметкерлерінің әрекетіне (әрекетсіздігіне) шағымдану тәртібін түсіндіретін және шағым дайындауға жәрдемдесетін лауазымды адамның байланыс деректері көрсетілген.</w:t>
      </w:r>
      <w:r>
        <w:br/>
      </w:r>
      <w:r>
        <w:rPr>
          <w:rFonts w:ascii="Times New Roman"/>
          <w:b w:val="false"/>
          <w:i w:val="false"/>
          <w:color w:val="000000"/>
          <w:sz w:val="28"/>
        </w:rPr>
        <w:t>
      Орталық қызметкерінің әрекетіне (әрекетсіздігіне) шағымдану тәртібі туралы ақпаратты call-орталықтың (1414)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жағдайларда шағымдар мемлекеттік қызмет алушының таңдауы бойынша:</w:t>
      </w:r>
      <w:r>
        <w:br/>
      </w:r>
      <w:r>
        <w:rPr>
          <w:rFonts w:ascii="Times New Roman"/>
          <w:b w:val="false"/>
          <w:i w:val="false"/>
          <w:color w:val="000000"/>
          <w:sz w:val="28"/>
        </w:rPr>
        <w:t>
</w:t>
      </w:r>
      <w:r>
        <w:rPr>
          <w:rFonts w:ascii="Times New Roman"/>
          <w:b w:val="false"/>
          <w:i w:val="false"/>
          <w:color w:val="000000"/>
          <w:sz w:val="28"/>
        </w:rPr>
        <w:t>
      1) тікелей уәкілетті ұйымның басшысына. Уәкілетті ұйым басшысының азаматтарды қабылдау кестесі осы стандартқа </w:t>
      </w:r>
      <w:r>
        <w:rPr>
          <w:rFonts w:ascii="Times New Roman"/>
          <w:b w:val="false"/>
          <w:i w:val="false"/>
          <w:color w:val="000000"/>
          <w:sz w:val="28"/>
        </w:rPr>
        <w:t>4-қосымшада</w:t>
      </w:r>
      <w:r>
        <w:rPr>
          <w:rFonts w:ascii="Times New Roman"/>
          <w:b w:val="false"/>
          <w:i w:val="false"/>
          <w:color w:val="000000"/>
          <w:sz w:val="28"/>
        </w:rPr>
        <w:t xml:space="preserve"> келтірілген, сондай-ақ www.gcvp.kz интернет ресурсында орналастырылған;</w:t>
      </w:r>
      <w:r>
        <w:br/>
      </w:r>
      <w:r>
        <w:rPr>
          <w:rFonts w:ascii="Times New Roman"/>
          <w:b w:val="false"/>
          <w:i w:val="false"/>
          <w:color w:val="000000"/>
          <w:sz w:val="28"/>
        </w:rPr>
        <w:t>
</w:t>
      </w:r>
      <w:r>
        <w:rPr>
          <w:rFonts w:ascii="Times New Roman"/>
          <w:b w:val="false"/>
          <w:i w:val="false"/>
          <w:color w:val="000000"/>
          <w:sz w:val="28"/>
        </w:rPr>
        <w:t>
      2) Қазақстан Республикасы Еңбек және халықты әлеуметтік қорғау министрлігінің 8 (7172) 74-37-23, 74-33-65, 74-28-41 нөмірлері бойынша «сенім телефонына»;</w:t>
      </w:r>
      <w:r>
        <w:br/>
      </w:r>
      <w:r>
        <w:rPr>
          <w:rFonts w:ascii="Times New Roman"/>
          <w:b w:val="false"/>
          <w:i w:val="false"/>
          <w:color w:val="000000"/>
          <w:sz w:val="28"/>
        </w:rPr>
        <w:t>
</w:t>
      </w:r>
      <w:r>
        <w:rPr>
          <w:rFonts w:ascii="Times New Roman"/>
          <w:b w:val="false"/>
          <w:i w:val="false"/>
          <w:color w:val="000000"/>
          <w:sz w:val="28"/>
        </w:rPr>
        <w:t>
      3) Қазақстан Республикасы Еңбек және халықты әлеуметтік қорғау министрлігінің www.enbek.gov.kz мекенжайы бойынша интернет-ресурсында «сұрақ-жауап» бөлімінде;</w:t>
      </w:r>
      <w:r>
        <w:br/>
      </w:r>
      <w:r>
        <w:rPr>
          <w:rFonts w:ascii="Times New Roman"/>
          <w:b w:val="false"/>
          <w:i w:val="false"/>
          <w:color w:val="000000"/>
          <w:sz w:val="28"/>
        </w:rPr>
        <w:t>
</w:t>
      </w:r>
      <w:r>
        <w:rPr>
          <w:rFonts w:ascii="Times New Roman"/>
          <w:b w:val="false"/>
          <w:i w:val="false"/>
          <w:color w:val="000000"/>
          <w:sz w:val="28"/>
        </w:rPr>
        <w:t>
      4) Еңбек және халықты әлеуметтік қорғау министрінің блогына (Қазақстан Республикасы Еңбек және халықты әлеуметтік қорғау министрлігінің www.enbek.gov.kz мекенжайы бойынша интернет-ресурсының «Қазақстан Республикасы Еңбек және халықты әлеуметтік қорғау министрінің блогы» парағы);</w:t>
      </w:r>
      <w:r>
        <w:br/>
      </w:r>
      <w:r>
        <w:rPr>
          <w:rFonts w:ascii="Times New Roman"/>
          <w:b w:val="false"/>
          <w:i w:val="false"/>
          <w:color w:val="000000"/>
          <w:sz w:val="28"/>
        </w:rPr>
        <w:t>
</w:t>
      </w:r>
      <w:r>
        <w:rPr>
          <w:rFonts w:ascii="Times New Roman"/>
          <w:b w:val="false"/>
          <w:i w:val="false"/>
          <w:color w:val="000000"/>
          <w:sz w:val="28"/>
        </w:rPr>
        <w:t>
      5) 010000, Астана қаласы, Орынбор көшесі, № 8 үй, 6-кіреберіс мекенжайы бойынша Қазақстан Республикасы Еңбек және халықты әлеуметтік қорғау министрлігінде орналасқан шағымдар мен ұсыныстарға арналған жәшік арқылы;</w:t>
      </w:r>
      <w:r>
        <w:br/>
      </w:r>
      <w:r>
        <w:rPr>
          <w:rFonts w:ascii="Times New Roman"/>
          <w:b w:val="false"/>
          <w:i w:val="false"/>
          <w:color w:val="000000"/>
          <w:sz w:val="28"/>
        </w:rPr>
        <w:t>
</w:t>
      </w:r>
      <w:r>
        <w:rPr>
          <w:rFonts w:ascii="Times New Roman"/>
          <w:b w:val="false"/>
          <w:i w:val="false"/>
          <w:color w:val="000000"/>
          <w:sz w:val="28"/>
        </w:rPr>
        <w:t>
      6) жазбаша шағыммен 010000, Астана қаласы, Орынбор көшесі, № 8 үй, 6-кіреберіс мекенжайы бойынша Қазақстан Республикасы Еңбек және халықты әлеуметтік қорғау министрлігінің кеңсесіне жүгіну арқылы жолданады.</w:t>
      </w:r>
      <w:r>
        <w:br/>
      </w:r>
      <w:r>
        <w:rPr>
          <w:rFonts w:ascii="Times New Roman"/>
          <w:b w:val="false"/>
          <w:i w:val="false"/>
          <w:color w:val="000000"/>
          <w:sz w:val="28"/>
        </w:rPr>
        <w:t>
</w:t>
      </w:r>
      <w:r>
        <w:rPr>
          <w:rFonts w:ascii="Times New Roman"/>
          <w:b w:val="false"/>
          <w:i w:val="false"/>
          <w:color w:val="000000"/>
          <w:sz w:val="28"/>
        </w:rPr>
        <w:t>
      22. Орталық қызметкерлерінің дөрекі қызмет көрсетуіне шағымдар мемлекеттік қызмет алушының таңдауы бойынша:</w:t>
      </w:r>
      <w:r>
        <w:br/>
      </w:r>
      <w:r>
        <w:rPr>
          <w:rFonts w:ascii="Times New Roman"/>
          <w:b w:val="false"/>
          <w:i w:val="false"/>
          <w:color w:val="000000"/>
          <w:sz w:val="28"/>
        </w:rPr>
        <w:t>
</w:t>
      </w:r>
      <w:r>
        <w:rPr>
          <w:rFonts w:ascii="Times New Roman"/>
          <w:b w:val="false"/>
          <w:i w:val="false"/>
          <w:color w:val="000000"/>
          <w:sz w:val="28"/>
        </w:rPr>
        <w:t>
      1) тікелей орталық РМК-ның басшысына немесе орталықтың басшысына жүгіну арқылы. Орталықтар басшыларының байланыс деректері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 орталықтарда орналасқан шағымдар мен ұсыныстарға арналған жәшіктер арқылы жолданады.</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жағдайларда мемлекеттік қызмет алушы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 онда көрсетілген мәселелерді шешу құзыретіне кіретін субъектіге немесе лауазымды тұлғаға жіберілуге тиіс.</w:t>
      </w:r>
      <w:r>
        <w:br/>
      </w:r>
      <w:r>
        <w:rPr>
          <w:rFonts w:ascii="Times New Roman"/>
          <w:b w:val="false"/>
          <w:i w:val="false"/>
          <w:color w:val="000000"/>
          <w:sz w:val="28"/>
        </w:rPr>
        <w:t>
      Шағымда тегі, аты, әкесінің аты (жеке басын куәландыратын құжатта болған жағдайда), пошталық мекенжайы, күні көрсетіледі. Шағымға мемлекеттік қызмет алушы қол қоюға тиіс. Шағым бергенде әрекетіне шағым жасалатын субъектінің атауы немесе лауазымды тұлғаның лауазымы, тегі және аты-жөні, өтініш беру себебі және талаптары көрсетіледі.</w:t>
      </w:r>
      <w:r>
        <w:br/>
      </w:r>
      <w:r>
        <w:rPr>
          <w:rFonts w:ascii="Times New Roman"/>
          <w:b w:val="false"/>
          <w:i w:val="false"/>
          <w:color w:val="000000"/>
          <w:sz w:val="28"/>
        </w:rPr>
        <w:t>
</w:t>
      </w:r>
      <w:r>
        <w:rPr>
          <w:rFonts w:ascii="Times New Roman"/>
          <w:b w:val="false"/>
          <w:i w:val="false"/>
          <w:color w:val="000000"/>
          <w:sz w:val="28"/>
        </w:rPr>
        <w:t>
      25. Қабылданған шағым Қазақстан Республикасы Еңбек және халықты әлеуметтік қорғау министрлігінің ақпаратты есепке алу журналына тіркеледі және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қаралады. Өтініш берушіге күні мен уақыты, өтінішті (шағымды) қабылдаған адамның тегі мен аты-жөні көрсетілген талон беріледі. Шағымды қарау нәтижесі туралы өтініш берушіге пошта арқылы жазбаша түрде хабарланады.</w:t>
      </w:r>
      <w:r>
        <w:br/>
      </w:r>
      <w:r>
        <w:rPr>
          <w:rFonts w:ascii="Times New Roman"/>
          <w:b w:val="false"/>
          <w:i w:val="false"/>
          <w:color w:val="000000"/>
          <w:sz w:val="28"/>
        </w:rPr>
        <w:t>
</w:t>
      </w:r>
      <w:r>
        <w:rPr>
          <w:rFonts w:ascii="Times New Roman"/>
          <w:b w:val="false"/>
          <w:i w:val="false"/>
          <w:color w:val="000000"/>
          <w:sz w:val="28"/>
        </w:rPr>
        <w:t>
      1) орталық: пошта және қолма-қол қабылданған шағымды растау оны орталық немесе орталық РМК кеңсесінде тіркеу болып табылады (мөр, кіріс нөмірі және тіркеу мерзімі шағымның екінші данасында немесе шағымға ілеспе хатта қойылады).</w:t>
      </w:r>
      <w:r>
        <w:br/>
      </w:r>
      <w:r>
        <w:rPr>
          <w:rFonts w:ascii="Times New Roman"/>
          <w:b w:val="false"/>
          <w:i w:val="false"/>
          <w:color w:val="000000"/>
          <w:sz w:val="28"/>
        </w:rPr>
        <w:t>
      Мемлекеттік қызмет алушыға шағымды қабылдаған адам, оның шағымының қабылданғанын растайтын нөмірі, күні, шағымды қабылдаған адамның тегі, байланыс деректері көрсетілген талон береді.</w:t>
      </w:r>
      <w:r>
        <w:br/>
      </w:r>
      <w:r>
        <w:rPr>
          <w:rFonts w:ascii="Times New Roman"/>
          <w:b w:val="false"/>
          <w:i w:val="false"/>
          <w:color w:val="000000"/>
          <w:sz w:val="28"/>
        </w:rPr>
        <w:t>
      Шағымның қаралу нәтижесі жөнінде мемлекеттік қызмет алушыға пошта арқылы жазбаша түрде хабарланады.</w:t>
      </w:r>
      <w:r>
        <w:br/>
      </w:r>
      <w:r>
        <w:rPr>
          <w:rFonts w:ascii="Times New Roman"/>
          <w:b w:val="false"/>
          <w:i w:val="false"/>
          <w:color w:val="000000"/>
          <w:sz w:val="28"/>
        </w:rPr>
        <w:t>
</w:t>
      </w:r>
      <w:r>
        <w:rPr>
          <w:rFonts w:ascii="Times New Roman"/>
          <w:b w:val="false"/>
          <w:i w:val="false"/>
          <w:color w:val="000000"/>
          <w:sz w:val="28"/>
        </w:rPr>
        <w:t>
      2) портал: мемлекеттік қызмет алушының «жеке кабинетінен» портал арқылы электронды хабар жөнелтілгеннен кейін (жеткізілуі, тіркелуі, орындалуы туралы белгілер, қаралғаны немесе қараудан бас тартылғаны туралы жауап) мемлекеттік органда өтінішті өңдеу барысында жаңартылатын өтініш туралы ақпарат қол жетімді болады.</w:t>
      </w:r>
      <w:r>
        <w:br/>
      </w:r>
      <w:r>
        <w:rPr>
          <w:rFonts w:ascii="Times New Roman"/>
          <w:b w:val="false"/>
          <w:i w:val="false"/>
          <w:color w:val="000000"/>
          <w:sz w:val="28"/>
        </w:rPr>
        <w:t>
</w:t>
      </w:r>
      <w:r>
        <w:rPr>
          <w:rFonts w:ascii="Times New Roman"/>
          <w:b w:val="false"/>
          <w:i w:val="false"/>
          <w:color w:val="000000"/>
          <w:sz w:val="28"/>
        </w:rPr>
        <w:t>
      26. Уәкілетті органның және оның бөлімшелерінің қызметі туралы ақпарат www.enbek.gov.kz., www.gcvp.kz интернет-ресурстарында орналастырылады, телефоны 8 (7172) 75 37 10.</w:t>
      </w:r>
      <w:r>
        <w:br/>
      </w:r>
      <w:r>
        <w:rPr>
          <w:rFonts w:ascii="Times New Roman"/>
          <w:b w:val="false"/>
          <w:i w:val="false"/>
          <w:color w:val="000000"/>
          <w:sz w:val="28"/>
        </w:rPr>
        <w:t>
      Қазақстан Республикасы Еңбек және халықты әлеуметтік қорғау министрлігінің мекенжайы: 010000, Астана қаласы, Орынбор көшесі, 8, интернет-ресурсы: www.enbek.kz және орталық РМК: Астана қаласы, Республика даңғылы, 43А, интернет-ресурсы: http://www.con.gov.kz. телефоны: 8 (7172) 94 99 95.</w:t>
      </w:r>
    </w:p>
    <w:bookmarkEnd w:id="237"/>
    <w:bookmarkStart w:name="z756" w:id="238"/>
    <w:p>
      <w:pPr>
        <w:spacing w:after="0"/>
        <w:ind w:left="0"/>
        <w:jc w:val="both"/>
      </w:pPr>
      <w:r>
        <w:rPr>
          <w:rFonts w:ascii="Times New Roman"/>
          <w:b w:val="false"/>
          <w:i w:val="false"/>
          <w:color w:val="000000"/>
          <w:sz w:val="28"/>
        </w:rPr>
        <w:t xml:space="preserve">
«Бірыңғай жинақтаушы зейнетақы   </w:t>
      </w:r>
      <w:r>
        <w:br/>
      </w:r>
      <w:r>
        <w:rPr>
          <w:rFonts w:ascii="Times New Roman"/>
          <w:b w:val="false"/>
          <w:i w:val="false"/>
          <w:color w:val="000000"/>
          <w:sz w:val="28"/>
        </w:rPr>
        <w:t>
қорының салымшысы қаражатының түсуі</w:t>
      </w:r>
      <w:r>
        <w:br/>
      </w:r>
      <w:r>
        <w:rPr>
          <w:rFonts w:ascii="Times New Roman"/>
          <w:b w:val="false"/>
          <w:i w:val="false"/>
          <w:color w:val="000000"/>
          <w:sz w:val="28"/>
        </w:rPr>
        <w:t>
және қозғалысы туралы ақпарат беру»</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238"/>
    <w:bookmarkStart w:name="z757" w:id="239"/>
    <w:p>
      <w:pPr>
        <w:spacing w:after="0"/>
        <w:ind w:left="0"/>
        <w:jc w:val="left"/>
      </w:pPr>
      <w:r>
        <w:rPr>
          <w:rFonts w:ascii="Times New Roman"/>
          <w:b/>
          <w:i w:val="false"/>
          <w:color w:val="000000"/>
        </w:rPr>
        <w:t xml:space="preserve"> 
Халыққа қызмет көрсету орталықтарының тізбесі</w:t>
      </w:r>
    </w:p>
    <w:bookmarkEnd w:id="239"/>
    <w:p>
      <w:pPr>
        <w:spacing w:after="0"/>
        <w:ind w:left="0"/>
        <w:jc w:val="both"/>
      </w:pPr>
      <w:r>
        <w:rPr>
          <w:rFonts w:ascii="Times New Roman"/>
          <w:b w:val="false"/>
          <w:i w:val="false"/>
          <w:color w:val="ff0000"/>
          <w:sz w:val="28"/>
        </w:rPr>
        <w:t>      Ескерту. 1-қосымшаға өзгеріс енгізілді - ҚР Үкіметінің 18.10.2013 </w:t>
      </w:r>
      <w:r>
        <w:rPr>
          <w:rFonts w:ascii="Times New Roman"/>
          <w:b w:val="false"/>
          <w:i w:val="false"/>
          <w:color w:val="ff0000"/>
          <w:sz w:val="28"/>
        </w:rPr>
        <w:t>№ 1115</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3895"/>
        <w:gridCol w:w="2904"/>
        <w:gridCol w:w="4111"/>
      </w:tblGrid>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 (филиалдар, бөлімдер, бөлімшелер)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орталық» РМК филиалы</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орталық» РМК филиалы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8 (7162) 40-10-63</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8 (7162) 25-06-21</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ауылының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Нұрмағамбетов көшесі, 102-үй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8 (71638) 2-18-49</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кенті,</w:t>
            </w:r>
            <w:r>
              <w:br/>
            </w:r>
            <w:r>
              <w:rPr>
                <w:rFonts w:ascii="Times New Roman"/>
                <w:b w:val="false"/>
                <w:i w:val="false"/>
                <w:color w:val="000000"/>
                <w:sz w:val="20"/>
              </w:rPr>
              <w:t>
М. Мәметова көшесі, 19-үй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8 (71644) 2-28-28 8(71644) 2-10-77</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Уәлиханов көшесі, 11-үй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8 (71643) 4-07-22</w:t>
            </w:r>
            <w:r>
              <w:br/>
            </w:r>
            <w:r>
              <w:rPr>
                <w:rFonts w:ascii="Times New Roman"/>
                <w:b w:val="false"/>
                <w:i w:val="false"/>
                <w:color w:val="000000"/>
                <w:sz w:val="20"/>
              </w:rPr>
              <w:t>
8 (71643) 4-12-58</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ауылы, Әль-Фараби көшесі, 44-үй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8 (71641) 2-21-94</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Сейфуллин көшесі, 18б-үй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8 (71646) 2-37-81</w:t>
            </w:r>
          </w:p>
        </w:tc>
      </w:tr>
      <w:tr>
        <w:trPr>
          <w:trHeight w:val="103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 Абылайхан көшесі, 28-үй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8 (71636) 4-28-91</w:t>
            </w:r>
            <w:r>
              <w:br/>
            </w:r>
            <w:r>
              <w:rPr>
                <w:rFonts w:ascii="Times New Roman"/>
                <w:b w:val="false"/>
                <w:i w:val="false"/>
                <w:color w:val="000000"/>
                <w:sz w:val="20"/>
              </w:rPr>
              <w:t>
8 (71636) 4-59-28</w:t>
            </w:r>
          </w:p>
        </w:tc>
      </w:tr>
      <w:tr>
        <w:trPr>
          <w:trHeight w:val="43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Победа көшесі, 7-үй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43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Мұсабаев көшесі, 15-үй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w:t>
            </w:r>
            <w:r>
              <w:br/>
            </w:r>
            <w:r>
              <w:rPr>
                <w:rFonts w:ascii="Times New Roman"/>
                <w:b w:val="false"/>
                <w:i w:val="false"/>
                <w:color w:val="000000"/>
                <w:sz w:val="20"/>
              </w:rPr>
              <w:t>
2-44-92</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Сыздықов көшесі, 2 а-үй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8 (71639) 2-22-42</w:t>
            </w:r>
            <w:r>
              <w:br/>
            </w:r>
            <w:r>
              <w:rPr>
                <w:rFonts w:ascii="Times New Roman"/>
                <w:b w:val="false"/>
                <w:i w:val="false"/>
                <w:color w:val="000000"/>
                <w:sz w:val="20"/>
              </w:rPr>
              <w:t>
8 (71639) 2-22-18</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Победа көшесі, 56-үй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 қаласы, Ғабдуллин көшесі, 104-үй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8 (71647) 2-22-05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Ленин көшесі, 8-үй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Мир көшесі, 52-үй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w:t>
            </w:r>
            <w:r>
              <w:br/>
            </w:r>
            <w:r>
              <w:rPr>
                <w:rFonts w:ascii="Times New Roman"/>
                <w:b w:val="false"/>
                <w:i w:val="false"/>
                <w:color w:val="000000"/>
                <w:sz w:val="20"/>
              </w:rPr>
              <w:t>
2-00-74</w:t>
            </w:r>
            <w:r>
              <w:br/>
            </w:r>
            <w:r>
              <w:rPr>
                <w:rFonts w:ascii="Times New Roman"/>
                <w:b w:val="false"/>
                <w:i w:val="false"/>
                <w:color w:val="000000"/>
                <w:sz w:val="20"/>
              </w:rPr>
              <w:t>
8 (71632) 2-29-43</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Абай көшесі, 44а-үй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8 (71637)</w:t>
            </w:r>
            <w:r>
              <w:br/>
            </w:r>
            <w:r>
              <w:rPr>
                <w:rFonts w:ascii="Times New Roman"/>
                <w:b w:val="false"/>
                <w:i w:val="false"/>
                <w:color w:val="000000"/>
                <w:sz w:val="20"/>
              </w:rPr>
              <w:t>
2-20-36</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4-шағынаудан, 7-үй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8 (71645) 2-00-30</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ауылы, Абылайхан көшесі, 119-үй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 Гагарин көшесі, 15-үй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8 (71651) 3-11-98</w:t>
            </w:r>
          </w:p>
        </w:tc>
      </w:tr>
      <w:tr>
        <w:trPr>
          <w:trHeight w:val="69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кенті, Безымянный орамы, 1-үй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w:t>
            </w:r>
            <w:r>
              <w:br/>
            </w:r>
            <w:r>
              <w:rPr>
                <w:rFonts w:ascii="Times New Roman"/>
                <w:b w:val="false"/>
                <w:i w:val="false"/>
                <w:color w:val="000000"/>
                <w:sz w:val="20"/>
              </w:rPr>
              <w:t>
2-17-97</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орталық» РМК филиалы</w:t>
            </w:r>
          </w:p>
        </w:tc>
      </w:tr>
      <w:tr>
        <w:trPr>
          <w:trHeight w:val="94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орталық» РМК филиалы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28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 1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28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ауылы (Жилянка)</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ауылы (Жилянка), Сәтпаев көшесі, 10</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8 (7132) 98-60-05</w:t>
            </w:r>
          </w:p>
        </w:tc>
      </w:tr>
      <w:tr>
        <w:trPr>
          <w:trHeight w:val="69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Киров көшесі, 23</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8 (71337) 3-10-96</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ауылы, Байтұрсынов көшесі, 1 «Б»</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(71 331) 22-4-13</w:t>
            </w:r>
            <w:r>
              <w:br/>
            </w:r>
            <w:r>
              <w:rPr>
                <w:rFonts w:ascii="Times New Roman"/>
                <w:b w:val="false"/>
                <w:i w:val="false"/>
                <w:color w:val="000000"/>
                <w:sz w:val="20"/>
              </w:rPr>
              <w:t>
8 (71 331) 22-1-14</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Абай көшесі, 12</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(71 336) 26-6-33</w:t>
            </w:r>
            <w:r>
              <w:br/>
            </w:r>
            <w:r>
              <w:rPr>
                <w:rFonts w:ascii="Times New Roman"/>
                <w:b w:val="false"/>
                <w:i w:val="false"/>
                <w:color w:val="000000"/>
                <w:sz w:val="20"/>
              </w:rPr>
              <w:t>
8 (71 336) 26-6-34</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Молодежный шағын ауданы, 47 «Б»</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8 (71333) 30-2-18</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қаласы, Әміров көшесі, 10</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(71 334) 23-9-83</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кенті, Байғанин көшесі, 15 «А»</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(71 346) 23-5-83</w:t>
            </w:r>
            <w:r>
              <w:br/>
            </w:r>
            <w:r>
              <w:rPr>
                <w:rFonts w:ascii="Times New Roman"/>
                <w:b w:val="false"/>
                <w:i w:val="false"/>
                <w:color w:val="000000"/>
                <w:sz w:val="20"/>
              </w:rPr>
              <w:t>
8 (71 346) 23-9-87</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Нұрымжанов орамы, 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(71 341) 22-1-47</w:t>
            </w:r>
            <w:r>
              <w:br/>
            </w:r>
            <w:r>
              <w:rPr>
                <w:rFonts w:ascii="Times New Roman"/>
                <w:b w:val="false"/>
                <w:i w:val="false"/>
                <w:color w:val="000000"/>
                <w:sz w:val="20"/>
              </w:rPr>
              <w:t>
8 (71 341) 22-1-38</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Әйтеке би көшесі, 27-үй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p>
          <w:p>
            <w:pPr>
              <w:spacing w:after="20"/>
              <w:ind w:left="20"/>
              <w:jc w:val="both"/>
            </w:pPr>
            <w:r>
              <w:rPr>
                <w:rFonts w:ascii="Times New Roman"/>
                <w:b w:val="false"/>
                <w:i w:val="false"/>
                <w:color w:val="000000"/>
                <w:sz w:val="20"/>
              </w:rPr>
              <w:t>8 (71342) 23-4-62</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Көкжар көшесі, 64-үй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(71 332) 21-1-81</w:t>
            </w:r>
            <w:r>
              <w:br/>
            </w:r>
            <w:r>
              <w:rPr>
                <w:rFonts w:ascii="Times New Roman"/>
                <w:b w:val="false"/>
                <w:i w:val="false"/>
                <w:color w:val="000000"/>
                <w:sz w:val="20"/>
              </w:rPr>
              <w:t>
8 (71 332) 21-1-82</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бөлім № 12</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 Балдырған көшесі, 10-үй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8 (71339) 22-3-74</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Қарауылкелді ауылы, Барақ батыр көшесі, 41 «А»</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(71 345) 23-5-86</w:t>
            </w:r>
            <w:r>
              <w:br/>
            </w:r>
            <w:r>
              <w:rPr>
                <w:rFonts w:ascii="Times New Roman"/>
                <w:b w:val="false"/>
                <w:i w:val="false"/>
                <w:color w:val="000000"/>
                <w:sz w:val="20"/>
              </w:rPr>
              <w:t>
8 (71 345) 23-5-87</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 Жангелдина көшесі, 7-үй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w:t>
            </w:r>
            <w:r>
              <w:br/>
            </w:r>
            <w:r>
              <w:rPr>
                <w:rFonts w:ascii="Times New Roman"/>
                <w:b w:val="false"/>
                <w:i w:val="false"/>
                <w:color w:val="000000"/>
                <w:sz w:val="20"/>
              </w:rPr>
              <w:t>
21-8-28</w:t>
            </w:r>
          </w:p>
        </w:tc>
      </w:tr>
      <w:tr>
        <w:trPr>
          <w:trHeight w:val="69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Әйтеке би көшесі, 63-үй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(71 335) 23-6-10</w:t>
            </w:r>
            <w:r>
              <w:br/>
            </w:r>
            <w:r>
              <w:rPr>
                <w:rFonts w:ascii="Times New Roman"/>
                <w:b w:val="false"/>
                <w:i w:val="false"/>
                <w:color w:val="000000"/>
                <w:sz w:val="20"/>
              </w:rPr>
              <w:t>
8 (71 335)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орталық» РМК филиалы</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орталық» РМК филиалы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8 (7282) 24-41-33</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w:t>
            </w:r>
            <w:r>
              <w:br/>
            </w:r>
            <w:r>
              <w:rPr>
                <w:rFonts w:ascii="Times New Roman"/>
                <w:b w:val="false"/>
                <w:i w:val="false"/>
                <w:color w:val="000000"/>
                <w:sz w:val="20"/>
              </w:rPr>
              <w:t>
2-14-51</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наурыз көшесі, 63-үй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w:t>
            </w:r>
            <w:r>
              <w:br/>
            </w:r>
            <w:r>
              <w:rPr>
                <w:rFonts w:ascii="Times New Roman"/>
                <w:b w:val="false"/>
                <w:i w:val="false"/>
                <w:color w:val="000000"/>
                <w:sz w:val="20"/>
              </w:rPr>
              <w:t>
2-35-46</w:t>
            </w:r>
            <w:r>
              <w:br/>
            </w:r>
            <w:r>
              <w:rPr>
                <w:rFonts w:ascii="Times New Roman"/>
                <w:b w:val="false"/>
                <w:i w:val="false"/>
                <w:color w:val="000000"/>
                <w:sz w:val="20"/>
              </w:rPr>
              <w:t>
8 (72833)</w:t>
            </w:r>
            <w:r>
              <w:br/>
            </w:r>
            <w:r>
              <w:rPr>
                <w:rFonts w:ascii="Times New Roman"/>
                <w:b w:val="false"/>
                <w:i w:val="false"/>
                <w:color w:val="000000"/>
                <w:sz w:val="20"/>
              </w:rPr>
              <w:t>
2-35-48</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Абылайхан көшесі, 237-үй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w:t>
            </w:r>
            <w:r>
              <w:br/>
            </w:r>
            <w:r>
              <w:rPr>
                <w:rFonts w:ascii="Times New Roman"/>
                <w:b w:val="false"/>
                <w:i w:val="false"/>
                <w:color w:val="000000"/>
                <w:sz w:val="20"/>
              </w:rPr>
              <w:t>
95-2-22</w:t>
            </w:r>
            <w:r>
              <w:br/>
            </w:r>
            <w:r>
              <w:rPr>
                <w:rFonts w:ascii="Times New Roman"/>
                <w:b w:val="false"/>
                <w:i w:val="false"/>
                <w:color w:val="000000"/>
                <w:sz w:val="20"/>
              </w:rPr>
              <w:t>
8 (72773) 9-18-20</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314А-үй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8 (72775) 4-54-69</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8 (72775) 2-34-97</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(72770)</w:t>
            </w:r>
            <w:r>
              <w:br/>
            </w:r>
            <w:r>
              <w:rPr>
                <w:rFonts w:ascii="Times New Roman"/>
                <w:b w:val="false"/>
                <w:i w:val="false"/>
                <w:color w:val="000000"/>
                <w:sz w:val="20"/>
              </w:rPr>
              <w:t>
2-30-90</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шағын ауданы, Тәуелсіздік көшесі, 25-үй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8 (727) 251-74-47</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Вокзальная көшесі, 6 «А»-үй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w:t>
            </w:r>
            <w:r>
              <w:br/>
            </w:r>
            <w:r>
              <w:rPr>
                <w:rFonts w:ascii="Times New Roman"/>
                <w:b w:val="false"/>
                <w:i w:val="false"/>
                <w:color w:val="000000"/>
                <w:sz w:val="20"/>
              </w:rPr>
              <w:t>
24-88-10</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көшесі, 29-үй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8 (72771) 2-56-96</w:t>
            </w:r>
          </w:p>
        </w:tc>
      </w:tr>
      <w:tr>
        <w:trPr>
          <w:trHeight w:val="67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бөлімшесі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Қонаев көшесі, 1 «В»-үй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Абылайхан көшесі, 22-үй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8 (72834) 2-20-92</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н/ж</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8 (72838) 2-16-18</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Капшағай қаласы, Қонаев көшесі, 41-үй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8 (72772) 4-79-60</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Жамбыл көшесі, н/ж</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8 (72839) 2-37-14</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 н/ж</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8 (72777) 2-20-82</w:t>
            </w:r>
            <w:r>
              <w:br/>
            </w:r>
            <w:r>
              <w:rPr>
                <w:rFonts w:ascii="Times New Roman"/>
                <w:b w:val="false"/>
                <w:i w:val="false"/>
                <w:color w:val="000000"/>
                <w:sz w:val="20"/>
              </w:rPr>
              <w:t>
8 (72777) 2-18-78</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көшесі, н/ж</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Головацкой көшесі, н/ж</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8 (72774) 2-21-43</w:t>
            </w:r>
            <w:r>
              <w:br/>
            </w:r>
            <w:r>
              <w:rPr>
                <w:rFonts w:ascii="Times New Roman"/>
                <w:b w:val="false"/>
                <w:i w:val="false"/>
                <w:color w:val="000000"/>
                <w:sz w:val="20"/>
              </w:rPr>
              <w:t>
8 (72774) 2-21-33</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(72774)</w:t>
            </w:r>
            <w:r>
              <w:br/>
            </w:r>
            <w:r>
              <w:rPr>
                <w:rFonts w:ascii="Times New Roman"/>
                <w:b w:val="false"/>
                <w:i w:val="false"/>
                <w:color w:val="000000"/>
                <w:sz w:val="20"/>
              </w:rPr>
              <w:t>
5-80-62</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67 Б-үй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8 (7282) 24-40-43</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w:t>
            </w:r>
            <w:r>
              <w:br/>
            </w:r>
            <w:r>
              <w:rPr>
                <w:rFonts w:ascii="Times New Roman"/>
                <w:b w:val="false"/>
                <w:i w:val="false"/>
                <w:color w:val="000000"/>
                <w:sz w:val="20"/>
              </w:rPr>
              <w:t>
Октябрьская көшесі, 7-үй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8 (72835) 4-35-18</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Чунджа ауылы,</w:t>
            </w:r>
            <w:r>
              <w:br/>
            </w:r>
            <w:r>
              <w:rPr>
                <w:rFonts w:ascii="Times New Roman"/>
                <w:b w:val="false"/>
                <w:i w:val="false"/>
                <w:color w:val="000000"/>
                <w:sz w:val="20"/>
              </w:rPr>
              <w:t>
Қасымбеков көшесі, 35-үй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8 (72778) 2-43-31</w:t>
            </w:r>
            <w:r>
              <w:br/>
            </w:r>
            <w:r>
              <w:rPr>
                <w:rFonts w:ascii="Times New Roman"/>
                <w:b w:val="false"/>
                <w:i w:val="false"/>
                <w:color w:val="000000"/>
                <w:sz w:val="20"/>
              </w:rPr>
              <w:t>
8 (72778) 2-43-32</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орталық» РМК филиалы</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орталық» РМК филиалы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Сәтбаев даңғылы, 23-үй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Сәтбаев даңғылы, 23-үй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67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облыстық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w:t>
            </w:r>
            <w:r>
              <w:br/>
            </w:r>
            <w:r>
              <w:rPr>
                <w:rFonts w:ascii="Times New Roman"/>
                <w:b w:val="false"/>
                <w:i w:val="false"/>
                <w:color w:val="000000"/>
                <w:sz w:val="20"/>
              </w:rPr>
              <w:t>
Баймұханов көшесі, 16а-үй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8 (7122) 35-75-30</w:t>
            </w:r>
          </w:p>
        </w:tc>
      </w:tr>
      <w:tr>
        <w:trPr>
          <w:trHeight w:val="100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кенті, Байжігітов көшесі, 80а-үй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8 (7122) 24-37-89</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Индербор кенті, Меңдіғалиев көшесі, 30-үй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8 (71234) 2-18-38</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 Абай көшесі, 10-үй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8 (71236) 2-15-25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Қызылқоғалы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w:t>
            </w:r>
            <w:r>
              <w:br/>
            </w:r>
            <w:r>
              <w:rPr>
                <w:rFonts w:ascii="Times New Roman"/>
                <w:b w:val="false"/>
                <w:i w:val="false"/>
                <w:color w:val="000000"/>
                <w:sz w:val="20"/>
              </w:rPr>
              <w:t>
Абай көшесі, 1-үй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8 (71238) 2-20-27</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Бейбітшілік көшесі, 8-үй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8 (71237) 5-01-28</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Есболаев көшесі, 66а-үй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8 (71233) 2-07-14</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Центральная көшесі, 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8 (71239) 3-22-96</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Егеменді Қазақстан көшесі, 9-үй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8 (71231) 2-16-69</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орталық» РМК филиалы</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орталық» РМК филиалы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37а</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8 (7232) 28-94-67</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1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Сәтбаев даңғылы, 20/1-үй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54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8 (7232) 22-81-37</w:t>
            </w:r>
          </w:p>
        </w:tc>
      </w:tr>
      <w:tr>
        <w:trPr>
          <w:trHeight w:val="28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Попович көшесі, 22-үй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Жангелдин көшесі, 52а-үй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Стахановская көшесі, 39-үй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ауылы,</w:t>
            </w:r>
            <w:r>
              <w:br/>
            </w:r>
            <w:r>
              <w:rPr>
                <w:rFonts w:ascii="Times New Roman"/>
                <w:b w:val="false"/>
                <w:i w:val="false"/>
                <w:color w:val="000000"/>
                <w:sz w:val="20"/>
              </w:rPr>
              <w:t>
Абылайхан көшесі, 96-үй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Б. Момышұлы көшесі, 77-үй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Семипалатинская көшесі, 12-үй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Абылайхан көшесі, 23-үй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Касенов кенті, 9-үй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Шемонайха қалалық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Шемонайха қаласы, 3-шағынаудан, 12-үй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1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 квартал, 21-үй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8 (7222) 33-55-93</w:t>
            </w:r>
          </w:p>
        </w:tc>
      </w:tr>
      <w:tr>
        <w:trPr>
          <w:trHeight w:val="58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2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161А-үй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Құнанбаев көшесі, 12-үй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Дүйсенов көшесі, 84-үй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ауылы, Пушкин көшесі, 2А-үй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(72236)</w:t>
            </w:r>
            <w:r>
              <w:br/>
            </w:r>
            <w:r>
              <w:rPr>
                <w:rFonts w:ascii="Times New Roman"/>
                <w:b w:val="false"/>
                <w:i w:val="false"/>
                <w:color w:val="000000"/>
                <w:sz w:val="20"/>
              </w:rPr>
              <w:t>
9-06-30</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Молодежная көшесі, 25-үй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69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 Достық көшесі, 98-үй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Абай көшесі, 12-үй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61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Шериаздан көшесі, 38-үй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Абылайхан көшесі, 116-үй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орталық» РМК филиалы</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орталық» РМК филиалы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8 (7262) 46-00-28</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w:t>
            </w:r>
            <w:r>
              <w:br/>
            </w:r>
            <w:r>
              <w:rPr>
                <w:rFonts w:ascii="Times New Roman"/>
                <w:b w:val="false"/>
                <w:i w:val="false"/>
                <w:color w:val="000000"/>
                <w:sz w:val="20"/>
              </w:rPr>
              <w:t>
Қ. Қойгелді көшесі, № 158 «а»</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Сәтбаев көшесі, 1 «б»-үй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шағынауданы, 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w:t>
            </w:r>
            <w:r>
              <w:br/>
            </w:r>
            <w:r>
              <w:rPr>
                <w:rFonts w:ascii="Times New Roman"/>
                <w:b w:val="false"/>
                <w:i w:val="false"/>
                <w:color w:val="000000"/>
                <w:sz w:val="20"/>
              </w:rPr>
              <w:t>
Абай көшесі, 127-үй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64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Сауранбекұлы көшесі, 49-үй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ауылы, Ысмаилов көшесі, 232-үй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215-үй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9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Молдағұлова көшесі, 51-үй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(72631)</w:t>
            </w:r>
            <w:r>
              <w:br/>
            </w:r>
            <w:r>
              <w:rPr>
                <w:rFonts w:ascii="Times New Roman"/>
                <w:b w:val="false"/>
                <w:i w:val="false"/>
                <w:color w:val="000000"/>
                <w:sz w:val="20"/>
              </w:rPr>
              <w:t>
2-18-10</w:t>
            </w:r>
          </w:p>
        </w:tc>
      </w:tr>
      <w:tr>
        <w:trPr>
          <w:trHeight w:val="51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Автобазовская көшесі, 1-үй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15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Мир көшесі, 88-үй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8 (7262) 51-23-24</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орталық» РМК филиалы</w:t>
            </w:r>
          </w:p>
        </w:tc>
      </w:tr>
      <w:tr>
        <w:trPr>
          <w:trHeight w:val="121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орталық» РМК филиалы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8 (7112) 28-25-27</w:t>
            </w:r>
            <w:r>
              <w:br/>
            </w:r>
            <w:r>
              <w:rPr>
                <w:rFonts w:ascii="Times New Roman"/>
                <w:b w:val="false"/>
                <w:i w:val="false"/>
                <w:color w:val="000000"/>
                <w:sz w:val="20"/>
              </w:rPr>
              <w:t>
8 (7112) 28-29-14</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бойынша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 Ақжайық орамы, 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8 -(711)-36-92-580</w:t>
            </w:r>
          </w:p>
        </w:tc>
      </w:tr>
      <w:tr>
        <w:trPr>
          <w:trHeight w:val="72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бойынша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Сайхин ауылы, Бералиев көшесі, 1-үй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8-(711)-40-21-835</w:t>
            </w:r>
          </w:p>
        </w:tc>
      </w:tr>
      <w:tr>
        <w:trPr>
          <w:trHeight w:val="72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Бөрілі ауданы бойынша бөлім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Железнодорожная көшесі, 121 А-үй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8-(711)-33- 35-550 8-(711)-33-36-7 78</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қала ауданы бойынша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Халықтар достығы көшесі, 63А-үй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8-(711)-41-22-4 04</w:t>
            </w:r>
          </w:p>
        </w:tc>
      </w:tr>
      <w:tr>
        <w:trPr>
          <w:trHeight w:val="60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бойынша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Иманов көшесі, 79-үй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 25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Зеленое ауданы бойынша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Переметное ауылы, Гагарин көшесі, 69Б-үй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 8-(711)-30-23-6 16</w:t>
            </w:r>
          </w:p>
        </w:tc>
      </w:tr>
      <w:tr>
        <w:trPr>
          <w:trHeight w:val="55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Казталов ауданы бойынша бөлім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 ауылы, Лұқманов көшесі, 22А-үй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 04 8-(711)-44-32-2 05</w:t>
            </w:r>
          </w:p>
        </w:tc>
      </w:tr>
      <w:tr>
        <w:trPr>
          <w:trHeight w:val="55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бойынша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Құрманғалиев көшесі, 23/1-үй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 00 8-(711)-45-31-4 63</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бойынша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ауылы, Казахстанская көшесі, 11/2-үй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8-(711)-34-31-4468-(711)-34-31-447</w:t>
            </w:r>
          </w:p>
        </w:tc>
      </w:tr>
      <w:tr>
        <w:trPr>
          <w:trHeight w:val="58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бойынша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 Вокзальная көшесі, 6-үй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8-(711)-39-22-3988-(711)-39-21-979</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бойынша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Юбилейная көшесі, 24-үй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8-(711)-32-23-3788-(711)-32-23-379</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бойынша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 Тайманов көшесі, 95-үй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8-(711)-37-33-3118-(711)-37-34-420</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бойынша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ауылы, С. Датұлы көшесі, 23-үй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8-(711)-38-21-0448-(711)-38-21-045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Дария ауылдық округы бойынша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Дария ауылы, Балдырған көшесі, 27/1-үй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8-(711)-31-24-0808-(711)-31-24-082</w:t>
            </w:r>
          </w:p>
        </w:tc>
      </w:tr>
      <w:tr>
        <w:trPr>
          <w:trHeight w:val="121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ауылдық округы бойынша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Тайпақ ауылы,</w:t>
            </w:r>
            <w:r>
              <w:br/>
            </w:r>
            <w:r>
              <w:rPr>
                <w:rFonts w:ascii="Times New Roman"/>
                <w:b w:val="false"/>
                <w:i w:val="false"/>
                <w:color w:val="000000"/>
                <w:sz w:val="20"/>
              </w:rPr>
              <w:t>
Шемякина көшесі, 13-үй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ауылдық округы бойынша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ауылы,</w:t>
            </w:r>
            <w:r>
              <w:br/>
            </w:r>
            <w:r>
              <w:rPr>
                <w:rFonts w:ascii="Times New Roman"/>
                <w:b w:val="false"/>
                <w:i w:val="false"/>
                <w:color w:val="000000"/>
                <w:sz w:val="20"/>
              </w:rPr>
              <w:t>
Ақжайық көшесі, 5-үй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орталық» РМК</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орталық» РМК филиалы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9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Ержанов көшесі, 47/3-үй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28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Мұқанов көшесі, 5-үй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Архитектурная көшесі, 8-үй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7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қалалық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21-шағын аудан, 6/7-үй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қалалық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Серов көшесі, 73-үй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r>
              <w:br/>
            </w:r>
            <w:r>
              <w:rPr>
                <w:rFonts w:ascii="Times New Roman"/>
                <w:b w:val="false"/>
                <w:i w:val="false"/>
                <w:color w:val="000000"/>
                <w:sz w:val="20"/>
              </w:rPr>
              <w:t>
Теміртау қаласы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 көшесі, 23-үй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r>
              <w:br/>
            </w:r>
            <w:r>
              <w:rPr>
                <w:rFonts w:ascii="Times New Roman"/>
                <w:b w:val="false"/>
                <w:i w:val="false"/>
                <w:color w:val="000000"/>
                <w:sz w:val="20"/>
              </w:rPr>
              <w:t>
Теміртау қаласы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Республика даңғылы, 128-үй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w:t>
            </w:r>
            <w:r>
              <w:br/>
            </w:r>
            <w:r>
              <w:rPr>
                <w:rFonts w:ascii="Times New Roman"/>
                <w:b w:val="false"/>
                <w:i w:val="false"/>
                <w:color w:val="000000"/>
                <w:sz w:val="20"/>
              </w:rPr>
              <w:t>
№ 1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w:t>
            </w:r>
            <w:r>
              <w:br/>
            </w:r>
            <w:r>
              <w:rPr>
                <w:rFonts w:ascii="Times New Roman"/>
                <w:b w:val="false"/>
                <w:i w:val="false"/>
                <w:color w:val="000000"/>
                <w:sz w:val="20"/>
              </w:rPr>
              <w:t>
Абай көшесі, 54-үй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w:t>
            </w:r>
            <w:r>
              <w:br/>
            </w:r>
            <w:r>
              <w:rPr>
                <w:rFonts w:ascii="Times New Roman"/>
                <w:b w:val="false"/>
                <w:i w:val="false"/>
                <w:color w:val="000000"/>
                <w:sz w:val="20"/>
              </w:rPr>
              <w:t>
№ 2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w:t>
            </w:r>
            <w:r>
              <w:br/>
            </w:r>
            <w:r>
              <w:rPr>
                <w:rFonts w:ascii="Times New Roman"/>
                <w:b w:val="false"/>
                <w:i w:val="false"/>
                <w:color w:val="000000"/>
                <w:sz w:val="20"/>
              </w:rPr>
              <w:t>
Топар кенті,</w:t>
            </w:r>
            <w:r>
              <w:br/>
            </w:r>
            <w:r>
              <w:rPr>
                <w:rFonts w:ascii="Times New Roman"/>
                <w:b w:val="false"/>
                <w:i w:val="false"/>
                <w:color w:val="000000"/>
                <w:sz w:val="20"/>
              </w:rPr>
              <w:t>
Қазыбек би көшесі, 3-үй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w:t>
            </w:r>
            <w:r>
              <w:br/>
            </w:r>
            <w:r>
              <w:rPr>
                <w:rFonts w:ascii="Times New Roman"/>
                <w:b w:val="false"/>
                <w:i w:val="false"/>
                <w:color w:val="000000"/>
                <w:sz w:val="20"/>
              </w:rPr>
              <w:t>
Жамбыл көшесі, 85-үй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қалалық № 1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65б-үй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97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қалалық № 2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кенті, 10/16 квартал 16-үй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Пристанционная көшесі, 12-үй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2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w:t>
            </w:r>
            <w:r>
              <w:br/>
            </w:r>
            <w:r>
              <w:rPr>
                <w:rFonts w:ascii="Times New Roman"/>
                <w:b w:val="false"/>
                <w:i w:val="false"/>
                <w:color w:val="000000"/>
                <w:sz w:val="20"/>
              </w:rPr>
              <w:t>
Абай көшесі, 13-үй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қалалық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Сәтбаев даңғылы, 111-үй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20а-үй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108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 Аюлы ауылы, Жапақов көшесі, 23/1-үй Ағадыр кенті, Тәуелсіз Қазақстан көшесі, 4-үй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 Момышұлы даңғылы, 9-үй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69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кенті А. Оспанов көшесі, 40-үй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көшесі, 7-үй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w:t>
            </w:r>
            <w:r>
              <w:br/>
            </w:r>
            <w:r>
              <w:rPr>
                <w:rFonts w:ascii="Times New Roman"/>
                <w:b w:val="false"/>
                <w:i w:val="false"/>
                <w:color w:val="000000"/>
                <w:sz w:val="20"/>
              </w:rPr>
              <w:t>
5-27-37</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1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Ботақара кенті, Абылайхан көшесі, 37-үй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2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w:t>
            </w:r>
            <w:r>
              <w:br/>
            </w:r>
            <w:r>
              <w:rPr>
                <w:rFonts w:ascii="Times New Roman"/>
                <w:b w:val="false"/>
                <w:i w:val="false"/>
                <w:color w:val="000000"/>
                <w:sz w:val="20"/>
              </w:rPr>
              <w:t>
Мир көшесі, 24-үй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1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Бөкейхан көшесі, 10-үй Ақтоғай кенті</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2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w:t>
            </w:r>
            <w:r>
              <w:br/>
            </w:r>
            <w:r>
              <w:rPr>
                <w:rFonts w:ascii="Times New Roman"/>
                <w:b w:val="false"/>
                <w:i w:val="false"/>
                <w:color w:val="000000"/>
                <w:sz w:val="20"/>
              </w:rPr>
              <w:t>
22-3- 39</w:t>
            </w:r>
          </w:p>
        </w:tc>
      </w:tr>
      <w:tr>
        <w:trPr>
          <w:trHeight w:val="66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Сүлейменовтер көшесі, 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w:t>
            </w:r>
            <w:r>
              <w:br/>
            </w:r>
            <w:r>
              <w:rPr>
                <w:rFonts w:ascii="Times New Roman"/>
                <w:b w:val="false"/>
                <w:i w:val="false"/>
                <w:color w:val="000000"/>
                <w:sz w:val="20"/>
              </w:rPr>
              <w:t>
2-11-11</w:t>
            </w:r>
          </w:p>
        </w:tc>
      </w:tr>
      <w:tr>
        <w:trPr>
          <w:trHeight w:val="99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кенті, Амангелді көшесі, 29а-үй</w:t>
            </w:r>
            <w:r>
              <w:br/>
            </w:r>
            <w:r>
              <w:rPr>
                <w:rFonts w:ascii="Times New Roman"/>
                <w:b w:val="false"/>
                <w:i w:val="false"/>
                <w:color w:val="000000"/>
                <w:sz w:val="20"/>
              </w:rPr>
              <w:t>
Ұлытау кенті</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6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21-үй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орталық» РМК филиалы</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орталық» РМК филиалы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8 (7142) 53-25-56</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Гашека көшесі, 14-үй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66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кенті, Ленин көшесі, 51-үй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8 (71445) 21-5-29</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 Майлин көшесі, 27/7-үй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8 (71440) 21-2-69</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көшесі, 62-үй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8 (71430) 75-6-86</w:t>
            </w:r>
          </w:p>
        </w:tc>
      </w:tr>
      <w:tr>
        <w:trPr>
          <w:trHeight w:val="60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Ленин көшесі, 32-үй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8 (71453) 21-9-02</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Советская көшесі, 13-үй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8 (71434) 92-7-16</w:t>
            </w:r>
          </w:p>
        </w:tc>
      </w:tr>
      <w:tr>
        <w:trPr>
          <w:trHeight w:val="6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ауылы, 8 март көшесі, 37-үй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8 (71439) 21-5-85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Ленин көшесі, 108-үй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8 (71435) 28-2-00</w:t>
            </w:r>
          </w:p>
        </w:tc>
      </w:tr>
      <w:tr>
        <w:trPr>
          <w:trHeight w:val="61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ауылы, Ержанов көшесі, 66-үй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8 (71437) 22-2-75</w:t>
            </w:r>
          </w:p>
        </w:tc>
      </w:tr>
      <w:tr>
        <w:trPr>
          <w:trHeight w:val="66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Космонавтар көшесі, 16-үй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8 (71441) 32-5-02</w:t>
            </w:r>
          </w:p>
        </w:tc>
      </w:tr>
      <w:tr>
        <w:trPr>
          <w:trHeight w:val="70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w:t>
            </w:r>
            <w:r>
              <w:br/>
            </w:r>
            <w:r>
              <w:rPr>
                <w:rFonts w:ascii="Times New Roman"/>
                <w:b w:val="false"/>
                <w:i w:val="false"/>
                <w:color w:val="000000"/>
                <w:sz w:val="20"/>
              </w:rPr>
              <w:t>
Комсомольская көшесі, 24-үй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8 (71452) 21-9-69</w:t>
            </w:r>
          </w:p>
        </w:tc>
      </w:tr>
      <w:tr>
        <w:trPr>
          <w:trHeight w:val="69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 4 шағынаудан, 25-үй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8 (71433) 35-3-89</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ауылы, Королев көшесі, 4А-үй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кенті, Шақшақ Жәнібек көшесі, 5-үй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8 (714-54) 21-0-15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Рудненск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Космонавтар көшесі, 12-үй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Рудненск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Корчагин көшесі, 76-үй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8 (71431) 98-9-47</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кенті, Ленин көшесі, 104-үй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8 (71451) 21-2-09</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Тарановское ауылы, Калинин көшесі, 93-үй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8 (71436) 37-4-52</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Абай көшесі, 79-үй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8 (71444) 21-1-62</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Красноармейская көшесі, 56-үй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8 (71442) 23-2-83</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 кенті, Калинин көшесі, 53-үй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8 (71455) 24-3-16</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орталық» РМК филиалы</w:t>
            </w:r>
          </w:p>
        </w:tc>
      </w:tr>
      <w:tr>
        <w:trPr>
          <w:trHeight w:val="129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орталық» РМК филиалы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Ғ. Мұратбаев көшесі, 2Е-үй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кенті, Амангелді көшесі, н/ж</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шағынауданы, 45-үй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шағынауданы, 1б-үй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Байқоңыр қаласы, Максимов көшесі, 17а-үй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Қарасақал көшесі, н/ж</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Жанқожа батыр көшесі, н/ж</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60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Абай көшесі, н/ж</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 Желтоқсан көшесі, н/ж</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70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кенті, Амангелді көшесі, 55 «а»-үй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Шиели кенті, Рысқұлов көшесі, н/ж</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Жаңақорған аудандық бөлімі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кенті, Сығанақ көшесі, н/ж</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орталық» РМК филиалы</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орталық» РМК филиалы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15-шағынаудан,</w:t>
            </w:r>
            <w:r>
              <w:br/>
            </w:r>
            <w:r>
              <w:rPr>
                <w:rFonts w:ascii="Times New Roman"/>
                <w:b w:val="false"/>
                <w:i w:val="false"/>
                <w:color w:val="000000"/>
                <w:sz w:val="20"/>
              </w:rPr>
              <w:t>
67 б ғимарат</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8 (7292) 42-23-12</w:t>
            </w:r>
          </w:p>
        </w:tc>
      </w:tr>
      <w:tr>
        <w:trPr>
          <w:trHeight w:val="60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Ақтау қалалық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15-шағынаудан,</w:t>
            </w:r>
            <w:r>
              <w:br/>
            </w:r>
            <w:r>
              <w:rPr>
                <w:rFonts w:ascii="Times New Roman"/>
                <w:b w:val="false"/>
                <w:i w:val="false"/>
                <w:color w:val="000000"/>
                <w:sz w:val="20"/>
              </w:rPr>
              <w:t>
67 б ғимарат</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Жаңаөзен</w:t>
            </w:r>
            <w:r>
              <w:br/>
            </w:r>
            <w:r>
              <w:rPr>
                <w:rFonts w:ascii="Times New Roman"/>
                <w:b w:val="false"/>
                <w:i w:val="false"/>
                <w:color w:val="000000"/>
                <w:sz w:val="20"/>
              </w:rPr>
              <w:t>
қалалық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ауданы, Оқушылардың шығармашылық үйі ғимараты</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Мұнайлы</w:t>
            </w:r>
            <w:r>
              <w:br/>
            </w:r>
            <w:r>
              <w:rPr>
                <w:rFonts w:ascii="Times New Roman"/>
                <w:b w:val="false"/>
                <w:i w:val="false"/>
                <w:color w:val="000000"/>
                <w:sz w:val="20"/>
              </w:rPr>
              <w:t>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Қоғамдық ұйымдар ғимараты</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Бейнеу</w:t>
            </w:r>
            <w:r>
              <w:br/>
            </w:r>
            <w:r>
              <w:rPr>
                <w:rFonts w:ascii="Times New Roman"/>
                <w:b w:val="false"/>
                <w:i w:val="false"/>
                <w:color w:val="000000"/>
                <w:sz w:val="20"/>
              </w:rPr>
              <w:t>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орталық ғимараты</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 9 Боранқұл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w:t>
            </w:r>
            <w:r>
              <w:br/>
            </w:r>
            <w:r>
              <w:rPr>
                <w:rFonts w:ascii="Times New Roman"/>
                <w:b w:val="false"/>
                <w:i w:val="false"/>
                <w:color w:val="000000"/>
                <w:sz w:val="20"/>
              </w:rPr>
              <w:t>
7 ауыл, Боранқұлмәдениет ММ ғимараты</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Маңғыстау</w:t>
            </w:r>
            <w:r>
              <w:br/>
            </w:r>
            <w:r>
              <w:rPr>
                <w:rFonts w:ascii="Times New Roman"/>
                <w:b w:val="false"/>
                <w:i w:val="false"/>
                <w:color w:val="000000"/>
                <w:sz w:val="20"/>
              </w:rPr>
              <w:t>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Центральная көшесі,15-үй, Қазпочта ғимараты</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Қарақиян</w:t>
            </w:r>
            <w:r>
              <w:br/>
            </w:r>
            <w:r>
              <w:rPr>
                <w:rFonts w:ascii="Times New Roman"/>
                <w:b w:val="false"/>
                <w:i w:val="false"/>
                <w:color w:val="000000"/>
                <w:sz w:val="20"/>
              </w:rPr>
              <w:t>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көшесі,15-үй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70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Түпқараған</w:t>
            </w:r>
            <w:r>
              <w:br/>
            </w:r>
            <w:r>
              <w:rPr>
                <w:rFonts w:ascii="Times New Roman"/>
                <w:b w:val="false"/>
                <w:i w:val="false"/>
                <w:color w:val="000000"/>
                <w:sz w:val="20"/>
              </w:rPr>
              <w:t>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 Шевченко қаласы, Маяулыз көшесі, 6-д-үй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 10 Ақшұқыр бөлімшесі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«Жайлау» ЖШС ғимараты</w:t>
            </w:r>
            <w:r>
              <w:br/>
            </w:r>
            <w:r>
              <w:rPr>
                <w:rFonts w:ascii="Times New Roman"/>
                <w:b w:val="false"/>
                <w:i w:val="false"/>
                <w:color w:val="000000"/>
                <w:sz w:val="20"/>
              </w:rPr>
              <w:t>
Үштерек көшесі, 5-үй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(72938)33-28-44</w:t>
            </w:r>
          </w:p>
        </w:tc>
      </w:tr>
      <w:tr>
        <w:trPr>
          <w:trHeight w:val="85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Жетібай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кенті, Жаңақұрылыс көшесі,</w:t>
            </w:r>
            <w:r>
              <w:br/>
            </w:r>
            <w:r>
              <w:rPr>
                <w:rFonts w:ascii="Times New Roman"/>
                <w:b w:val="false"/>
                <w:i w:val="false"/>
                <w:color w:val="000000"/>
                <w:sz w:val="20"/>
              </w:rPr>
              <w:t>
№10 ғимарат</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орталық» РМК филиалы</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орталық» РМК филиалы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w:t>
            </w:r>
            <w:r>
              <w:br/>
            </w:r>
            <w:r>
              <w:rPr>
                <w:rFonts w:ascii="Times New Roman"/>
                <w:b w:val="false"/>
                <w:i w:val="false"/>
                <w:color w:val="000000"/>
                <w:sz w:val="20"/>
              </w:rPr>
              <w:t>
Павлов көшесі, 48-үй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8 (7182) 70-42-01</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r>
              <w:br/>
            </w:r>
            <w:r>
              <w:rPr>
                <w:rFonts w:ascii="Times New Roman"/>
                <w:b w:val="false"/>
                <w:i w:val="false"/>
                <w:color w:val="000000"/>
                <w:sz w:val="20"/>
              </w:rPr>
              <w:t>
қалалық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w:t>
            </w:r>
            <w:r>
              <w:br/>
            </w:r>
            <w:r>
              <w:rPr>
                <w:rFonts w:ascii="Times New Roman"/>
                <w:b w:val="false"/>
                <w:i w:val="false"/>
                <w:color w:val="000000"/>
                <w:sz w:val="20"/>
              </w:rPr>
              <w:t>
Кутузов көшесі, 204-үй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8 (8182) 34-59-05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Павлодар</w:t>
            </w:r>
            <w:r>
              <w:br/>
            </w:r>
            <w:r>
              <w:rPr>
                <w:rFonts w:ascii="Times New Roman"/>
                <w:b w:val="false"/>
                <w:i w:val="false"/>
                <w:color w:val="000000"/>
                <w:sz w:val="20"/>
              </w:rPr>
              <w:t>
қалалық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Есеналиев көшесі, 24-үй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8 (7182) 70-42-09</w:t>
            </w:r>
          </w:p>
        </w:tc>
      </w:tr>
      <w:tr>
        <w:trPr>
          <w:trHeight w:val="69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r>
              <w:br/>
            </w:r>
            <w:r>
              <w:rPr>
                <w:rFonts w:ascii="Times New Roman"/>
                <w:b w:val="false"/>
                <w:i w:val="false"/>
                <w:color w:val="000000"/>
                <w:sz w:val="20"/>
              </w:rPr>
              <w:t>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8 (7182) 32-26-83</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w:t>
            </w:r>
            <w:r>
              <w:br/>
            </w:r>
            <w:r>
              <w:rPr>
                <w:rFonts w:ascii="Times New Roman"/>
                <w:b w:val="false"/>
                <w:i w:val="false"/>
                <w:color w:val="000000"/>
                <w:sz w:val="20"/>
              </w:rPr>
              <w:t>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Мәшhүр Жүсіп көшесі,</w:t>
            </w:r>
            <w:r>
              <w:br/>
            </w:r>
            <w:r>
              <w:rPr>
                <w:rFonts w:ascii="Times New Roman"/>
                <w:b w:val="false"/>
                <w:i w:val="false"/>
                <w:color w:val="000000"/>
                <w:sz w:val="20"/>
              </w:rPr>
              <w:t>
92/2-үй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(7182) 70-42-27</w:t>
            </w:r>
          </w:p>
        </w:tc>
      </w:tr>
      <w:tr>
        <w:trPr>
          <w:trHeight w:val="135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w:t>
            </w:r>
            <w:r>
              <w:br/>
            </w:r>
            <w:r>
              <w:rPr>
                <w:rFonts w:ascii="Times New Roman"/>
                <w:b w:val="false"/>
                <w:i w:val="false"/>
                <w:color w:val="000000"/>
                <w:sz w:val="20"/>
              </w:rPr>
              <w:t>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w:t>
            </w:r>
            <w:r>
              <w:br/>
            </w:r>
            <w:r>
              <w:rPr>
                <w:rFonts w:ascii="Times New Roman"/>
                <w:b w:val="false"/>
                <w:i w:val="false"/>
                <w:color w:val="000000"/>
                <w:sz w:val="20"/>
              </w:rPr>
              <w:t xml:space="preserve">
Ленин көшесі, 10-үй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8 (7183) 76-91-77</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w:t>
            </w:r>
            <w:r>
              <w:br/>
            </w:r>
            <w:r>
              <w:rPr>
                <w:rFonts w:ascii="Times New Roman"/>
                <w:b w:val="false"/>
                <w:i w:val="false"/>
                <w:color w:val="000000"/>
                <w:sz w:val="20"/>
              </w:rPr>
              <w:t>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w:t>
            </w:r>
            <w:r>
              <w:br/>
            </w:r>
            <w:r>
              <w:rPr>
                <w:rFonts w:ascii="Times New Roman"/>
                <w:b w:val="false"/>
                <w:i w:val="false"/>
                <w:color w:val="000000"/>
                <w:sz w:val="20"/>
              </w:rPr>
              <w:t>
Абай көшесі, 72-үй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w:t>
            </w:r>
            <w:r>
              <w:br/>
            </w:r>
            <w:r>
              <w:rPr>
                <w:rFonts w:ascii="Times New Roman"/>
                <w:b w:val="false"/>
                <w:i w:val="false"/>
                <w:color w:val="000000"/>
                <w:sz w:val="20"/>
              </w:rPr>
              <w:t>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w:t>
            </w:r>
            <w:r>
              <w:br/>
            </w:r>
            <w:r>
              <w:rPr>
                <w:rFonts w:ascii="Times New Roman"/>
                <w:b w:val="false"/>
                <w:i w:val="false"/>
                <w:color w:val="000000"/>
                <w:sz w:val="20"/>
              </w:rPr>
              <w:t>
Сәтбаев көшесі, 49-үй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8 (71840) 9-23-61</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w:t>
            </w:r>
            <w:r>
              <w:br/>
            </w:r>
            <w:r>
              <w:rPr>
                <w:rFonts w:ascii="Times New Roman"/>
                <w:b w:val="false"/>
                <w:i w:val="false"/>
                <w:color w:val="000000"/>
                <w:sz w:val="20"/>
              </w:rPr>
              <w:t>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w:t>
            </w:r>
            <w:r>
              <w:br/>
            </w:r>
            <w:r>
              <w:rPr>
                <w:rFonts w:ascii="Times New Roman"/>
                <w:b w:val="false"/>
                <w:i w:val="false"/>
                <w:color w:val="000000"/>
                <w:sz w:val="20"/>
              </w:rPr>
              <w:t>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w:t>
            </w:r>
            <w:r>
              <w:br/>
            </w:r>
            <w:r>
              <w:rPr>
                <w:rFonts w:ascii="Times New Roman"/>
                <w:b w:val="false"/>
                <w:i w:val="false"/>
                <w:color w:val="000000"/>
                <w:sz w:val="20"/>
              </w:rPr>
              <w:t>
В. Чайко көшесі, 45-үй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p>
          <w:p>
            <w:pPr>
              <w:spacing w:after="20"/>
              <w:ind w:left="20"/>
              <w:jc w:val="both"/>
            </w:pPr>
            <w:r>
              <w:rPr>
                <w:rFonts w:ascii="Times New Roman"/>
                <w:b w:val="false"/>
                <w:i w:val="false"/>
                <w:color w:val="000000"/>
                <w:sz w:val="20"/>
              </w:rPr>
              <w:t>8 (71836) 2-33-37</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w:t>
            </w:r>
            <w:r>
              <w:br/>
            </w:r>
            <w:r>
              <w:rPr>
                <w:rFonts w:ascii="Times New Roman"/>
                <w:b w:val="false"/>
                <w:i w:val="false"/>
                <w:color w:val="000000"/>
                <w:sz w:val="20"/>
              </w:rPr>
              <w:t>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Тургенов көшесі, 85-үй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w:t>
            </w:r>
            <w:r>
              <w:br/>
            </w:r>
            <w:r>
              <w:rPr>
                <w:rFonts w:ascii="Times New Roman"/>
                <w:b w:val="false"/>
                <w:i w:val="false"/>
                <w:color w:val="000000"/>
                <w:sz w:val="20"/>
              </w:rPr>
              <w:t>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w:t>
            </w:r>
            <w:r>
              <w:br/>
            </w:r>
            <w:r>
              <w:rPr>
                <w:rFonts w:ascii="Times New Roman"/>
                <w:b w:val="false"/>
                <w:i w:val="false"/>
                <w:color w:val="000000"/>
                <w:sz w:val="20"/>
              </w:rPr>
              <w:t>
Тәшімов көшесі, 114-үй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w:t>
            </w:r>
            <w:r>
              <w:br/>
            </w:r>
            <w:r>
              <w:rPr>
                <w:rFonts w:ascii="Times New Roman"/>
                <w:b w:val="false"/>
                <w:i w:val="false"/>
                <w:color w:val="000000"/>
                <w:sz w:val="20"/>
              </w:rPr>
              <w:t>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w:t>
            </w:r>
            <w:r>
              <w:br/>
            </w:r>
            <w:r>
              <w:rPr>
                <w:rFonts w:ascii="Times New Roman"/>
                <w:b w:val="false"/>
                <w:i w:val="false"/>
                <w:color w:val="000000"/>
                <w:sz w:val="20"/>
              </w:rPr>
              <w:t>
Иса Байзақов көшесі, 14-үй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8 (71832) 22-91-11</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w:t>
            </w:r>
            <w:r>
              <w:br/>
            </w:r>
            <w:r>
              <w:rPr>
                <w:rFonts w:ascii="Times New Roman"/>
                <w:b w:val="false"/>
                <w:i w:val="false"/>
                <w:color w:val="000000"/>
                <w:sz w:val="20"/>
              </w:rPr>
              <w:t>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 13-үй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102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ауданды</w:t>
            </w:r>
            <w:r>
              <w:br/>
            </w:r>
            <w:r>
              <w:rPr>
                <w:rFonts w:ascii="Times New Roman"/>
                <w:b w:val="false"/>
                <w:i w:val="false"/>
                <w:color w:val="000000"/>
                <w:sz w:val="20"/>
              </w:rPr>
              <w:t>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Тәуелсіздіктің 10 жылдығы көшесі</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8 (71834) 9-12-51</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орталық» РМК филиалы</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орталық» РМК филиалы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57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72-үй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w:t>
            </w:r>
            <w:r>
              <w:br/>
            </w:r>
            <w:r>
              <w:rPr>
                <w:rFonts w:ascii="Times New Roman"/>
                <w:b w:val="false"/>
                <w:i w:val="false"/>
                <w:color w:val="000000"/>
                <w:sz w:val="20"/>
              </w:rPr>
              <w:t>
бойынша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Д. Сыздықов көшесі, 4-үй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w:t>
            </w:r>
            <w:r>
              <w:br/>
            </w:r>
            <w:r>
              <w:rPr>
                <w:rFonts w:ascii="Times New Roman"/>
                <w:b w:val="false"/>
                <w:i w:val="false"/>
                <w:color w:val="000000"/>
                <w:sz w:val="20"/>
              </w:rPr>
              <w:t>
бойынша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Ташық ауылы, Победа көшесі, 67-үй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w:t>
            </w:r>
            <w:r>
              <w:br/>
            </w:r>
            <w:r>
              <w:rPr>
                <w:rFonts w:ascii="Times New Roman"/>
                <w:b w:val="false"/>
                <w:i w:val="false"/>
                <w:color w:val="000000"/>
                <w:sz w:val="20"/>
              </w:rPr>
              <w:t>
бойынша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Труд көшесі, 11-үй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67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бойынша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Явленко ауылы, Ленин көшесі, 6-үй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r>
              <w:br/>
            </w:r>
            <w:r>
              <w:rPr>
                <w:rFonts w:ascii="Times New Roman"/>
                <w:b w:val="false"/>
                <w:i w:val="false"/>
                <w:color w:val="000000"/>
                <w:sz w:val="20"/>
              </w:rPr>
              <w:t>
бойынша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Горький орамы, 10 Г-үй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 Мүсірепов ауданы бойынша бөлім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ауылы, Ленин көшесі, 7-үй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бойынша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Институтская көшесі, 1 В-үй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бойынша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Юбилейная көшесі, 62-үй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w:t>
            </w:r>
            <w:r>
              <w:br/>
            </w:r>
            <w:r>
              <w:rPr>
                <w:rFonts w:ascii="Times New Roman"/>
                <w:b w:val="false"/>
                <w:i w:val="false"/>
                <w:color w:val="000000"/>
                <w:sz w:val="20"/>
              </w:rPr>
              <w:t>
бойынша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қаласы,</w:t>
            </w:r>
            <w:r>
              <w:br/>
            </w:r>
            <w:r>
              <w:rPr>
                <w:rFonts w:ascii="Times New Roman"/>
                <w:b w:val="false"/>
                <w:i w:val="false"/>
                <w:color w:val="000000"/>
                <w:sz w:val="20"/>
              </w:rPr>
              <w:t>
С. Мұқанов көшесі, 11-үй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бойынша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Қазақстан Конституциясы көшесі, 208-үй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бойынша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Тимерязев ауылы, Уәлиханов көшесі, 17-үй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r>
              <w:br/>
            </w:r>
            <w:r>
              <w:rPr>
                <w:rFonts w:ascii="Times New Roman"/>
                <w:b w:val="false"/>
                <w:i w:val="false"/>
                <w:color w:val="000000"/>
                <w:sz w:val="20"/>
              </w:rPr>
              <w:t>
8 (71537) 2-03-03</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бойынша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 көл ауылы,</w:t>
            </w:r>
            <w:r>
              <w:br/>
            </w:r>
            <w:r>
              <w:rPr>
                <w:rFonts w:ascii="Times New Roman"/>
                <w:b w:val="false"/>
                <w:i w:val="false"/>
                <w:color w:val="000000"/>
                <w:sz w:val="20"/>
              </w:rPr>
              <w:t>
Уәлиханов көшесі, 80-үй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r>
              <w:br/>
            </w:r>
            <w:r>
              <w:rPr>
                <w:rFonts w:ascii="Times New Roman"/>
                <w:b w:val="false"/>
                <w:i w:val="false"/>
                <w:color w:val="000000"/>
                <w:sz w:val="20"/>
              </w:rPr>
              <w:t>
8 (71542) 2-28-12</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бойынша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 Желтоқсан көшесі, 31-үй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орталық» РМК филиалы</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орталық» РМК филиалы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н/ж</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21-09-00</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Шымкент қалалық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н/ж</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99-72-76</w:t>
            </w:r>
          </w:p>
        </w:tc>
      </w:tr>
      <w:tr>
        <w:trPr>
          <w:trHeight w:val="66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Шымкент қалалық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н/ж</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Шымкент қалалық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61-үй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Шымкент қалалық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Шымкент қалалық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61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н/ж.</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w:t>
            </w:r>
            <w:r>
              <w:br/>
            </w:r>
            <w:r>
              <w:rPr>
                <w:rFonts w:ascii="Times New Roman"/>
                <w:b w:val="false"/>
                <w:i w:val="false"/>
                <w:color w:val="000000"/>
                <w:sz w:val="20"/>
              </w:rPr>
              <w:t>
Мыңбұлақ көшесі, н/ж</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w:t>
            </w:r>
            <w:r>
              <w:br/>
            </w:r>
            <w:r>
              <w:rPr>
                <w:rFonts w:ascii="Times New Roman"/>
                <w:b w:val="false"/>
                <w:i w:val="false"/>
                <w:color w:val="000000"/>
                <w:sz w:val="20"/>
              </w:rPr>
              <w:t>
21-443</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Абылайхан көшесі 10-үй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w:t>
            </w:r>
            <w:r>
              <w:br/>
            </w:r>
            <w:r>
              <w:rPr>
                <w:rFonts w:ascii="Times New Roman"/>
                <w:b w:val="false"/>
                <w:i w:val="false"/>
                <w:color w:val="000000"/>
                <w:sz w:val="20"/>
              </w:rPr>
              <w:t>
36-456</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н/ж</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w:t>
            </w:r>
            <w:r>
              <w:br/>
            </w:r>
            <w:r>
              <w:rPr>
                <w:rFonts w:ascii="Times New Roman"/>
                <w:b w:val="false"/>
                <w:i w:val="false"/>
                <w:color w:val="000000"/>
                <w:sz w:val="20"/>
              </w:rPr>
              <w:t>
22-757</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н/ж</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w:t>
            </w:r>
            <w:r>
              <w:br/>
            </w:r>
            <w:r>
              <w:rPr>
                <w:rFonts w:ascii="Times New Roman"/>
                <w:b w:val="false"/>
                <w:i w:val="false"/>
                <w:color w:val="000000"/>
                <w:sz w:val="20"/>
              </w:rPr>
              <w:t>
61-343</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көшесі, н/ж</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w:t>
            </w:r>
            <w:r>
              <w:br/>
            </w:r>
            <w:r>
              <w:rPr>
                <w:rFonts w:ascii="Times New Roman"/>
                <w:b w:val="false"/>
                <w:i w:val="false"/>
                <w:color w:val="000000"/>
                <w:sz w:val="20"/>
              </w:rPr>
              <w:t>
22-616</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н/ж.</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w:t>
            </w:r>
            <w:r>
              <w:br/>
            </w:r>
            <w:r>
              <w:rPr>
                <w:rFonts w:ascii="Times New Roman"/>
                <w:b w:val="false"/>
                <w:i w:val="false"/>
                <w:color w:val="000000"/>
                <w:sz w:val="20"/>
              </w:rPr>
              <w:t>
22-670</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 н/ж</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(72533)</w:t>
            </w:r>
            <w:r>
              <w:br/>
            </w:r>
            <w:r>
              <w:rPr>
                <w:rFonts w:ascii="Times New Roman"/>
                <w:b w:val="false"/>
                <w:i w:val="false"/>
                <w:color w:val="000000"/>
                <w:sz w:val="20"/>
              </w:rPr>
              <w:t>
41679</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Төлеби көшесі, н/ж</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 Рысқұлов көшесі, 189-үй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w:t>
            </w:r>
            <w:r>
              <w:br/>
            </w:r>
            <w:r>
              <w:rPr>
                <w:rFonts w:ascii="Times New Roman"/>
                <w:b w:val="false"/>
                <w:i w:val="false"/>
                <w:color w:val="000000"/>
                <w:sz w:val="20"/>
              </w:rPr>
              <w:t>
52-709</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н/ж</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w:t>
            </w:r>
            <w:r>
              <w:br/>
            </w:r>
            <w:r>
              <w:rPr>
                <w:rFonts w:ascii="Times New Roman"/>
                <w:b w:val="false"/>
                <w:i w:val="false"/>
                <w:color w:val="000000"/>
                <w:sz w:val="20"/>
              </w:rPr>
              <w:t>
77-079</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н/ж</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w:t>
            </w:r>
            <w:r>
              <w:br/>
            </w:r>
            <w:r>
              <w:rPr>
                <w:rFonts w:ascii="Times New Roman"/>
                <w:b w:val="false"/>
                <w:i w:val="false"/>
                <w:color w:val="000000"/>
                <w:sz w:val="20"/>
              </w:rPr>
              <w:t>
43-329</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 н/ж</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w:t>
            </w:r>
            <w:r>
              <w:br/>
            </w:r>
            <w:r>
              <w:rPr>
                <w:rFonts w:ascii="Times New Roman"/>
                <w:b w:val="false"/>
                <w:i w:val="false"/>
                <w:color w:val="000000"/>
                <w:sz w:val="20"/>
              </w:rPr>
              <w:t>
27-020</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 Жылқышиев көшесі, н/ж</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w:t>
            </w:r>
            <w:r>
              <w:br/>
            </w:r>
            <w:r>
              <w:rPr>
                <w:rFonts w:ascii="Times New Roman"/>
                <w:b w:val="false"/>
                <w:i w:val="false"/>
                <w:color w:val="000000"/>
                <w:sz w:val="20"/>
              </w:rPr>
              <w:t>
31-629</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орамы, н/ж</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w:t>
            </w:r>
            <w:r>
              <w:br/>
            </w:r>
            <w:r>
              <w:rPr>
                <w:rFonts w:ascii="Times New Roman"/>
                <w:b w:val="false"/>
                <w:i w:val="false"/>
                <w:color w:val="000000"/>
                <w:sz w:val="20"/>
              </w:rPr>
              <w:t>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орталық» РМК филиалы</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орталық» РМК филиалы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Шаңырақ-2 шағынауданы, Жанқожа батыр көшесі, 24-үй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54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шағынауданы, 9а-үй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60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Төлеби көшесі, 155-үй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9-үй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орталық» РМК филиалы</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орталық» РМК филиалы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 бойынша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61-84-11</w:t>
            </w:r>
          </w:p>
        </w:tc>
      </w:tr>
      <w:tr>
        <w:trPr>
          <w:trHeight w:val="39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40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көшесі, 53-үй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Железнодорожный кенті, Ақтасты қаласы, 20-үй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даңғылы, 6а-үй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16/2-үй («Темірбанк» АҚ ғимаратында)</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Кемеңгерұлы көшесі, 6/1-үй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96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даңғылы, 12-үй («БТА-банк» АҚ ғимаратында)</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43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Жеңіс даңғылы, 34-үй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бөлімше</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Қабанбай батыр даңғылы, 5/1-үй № 1</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50-91-95</w:t>
            </w:r>
          </w:p>
        </w:tc>
      </w:tr>
    </w:tbl>
    <w:bookmarkStart w:name="z758" w:id="240"/>
    <w:p>
      <w:pPr>
        <w:spacing w:after="0"/>
        <w:ind w:left="0"/>
        <w:jc w:val="both"/>
      </w:pPr>
      <w:r>
        <w:rPr>
          <w:rFonts w:ascii="Times New Roman"/>
          <w:b w:val="false"/>
          <w:i w:val="false"/>
          <w:color w:val="000000"/>
          <w:sz w:val="28"/>
        </w:rPr>
        <w:t xml:space="preserve">
«Бірыңғай жинақтаушы зейнетақы   </w:t>
      </w:r>
      <w:r>
        <w:br/>
      </w:r>
      <w:r>
        <w:rPr>
          <w:rFonts w:ascii="Times New Roman"/>
          <w:b w:val="false"/>
          <w:i w:val="false"/>
          <w:color w:val="000000"/>
          <w:sz w:val="28"/>
        </w:rPr>
        <w:t>
қорының салымшысы қаражатының түсуі</w:t>
      </w:r>
      <w:r>
        <w:br/>
      </w:r>
      <w:r>
        <w:rPr>
          <w:rFonts w:ascii="Times New Roman"/>
          <w:b w:val="false"/>
          <w:i w:val="false"/>
          <w:color w:val="000000"/>
          <w:sz w:val="28"/>
        </w:rPr>
        <w:t>
және қозғалысы туралы ақпарат беру»</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240"/>
    <w:bookmarkStart w:name="z759" w:id="241"/>
    <w:p>
      <w:pPr>
        <w:spacing w:after="0"/>
        <w:ind w:left="0"/>
        <w:jc w:val="left"/>
      </w:pPr>
      <w:r>
        <w:rPr>
          <w:rFonts w:ascii="Times New Roman"/>
          <w:b/>
          <w:i w:val="false"/>
          <w:color w:val="000000"/>
        </w:rPr>
        <w:t xml:space="preserve"> 
Өтініш</w:t>
      </w:r>
    </w:p>
    <w:bookmarkEnd w:id="241"/>
    <w:p>
      <w:pPr>
        <w:spacing w:after="0"/>
        <w:ind w:left="0"/>
        <w:jc w:val="both"/>
      </w:pPr>
      <w:r>
        <w:rPr>
          <w:rFonts w:ascii="Times New Roman"/>
          <w:b w:val="false"/>
          <w:i w:val="false"/>
          <w:color w:val="ff0000"/>
          <w:sz w:val="28"/>
        </w:rPr>
        <w:t>      Ескерту. 2-қосымша жаңа редакцияда - ҚР Үкіметінің 18.10.2013 </w:t>
      </w:r>
      <w:r>
        <w:rPr>
          <w:rFonts w:ascii="Times New Roman"/>
          <w:b w:val="false"/>
          <w:i w:val="false"/>
          <w:color w:val="ff0000"/>
          <w:sz w:val="28"/>
        </w:rPr>
        <w:t>№ 1115</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Азамат ________________________________________________________</w:t>
      </w:r>
      <w:r>
        <w:br/>
      </w:r>
      <w:r>
        <w:rPr>
          <w:rFonts w:ascii="Times New Roman"/>
          <w:b w:val="false"/>
          <w:i w:val="false"/>
          <w:color w:val="000000"/>
          <w:sz w:val="28"/>
        </w:rPr>
        <w:t>
                           (өтініш берушінің Т.А.Ә.)</w:t>
      </w:r>
      <w:r>
        <w:br/>
      </w:r>
      <w:r>
        <w:rPr>
          <w:rFonts w:ascii="Times New Roman"/>
          <w:b w:val="false"/>
          <w:i w:val="false"/>
          <w:color w:val="000000"/>
          <w:sz w:val="28"/>
        </w:rPr>
        <w:t>
Туған күні «___» ________ 19__ ж.,: _________________________________</w:t>
      </w:r>
      <w:r>
        <w:br/>
      </w:r>
      <w:r>
        <w:rPr>
          <w:rFonts w:ascii="Times New Roman"/>
          <w:b w:val="false"/>
          <w:i w:val="false"/>
          <w:color w:val="000000"/>
          <w:sz w:val="28"/>
        </w:rPr>
        <w:t>
___________________________________________ мекенжайы бойынша тұратын</w:t>
      </w:r>
      <w:r>
        <w:br/>
      </w:r>
      <w:r>
        <w:rPr>
          <w:rFonts w:ascii="Times New Roman"/>
          <w:b w:val="false"/>
          <w:i w:val="false"/>
          <w:color w:val="000000"/>
          <w:sz w:val="28"/>
        </w:rPr>
        <w:t>
ЖСН _________________________________________________________________</w:t>
      </w:r>
      <w:r>
        <w:br/>
      </w:r>
      <w:r>
        <w:rPr>
          <w:rFonts w:ascii="Times New Roman"/>
          <w:b w:val="false"/>
          <w:i w:val="false"/>
          <w:color w:val="000000"/>
          <w:sz w:val="28"/>
        </w:rPr>
        <w:t>
Жеке куәлік (паспорт) деректері: № __________________________________</w:t>
      </w:r>
      <w:r>
        <w:br/>
      </w:r>
      <w:r>
        <w:rPr>
          <w:rFonts w:ascii="Times New Roman"/>
          <w:b w:val="false"/>
          <w:i w:val="false"/>
          <w:color w:val="000000"/>
          <w:sz w:val="28"/>
        </w:rPr>
        <w:t>
Кім берген ________________________ Берген күні _____________________</w:t>
      </w:r>
    </w:p>
    <w:p>
      <w:pPr>
        <w:spacing w:after="0"/>
        <w:ind w:left="0"/>
        <w:jc w:val="both"/>
      </w:pPr>
      <w:r>
        <w:rPr>
          <w:rFonts w:ascii="Times New Roman"/>
          <w:b w:val="false"/>
          <w:i w:val="false"/>
          <w:color w:val="000000"/>
          <w:sz w:val="28"/>
        </w:rPr>
        <w:t>      Бірыңғай жинақтаушы зейнетақы қоры салымшысының транзиттік</w:t>
      </w:r>
      <w:r>
        <w:br/>
      </w:r>
      <w:r>
        <w:rPr>
          <w:rFonts w:ascii="Times New Roman"/>
          <w:b w:val="false"/>
          <w:i w:val="false"/>
          <w:color w:val="000000"/>
          <w:sz w:val="28"/>
        </w:rPr>
        <w:t>
шоттарының айналымы жөнінде ақпарат беруді сұраймын.</w:t>
      </w:r>
    </w:p>
    <w:p>
      <w:pPr>
        <w:spacing w:after="0"/>
        <w:ind w:left="0"/>
        <w:jc w:val="both"/>
      </w:pPr>
      <w:r>
        <w:rPr>
          <w:rFonts w:ascii="Times New Roman"/>
          <w:b w:val="false"/>
          <w:i w:val="false"/>
          <w:color w:val="000000"/>
          <w:sz w:val="28"/>
        </w:rPr>
        <w:t>      Қолы __________________________</w:t>
      </w:r>
    </w:p>
    <w:p>
      <w:pPr>
        <w:spacing w:after="0"/>
        <w:ind w:left="0"/>
        <w:jc w:val="both"/>
      </w:pPr>
      <w:r>
        <w:rPr>
          <w:rFonts w:ascii="Times New Roman"/>
          <w:b w:val="false"/>
          <w:i w:val="false"/>
          <w:color w:val="000000"/>
          <w:sz w:val="28"/>
        </w:rPr>
        <w:t>      Толтырған күні «___» _______ ж.</w:t>
      </w:r>
    </w:p>
    <w:bookmarkStart w:name="z760" w:id="242"/>
    <w:p>
      <w:pPr>
        <w:spacing w:after="0"/>
        <w:ind w:left="0"/>
        <w:jc w:val="both"/>
      </w:pPr>
      <w:r>
        <w:rPr>
          <w:rFonts w:ascii="Times New Roman"/>
          <w:b w:val="false"/>
          <w:i w:val="false"/>
          <w:color w:val="000000"/>
          <w:sz w:val="28"/>
        </w:rPr>
        <w:t xml:space="preserve">
«Бірыңғай жинақтаушы зейнетақы   </w:t>
      </w:r>
      <w:r>
        <w:br/>
      </w:r>
      <w:r>
        <w:rPr>
          <w:rFonts w:ascii="Times New Roman"/>
          <w:b w:val="false"/>
          <w:i w:val="false"/>
          <w:color w:val="000000"/>
          <w:sz w:val="28"/>
        </w:rPr>
        <w:t>
қорының салымшысы қаражатының түсуі</w:t>
      </w:r>
      <w:r>
        <w:br/>
      </w:r>
      <w:r>
        <w:rPr>
          <w:rFonts w:ascii="Times New Roman"/>
          <w:b w:val="false"/>
          <w:i w:val="false"/>
          <w:color w:val="000000"/>
          <w:sz w:val="28"/>
        </w:rPr>
        <w:t>
және қозғалысы туралы ақпарат беру»</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242"/>
    <w:bookmarkStart w:name="z761" w:id="243"/>
    <w:p>
      <w:pPr>
        <w:spacing w:after="0"/>
        <w:ind w:left="0"/>
        <w:jc w:val="left"/>
      </w:pPr>
      <w:r>
        <w:rPr>
          <w:rFonts w:ascii="Times New Roman"/>
          <w:b/>
          <w:i w:val="false"/>
          <w:color w:val="000000"/>
        </w:rPr>
        <w:t xml:space="preserve"> 
Кесте. Сапа және тиімділік көрсеткіштерінің мәні</w:t>
      </w:r>
    </w:p>
    <w:bookmarkEnd w:id="243"/>
    <w:p>
      <w:pPr>
        <w:spacing w:after="0"/>
        <w:ind w:left="0"/>
        <w:jc w:val="both"/>
      </w:pPr>
      <w:r>
        <w:rPr>
          <w:rFonts w:ascii="Times New Roman"/>
          <w:b w:val="false"/>
          <w:i w:val="false"/>
          <w:color w:val="ff0000"/>
          <w:sz w:val="28"/>
        </w:rPr>
        <w:t>      Ескерту. 3-қосымшаға өзгеріс енгізілді - ҚР Үкіметінің 18.10.2013 </w:t>
      </w:r>
      <w:r>
        <w:rPr>
          <w:rFonts w:ascii="Times New Roman"/>
          <w:b w:val="false"/>
          <w:i w:val="false"/>
          <w:color w:val="ff0000"/>
          <w:sz w:val="28"/>
        </w:rPr>
        <w:t>№ 1115</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1"/>
        <w:gridCol w:w="2447"/>
        <w:gridCol w:w="2447"/>
        <w:gridCol w:w="2448"/>
      </w:tblGrid>
      <w:tr>
        <w:trPr>
          <w:trHeight w:val="45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65"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45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жағдайларының % (үлесі)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45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45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Электрондық форматта қол жеткізуге болатын ақпарат қызметтерінің % (үлесі)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45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 (үлесі)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45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 (үлесі)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2" w:id="244"/>
    <w:p>
      <w:pPr>
        <w:spacing w:after="0"/>
        <w:ind w:left="0"/>
        <w:jc w:val="both"/>
      </w:pPr>
      <w:r>
        <w:rPr>
          <w:rFonts w:ascii="Times New Roman"/>
          <w:b w:val="false"/>
          <w:i w:val="false"/>
          <w:color w:val="000000"/>
          <w:sz w:val="28"/>
        </w:rPr>
        <w:t xml:space="preserve">
«Бірыңғай жинақтаушы зейнетақы   </w:t>
      </w:r>
      <w:r>
        <w:br/>
      </w:r>
      <w:r>
        <w:rPr>
          <w:rFonts w:ascii="Times New Roman"/>
          <w:b w:val="false"/>
          <w:i w:val="false"/>
          <w:color w:val="000000"/>
          <w:sz w:val="28"/>
        </w:rPr>
        <w:t>
қорының салымшысы қаражатының түсуі</w:t>
      </w:r>
      <w:r>
        <w:br/>
      </w:r>
      <w:r>
        <w:rPr>
          <w:rFonts w:ascii="Times New Roman"/>
          <w:b w:val="false"/>
          <w:i w:val="false"/>
          <w:color w:val="000000"/>
          <w:sz w:val="28"/>
        </w:rPr>
        <w:t>
және қозғалысы туралы ақпарат беру»</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244"/>
    <w:bookmarkStart w:name="z763" w:id="245"/>
    <w:p>
      <w:pPr>
        <w:spacing w:after="0"/>
        <w:ind w:left="0"/>
        <w:jc w:val="left"/>
      </w:pPr>
      <w:r>
        <w:rPr>
          <w:rFonts w:ascii="Times New Roman"/>
          <w:b/>
          <w:i w:val="false"/>
          <w:color w:val="000000"/>
        </w:rPr>
        <w:t xml:space="preserve"> 
Ақмола облысы бойынша уәкілетті ұйым</w:t>
      </w:r>
    </w:p>
    <w:bookmarkEnd w:id="245"/>
    <w:p>
      <w:pPr>
        <w:spacing w:after="0"/>
        <w:ind w:left="0"/>
        <w:jc w:val="both"/>
      </w:pPr>
      <w:r>
        <w:rPr>
          <w:rFonts w:ascii="Times New Roman"/>
          <w:b w:val="false"/>
          <w:i w:val="false"/>
          <w:color w:val="ff0000"/>
          <w:sz w:val="28"/>
        </w:rPr>
        <w:t>      Ескерту. 4-қосымшаға өзгеріс енгізілді - ҚР Үкіметінің 18.10.2013 </w:t>
      </w:r>
      <w:r>
        <w:rPr>
          <w:rFonts w:ascii="Times New Roman"/>
          <w:b w:val="false"/>
          <w:i w:val="false"/>
          <w:color w:val="ff0000"/>
          <w:sz w:val="28"/>
        </w:rPr>
        <w:t>№ 1115</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2441"/>
        <w:gridCol w:w="4392"/>
        <w:gridCol w:w="1840"/>
        <w:gridCol w:w="3290"/>
      </w:tblGrid>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бөлімшесінің атауы</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бөлімшесінің орналасқан заңды мекенжайы (қала, аудан, көше, үйдің (пәтердің) номер), электронды поштаның мекенжайы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мен телефон нөмірі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облыстық филиалы</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М. Горький көшесі, 73 akmola@gcvp.kz</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w:t>
            </w:r>
            <w:r>
              <w:br/>
            </w:r>
            <w:r>
              <w:rPr>
                <w:rFonts w:ascii="Times New Roman"/>
                <w:b w:val="false"/>
                <w:i w:val="false"/>
                <w:color w:val="000000"/>
                <w:sz w:val="20"/>
              </w:rPr>
              <w:t>
5-26-49</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бөлімшесі</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Нұрмағамбетов көшесі, 116 akmola4@gcvp.kz</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2-16-54</w:t>
            </w:r>
          </w:p>
        </w:tc>
        <w:tc>
          <w:tcPr>
            <w:tcW w:w="0" w:type="auto"/>
            <w:vMerge/>
            <w:tcBorders>
              <w:top w:val="nil"/>
              <w:left w:val="single" w:color="cfcfcf" w:sz="5"/>
              <w:bottom w:val="single" w:color="cfcfcf" w:sz="5"/>
              <w:right w:val="single" w:color="cfcfcf" w:sz="5"/>
            </w:tcBorders>
          </w:tcPr>
          <w:p/>
        </w:tc>
      </w:tr>
      <w:tr>
        <w:trPr>
          <w:trHeight w:val="10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бөлімшесі</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ауылы, Әл-Фараби көшесі, 49 akmola7@gcvp.kz</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2-22-66</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бөлімшесі</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w:t>
            </w:r>
            <w:r>
              <w:br/>
            </w:r>
            <w:r>
              <w:rPr>
                <w:rFonts w:ascii="Times New Roman"/>
                <w:b w:val="false"/>
                <w:i w:val="false"/>
                <w:color w:val="000000"/>
                <w:sz w:val="20"/>
              </w:rPr>
              <w:t>
Сейфуллин көшесі, 2 а akmola1@gcvp.kz</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4-12-40</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бөлімшесі</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ауылы,</w:t>
            </w:r>
            <w:r>
              <w:br/>
            </w:r>
            <w:r>
              <w:rPr>
                <w:rFonts w:ascii="Times New Roman"/>
                <w:b w:val="false"/>
                <w:i w:val="false"/>
                <w:color w:val="000000"/>
                <w:sz w:val="20"/>
              </w:rPr>
              <w:t>
Тәшенов көшесі, 31/12 akmola17@gcvp.kz</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2-12-36</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бөлімшесі</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w:t>
            </w:r>
            <w:r>
              <w:br/>
            </w:r>
            <w:r>
              <w:rPr>
                <w:rFonts w:ascii="Times New Roman"/>
                <w:b w:val="false"/>
                <w:i w:val="false"/>
                <w:color w:val="000000"/>
                <w:sz w:val="20"/>
              </w:rPr>
              <w:t>
Бөгенбай көшесі, 21</w:t>
            </w:r>
            <w:r>
              <w:br/>
            </w:r>
            <w:r>
              <w:rPr>
                <w:rFonts w:ascii="Times New Roman"/>
                <w:b w:val="false"/>
                <w:i w:val="false"/>
                <w:color w:val="000000"/>
                <w:sz w:val="20"/>
              </w:rPr>
              <w:t>
akmola16@gcvp.kz</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r>
              <w:br/>
            </w:r>
            <w:r>
              <w:rPr>
                <w:rFonts w:ascii="Times New Roman"/>
                <w:b w:val="false"/>
                <w:i w:val="false"/>
                <w:color w:val="000000"/>
                <w:sz w:val="20"/>
              </w:rPr>
              <w:t>
2-16-34</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бөлімшесі</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w:t>
            </w:r>
            <w:r>
              <w:br/>
            </w:r>
            <w:r>
              <w:rPr>
                <w:rFonts w:ascii="Times New Roman"/>
                <w:b w:val="false"/>
                <w:i w:val="false"/>
                <w:color w:val="000000"/>
                <w:sz w:val="20"/>
              </w:rPr>
              <w:t>
Толкунова көшесі, 72</w:t>
            </w:r>
            <w:r>
              <w:br/>
            </w:r>
            <w:r>
              <w:rPr>
                <w:rFonts w:ascii="Times New Roman"/>
                <w:b w:val="false"/>
                <w:i w:val="false"/>
                <w:color w:val="000000"/>
                <w:sz w:val="20"/>
              </w:rPr>
              <w:t>
akmola15@gcvp.kz</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r>
              <w:br/>
            </w:r>
            <w:r>
              <w:rPr>
                <w:rFonts w:ascii="Times New Roman"/>
                <w:b w:val="false"/>
                <w:i w:val="false"/>
                <w:color w:val="000000"/>
                <w:sz w:val="20"/>
              </w:rPr>
              <w:t>
4-42-58</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бөлімшесі</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w:t>
            </w:r>
            <w:r>
              <w:br/>
            </w:r>
            <w:r>
              <w:rPr>
                <w:rFonts w:ascii="Times New Roman"/>
                <w:b w:val="false"/>
                <w:i w:val="false"/>
                <w:color w:val="000000"/>
                <w:sz w:val="20"/>
              </w:rPr>
              <w:t>
Жеңіс көшесі, 2/1 akmola5@gcvp.kz</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r>
              <w:br/>
            </w:r>
            <w:r>
              <w:rPr>
                <w:rFonts w:ascii="Times New Roman"/>
                <w:b w:val="false"/>
                <w:i w:val="false"/>
                <w:color w:val="000000"/>
                <w:sz w:val="20"/>
              </w:rPr>
              <w:t>
2-13-00</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бөлімшесі</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w:t>
            </w:r>
            <w:r>
              <w:br/>
            </w:r>
            <w:r>
              <w:rPr>
                <w:rFonts w:ascii="Times New Roman"/>
                <w:b w:val="false"/>
                <w:i w:val="false"/>
                <w:color w:val="000000"/>
                <w:sz w:val="20"/>
              </w:rPr>
              <w:t>
Уәлиханов көшесі, 41</w:t>
            </w:r>
            <w:r>
              <w:br/>
            </w:r>
            <w:r>
              <w:rPr>
                <w:rFonts w:ascii="Times New Roman"/>
                <w:b w:val="false"/>
                <w:i w:val="false"/>
                <w:color w:val="000000"/>
                <w:sz w:val="20"/>
              </w:rPr>
              <w:t>
akmola12@gcvp.kz</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r>
              <w:br/>
            </w:r>
            <w:r>
              <w:rPr>
                <w:rFonts w:ascii="Times New Roman"/>
                <w:b w:val="false"/>
                <w:i w:val="false"/>
                <w:color w:val="000000"/>
                <w:sz w:val="20"/>
              </w:rPr>
              <w:t>
2-15-42</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бөлімшесі</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w:t>
            </w:r>
            <w:r>
              <w:br/>
            </w:r>
            <w:r>
              <w:rPr>
                <w:rFonts w:ascii="Times New Roman"/>
                <w:b w:val="false"/>
                <w:i w:val="false"/>
                <w:color w:val="000000"/>
                <w:sz w:val="20"/>
              </w:rPr>
              <w:t>
Достық көшесі, 1</w:t>
            </w:r>
            <w:r>
              <w:br/>
            </w:r>
            <w:r>
              <w:rPr>
                <w:rFonts w:ascii="Times New Roman"/>
                <w:b w:val="false"/>
                <w:i w:val="false"/>
                <w:color w:val="000000"/>
                <w:sz w:val="20"/>
              </w:rPr>
              <w:t>
akmola8@gcvp.kz</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r>
              <w:br/>
            </w:r>
            <w:r>
              <w:rPr>
                <w:rFonts w:ascii="Times New Roman"/>
                <w:b w:val="false"/>
                <w:i w:val="false"/>
                <w:color w:val="000000"/>
                <w:sz w:val="20"/>
              </w:rPr>
              <w:t>
2-19-49</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бөлімшесі</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w:t>
            </w:r>
            <w:r>
              <w:br/>
            </w:r>
            <w:r>
              <w:rPr>
                <w:rFonts w:ascii="Times New Roman"/>
                <w:b w:val="false"/>
                <w:i w:val="false"/>
                <w:color w:val="000000"/>
                <w:sz w:val="20"/>
              </w:rPr>
              <w:t>
Уәлиханов көшесі,</w:t>
            </w:r>
            <w:r>
              <w:br/>
            </w:r>
            <w:r>
              <w:rPr>
                <w:rFonts w:ascii="Times New Roman"/>
                <w:b w:val="false"/>
                <w:i w:val="false"/>
                <w:color w:val="000000"/>
                <w:sz w:val="20"/>
              </w:rPr>
              <w:t>
2 akmola14@gcvp.kz</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r>
              <w:br/>
            </w:r>
            <w:r>
              <w:rPr>
                <w:rFonts w:ascii="Times New Roman"/>
                <w:b w:val="false"/>
                <w:i w:val="false"/>
                <w:color w:val="000000"/>
                <w:sz w:val="20"/>
              </w:rPr>
              <w:t>
2-18-71</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бөлімшесі</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Достық көшесі, 14 akmola3@gcvp.kz</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r>
              <w:br/>
            </w:r>
            <w:r>
              <w:rPr>
                <w:rFonts w:ascii="Times New Roman"/>
                <w:b w:val="false"/>
                <w:i w:val="false"/>
                <w:color w:val="000000"/>
                <w:sz w:val="20"/>
              </w:rPr>
              <w:t>
2-17-02</w:t>
            </w:r>
          </w:p>
        </w:tc>
        <w:tc>
          <w:tcPr>
            <w:tcW w:w="0" w:type="auto"/>
            <w:vMerge/>
            <w:tcBorders>
              <w:top w:val="nil"/>
              <w:left w:val="single" w:color="cfcfcf" w:sz="5"/>
              <w:bottom w:val="single" w:color="cfcfcf" w:sz="5"/>
              <w:right w:val="single" w:color="cfcfcf" w:sz="5"/>
            </w:tcBorders>
          </w:tcPr>
          <w:p/>
        </w:tc>
      </w:tr>
      <w:tr>
        <w:trPr>
          <w:trHeight w:val="9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бөлімшесі</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 қаласы,</w:t>
            </w:r>
            <w:r>
              <w:br/>
            </w:r>
            <w:r>
              <w:rPr>
                <w:rFonts w:ascii="Times New Roman"/>
                <w:b w:val="false"/>
                <w:i w:val="false"/>
                <w:color w:val="000000"/>
                <w:sz w:val="20"/>
              </w:rPr>
              <w:t>
Ғабдуллин көшесі, 102</w:t>
            </w:r>
            <w:r>
              <w:br/>
            </w:r>
            <w:r>
              <w:rPr>
                <w:rFonts w:ascii="Times New Roman"/>
                <w:b w:val="false"/>
                <w:i w:val="false"/>
                <w:color w:val="000000"/>
                <w:sz w:val="20"/>
              </w:rPr>
              <w:t>
akmola9@gcvp.kz</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r>
              <w:br/>
            </w:r>
            <w:r>
              <w:rPr>
                <w:rFonts w:ascii="Times New Roman"/>
                <w:b w:val="false"/>
                <w:i w:val="false"/>
                <w:color w:val="000000"/>
                <w:sz w:val="20"/>
              </w:rPr>
              <w:t>
9-15-53</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бөлімшесі</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w:t>
            </w:r>
            <w:r>
              <w:br/>
            </w:r>
            <w:r>
              <w:rPr>
                <w:rFonts w:ascii="Times New Roman"/>
                <w:b w:val="false"/>
                <w:i w:val="false"/>
                <w:color w:val="000000"/>
                <w:sz w:val="20"/>
              </w:rPr>
              <w:t>
Бейбітшілік көшесі, 48</w:t>
            </w:r>
            <w:r>
              <w:br/>
            </w:r>
            <w:r>
              <w:rPr>
                <w:rFonts w:ascii="Times New Roman"/>
                <w:b w:val="false"/>
                <w:i w:val="false"/>
                <w:color w:val="000000"/>
                <w:sz w:val="20"/>
              </w:rPr>
              <w:t>
akmola11@gcvp.kz</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r>
              <w:br/>
            </w:r>
            <w:r>
              <w:rPr>
                <w:rFonts w:ascii="Times New Roman"/>
                <w:b w:val="false"/>
                <w:i w:val="false"/>
                <w:color w:val="000000"/>
                <w:sz w:val="20"/>
              </w:rPr>
              <w:t>
2-13-79</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бөлімшесі</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w:t>
            </w:r>
            <w:r>
              <w:br/>
            </w:r>
            <w:r>
              <w:rPr>
                <w:rFonts w:ascii="Times New Roman"/>
                <w:b w:val="false"/>
                <w:i w:val="false"/>
                <w:color w:val="000000"/>
                <w:sz w:val="20"/>
              </w:rPr>
              <w:t>
Т. Әубәкіров көшесі, 4</w:t>
            </w:r>
            <w:r>
              <w:br/>
            </w:r>
            <w:r>
              <w:rPr>
                <w:rFonts w:ascii="Times New Roman"/>
                <w:b w:val="false"/>
                <w:i w:val="false"/>
                <w:color w:val="000000"/>
                <w:sz w:val="20"/>
              </w:rPr>
              <w:t>
akmola18@gcvp.kz</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r>
              <w:br/>
            </w:r>
            <w:r>
              <w:rPr>
                <w:rFonts w:ascii="Times New Roman"/>
                <w:b w:val="false"/>
                <w:i w:val="false"/>
                <w:color w:val="000000"/>
                <w:sz w:val="20"/>
              </w:rPr>
              <w:t>
2-14-75</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бөлімшесі</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121</w:t>
            </w:r>
            <w:r>
              <w:br/>
            </w:r>
            <w:r>
              <w:rPr>
                <w:rFonts w:ascii="Times New Roman"/>
                <w:b w:val="false"/>
                <w:i w:val="false"/>
                <w:color w:val="000000"/>
                <w:sz w:val="20"/>
              </w:rPr>
              <w:t>
akmola10@gcvp.kz</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r>
              <w:br/>
            </w:r>
            <w:r>
              <w:rPr>
                <w:rFonts w:ascii="Times New Roman"/>
                <w:b w:val="false"/>
                <w:i w:val="false"/>
                <w:color w:val="000000"/>
                <w:sz w:val="20"/>
              </w:rPr>
              <w:t>
9-23-46</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аудандық бөлімшесі</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w:t>
            </w:r>
            <w:r>
              <w:br/>
            </w:r>
            <w:r>
              <w:rPr>
                <w:rFonts w:ascii="Times New Roman"/>
                <w:b w:val="false"/>
                <w:i w:val="false"/>
                <w:color w:val="000000"/>
                <w:sz w:val="20"/>
              </w:rPr>
              <w:t>
3-шағын аудан, 1</w:t>
            </w:r>
            <w:r>
              <w:br/>
            </w:r>
            <w:r>
              <w:rPr>
                <w:rFonts w:ascii="Times New Roman"/>
                <w:b w:val="false"/>
                <w:i w:val="false"/>
                <w:color w:val="000000"/>
                <w:sz w:val="20"/>
              </w:rPr>
              <w:t>
akmola13@gcvp.kz</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r>
              <w:br/>
            </w:r>
            <w:r>
              <w:rPr>
                <w:rFonts w:ascii="Times New Roman"/>
                <w:b w:val="false"/>
                <w:i w:val="false"/>
                <w:color w:val="000000"/>
                <w:sz w:val="20"/>
              </w:rPr>
              <w:t>
6-14-74</w:t>
            </w:r>
          </w:p>
        </w:tc>
        <w:tc>
          <w:tcPr>
            <w:tcW w:w="0" w:type="auto"/>
            <w:vMerge/>
            <w:tcBorders>
              <w:top w:val="nil"/>
              <w:left w:val="single" w:color="cfcfcf" w:sz="5"/>
              <w:bottom w:val="single" w:color="cfcfcf" w:sz="5"/>
              <w:right w:val="single" w:color="cfcfcf" w:sz="5"/>
            </w:tcBorders>
          </w:tcPr>
          <w:p/>
        </w:tc>
      </w:tr>
      <w:tr>
        <w:trPr>
          <w:trHeight w:val="9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бөлімшесі</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кенті, Лермонтов көшесі, 16 а akmola2@gcvp.kz</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r>
              <w:br/>
            </w:r>
            <w:r>
              <w:rPr>
                <w:rFonts w:ascii="Times New Roman"/>
                <w:b w:val="false"/>
                <w:i w:val="false"/>
                <w:color w:val="000000"/>
                <w:sz w:val="20"/>
              </w:rPr>
              <w:t>
2-16-86</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бөлімшесі</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w:t>
            </w:r>
            <w:r>
              <w:br/>
            </w:r>
            <w:r>
              <w:rPr>
                <w:rFonts w:ascii="Times New Roman"/>
                <w:b w:val="false"/>
                <w:i w:val="false"/>
                <w:color w:val="000000"/>
                <w:sz w:val="20"/>
              </w:rPr>
              <w:t>
Гагарин көшесі, 15</w:t>
            </w:r>
            <w:r>
              <w:br/>
            </w:r>
            <w:r>
              <w:rPr>
                <w:rFonts w:ascii="Times New Roman"/>
                <w:b w:val="false"/>
                <w:i w:val="false"/>
                <w:color w:val="000000"/>
                <w:sz w:val="20"/>
              </w:rPr>
              <w:t>
akmola6@gcvp.kz</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r>
              <w:br/>
            </w:r>
            <w:r>
              <w:rPr>
                <w:rFonts w:ascii="Times New Roman"/>
                <w:b w:val="false"/>
                <w:i w:val="false"/>
                <w:color w:val="000000"/>
                <w:sz w:val="20"/>
              </w:rPr>
              <w:t>
3-11-23</w:t>
            </w:r>
          </w:p>
        </w:tc>
        <w:tc>
          <w:tcPr>
            <w:tcW w:w="0" w:type="auto"/>
            <w:vMerge/>
            <w:tcBorders>
              <w:top w:val="nil"/>
              <w:left w:val="single" w:color="cfcfcf" w:sz="5"/>
              <w:bottom w:val="single" w:color="cfcfcf" w:sz="5"/>
              <w:right w:val="single" w:color="cfcfcf" w:sz="5"/>
            </w:tcBorders>
          </w:tcPr>
          <w:p/>
        </w:tc>
      </w:tr>
    </w:tbl>
    <w:bookmarkStart w:name="z764" w:id="246"/>
    <w:p>
      <w:pPr>
        <w:spacing w:after="0"/>
        <w:ind w:left="0"/>
        <w:jc w:val="left"/>
      </w:pPr>
      <w:r>
        <w:rPr>
          <w:rFonts w:ascii="Times New Roman"/>
          <w:b/>
          <w:i w:val="false"/>
          <w:color w:val="000000"/>
        </w:rPr>
        <w:t xml:space="preserve"> 
Ақтөбе облысы бойынша уәкілетті ұйым</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2570"/>
        <w:gridCol w:w="4248"/>
        <w:gridCol w:w="1865"/>
        <w:gridCol w:w="3452"/>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бөлімшесінің</w:t>
            </w:r>
          </w:p>
          <w:p>
            <w:pPr>
              <w:spacing w:after="20"/>
              <w:ind w:left="20"/>
              <w:jc w:val="both"/>
            </w:pPr>
            <w:r>
              <w:rPr>
                <w:rFonts w:ascii="Times New Roman"/>
                <w:b w:val="false"/>
                <w:i w:val="false"/>
                <w:color w:val="000000"/>
                <w:sz w:val="20"/>
              </w:rPr>
              <w:t>атауы</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бөлімшесінің орналасқан заңды мекенжайы (қала, аудан, көше, үйдің (пәтердің) номер), электронды поштаның мекенжайы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мен телефон нөмірі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облыстық филиалы</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w:t>
            </w:r>
            <w:r>
              <w:br/>
            </w:r>
            <w:r>
              <w:rPr>
                <w:rFonts w:ascii="Times New Roman"/>
                <w:b w:val="false"/>
                <w:i w:val="false"/>
                <w:color w:val="000000"/>
                <w:sz w:val="20"/>
              </w:rPr>
              <w:t>
Асау Барақ көшесі, 45 aktobe@gcvp.kz</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8-71322</w:t>
            </w:r>
            <w:r>
              <w:br/>
            </w:r>
            <w:r>
              <w:rPr>
                <w:rFonts w:ascii="Times New Roman"/>
                <w:b w:val="false"/>
                <w:i w:val="false"/>
                <w:color w:val="000000"/>
                <w:sz w:val="20"/>
              </w:rPr>
              <w:t>
1-00-13</w:t>
            </w:r>
          </w:p>
        </w:tc>
        <w:tc>
          <w:tcPr>
            <w:tcW w:w="3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w:t>
            </w:r>
            <w:r>
              <w:br/>
            </w:r>
            <w:r>
              <w:rPr>
                <w:rFonts w:ascii="Times New Roman"/>
                <w:b w:val="false"/>
                <w:i w:val="false"/>
                <w:color w:val="000000"/>
                <w:sz w:val="20"/>
              </w:rPr>
              <w:t>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w:t>
            </w:r>
            <w:r>
              <w:br/>
            </w:r>
            <w:r>
              <w:rPr>
                <w:rFonts w:ascii="Times New Roman"/>
                <w:b w:val="false"/>
                <w:i w:val="false"/>
                <w:color w:val="000000"/>
                <w:sz w:val="20"/>
              </w:rPr>
              <w:t>
түскі үзіліс сағат 13-00 бастап 14-00 дейін</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бөлімшесі</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w:t>
            </w:r>
            <w:r>
              <w:br/>
            </w:r>
            <w:r>
              <w:rPr>
                <w:rFonts w:ascii="Times New Roman"/>
                <w:b w:val="false"/>
                <w:i w:val="false"/>
                <w:color w:val="000000"/>
                <w:sz w:val="20"/>
              </w:rPr>
              <w:t>
Байтұрсынов көшесі, 15 aktobe02@gcvp.kz</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w:t>
            </w:r>
            <w:r>
              <w:br/>
            </w:r>
            <w:r>
              <w:rPr>
                <w:rFonts w:ascii="Times New Roman"/>
                <w:b w:val="false"/>
                <w:i w:val="false"/>
                <w:color w:val="000000"/>
                <w:sz w:val="20"/>
              </w:rPr>
              <w:t>
3-20-45</w:t>
            </w: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бөлімшесі</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w:t>
            </w:r>
            <w:r>
              <w:br/>
            </w:r>
            <w:r>
              <w:rPr>
                <w:rFonts w:ascii="Times New Roman"/>
                <w:b w:val="false"/>
                <w:i w:val="false"/>
                <w:color w:val="000000"/>
                <w:sz w:val="20"/>
              </w:rPr>
              <w:t>
Алтынсарин көшесі, 3 aktobe03@gcvp.kz</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w:t>
            </w:r>
            <w:r>
              <w:br/>
            </w:r>
            <w:r>
              <w:rPr>
                <w:rFonts w:ascii="Times New Roman"/>
                <w:b w:val="false"/>
                <w:i w:val="false"/>
                <w:color w:val="000000"/>
                <w:sz w:val="20"/>
              </w:rPr>
              <w:t>
2-12-60</w:t>
            </w:r>
          </w:p>
        </w:tc>
        <w:tc>
          <w:tcPr>
            <w:tcW w:w="0" w:type="auto"/>
            <w:vMerge/>
            <w:tcBorders>
              <w:top w:val="nil"/>
              <w:left w:val="single" w:color="cfcfcf" w:sz="5"/>
              <w:bottom w:val="single" w:color="cfcfcf" w:sz="5"/>
              <w:right w:val="single" w:color="cfcfcf" w:sz="5"/>
            </w:tcBorders>
          </w:tcPr>
          <w:p/>
        </w:tc>
      </w:tr>
      <w:tr>
        <w:trPr>
          <w:trHeight w:val="9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бөлімшесі</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кенті,</w:t>
            </w:r>
            <w:r>
              <w:br/>
            </w:r>
            <w:r>
              <w:rPr>
                <w:rFonts w:ascii="Times New Roman"/>
                <w:b w:val="false"/>
                <w:i w:val="false"/>
                <w:color w:val="000000"/>
                <w:sz w:val="20"/>
              </w:rPr>
              <w:t>
Барақ батыр көшесі, 54 aktobe04@gcvp.kz</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2-28-02</w:t>
            </w: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бөлімшесі</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кенті,</w:t>
            </w:r>
            <w:r>
              <w:br/>
            </w:r>
            <w:r>
              <w:rPr>
                <w:rFonts w:ascii="Times New Roman"/>
                <w:b w:val="false"/>
                <w:i w:val="false"/>
                <w:color w:val="000000"/>
                <w:sz w:val="20"/>
              </w:rPr>
              <w:t>
Алтынсарин көшесі, 10 aktobe05@gcvp.kz</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w:t>
            </w:r>
            <w:r>
              <w:br/>
            </w:r>
            <w:r>
              <w:rPr>
                <w:rFonts w:ascii="Times New Roman"/>
                <w:b w:val="false"/>
                <w:i w:val="false"/>
                <w:color w:val="000000"/>
                <w:sz w:val="20"/>
              </w:rPr>
              <w:t>
2-15-65</w:t>
            </w: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бөлімшесі</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ауылы,</w:t>
            </w:r>
            <w:r>
              <w:br/>
            </w:r>
            <w:r>
              <w:rPr>
                <w:rFonts w:ascii="Times New Roman"/>
                <w:b w:val="false"/>
                <w:i w:val="false"/>
                <w:color w:val="000000"/>
                <w:sz w:val="20"/>
              </w:rPr>
              <w:t>
Байғанин көшесі, 114 aktobe06@gcvp.kz</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w:t>
            </w:r>
            <w:r>
              <w:br/>
            </w:r>
            <w:r>
              <w:rPr>
                <w:rFonts w:ascii="Times New Roman"/>
                <w:b w:val="false"/>
                <w:i w:val="false"/>
                <w:color w:val="000000"/>
                <w:sz w:val="20"/>
              </w:rPr>
              <w:t>
3-10-83</w:t>
            </w: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аудандық бөлімшесі</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w:t>
            </w:r>
            <w:r>
              <w:br/>
            </w:r>
            <w:r>
              <w:rPr>
                <w:rFonts w:ascii="Times New Roman"/>
                <w:b w:val="false"/>
                <w:i w:val="false"/>
                <w:color w:val="000000"/>
                <w:sz w:val="20"/>
              </w:rPr>
              <w:t>
Гагарин көшесі, 2 aktobe07@gcvp.kz</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w:t>
            </w:r>
            <w:r>
              <w:br/>
            </w:r>
            <w:r>
              <w:rPr>
                <w:rFonts w:ascii="Times New Roman"/>
                <w:b w:val="false"/>
                <w:i w:val="false"/>
                <w:color w:val="000000"/>
                <w:sz w:val="20"/>
              </w:rPr>
              <w:t>
3-61-98</w:t>
            </w: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бөлімшесі</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Әбілқайыр хан көшесі, 71, aktobe08@gcvp.kz</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w:t>
            </w:r>
            <w:r>
              <w:br/>
            </w:r>
            <w:r>
              <w:rPr>
                <w:rFonts w:ascii="Times New Roman"/>
                <w:b w:val="false"/>
                <w:i w:val="false"/>
                <w:color w:val="000000"/>
                <w:sz w:val="20"/>
              </w:rPr>
              <w:t>
2-23-94</w:t>
            </w: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бөлімшесі</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ауылы,</w:t>
            </w:r>
            <w:r>
              <w:br/>
            </w:r>
            <w:r>
              <w:rPr>
                <w:rFonts w:ascii="Times New Roman"/>
                <w:b w:val="false"/>
                <w:i w:val="false"/>
                <w:color w:val="000000"/>
                <w:sz w:val="20"/>
              </w:rPr>
              <w:t>
Асау Барақ көшесі, 7 aktobe09@gcvp.kz</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w:t>
            </w:r>
            <w:r>
              <w:br/>
            </w:r>
            <w:r>
              <w:rPr>
                <w:rFonts w:ascii="Times New Roman"/>
                <w:b w:val="false"/>
                <w:i w:val="false"/>
                <w:color w:val="000000"/>
                <w:sz w:val="20"/>
              </w:rPr>
              <w:t>
2-23-01</w:t>
            </w: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бөлімшесі</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w:t>
            </w:r>
            <w:r>
              <w:br/>
            </w:r>
            <w:r>
              <w:rPr>
                <w:rFonts w:ascii="Times New Roman"/>
                <w:b w:val="false"/>
                <w:i w:val="false"/>
                <w:color w:val="000000"/>
                <w:sz w:val="20"/>
              </w:rPr>
              <w:t>
Көкжар көшесі, 69 а aktobe10@gcvp.kz</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w:t>
            </w:r>
            <w:r>
              <w:br/>
            </w:r>
            <w:r>
              <w:rPr>
                <w:rFonts w:ascii="Times New Roman"/>
                <w:b w:val="false"/>
                <w:i w:val="false"/>
                <w:color w:val="000000"/>
                <w:sz w:val="20"/>
              </w:rPr>
              <w:t>
2-17-06</w:t>
            </w: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бөлімшесі</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кенті,</w:t>
            </w:r>
            <w:r>
              <w:br/>
            </w:r>
            <w:r>
              <w:rPr>
                <w:rFonts w:ascii="Times New Roman"/>
                <w:b w:val="false"/>
                <w:i w:val="false"/>
                <w:color w:val="000000"/>
                <w:sz w:val="20"/>
              </w:rPr>
              <w:t>
Астана көшесі, 31 aktobe11@gcvp.kz</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w:t>
            </w:r>
            <w:r>
              <w:br/>
            </w:r>
            <w:r>
              <w:rPr>
                <w:rFonts w:ascii="Times New Roman"/>
                <w:b w:val="false"/>
                <w:i w:val="false"/>
                <w:color w:val="000000"/>
                <w:sz w:val="20"/>
              </w:rPr>
              <w:t>
2-12-36</w:t>
            </w: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бөлімшесі</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w:t>
            </w:r>
            <w:r>
              <w:br/>
            </w:r>
            <w:r>
              <w:rPr>
                <w:rFonts w:ascii="Times New Roman"/>
                <w:b w:val="false"/>
                <w:i w:val="false"/>
                <w:color w:val="000000"/>
                <w:sz w:val="20"/>
              </w:rPr>
              <w:t>
Шиловский көшесі, 6 aktobe12@gcvp.kz</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2-11-53</w:t>
            </w:r>
          </w:p>
        </w:tc>
        <w:tc>
          <w:tcPr>
            <w:tcW w:w="3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бөлімшесі</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w:t>
            </w:r>
            <w:r>
              <w:br/>
            </w:r>
            <w:r>
              <w:rPr>
                <w:rFonts w:ascii="Times New Roman"/>
                <w:b w:val="false"/>
                <w:i w:val="false"/>
                <w:color w:val="000000"/>
                <w:sz w:val="20"/>
              </w:rPr>
              <w:t>
Әйтеке би көшесі, 109 aktobe13@gcvp.kz</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2-11-19</w:t>
            </w:r>
          </w:p>
        </w:tc>
        <w:tc>
          <w:tcPr>
            <w:tcW w:w="0" w:type="auto"/>
            <w:vMerge/>
            <w:tcBorders>
              <w:top w:val="nil"/>
              <w:left w:val="single" w:color="cfcfcf" w:sz="5"/>
              <w:bottom w:val="single" w:color="cfcfcf" w:sz="5"/>
              <w:right w:val="single" w:color="cfcfcf" w:sz="5"/>
            </w:tcBorders>
          </w:tcPr>
          <w:p/>
        </w:tc>
      </w:tr>
    </w:tbl>
    <w:bookmarkStart w:name="z765" w:id="247"/>
    <w:p>
      <w:pPr>
        <w:spacing w:after="0"/>
        <w:ind w:left="0"/>
        <w:jc w:val="left"/>
      </w:pPr>
      <w:r>
        <w:rPr>
          <w:rFonts w:ascii="Times New Roman"/>
          <w:b/>
          <w:i w:val="false"/>
          <w:color w:val="000000"/>
        </w:rPr>
        <w:t xml:space="preserve"> 
Алматы облысы бойынша уәкілетті ұйым</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2615"/>
        <w:gridCol w:w="4186"/>
        <w:gridCol w:w="2067"/>
        <w:gridCol w:w="3298"/>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бөлімшесінің</w:t>
            </w:r>
          </w:p>
          <w:p>
            <w:pPr>
              <w:spacing w:after="20"/>
              <w:ind w:left="20"/>
              <w:jc w:val="both"/>
            </w:pPr>
            <w:r>
              <w:rPr>
                <w:rFonts w:ascii="Times New Roman"/>
                <w:b w:val="false"/>
                <w:i w:val="false"/>
                <w:color w:val="000000"/>
                <w:sz w:val="20"/>
              </w:rPr>
              <w:t>атауы</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бөлімшесінің орналасқан заңды мекенжай (қала, аудан, көше, үйдің (пәтердің) номер), электронды поштаның мекенжайы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мен телефон нөмірі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филиалы</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Абылай хан көшесі, 93/95 almatyobl@gcvp.kz</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 7-71-38, 7-15-50</w:t>
            </w:r>
          </w:p>
        </w:tc>
        <w:tc>
          <w:tcPr>
            <w:tcW w:w="3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бөлімшесі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w:t>
            </w:r>
            <w:r>
              <w:br/>
            </w:r>
            <w:r>
              <w:rPr>
                <w:rFonts w:ascii="Times New Roman"/>
                <w:b w:val="false"/>
                <w:i w:val="false"/>
                <w:color w:val="000000"/>
                <w:sz w:val="20"/>
              </w:rPr>
              <w:t>
Достық көшесі,</w:t>
            </w:r>
            <w:r>
              <w:br/>
            </w:r>
            <w:r>
              <w:rPr>
                <w:rFonts w:ascii="Times New Roman"/>
                <w:b w:val="false"/>
                <w:i w:val="false"/>
                <w:color w:val="000000"/>
                <w:sz w:val="20"/>
              </w:rPr>
              <w:t>
3 almaty3@gcvp.kz</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w:t>
            </w:r>
            <w:r>
              <w:br/>
            </w:r>
            <w:r>
              <w:rPr>
                <w:rFonts w:ascii="Times New Roman"/>
                <w:b w:val="false"/>
                <w:i w:val="false"/>
                <w:color w:val="000000"/>
                <w:sz w:val="20"/>
              </w:rPr>
              <w:t>
4-36-08</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бөлімшесі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Төлебаев көшесі, 58/64 almaty4@gcvp.kz</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w:t>
            </w:r>
            <w:r>
              <w:br/>
            </w:r>
            <w:r>
              <w:rPr>
                <w:rFonts w:ascii="Times New Roman"/>
                <w:b w:val="false"/>
                <w:i w:val="false"/>
                <w:color w:val="000000"/>
                <w:sz w:val="20"/>
              </w:rPr>
              <w:t>
4-29-67</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бөлімшесі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Тәуелсіздік көшесі, 6 almaty5@gcvp.kz</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w:t>
            </w:r>
            <w:r>
              <w:br/>
            </w:r>
            <w:r>
              <w:rPr>
                <w:rFonts w:ascii="Times New Roman"/>
                <w:b w:val="false"/>
                <w:i w:val="false"/>
                <w:color w:val="000000"/>
                <w:sz w:val="20"/>
              </w:rPr>
              <w:t>
4-25-87</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бөлімшесі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Бұланов көшесі, 1 almaty6@gcvp.kz</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w:t>
            </w:r>
            <w:r>
              <w:br/>
            </w:r>
            <w:r>
              <w:rPr>
                <w:rFonts w:ascii="Times New Roman"/>
                <w:b w:val="false"/>
                <w:i w:val="false"/>
                <w:color w:val="000000"/>
                <w:sz w:val="20"/>
              </w:rPr>
              <w:t>
2-17-38</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бөлімшесі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w:t>
            </w:r>
            <w:r>
              <w:br/>
            </w:r>
            <w:r>
              <w:rPr>
                <w:rFonts w:ascii="Times New Roman"/>
                <w:b w:val="false"/>
                <w:i w:val="false"/>
                <w:color w:val="000000"/>
                <w:sz w:val="20"/>
              </w:rPr>
              <w:t>
Садық Құсайын көшесі, 89 almaty7@gcvp.kz</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w:t>
            </w:r>
            <w:r>
              <w:br/>
            </w:r>
            <w:r>
              <w:rPr>
                <w:rFonts w:ascii="Times New Roman"/>
                <w:b w:val="false"/>
                <w:i w:val="false"/>
                <w:color w:val="000000"/>
                <w:sz w:val="20"/>
              </w:rPr>
              <w:t>
2-27-90</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бөлімшесі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w:t>
            </w:r>
            <w:r>
              <w:br/>
            </w:r>
            <w:r>
              <w:rPr>
                <w:rFonts w:ascii="Times New Roman"/>
                <w:b w:val="false"/>
                <w:i w:val="false"/>
                <w:color w:val="000000"/>
                <w:sz w:val="20"/>
              </w:rPr>
              <w:t>
Қонаев көшесі, 85 almaty8@gcvp.kz</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w:t>
            </w:r>
            <w:r>
              <w:br/>
            </w:r>
            <w:r>
              <w:rPr>
                <w:rFonts w:ascii="Times New Roman"/>
                <w:b w:val="false"/>
                <w:i w:val="false"/>
                <w:color w:val="000000"/>
                <w:sz w:val="20"/>
              </w:rPr>
              <w:t>
9-15-82</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бөлімшесі</w:t>
            </w:r>
          </w:p>
        </w:tc>
        <w:tc>
          <w:tcPr>
            <w:tcW w:w="4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w:t>
            </w:r>
            <w:r>
              <w:br/>
            </w:r>
            <w:r>
              <w:rPr>
                <w:rFonts w:ascii="Times New Roman"/>
                <w:b w:val="false"/>
                <w:i w:val="false"/>
                <w:color w:val="000000"/>
                <w:sz w:val="20"/>
              </w:rPr>
              <w:t>
Пугачев көшесі, 76 almaty9@gcvp.kz</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w:t>
            </w:r>
            <w:r>
              <w:br/>
            </w:r>
            <w:r>
              <w:rPr>
                <w:rFonts w:ascii="Times New Roman"/>
                <w:b w:val="false"/>
                <w:i w:val="false"/>
                <w:color w:val="000000"/>
                <w:sz w:val="20"/>
              </w:rPr>
              <w:t>
4-09-76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w:t>
            </w:r>
            <w:r>
              <w:br/>
            </w:r>
            <w:r>
              <w:rPr>
                <w:rFonts w:ascii="Times New Roman"/>
                <w:b w:val="false"/>
                <w:i w:val="false"/>
                <w:color w:val="000000"/>
                <w:sz w:val="20"/>
              </w:rPr>
              <w:t>
күн сайын сағат 9-00 бастап 18-00 дейін,</w:t>
            </w:r>
            <w:r>
              <w:br/>
            </w:r>
            <w:r>
              <w:rPr>
                <w:rFonts w:ascii="Times New Roman"/>
                <w:b w:val="false"/>
                <w:i w:val="false"/>
                <w:color w:val="000000"/>
                <w:sz w:val="20"/>
              </w:rPr>
              <w:t>
түскі үзіліс сағат 13-00 бастап 14-00 дейін</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бөлімшесі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w:t>
            </w:r>
            <w:r>
              <w:br/>
            </w:r>
            <w:r>
              <w:rPr>
                <w:rFonts w:ascii="Times New Roman"/>
                <w:b w:val="false"/>
                <w:i w:val="false"/>
                <w:color w:val="000000"/>
                <w:sz w:val="20"/>
              </w:rPr>
              <w:t>
Жібек жолы көшесі, 40 almaty20@gcvp.kz</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8-72776</w:t>
            </w:r>
            <w:r>
              <w:br/>
            </w:r>
            <w:r>
              <w:rPr>
                <w:rFonts w:ascii="Times New Roman"/>
                <w:b w:val="false"/>
                <w:i w:val="false"/>
                <w:color w:val="000000"/>
                <w:sz w:val="20"/>
              </w:rPr>
              <w:t>
2-05-64</w:t>
            </w:r>
          </w:p>
        </w:tc>
        <w:tc>
          <w:tcPr>
            <w:tcW w:w="0" w:type="auto"/>
            <w:vMerge/>
            <w:tcBorders>
              <w:top w:val="nil"/>
              <w:left w:val="single" w:color="cfcfcf" w:sz="5"/>
              <w:bottom w:val="single" w:color="cfcfcf" w:sz="5"/>
              <w:right w:val="single" w:color="cfcfcf" w:sz="5"/>
            </w:tcBorders>
          </w:tcPr>
          <w:p/>
        </w:tc>
      </w:tr>
      <w:tr>
        <w:trPr>
          <w:trHeight w:val="9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бөлімшесі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ауылы, Бәйдібек би көшесі, 184</w:t>
            </w:r>
            <w:r>
              <w:br/>
            </w:r>
            <w:r>
              <w:rPr>
                <w:rFonts w:ascii="Times New Roman"/>
                <w:b w:val="false"/>
                <w:i w:val="false"/>
                <w:color w:val="000000"/>
                <w:sz w:val="20"/>
              </w:rPr>
              <w:t>
almaty2@gcvp.kz</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w:t>
            </w:r>
            <w:r>
              <w:br/>
            </w:r>
            <w:r>
              <w:rPr>
                <w:rFonts w:ascii="Times New Roman"/>
                <w:b w:val="false"/>
                <w:i w:val="false"/>
                <w:color w:val="000000"/>
                <w:sz w:val="20"/>
              </w:rPr>
              <w:t>
2-26-87</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бөлімшесі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w:t>
            </w:r>
            <w:r>
              <w:br/>
            </w:r>
            <w:r>
              <w:rPr>
                <w:rFonts w:ascii="Times New Roman"/>
                <w:b w:val="false"/>
                <w:i w:val="false"/>
                <w:color w:val="000000"/>
                <w:sz w:val="20"/>
              </w:rPr>
              <w:t>
Титов көшесі, 3 а</w:t>
            </w:r>
            <w:r>
              <w:br/>
            </w:r>
            <w:r>
              <w:rPr>
                <w:rFonts w:ascii="Times New Roman"/>
                <w:b w:val="false"/>
                <w:i w:val="false"/>
                <w:color w:val="000000"/>
                <w:sz w:val="20"/>
              </w:rPr>
              <w:t>
almaty10@gcvp.kz</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w:t>
            </w:r>
            <w:r>
              <w:br/>
            </w:r>
            <w:r>
              <w:rPr>
                <w:rFonts w:ascii="Times New Roman"/>
                <w:b w:val="false"/>
                <w:i w:val="false"/>
                <w:color w:val="000000"/>
                <w:sz w:val="20"/>
              </w:rPr>
              <w:t>
2-12-35</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бөлімшесі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Құсмолданов көшесі, 17 almaty11@gcvp.kz</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w:t>
            </w:r>
            <w:r>
              <w:br/>
            </w:r>
            <w:r>
              <w:rPr>
                <w:rFonts w:ascii="Times New Roman"/>
                <w:b w:val="false"/>
                <w:i w:val="false"/>
                <w:color w:val="000000"/>
                <w:sz w:val="20"/>
              </w:rPr>
              <w:t>
2-22-48</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бөлімшесі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Наурызбай</w:t>
            </w:r>
            <w:r>
              <w:br/>
            </w:r>
            <w:r>
              <w:rPr>
                <w:rFonts w:ascii="Times New Roman"/>
                <w:b w:val="false"/>
                <w:i w:val="false"/>
                <w:color w:val="000000"/>
                <w:sz w:val="20"/>
              </w:rPr>
              <w:t>
батыр көшесі, 35</w:t>
            </w:r>
            <w:r>
              <w:br/>
            </w:r>
            <w:r>
              <w:rPr>
                <w:rFonts w:ascii="Times New Roman"/>
                <w:b w:val="false"/>
                <w:i w:val="false"/>
                <w:color w:val="000000"/>
                <w:sz w:val="20"/>
              </w:rPr>
              <w:t>
almaty1@gcvp.kz</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w:t>
            </w:r>
            <w:r>
              <w:br/>
            </w:r>
            <w:r>
              <w:rPr>
                <w:rFonts w:ascii="Times New Roman"/>
                <w:b w:val="false"/>
                <w:i w:val="false"/>
                <w:color w:val="000000"/>
                <w:sz w:val="20"/>
              </w:rPr>
              <w:t>
2-20-44</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бөлімшесі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ауылы,</w:t>
            </w:r>
            <w:r>
              <w:br/>
            </w:r>
            <w:r>
              <w:rPr>
                <w:rFonts w:ascii="Times New Roman"/>
                <w:b w:val="false"/>
                <w:i w:val="false"/>
                <w:color w:val="000000"/>
                <w:sz w:val="20"/>
              </w:rPr>
              <w:t>
Мәметова көшесі, 6/4 almaty12@gcvp.kz</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w:t>
            </w:r>
            <w:r>
              <w:br/>
            </w:r>
            <w:r>
              <w:rPr>
                <w:rFonts w:ascii="Times New Roman"/>
                <w:b w:val="false"/>
                <w:i w:val="false"/>
                <w:color w:val="000000"/>
                <w:sz w:val="20"/>
              </w:rPr>
              <w:t>
3-16-21</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бөлімшесі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ауылы, Қабанбай батыр көшесі, 10</w:t>
            </w:r>
            <w:r>
              <w:br/>
            </w:r>
            <w:r>
              <w:rPr>
                <w:rFonts w:ascii="Times New Roman"/>
                <w:b w:val="false"/>
                <w:i w:val="false"/>
                <w:color w:val="000000"/>
                <w:sz w:val="20"/>
              </w:rPr>
              <w:t>
almaty13@gcvp.kz</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w:t>
            </w:r>
            <w:r>
              <w:br/>
            </w:r>
            <w:r>
              <w:rPr>
                <w:rFonts w:ascii="Times New Roman"/>
                <w:b w:val="false"/>
                <w:i w:val="false"/>
                <w:color w:val="000000"/>
                <w:sz w:val="20"/>
              </w:rPr>
              <w:t>
2-06-14</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бөлімшесі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Розыбакиев көшесі, 18 almaty14@gcvp.kz</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w:t>
            </w:r>
            <w:r>
              <w:br/>
            </w:r>
            <w:r>
              <w:rPr>
                <w:rFonts w:ascii="Times New Roman"/>
                <w:b w:val="false"/>
                <w:i w:val="false"/>
                <w:color w:val="000000"/>
                <w:sz w:val="20"/>
              </w:rPr>
              <w:t>
5-34-63</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бөлімшесі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w:t>
            </w:r>
            <w:r>
              <w:br/>
            </w:r>
            <w:r>
              <w:rPr>
                <w:rFonts w:ascii="Times New Roman"/>
                <w:b w:val="false"/>
                <w:i w:val="false"/>
                <w:color w:val="000000"/>
                <w:sz w:val="20"/>
              </w:rPr>
              <w:t>
Қонаев көшесі, 104 almaty15@gcvp.kz</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w:t>
            </w:r>
            <w:r>
              <w:br/>
            </w:r>
            <w:r>
              <w:rPr>
                <w:rFonts w:ascii="Times New Roman"/>
                <w:b w:val="false"/>
                <w:i w:val="false"/>
                <w:color w:val="000000"/>
                <w:sz w:val="20"/>
              </w:rPr>
              <w:t>
2-10-20</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бөлімшесі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w:t>
            </w:r>
            <w:r>
              <w:br/>
            </w:r>
            <w:r>
              <w:rPr>
                <w:rFonts w:ascii="Times New Roman"/>
                <w:b w:val="false"/>
                <w:i w:val="false"/>
                <w:color w:val="000000"/>
                <w:sz w:val="20"/>
              </w:rPr>
              <w:t>
Абай көшесі, 62 almaty16@gcvp.kz</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w:t>
            </w:r>
            <w:r>
              <w:br/>
            </w:r>
            <w:r>
              <w:rPr>
                <w:rFonts w:ascii="Times New Roman"/>
                <w:b w:val="false"/>
                <w:i w:val="false"/>
                <w:color w:val="000000"/>
                <w:sz w:val="20"/>
              </w:rPr>
              <w:t>
2-11-01</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бөлімшесі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w:t>
            </w:r>
            <w:r>
              <w:br/>
            </w:r>
            <w:r>
              <w:rPr>
                <w:rFonts w:ascii="Times New Roman"/>
                <w:b w:val="false"/>
                <w:i w:val="false"/>
                <w:color w:val="000000"/>
                <w:sz w:val="20"/>
              </w:rPr>
              <w:t>
Балпық би көшесі, 122 almaty17@gcvp.kz</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w:t>
            </w:r>
            <w:r>
              <w:br/>
            </w:r>
            <w:r>
              <w:rPr>
                <w:rFonts w:ascii="Times New Roman"/>
                <w:b w:val="false"/>
                <w:i w:val="false"/>
                <w:color w:val="000000"/>
                <w:sz w:val="20"/>
              </w:rPr>
              <w:t>
3-04-39</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бөлімшесі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w:t>
            </w:r>
            <w:r>
              <w:br/>
            </w:r>
            <w:r>
              <w:rPr>
                <w:rFonts w:ascii="Times New Roman"/>
                <w:b w:val="false"/>
                <w:i w:val="false"/>
                <w:color w:val="000000"/>
                <w:sz w:val="20"/>
              </w:rPr>
              <w:t>
Гагарин көшесі, 76 almaty19@gcvp.kz</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w:t>
            </w:r>
            <w:r>
              <w:br/>
            </w:r>
            <w:r>
              <w:rPr>
                <w:rFonts w:ascii="Times New Roman"/>
                <w:b w:val="false"/>
                <w:i w:val="false"/>
                <w:color w:val="000000"/>
                <w:sz w:val="20"/>
              </w:rPr>
              <w:t>
5-67-02</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бөлімшесі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w:t>
            </w:r>
            <w:r>
              <w:br/>
            </w:r>
            <w:r>
              <w:rPr>
                <w:rFonts w:ascii="Times New Roman"/>
                <w:b w:val="false"/>
                <w:i w:val="false"/>
                <w:color w:val="000000"/>
                <w:sz w:val="20"/>
              </w:rPr>
              <w:t>
Исламов көшесі, 76, almaty18@gcvp.kz</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w:t>
            </w:r>
            <w:r>
              <w:br/>
            </w:r>
            <w:r>
              <w:rPr>
                <w:rFonts w:ascii="Times New Roman"/>
                <w:b w:val="false"/>
                <w:i w:val="false"/>
                <w:color w:val="000000"/>
                <w:sz w:val="20"/>
              </w:rPr>
              <w:t>
2-16-56</w:t>
            </w:r>
          </w:p>
        </w:tc>
        <w:tc>
          <w:tcPr>
            <w:tcW w:w="0" w:type="auto"/>
            <w:vMerge/>
            <w:tcBorders>
              <w:top w:val="nil"/>
              <w:left w:val="single" w:color="cfcfcf" w:sz="5"/>
              <w:bottom w:val="single" w:color="cfcfcf" w:sz="5"/>
              <w:right w:val="single" w:color="cfcfcf" w:sz="5"/>
            </w:tcBorders>
          </w:tcPr>
          <w:p/>
        </w:tc>
      </w:tr>
    </w:tbl>
    <w:bookmarkStart w:name="z766" w:id="248"/>
    <w:p>
      <w:pPr>
        <w:spacing w:after="0"/>
        <w:ind w:left="0"/>
        <w:jc w:val="left"/>
      </w:pPr>
      <w:r>
        <w:rPr>
          <w:rFonts w:ascii="Times New Roman"/>
          <w:b/>
          <w:i w:val="false"/>
          <w:color w:val="000000"/>
        </w:rPr>
        <w:t xml:space="preserve"> 
Атырау облысы бойынша уәкілетті ұйым</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2590"/>
        <w:gridCol w:w="4252"/>
        <w:gridCol w:w="1883"/>
        <w:gridCol w:w="3437"/>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бөлімшесінің атауы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бөлімшесінің орналасқан заңды мекенжайы (қала, аудан, көше, үйдің (пәтердің) номер), электронды поштаның мекенжайы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мен телефон нөмірі</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облыстық филиалы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w:t>
            </w:r>
            <w:r>
              <w:br/>
            </w:r>
            <w:r>
              <w:rPr>
                <w:rFonts w:ascii="Times New Roman"/>
                <w:b w:val="false"/>
                <w:i w:val="false"/>
                <w:color w:val="000000"/>
                <w:sz w:val="20"/>
              </w:rPr>
              <w:t>
Азаттық көшесі, 13</w:t>
            </w:r>
            <w:r>
              <w:br/>
            </w:r>
            <w:r>
              <w:rPr>
                <w:rFonts w:ascii="Times New Roman"/>
                <w:b w:val="false"/>
                <w:i w:val="false"/>
                <w:color w:val="000000"/>
                <w:sz w:val="20"/>
              </w:rPr>
              <w:t>
atyrau@gcvp.kz</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w:t>
            </w:r>
            <w:r>
              <w:br/>
            </w:r>
            <w:r>
              <w:rPr>
                <w:rFonts w:ascii="Times New Roman"/>
                <w:b w:val="false"/>
                <w:i w:val="false"/>
                <w:color w:val="000000"/>
                <w:sz w:val="20"/>
              </w:rPr>
              <w:t>
2-58-20</w:t>
            </w:r>
          </w:p>
        </w:tc>
        <w:tc>
          <w:tcPr>
            <w:tcW w:w="3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бөлімшесі</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Әбдірахманов көшесі, 30 atyrau03@gcvp.kz</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w:t>
            </w:r>
            <w:r>
              <w:br/>
            </w:r>
            <w:r>
              <w:rPr>
                <w:rFonts w:ascii="Times New Roman"/>
                <w:b w:val="false"/>
                <w:i w:val="false"/>
                <w:color w:val="000000"/>
                <w:sz w:val="20"/>
              </w:rPr>
              <w:t>
5-13-41</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бөлімшесі</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Индербор кенті, Меңдіғалиев көшесі, 30 atyrau01@gcvp.kz</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w:t>
            </w:r>
            <w:r>
              <w:br/>
            </w:r>
            <w:r>
              <w:rPr>
                <w:rFonts w:ascii="Times New Roman"/>
                <w:b w:val="false"/>
                <w:i w:val="false"/>
                <w:color w:val="000000"/>
                <w:sz w:val="20"/>
              </w:rPr>
              <w:t>
2-16-63</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бөлімшесі</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w:t>
            </w:r>
            <w:r>
              <w:br/>
            </w:r>
            <w:r>
              <w:rPr>
                <w:rFonts w:ascii="Times New Roman"/>
                <w:b w:val="false"/>
                <w:i w:val="false"/>
                <w:color w:val="000000"/>
                <w:sz w:val="20"/>
              </w:rPr>
              <w:t>
Егеменді Қазақстан көшесі, 2 а atyrau02@gcvp.kz</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w:t>
            </w:r>
            <w:r>
              <w:br/>
            </w:r>
            <w:r>
              <w:rPr>
                <w:rFonts w:ascii="Times New Roman"/>
                <w:b w:val="false"/>
                <w:i w:val="false"/>
                <w:color w:val="000000"/>
                <w:sz w:val="20"/>
              </w:rPr>
              <w:t>
2-09-78</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бөлімшесі</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Абай көшесі, 6 atyrau04@gcvp.kz</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w:t>
            </w:r>
            <w:r>
              <w:br/>
            </w:r>
            <w:r>
              <w:rPr>
                <w:rFonts w:ascii="Times New Roman"/>
                <w:b w:val="false"/>
                <w:i w:val="false"/>
                <w:color w:val="000000"/>
                <w:sz w:val="20"/>
              </w:rPr>
              <w:t>
2-04-93</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бөлімшесі</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w:t>
            </w:r>
            <w:r>
              <w:br/>
            </w:r>
            <w:r>
              <w:rPr>
                <w:rFonts w:ascii="Times New Roman"/>
                <w:b w:val="false"/>
                <w:i w:val="false"/>
                <w:color w:val="000000"/>
                <w:sz w:val="20"/>
              </w:rPr>
              <w:t>
Қарабалин көшесі, 24 а atyrau05@gcvp.kz</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w:t>
            </w:r>
            <w:r>
              <w:br/>
            </w:r>
            <w:r>
              <w:rPr>
                <w:rFonts w:ascii="Times New Roman"/>
                <w:b w:val="false"/>
                <w:i w:val="false"/>
                <w:color w:val="000000"/>
                <w:sz w:val="20"/>
              </w:rPr>
              <w:t>
2-16-27</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бөлімшесі</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Доссор ауылы,</w:t>
            </w:r>
            <w:r>
              <w:br/>
            </w:r>
            <w:r>
              <w:rPr>
                <w:rFonts w:ascii="Times New Roman"/>
                <w:b w:val="false"/>
                <w:i w:val="false"/>
                <w:color w:val="000000"/>
                <w:sz w:val="20"/>
              </w:rPr>
              <w:t>
3-учаске atyrau06@gcvp.kz</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8-71235</w:t>
            </w:r>
            <w:r>
              <w:br/>
            </w:r>
            <w:r>
              <w:rPr>
                <w:rFonts w:ascii="Times New Roman"/>
                <w:b w:val="false"/>
                <w:i w:val="false"/>
                <w:color w:val="000000"/>
                <w:sz w:val="20"/>
              </w:rPr>
              <w:t>
2-13-74</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бөлімшесі</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w:t>
            </w:r>
            <w:r>
              <w:br/>
            </w:r>
            <w:r>
              <w:rPr>
                <w:rFonts w:ascii="Times New Roman"/>
                <w:b w:val="false"/>
                <w:i w:val="false"/>
                <w:color w:val="000000"/>
                <w:sz w:val="20"/>
              </w:rPr>
              <w:t>
Жеңістің 50 жылдығы көшесі, 9 atyrau07@gcvp.kz</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w:t>
            </w:r>
            <w:r>
              <w:br/>
            </w:r>
            <w:r>
              <w:rPr>
                <w:rFonts w:ascii="Times New Roman"/>
                <w:b w:val="false"/>
                <w:i w:val="false"/>
                <w:color w:val="000000"/>
                <w:sz w:val="20"/>
              </w:rPr>
              <w:t>
2-13-58</w:t>
            </w:r>
          </w:p>
        </w:tc>
        <w:tc>
          <w:tcPr>
            <w:tcW w:w="0" w:type="auto"/>
            <w:vMerge/>
            <w:tcBorders>
              <w:top w:val="nil"/>
              <w:left w:val="single" w:color="cfcfcf" w:sz="5"/>
              <w:bottom w:val="single" w:color="cfcfcf" w:sz="5"/>
              <w:right w:val="single" w:color="cfcfcf" w:sz="5"/>
            </w:tcBorders>
          </w:tcPr>
          <w:p/>
        </w:tc>
      </w:tr>
    </w:tbl>
    <w:bookmarkStart w:name="z767" w:id="249"/>
    <w:p>
      <w:pPr>
        <w:spacing w:after="0"/>
        <w:ind w:left="0"/>
        <w:jc w:val="left"/>
      </w:pPr>
      <w:r>
        <w:rPr>
          <w:rFonts w:ascii="Times New Roman"/>
          <w:b/>
          <w:i w:val="false"/>
          <w:color w:val="000000"/>
        </w:rPr>
        <w:t xml:space="preserve"> 
Шығыс Қазақстан облысы бойынша уәкілетті ұйым</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2592"/>
        <w:gridCol w:w="4255"/>
        <w:gridCol w:w="1905"/>
        <w:gridCol w:w="3410"/>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бөлімшесінің атауы</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бөлімшесінің орналасқан заңды мекенжайы (қала, аудан, көше, үйдің (пәтердің) номер), электронды поштаның мекенжайы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мен телефон нөмірі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облыстық филиалы</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3 vko@gcvp.kz</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w:t>
            </w:r>
            <w:r>
              <w:br/>
            </w:r>
            <w:r>
              <w:rPr>
                <w:rFonts w:ascii="Times New Roman"/>
                <w:b w:val="false"/>
                <w:i w:val="false"/>
                <w:color w:val="000000"/>
                <w:sz w:val="20"/>
              </w:rPr>
              <w:t>
5-35-38</w:t>
            </w:r>
          </w:p>
        </w:tc>
        <w:tc>
          <w:tcPr>
            <w:tcW w:w="3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w:t>
            </w:r>
            <w:r>
              <w:br/>
            </w:r>
            <w:r>
              <w:rPr>
                <w:rFonts w:ascii="Times New Roman"/>
                <w:b w:val="false"/>
                <w:i w:val="false"/>
                <w:color w:val="000000"/>
                <w:sz w:val="20"/>
              </w:rPr>
              <w:t>
14-00 дейін</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бөлімшесі</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r>
              <w:br/>
            </w:r>
            <w:r>
              <w:rPr>
                <w:rFonts w:ascii="Times New Roman"/>
                <w:b w:val="false"/>
                <w:i w:val="false"/>
                <w:color w:val="000000"/>
                <w:sz w:val="20"/>
              </w:rPr>
              <w:t>
Қонаев көшесі, 40 vko1@gcvp.kz</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w:t>
            </w:r>
          </w:p>
          <w:p>
            <w:pPr>
              <w:spacing w:after="20"/>
              <w:ind w:left="20"/>
              <w:jc w:val="both"/>
            </w:pPr>
            <w:r>
              <w:rPr>
                <w:rFonts w:ascii="Times New Roman"/>
                <w:b w:val="false"/>
                <w:i w:val="false"/>
                <w:color w:val="000000"/>
                <w:sz w:val="20"/>
              </w:rPr>
              <w:t>4-20-91</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бөлімшесі</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r>
              <w:br/>
            </w:r>
            <w:r>
              <w:rPr>
                <w:rFonts w:ascii="Times New Roman"/>
                <w:b w:val="false"/>
                <w:i w:val="false"/>
                <w:color w:val="000000"/>
                <w:sz w:val="20"/>
              </w:rPr>
              <w:t>
Курчатов көшесі,</w:t>
            </w:r>
            <w:r>
              <w:br/>
            </w:r>
            <w:r>
              <w:rPr>
                <w:rFonts w:ascii="Times New Roman"/>
                <w:b w:val="false"/>
                <w:i w:val="false"/>
                <w:color w:val="000000"/>
                <w:sz w:val="20"/>
              </w:rPr>
              <w:t>
2 vko2@gcvp.kz</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8-72251</w:t>
            </w:r>
          </w:p>
          <w:p>
            <w:pPr>
              <w:spacing w:after="20"/>
              <w:ind w:left="20"/>
              <w:jc w:val="both"/>
            </w:pPr>
            <w:r>
              <w:rPr>
                <w:rFonts w:ascii="Times New Roman"/>
                <w:b w:val="false"/>
                <w:i w:val="false"/>
                <w:color w:val="000000"/>
                <w:sz w:val="20"/>
              </w:rPr>
              <w:t>2-27-05</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бөлімшесі</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r>
              <w:br/>
            </w:r>
            <w:r>
              <w:rPr>
                <w:rFonts w:ascii="Times New Roman"/>
                <w:b w:val="false"/>
                <w:i w:val="false"/>
                <w:color w:val="000000"/>
                <w:sz w:val="20"/>
              </w:rPr>
              <w:t>
Урунхаев көшесі, 57 vko3@gcvp.kz</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w:t>
            </w:r>
            <w:r>
              <w:br/>
            </w:r>
            <w:r>
              <w:rPr>
                <w:rFonts w:ascii="Times New Roman"/>
                <w:b w:val="false"/>
                <w:i w:val="false"/>
                <w:color w:val="000000"/>
                <w:sz w:val="20"/>
              </w:rPr>
              <w:t>
52-14-98</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бөлімшесі</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w:t>
            </w:r>
            <w:r>
              <w:br/>
            </w:r>
            <w:r>
              <w:rPr>
                <w:rFonts w:ascii="Times New Roman"/>
                <w:b w:val="false"/>
                <w:i w:val="false"/>
                <w:color w:val="000000"/>
                <w:sz w:val="20"/>
              </w:rPr>
              <w:t>
Абай көшесі, 41</w:t>
            </w:r>
            <w:r>
              <w:br/>
            </w:r>
            <w:r>
              <w:rPr>
                <w:rFonts w:ascii="Times New Roman"/>
                <w:b w:val="false"/>
                <w:i w:val="false"/>
                <w:color w:val="000000"/>
                <w:sz w:val="20"/>
              </w:rPr>
              <w:t>
mail505@gcvp.kz</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w:t>
            </w:r>
            <w:r>
              <w:br/>
            </w:r>
            <w:r>
              <w:rPr>
                <w:rFonts w:ascii="Times New Roman"/>
                <w:b w:val="false"/>
                <w:i w:val="false"/>
                <w:color w:val="000000"/>
                <w:sz w:val="20"/>
              </w:rPr>
              <w:t>
9-19-72</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бөлімшесі</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Абай көшесі, 47 а vko4@gcvp.kz</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w:t>
            </w:r>
            <w:r>
              <w:br/>
            </w:r>
            <w:r>
              <w:rPr>
                <w:rFonts w:ascii="Times New Roman"/>
                <w:b w:val="false"/>
                <w:i w:val="false"/>
                <w:color w:val="000000"/>
                <w:sz w:val="20"/>
              </w:rPr>
              <w:t>
3-61-73</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бөлімшесі</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Владимировка ауылы, Сейфуллин көшесі, 130 vko5@gcvp.kz</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w:t>
            </w:r>
            <w:r>
              <w:br/>
            </w:r>
            <w:r>
              <w:rPr>
                <w:rFonts w:ascii="Times New Roman"/>
                <w:b w:val="false"/>
                <w:i w:val="false"/>
                <w:color w:val="000000"/>
                <w:sz w:val="20"/>
              </w:rPr>
              <w:t>
9-16-71</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бөлімшесі</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Коммунистическая көшесі, 1 vko6@gcvp.kz</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w:t>
            </w:r>
            <w:r>
              <w:br/>
            </w:r>
            <w:r>
              <w:rPr>
                <w:rFonts w:ascii="Times New Roman"/>
                <w:b w:val="false"/>
                <w:i w:val="false"/>
                <w:color w:val="000000"/>
                <w:sz w:val="20"/>
              </w:rPr>
              <w:t>
2-18-44</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бөлімшесі</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w:t>
            </w:r>
            <w:r>
              <w:br/>
            </w:r>
            <w:r>
              <w:rPr>
                <w:rFonts w:ascii="Times New Roman"/>
                <w:b w:val="false"/>
                <w:i w:val="false"/>
                <w:color w:val="000000"/>
                <w:sz w:val="20"/>
              </w:rPr>
              <w:t>
Пирогов көшесі, 6</w:t>
            </w:r>
            <w:r>
              <w:br/>
            </w:r>
            <w:r>
              <w:rPr>
                <w:rFonts w:ascii="Times New Roman"/>
                <w:b w:val="false"/>
                <w:i w:val="false"/>
                <w:color w:val="000000"/>
                <w:sz w:val="20"/>
              </w:rPr>
              <w:t>
vko7@gcvp.kz</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w:t>
            </w:r>
            <w:r>
              <w:br/>
            </w:r>
            <w:r>
              <w:rPr>
                <w:rFonts w:ascii="Times New Roman"/>
                <w:b w:val="false"/>
                <w:i w:val="false"/>
                <w:color w:val="000000"/>
                <w:sz w:val="20"/>
              </w:rPr>
              <w:t>
2-25-86</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бөлімшесі</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 Ленин көшесі, 131 vko8@gcvp.kz</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w:t>
            </w:r>
            <w:r>
              <w:br/>
            </w:r>
            <w:r>
              <w:rPr>
                <w:rFonts w:ascii="Times New Roman"/>
                <w:b w:val="false"/>
                <w:i w:val="false"/>
                <w:color w:val="000000"/>
                <w:sz w:val="20"/>
              </w:rPr>
              <w:t>
6-55-34</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аудандық бөлімшесі</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Манапов көшесі, 22 vko9@gcvp.kz</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w:t>
            </w:r>
          </w:p>
          <w:p>
            <w:pPr>
              <w:spacing w:after="20"/>
              <w:ind w:left="20"/>
              <w:jc w:val="both"/>
            </w:pPr>
            <w:r>
              <w:rPr>
                <w:rFonts w:ascii="Times New Roman"/>
                <w:b w:val="false"/>
                <w:i w:val="false"/>
                <w:color w:val="000000"/>
                <w:sz w:val="20"/>
              </w:rPr>
              <w:t>2-69-47</w:t>
            </w:r>
          </w:p>
        </w:tc>
        <w:tc>
          <w:tcPr>
            <w:tcW w:w="3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w:t>
            </w:r>
            <w:r>
              <w:br/>
            </w:r>
            <w:r>
              <w:rPr>
                <w:rFonts w:ascii="Times New Roman"/>
                <w:b w:val="false"/>
                <w:i w:val="false"/>
                <w:color w:val="000000"/>
                <w:sz w:val="20"/>
              </w:rPr>
              <w:t>
14-00 дейін</w:t>
            </w:r>
          </w:p>
        </w:tc>
      </w:tr>
      <w:tr>
        <w:trPr>
          <w:trHeight w:val="9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аудандық бөлімшесі</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w:t>
            </w:r>
            <w:r>
              <w:br/>
            </w:r>
            <w:r>
              <w:rPr>
                <w:rFonts w:ascii="Times New Roman"/>
                <w:b w:val="false"/>
                <w:i w:val="false"/>
                <w:color w:val="000000"/>
                <w:sz w:val="20"/>
              </w:rPr>
              <w:t>
Манапов көшесі, 22 vko9@gcvp.kz</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w:t>
            </w:r>
            <w:r>
              <w:br/>
            </w:r>
            <w:r>
              <w:rPr>
                <w:rFonts w:ascii="Times New Roman"/>
                <w:b w:val="false"/>
                <w:i w:val="false"/>
                <w:color w:val="000000"/>
                <w:sz w:val="20"/>
              </w:rPr>
              <w:t>
2-69-47</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бөлімшесі</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қаласы, Бірінші май көшесі, 23 vko10@gcvp.kz</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w:t>
            </w:r>
            <w:r>
              <w:br/>
            </w:r>
            <w:r>
              <w:rPr>
                <w:rFonts w:ascii="Times New Roman"/>
                <w:b w:val="false"/>
                <w:i w:val="false"/>
                <w:color w:val="000000"/>
                <w:sz w:val="20"/>
              </w:rPr>
              <w:t>
6-21-49</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аудандық бөлімшесі</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ауылы, Маяковский көшесі, 32 vko11@gcvp.kz</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w:t>
            </w:r>
            <w:r>
              <w:br/>
            </w:r>
            <w:r>
              <w:rPr>
                <w:rFonts w:ascii="Times New Roman"/>
                <w:b w:val="false"/>
                <w:i w:val="false"/>
                <w:color w:val="000000"/>
                <w:sz w:val="20"/>
              </w:rPr>
              <w:t>
2-90-58</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бөлімшесі</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w:t>
            </w:r>
            <w:r>
              <w:br/>
            </w:r>
            <w:r>
              <w:rPr>
                <w:rFonts w:ascii="Times New Roman"/>
                <w:b w:val="false"/>
                <w:i w:val="false"/>
                <w:color w:val="000000"/>
                <w:sz w:val="20"/>
              </w:rPr>
              <w:t>
Әбішев көшесі, 18 vko12@gcvp.kz</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w:t>
            </w:r>
            <w:r>
              <w:br/>
            </w:r>
            <w:r>
              <w:rPr>
                <w:rFonts w:ascii="Times New Roman"/>
                <w:b w:val="false"/>
                <w:i w:val="false"/>
                <w:color w:val="000000"/>
                <w:sz w:val="20"/>
              </w:rPr>
              <w:t>
2-17-95</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бөлімшесі</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w:t>
            </w:r>
            <w:r>
              <w:br/>
            </w:r>
            <w:r>
              <w:rPr>
                <w:rFonts w:ascii="Times New Roman"/>
                <w:b w:val="false"/>
                <w:i w:val="false"/>
                <w:color w:val="000000"/>
                <w:sz w:val="20"/>
              </w:rPr>
              <w:t>
Малдыбаев көшесі, 2 vko13@gcvp.kz</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w:t>
            </w:r>
            <w:r>
              <w:br/>
            </w:r>
            <w:r>
              <w:rPr>
                <w:rFonts w:ascii="Times New Roman"/>
                <w:b w:val="false"/>
                <w:i w:val="false"/>
                <w:color w:val="000000"/>
                <w:sz w:val="20"/>
              </w:rPr>
              <w:t>
2-38-38</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бөлімшесі</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w:t>
            </w:r>
            <w:r>
              <w:br/>
            </w:r>
            <w:r>
              <w:rPr>
                <w:rFonts w:ascii="Times New Roman"/>
                <w:b w:val="false"/>
                <w:i w:val="false"/>
                <w:color w:val="000000"/>
                <w:sz w:val="20"/>
              </w:rPr>
              <w:t>
Қабенов көшесі, 20 vko14@gcvp.kz</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w:t>
            </w:r>
            <w:r>
              <w:br/>
            </w:r>
            <w:r>
              <w:rPr>
                <w:rFonts w:ascii="Times New Roman"/>
                <w:b w:val="false"/>
                <w:i w:val="false"/>
                <w:color w:val="000000"/>
                <w:sz w:val="20"/>
              </w:rPr>
              <w:t>
2-14-82</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бөлімшесі</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 «Аленушка» балабақшасының ғимараты vko19@gcvp.kz</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w:t>
            </w:r>
            <w:r>
              <w:br/>
            </w:r>
            <w:r>
              <w:rPr>
                <w:rFonts w:ascii="Times New Roman"/>
                <w:b w:val="false"/>
                <w:i w:val="false"/>
                <w:color w:val="000000"/>
                <w:sz w:val="20"/>
              </w:rPr>
              <w:t>
2-74-77</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бөлімшесі</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3 vko17@gcvp.kz</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25-49-98</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бөлімшесі</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w:t>
            </w:r>
            <w:r>
              <w:br/>
            </w:r>
            <w:r>
              <w:rPr>
                <w:rFonts w:ascii="Times New Roman"/>
                <w:b w:val="false"/>
                <w:i w:val="false"/>
                <w:color w:val="000000"/>
                <w:sz w:val="20"/>
              </w:rPr>
              <w:t>
Қабанбай көшесі, 66 vko15@gcvp.kz</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w:t>
            </w:r>
            <w:r>
              <w:br/>
            </w:r>
            <w:r>
              <w:rPr>
                <w:rFonts w:ascii="Times New Roman"/>
                <w:b w:val="false"/>
                <w:i w:val="false"/>
                <w:color w:val="000000"/>
                <w:sz w:val="20"/>
              </w:rPr>
              <w:t>
3-35-06</w:t>
            </w:r>
          </w:p>
        </w:tc>
        <w:tc>
          <w:tcPr>
            <w:tcW w:w="0" w:type="auto"/>
            <w:vMerge/>
            <w:tcBorders>
              <w:top w:val="nil"/>
              <w:left w:val="single" w:color="cfcfcf" w:sz="5"/>
              <w:bottom w:val="single" w:color="cfcfcf" w:sz="5"/>
              <w:right w:val="single" w:color="cfcfcf" w:sz="5"/>
            </w:tcBorders>
          </w:tcPr>
          <w:p/>
        </w:tc>
      </w:tr>
      <w:tr>
        <w:trPr>
          <w:trHeight w:val="9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аудандық бөлімшесі</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Молодежная көшесі, 19 vko16@gcvp.kz</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w:t>
            </w:r>
            <w:r>
              <w:br/>
            </w:r>
            <w:r>
              <w:rPr>
                <w:rFonts w:ascii="Times New Roman"/>
                <w:b w:val="false"/>
                <w:i w:val="false"/>
                <w:color w:val="000000"/>
                <w:sz w:val="20"/>
              </w:rPr>
              <w:t>
3-37-61</w:t>
            </w:r>
          </w:p>
        </w:tc>
        <w:tc>
          <w:tcPr>
            <w:tcW w:w="0" w:type="auto"/>
            <w:vMerge/>
            <w:tcBorders>
              <w:top w:val="nil"/>
              <w:left w:val="single" w:color="cfcfcf" w:sz="5"/>
              <w:bottom w:val="single" w:color="cfcfcf" w:sz="5"/>
              <w:right w:val="single" w:color="cfcfcf" w:sz="5"/>
            </w:tcBorders>
          </w:tcPr>
          <w:p/>
        </w:tc>
      </w:tr>
    </w:tbl>
    <w:bookmarkStart w:name="z768" w:id="250"/>
    <w:p>
      <w:pPr>
        <w:spacing w:after="0"/>
        <w:ind w:left="0"/>
        <w:jc w:val="left"/>
      </w:pPr>
      <w:r>
        <w:rPr>
          <w:rFonts w:ascii="Times New Roman"/>
          <w:b/>
          <w:i w:val="false"/>
          <w:color w:val="000000"/>
        </w:rPr>
        <w:t xml:space="preserve"> 
Жамбыл облысы бойынша уәкілетті ұйым</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2649"/>
        <w:gridCol w:w="4072"/>
        <w:gridCol w:w="2046"/>
        <w:gridCol w:w="3430"/>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бөлімшесінің</w:t>
            </w:r>
          </w:p>
          <w:p>
            <w:pPr>
              <w:spacing w:after="20"/>
              <w:ind w:left="20"/>
              <w:jc w:val="both"/>
            </w:pPr>
            <w:r>
              <w:rPr>
                <w:rFonts w:ascii="Times New Roman"/>
                <w:b w:val="false"/>
                <w:i w:val="false"/>
                <w:color w:val="000000"/>
                <w:sz w:val="20"/>
              </w:rPr>
              <w:t>атауы</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бөлімшесінің орналасқан заңды мекенжайы (қала, аудан, көше, үйдің (пәтердің) номер), электронды поштаның мекенжайы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мен телефон нөмірі</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облыстық филиалы</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w:t>
            </w:r>
            <w:r>
              <w:br/>
            </w:r>
            <w:r>
              <w:rPr>
                <w:rFonts w:ascii="Times New Roman"/>
                <w:b w:val="false"/>
                <w:i w:val="false"/>
                <w:color w:val="000000"/>
                <w:sz w:val="20"/>
              </w:rPr>
              <w:t>
Қазыбек би көшесі, 137 zhambyl@gcvp.kz</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w:t>
            </w:r>
            <w:r>
              <w:br/>
            </w:r>
            <w:r>
              <w:rPr>
                <w:rFonts w:ascii="Times New Roman"/>
                <w:b w:val="false"/>
                <w:i w:val="false"/>
                <w:color w:val="000000"/>
                <w:sz w:val="20"/>
              </w:rPr>
              <w:t>
45-95-03,</w:t>
            </w:r>
            <w:r>
              <w:br/>
            </w:r>
            <w:r>
              <w:rPr>
                <w:rFonts w:ascii="Times New Roman"/>
                <w:b w:val="false"/>
                <w:i w:val="false"/>
                <w:color w:val="000000"/>
                <w:sz w:val="20"/>
              </w:rPr>
              <w:t>
45-35-01</w:t>
            </w:r>
          </w:p>
        </w:tc>
        <w:tc>
          <w:tcPr>
            <w:tcW w:w="3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бөлімшесі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w:t>
            </w:r>
            <w:r>
              <w:br/>
            </w:r>
            <w:r>
              <w:rPr>
                <w:rFonts w:ascii="Times New Roman"/>
                <w:b w:val="false"/>
                <w:i w:val="false"/>
                <w:color w:val="000000"/>
                <w:sz w:val="20"/>
              </w:rPr>
              <w:t>
Қонаев көшесі, 123 taraz2@gcvp.kz</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w:t>
            </w:r>
            <w:r>
              <w:br/>
            </w:r>
            <w:r>
              <w:rPr>
                <w:rFonts w:ascii="Times New Roman"/>
                <w:b w:val="false"/>
                <w:i w:val="false"/>
                <w:color w:val="000000"/>
                <w:sz w:val="20"/>
              </w:rPr>
              <w:t>
2-25-57</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бөлімшесі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w:t>
            </w:r>
            <w:r>
              <w:br/>
            </w:r>
            <w:r>
              <w:rPr>
                <w:rFonts w:ascii="Times New Roman"/>
                <w:b w:val="false"/>
                <w:i w:val="false"/>
                <w:color w:val="000000"/>
                <w:sz w:val="20"/>
              </w:rPr>
              <w:t>
Жүнісов көшесі, 12 taraz10@gcvp.kz</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w:t>
            </w:r>
          </w:p>
          <w:p>
            <w:pPr>
              <w:spacing w:after="20"/>
              <w:ind w:left="20"/>
              <w:jc w:val="both"/>
            </w:pPr>
            <w:r>
              <w:rPr>
                <w:rFonts w:ascii="Times New Roman"/>
                <w:b w:val="false"/>
                <w:i w:val="false"/>
                <w:color w:val="000000"/>
                <w:sz w:val="20"/>
              </w:rPr>
              <w:t>2-11-34</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бөлімшесі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Қонаев көшесі, 3 taraz9@gcvp.kz</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 2-11-73</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бөлімшесі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w:t>
            </w:r>
            <w:r>
              <w:br/>
            </w:r>
            <w:r>
              <w:rPr>
                <w:rFonts w:ascii="Times New Roman"/>
                <w:b w:val="false"/>
                <w:i w:val="false"/>
                <w:color w:val="000000"/>
                <w:sz w:val="20"/>
              </w:rPr>
              <w:t>
Төле би көшесі, 47 taraz8@gcvp.kz</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 2-15-49, 2-12-30</w:t>
            </w:r>
          </w:p>
        </w:tc>
        <w:tc>
          <w:tcPr>
            <w:tcW w:w="0" w:type="auto"/>
            <w:vMerge/>
            <w:tcBorders>
              <w:top w:val="nil"/>
              <w:left w:val="single" w:color="cfcfcf" w:sz="5"/>
              <w:bottom w:val="single" w:color="cfcfcf" w:sz="5"/>
              <w:right w:val="single" w:color="cfcfcf" w:sz="5"/>
            </w:tcBorders>
          </w:tcPr>
          <w:p/>
        </w:tc>
      </w:tr>
      <w:tr>
        <w:trPr>
          <w:trHeight w:val="94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аудандық бөлімшесі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w:t>
            </w:r>
            <w:r>
              <w:br/>
            </w:r>
            <w:r>
              <w:rPr>
                <w:rFonts w:ascii="Times New Roman"/>
                <w:b w:val="false"/>
                <w:i w:val="false"/>
                <w:color w:val="000000"/>
                <w:sz w:val="20"/>
              </w:rPr>
              <w:t>
Ысмайылов көшесі, 132 taraz7@gcvp.kz</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w:t>
            </w:r>
            <w:r>
              <w:br/>
            </w:r>
            <w:r>
              <w:rPr>
                <w:rFonts w:ascii="Times New Roman"/>
                <w:b w:val="false"/>
                <w:i w:val="false"/>
                <w:color w:val="000000"/>
                <w:sz w:val="20"/>
              </w:rPr>
              <w:t>
2-19-99, 2-26-68</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бөлімшесі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Сарымолдаев ауылы, Омархожаев көшесі, 8/2 taraz6@gcvp.kz</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 4-07-56, 4-07-55</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бөлімшесі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w:t>
            </w:r>
            <w:r>
              <w:br/>
            </w:r>
            <w:r>
              <w:rPr>
                <w:rFonts w:ascii="Times New Roman"/>
                <w:b w:val="false"/>
                <w:i w:val="false"/>
                <w:color w:val="000000"/>
                <w:sz w:val="20"/>
              </w:rPr>
              <w:t>
3 taraz1@gcvp.kz</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w:t>
            </w:r>
            <w:r>
              <w:br/>
            </w:r>
            <w:r>
              <w:rPr>
                <w:rFonts w:ascii="Times New Roman"/>
                <w:b w:val="false"/>
                <w:i w:val="false"/>
                <w:color w:val="000000"/>
                <w:sz w:val="20"/>
              </w:rPr>
              <w:t>
2-41-94</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бөлімшесі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w:t>
            </w:r>
            <w:r>
              <w:br/>
            </w:r>
            <w:r>
              <w:rPr>
                <w:rFonts w:ascii="Times New Roman"/>
                <w:b w:val="false"/>
                <w:i w:val="false"/>
                <w:color w:val="000000"/>
                <w:sz w:val="20"/>
              </w:rPr>
              <w:t>
Жібек Жолы көшесі, 31 taraz5@gcvp.kz</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8-72634</w:t>
            </w:r>
            <w:r>
              <w:br/>
            </w:r>
            <w:r>
              <w:rPr>
                <w:rFonts w:ascii="Times New Roman"/>
                <w:b w:val="false"/>
                <w:i w:val="false"/>
                <w:color w:val="000000"/>
                <w:sz w:val="20"/>
              </w:rPr>
              <w:t>
6-24-54</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бөлімшесі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w:t>
            </w:r>
            <w:r>
              <w:br/>
            </w:r>
            <w:r>
              <w:rPr>
                <w:rFonts w:ascii="Times New Roman"/>
                <w:b w:val="false"/>
                <w:i w:val="false"/>
                <w:color w:val="000000"/>
                <w:sz w:val="20"/>
              </w:rPr>
              <w:t>
Рысқұлов көшесі, 18 taraz4@gcvp.kz</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w:t>
            </w:r>
            <w:r>
              <w:br/>
            </w:r>
            <w:r>
              <w:rPr>
                <w:rFonts w:ascii="Times New Roman"/>
                <w:b w:val="false"/>
                <w:i w:val="false"/>
                <w:color w:val="000000"/>
                <w:sz w:val="20"/>
              </w:rPr>
              <w:t>
6-18-48</w:t>
            </w:r>
          </w:p>
        </w:tc>
        <w:tc>
          <w:tcPr>
            <w:tcW w:w="0" w:type="auto"/>
            <w:vMerge/>
            <w:tcBorders>
              <w:top w:val="nil"/>
              <w:left w:val="single" w:color="cfcfcf" w:sz="5"/>
              <w:bottom w:val="single" w:color="cfcfcf" w:sz="5"/>
              <w:right w:val="single" w:color="cfcfcf" w:sz="5"/>
            </w:tcBorders>
          </w:tcPr>
          <w:p/>
        </w:tc>
      </w:tr>
      <w:tr>
        <w:trPr>
          <w:trHeight w:val="9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бөлімшесі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ауылы,</w:t>
            </w:r>
            <w:r>
              <w:br/>
            </w:r>
            <w:r>
              <w:rPr>
                <w:rFonts w:ascii="Times New Roman"/>
                <w:b w:val="false"/>
                <w:i w:val="false"/>
                <w:color w:val="000000"/>
                <w:sz w:val="20"/>
              </w:rPr>
              <w:t xml:space="preserve">
Балуан Шолақ көшесі, 192 taraz3@gcvp.kz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8-72638</w:t>
            </w:r>
            <w:r>
              <w:br/>
            </w:r>
            <w:r>
              <w:rPr>
                <w:rFonts w:ascii="Times New Roman"/>
                <w:b w:val="false"/>
                <w:i w:val="false"/>
                <w:color w:val="000000"/>
                <w:sz w:val="20"/>
              </w:rPr>
              <w:t>
3-19-32,</w:t>
            </w:r>
            <w:r>
              <w:br/>
            </w:r>
            <w:r>
              <w:rPr>
                <w:rFonts w:ascii="Times New Roman"/>
                <w:b w:val="false"/>
                <w:i w:val="false"/>
                <w:color w:val="000000"/>
                <w:sz w:val="20"/>
              </w:rPr>
              <w:t>
3-31-65</w:t>
            </w:r>
          </w:p>
        </w:tc>
        <w:tc>
          <w:tcPr>
            <w:tcW w:w="0" w:type="auto"/>
            <w:vMerge/>
            <w:tcBorders>
              <w:top w:val="nil"/>
              <w:left w:val="single" w:color="cfcfcf" w:sz="5"/>
              <w:bottom w:val="single" w:color="cfcfcf" w:sz="5"/>
              <w:right w:val="single" w:color="cfcfcf" w:sz="5"/>
            </w:tcBorders>
          </w:tcPr>
          <w:p/>
        </w:tc>
      </w:tr>
    </w:tbl>
    <w:bookmarkStart w:name="z769" w:id="251"/>
    <w:p>
      <w:pPr>
        <w:spacing w:after="0"/>
        <w:ind w:left="0"/>
        <w:jc w:val="left"/>
      </w:pPr>
      <w:r>
        <w:rPr>
          <w:rFonts w:ascii="Times New Roman"/>
          <w:b/>
          <w:i w:val="false"/>
          <w:color w:val="000000"/>
        </w:rPr>
        <w:t xml:space="preserve"> 
Батыс Қазақстан облысы бойынша уәкілетті ұйым</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2587"/>
        <w:gridCol w:w="4719"/>
        <w:gridCol w:w="1882"/>
        <w:gridCol w:w="3365"/>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бөлімшесінің атауы</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бөлімшесінің орналасқан заңды мекенжайы (қала, аудан, көше, үйдің (пәтердің) номер), электронды поштаның мекенжайы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мен телефон нөмірі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2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облыстық филиалы</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w:t>
            </w:r>
            <w:r>
              <w:br/>
            </w:r>
            <w:r>
              <w:rPr>
                <w:rFonts w:ascii="Times New Roman"/>
                <w:b w:val="false"/>
                <w:i w:val="false"/>
                <w:color w:val="000000"/>
                <w:sz w:val="20"/>
              </w:rPr>
              <w:t>
Жүнісов көшесі, 96</w:t>
            </w:r>
            <w:r>
              <w:br/>
            </w:r>
            <w:r>
              <w:rPr>
                <w:rFonts w:ascii="Times New Roman"/>
                <w:b w:val="false"/>
                <w:i w:val="false"/>
                <w:color w:val="000000"/>
                <w:sz w:val="20"/>
              </w:rPr>
              <w:t>
uralsk@gcvp.kz</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w:t>
            </w:r>
            <w:r>
              <w:br/>
            </w:r>
            <w:r>
              <w:rPr>
                <w:rFonts w:ascii="Times New Roman"/>
                <w:b w:val="false"/>
                <w:i w:val="false"/>
                <w:color w:val="000000"/>
                <w:sz w:val="20"/>
              </w:rPr>
              <w:t>
1-06-29</w:t>
            </w:r>
          </w:p>
        </w:tc>
        <w:tc>
          <w:tcPr>
            <w:tcW w:w="3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w:t>
            </w:r>
            <w:r>
              <w:br/>
            </w:r>
            <w:r>
              <w:rPr>
                <w:rFonts w:ascii="Times New Roman"/>
                <w:b w:val="false"/>
                <w:i w:val="false"/>
                <w:color w:val="000000"/>
                <w:sz w:val="20"/>
              </w:rPr>
              <w:t>
13-00 бастап</w:t>
            </w:r>
            <w:r>
              <w:br/>
            </w:r>
            <w:r>
              <w:rPr>
                <w:rFonts w:ascii="Times New Roman"/>
                <w:b w:val="false"/>
                <w:i w:val="false"/>
                <w:color w:val="000000"/>
                <w:sz w:val="20"/>
              </w:rPr>
              <w:t>
14-00 дейін</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бөлімшесі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w:t>
            </w:r>
            <w:r>
              <w:br/>
            </w:r>
            <w:r>
              <w:rPr>
                <w:rFonts w:ascii="Times New Roman"/>
                <w:b w:val="false"/>
                <w:i w:val="false"/>
                <w:color w:val="000000"/>
                <w:sz w:val="20"/>
              </w:rPr>
              <w:t>
Меңдалиев көшесі, 45 uralsk02@gcvp.kz</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w:t>
            </w:r>
            <w:r>
              <w:br/>
            </w:r>
            <w:r>
              <w:rPr>
                <w:rFonts w:ascii="Times New Roman"/>
                <w:b w:val="false"/>
                <w:i w:val="false"/>
                <w:color w:val="000000"/>
                <w:sz w:val="20"/>
              </w:rPr>
              <w:t>
9-10-94</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аудандық бөлімшесі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Железнодорожная көшесі, 80 uralsk03@gcvp.kz uralsk14@gcvp.kz</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w:t>
            </w:r>
            <w:r>
              <w:br/>
            </w:r>
            <w:r>
              <w:rPr>
                <w:rFonts w:ascii="Times New Roman"/>
                <w:b w:val="false"/>
                <w:i w:val="false"/>
                <w:color w:val="000000"/>
                <w:sz w:val="20"/>
              </w:rPr>
              <w:t>
0-54-74</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бөлімшесі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кенті,</w:t>
            </w:r>
            <w:r>
              <w:br/>
            </w:r>
            <w:r>
              <w:rPr>
                <w:rFonts w:ascii="Times New Roman"/>
                <w:b w:val="false"/>
                <w:i w:val="false"/>
                <w:color w:val="000000"/>
                <w:sz w:val="20"/>
              </w:rPr>
              <w:t>
1 мамыр көшесі, 6 uralsk04@gcvp.kz</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w:t>
            </w:r>
            <w:r>
              <w:br/>
            </w:r>
            <w:r>
              <w:rPr>
                <w:rFonts w:ascii="Times New Roman"/>
                <w:b w:val="false"/>
                <w:i w:val="false"/>
                <w:color w:val="000000"/>
                <w:sz w:val="20"/>
              </w:rPr>
              <w:t>
2-17-04</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w:t>
            </w:r>
            <w:r>
              <w:br/>
            </w:r>
            <w:r>
              <w:rPr>
                <w:rFonts w:ascii="Times New Roman"/>
                <w:b w:val="false"/>
                <w:i w:val="false"/>
                <w:color w:val="000000"/>
                <w:sz w:val="20"/>
              </w:rPr>
              <w:t>
аудандық бөлімшесі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w:t>
            </w:r>
            <w:r>
              <w:br/>
            </w:r>
            <w:r>
              <w:rPr>
                <w:rFonts w:ascii="Times New Roman"/>
                <w:b w:val="false"/>
                <w:i w:val="false"/>
                <w:color w:val="000000"/>
                <w:sz w:val="20"/>
              </w:rPr>
              <w:t>
Шарафутдинов көшесі, 40</w:t>
            </w:r>
            <w:r>
              <w:br/>
            </w:r>
            <w:r>
              <w:rPr>
                <w:rFonts w:ascii="Times New Roman"/>
                <w:b w:val="false"/>
                <w:i w:val="false"/>
                <w:color w:val="000000"/>
                <w:sz w:val="20"/>
              </w:rPr>
              <w:t>
uralsk05@gcvp.kz</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w:t>
            </w:r>
            <w:r>
              <w:br/>
            </w:r>
            <w:r>
              <w:rPr>
                <w:rFonts w:ascii="Times New Roman"/>
                <w:b w:val="false"/>
                <w:i w:val="false"/>
                <w:color w:val="000000"/>
                <w:sz w:val="20"/>
              </w:rPr>
              <w:t>
2-11-70</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бөлімшесі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Переметное кенті,</w:t>
            </w:r>
            <w:r>
              <w:br/>
            </w:r>
            <w:r>
              <w:rPr>
                <w:rFonts w:ascii="Times New Roman"/>
                <w:b w:val="false"/>
                <w:i w:val="false"/>
                <w:color w:val="000000"/>
                <w:sz w:val="20"/>
              </w:rPr>
              <w:t>
Жеңіс көшесі, 24 в uralsk06@gcvp.kz</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w:t>
            </w:r>
            <w:r>
              <w:br/>
            </w:r>
            <w:r>
              <w:rPr>
                <w:rFonts w:ascii="Times New Roman"/>
                <w:b w:val="false"/>
                <w:i w:val="false"/>
                <w:color w:val="000000"/>
                <w:sz w:val="20"/>
              </w:rPr>
              <w:t>
2-20-42</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аудандық бөлімшесі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 ауылы,</w:t>
            </w:r>
            <w:r>
              <w:br/>
            </w:r>
            <w:r>
              <w:rPr>
                <w:rFonts w:ascii="Times New Roman"/>
                <w:b w:val="false"/>
                <w:i w:val="false"/>
                <w:color w:val="000000"/>
                <w:sz w:val="20"/>
              </w:rPr>
              <w:t>
Садықов көшесі, 9</w:t>
            </w:r>
            <w:r>
              <w:br/>
            </w:r>
            <w:r>
              <w:rPr>
                <w:rFonts w:ascii="Times New Roman"/>
                <w:b w:val="false"/>
                <w:i w:val="false"/>
                <w:color w:val="000000"/>
                <w:sz w:val="20"/>
              </w:rPr>
              <w:t>
uralsk07@gcvp.kz</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w:t>
            </w:r>
            <w:r>
              <w:br/>
            </w:r>
            <w:r>
              <w:rPr>
                <w:rFonts w:ascii="Times New Roman"/>
                <w:b w:val="false"/>
                <w:i w:val="false"/>
                <w:color w:val="000000"/>
                <w:sz w:val="20"/>
              </w:rPr>
              <w:t>
3-14-76</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бөлімшесі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w:t>
            </w:r>
            <w:r>
              <w:br/>
            </w:r>
            <w:r>
              <w:rPr>
                <w:rFonts w:ascii="Times New Roman"/>
                <w:b w:val="false"/>
                <w:i w:val="false"/>
                <w:color w:val="000000"/>
                <w:sz w:val="20"/>
              </w:rPr>
              <w:t>
Мұхит көшесі, 14</w:t>
            </w:r>
            <w:r>
              <w:br/>
            </w:r>
            <w:r>
              <w:rPr>
                <w:rFonts w:ascii="Times New Roman"/>
                <w:b w:val="false"/>
                <w:i w:val="false"/>
                <w:color w:val="000000"/>
                <w:sz w:val="20"/>
              </w:rPr>
              <w:t>
uralsk08@gcvp.kz</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w:t>
            </w:r>
            <w:r>
              <w:br/>
            </w:r>
            <w:r>
              <w:rPr>
                <w:rFonts w:ascii="Times New Roman"/>
                <w:b w:val="false"/>
                <w:i w:val="false"/>
                <w:color w:val="000000"/>
                <w:sz w:val="20"/>
              </w:rPr>
              <w:t>
3-12-68</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бөлімшесі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ауылы,</w:t>
            </w:r>
            <w:r>
              <w:br/>
            </w:r>
            <w:r>
              <w:rPr>
                <w:rFonts w:ascii="Times New Roman"/>
                <w:b w:val="false"/>
                <w:i w:val="false"/>
                <w:color w:val="000000"/>
                <w:sz w:val="20"/>
              </w:rPr>
              <w:t>
Жұмағалиев көшесі, 3</w:t>
            </w:r>
            <w:r>
              <w:br/>
            </w:r>
            <w:r>
              <w:rPr>
                <w:rFonts w:ascii="Times New Roman"/>
                <w:b w:val="false"/>
                <w:i w:val="false"/>
                <w:color w:val="000000"/>
                <w:sz w:val="20"/>
              </w:rPr>
              <w:t>
uralsk09@gcvp.kz</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w:t>
            </w:r>
            <w:r>
              <w:br/>
            </w:r>
            <w:r>
              <w:rPr>
                <w:rFonts w:ascii="Times New Roman"/>
                <w:b w:val="false"/>
                <w:i w:val="false"/>
                <w:color w:val="000000"/>
                <w:sz w:val="20"/>
              </w:rPr>
              <w:t>
3-12-73</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w:t>
            </w:r>
            <w:r>
              <w:br/>
            </w:r>
            <w:r>
              <w:rPr>
                <w:rFonts w:ascii="Times New Roman"/>
                <w:b w:val="false"/>
                <w:i w:val="false"/>
                <w:color w:val="000000"/>
                <w:sz w:val="20"/>
              </w:rPr>
              <w:t>
Сапаров көшесі, 30 uralsk10@gcvp.kz</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w:t>
            </w:r>
            <w:r>
              <w:br/>
            </w:r>
            <w:r>
              <w:rPr>
                <w:rFonts w:ascii="Times New Roman"/>
                <w:b w:val="false"/>
                <w:i w:val="false"/>
                <w:color w:val="000000"/>
                <w:sz w:val="20"/>
              </w:rPr>
              <w:t>
2-12-58</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бөлімшесі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ауылы, Юбилейная көшесі, 15 б uralsk11@gcvp.kz</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8-711322-17-34</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аудандық бөлімшесі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Сайхин ауылы,</w:t>
            </w:r>
            <w:r>
              <w:br/>
            </w:r>
            <w:r>
              <w:rPr>
                <w:rFonts w:ascii="Times New Roman"/>
                <w:b w:val="false"/>
                <w:i w:val="false"/>
                <w:color w:val="000000"/>
                <w:sz w:val="20"/>
              </w:rPr>
              <w:t>
Биғалиев көшесі, 17/2</w:t>
            </w:r>
            <w:r>
              <w:br/>
            </w:r>
            <w:r>
              <w:rPr>
                <w:rFonts w:ascii="Times New Roman"/>
                <w:b w:val="false"/>
                <w:i w:val="false"/>
                <w:color w:val="000000"/>
                <w:sz w:val="20"/>
              </w:rPr>
              <w:t>
uralsk12@gcvp.kz</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w:t>
            </w:r>
            <w:r>
              <w:br/>
            </w:r>
            <w:r>
              <w:rPr>
                <w:rFonts w:ascii="Times New Roman"/>
                <w:b w:val="false"/>
                <w:i w:val="false"/>
                <w:color w:val="000000"/>
                <w:sz w:val="20"/>
              </w:rPr>
              <w:t>
2-12-07</w:t>
            </w:r>
          </w:p>
        </w:tc>
        <w:tc>
          <w:tcPr>
            <w:tcW w:w="0" w:type="auto"/>
            <w:vMerge/>
            <w:tcBorders>
              <w:top w:val="nil"/>
              <w:left w:val="single" w:color="cfcfcf" w:sz="5"/>
              <w:bottom w:val="single" w:color="cfcfcf" w:sz="5"/>
              <w:right w:val="single" w:color="cfcfcf" w:sz="5"/>
            </w:tcBorders>
          </w:tcPr>
          <w:p/>
        </w:tc>
      </w:tr>
      <w:tr>
        <w:trPr>
          <w:trHeight w:val="12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бөлімшесі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w:t>
            </w:r>
            <w:r>
              <w:br/>
            </w:r>
            <w:r>
              <w:rPr>
                <w:rFonts w:ascii="Times New Roman"/>
                <w:b w:val="false"/>
                <w:i w:val="false"/>
                <w:color w:val="000000"/>
                <w:sz w:val="20"/>
              </w:rPr>
              <w:t>
Есқалиев көшесі, 18</w:t>
            </w:r>
            <w:r>
              <w:br/>
            </w:r>
            <w:r>
              <w:rPr>
                <w:rFonts w:ascii="Times New Roman"/>
                <w:b w:val="false"/>
                <w:i w:val="false"/>
                <w:color w:val="000000"/>
                <w:sz w:val="20"/>
              </w:rPr>
              <w:t>
uralsk13@gcvp.kz</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w:t>
            </w:r>
            <w:r>
              <w:br/>
            </w:r>
            <w:r>
              <w:rPr>
                <w:rFonts w:ascii="Times New Roman"/>
                <w:b w:val="false"/>
                <w:i w:val="false"/>
                <w:color w:val="000000"/>
                <w:sz w:val="20"/>
              </w:rPr>
              <w:t>
3-40-56</w:t>
            </w:r>
          </w:p>
        </w:tc>
        <w:tc>
          <w:tcPr>
            <w:tcW w:w="0" w:type="auto"/>
            <w:vMerge/>
            <w:tcBorders>
              <w:top w:val="nil"/>
              <w:left w:val="single" w:color="cfcfcf" w:sz="5"/>
              <w:bottom w:val="single" w:color="cfcfcf" w:sz="5"/>
              <w:right w:val="single" w:color="cfcfcf" w:sz="5"/>
            </w:tcBorders>
          </w:tcPr>
          <w:p/>
        </w:tc>
      </w:tr>
    </w:tbl>
    <w:bookmarkStart w:name="z770" w:id="252"/>
    <w:p>
      <w:pPr>
        <w:spacing w:after="0"/>
        <w:ind w:left="0"/>
        <w:jc w:val="left"/>
      </w:pPr>
      <w:r>
        <w:rPr>
          <w:rFonts w:ascii="Times New Roman"/>
          <w:b/>
          <w:i w:val="false"/>
          <w:color w:val="000000"/>
        </w:rPr>
        <w:t xml:space="preserve"> 
Қарағанды облысы бойынша уәкілетті ұйым</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2730"/>
        <w:gridCol w:w="4681"/>
        <w:gridCol w:w="1664"/>
        <w:gridCol w:w="3468"/>
      </w:tblGrid>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бөлімшесінің атауы</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бөлімшесінің орналасқан заңды мекенжайы (қала, аудан, көше, үйдің (пәтердің) номер), электронды поштаның мекенжайы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мен телефон нөмірі</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облыстық филиалы</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w:t>
            </w:r>
            <w:r>
              <w:br/>
            </w:r>
            <w:r>
              <w:rPr>
                <w:rFonts w:ascii="Times New Roman"/>
                <w:b w:val="false"/>
                <w:i w:val="false"/>
                <w:color w:val="000000"/>
                <w:sz w:val="20"/>
              </w:rPr>
              <w:t>
Жамбыл көшесі, 2</w:t>
            </w:r>
            <w:r>
              <w:br/>
            </w:r>
            <w:r>
              <w:rPr>
                <w:rFonts w:ascii="Times New Roman"/>
                <w:b w:val="false"/>
                <w:i w:val="false"/>
                <w:color w:val="000000"/>
                <w:sz w:val="20"/>
              </w:rPr>
              <w:t>
karaganda@gcvp.kz</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w:t>
            </w:r>
            <w:r>
              <w:br/>
            </w:r>
            <w:r>
              <w:rPr>
                <w:rFonts w:ascii="Times New Roman"/>
                <w:b w:val="false"/>
                <w:i w:val="false"/>
                <w:color w:val="000000"/>
                <w:sz w:val="20"/>
              </w:rPr>
              <w:t>
1-27-24</w:t>
            </w:r>
          </w:p>
        </w:tc>
        <w:tc>
          <w:tcPr>
            <w:tcW w:w="3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бөлімшесі</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w:t>
            </w:r>
            <w:r>
              <w:br/>
            </w:r>
            <w:r>
              <w:rPr>
                <w:rFonts w:ascii="Times New Roman"/>
                <w:b w:val="false"/>
                <w:i w:val="false"/>
                <w:color w:val="000000"/>
                <w:sz w:val="20"/>
              </w:rPr>
              <w:t>
Қараменде би көшесі, 15 karaganda9@gcvp.kz</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w:t>
            </w:r>
            <w:r>
              <w:br/>
            </w:r>
            <w:r>
              <w:rPr>
                <w:rFonts w:ascii="Times New Roman"/>
                <w:b w:val="false"/>
                <w:i w:val="false"/>
                <w:color w:val="000000"/>
                <w:sz w:val="20"/>
              </w:rPr>
              <w:t>
4-87-54</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бөлімшесі</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w:t>
            </w:r>
            <w:r>
              <w:br/>
            </w:r>
            <w:r>
              <w:rPr>
                <w:rFonts w:ascii="Times New Roman"/>
                <w:b w:val="false"/>
                <w:i w:val="false"/>
                <w:color w:val="000000"/>
                <w:sz w:val="20"/>
              </w:rPr>
              <w:t>
Гагарин көшесі, 8 karaganda15@gcvp.kz</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w:t>
            </w:r>
            <w:r>
              <w:br/>
            </w:r>
            <w:r>
              <w:rPr>
                <w:rFonts w:ascii="Times New Roman"/>
                <w:b w:val="false"/>
                <w:i w:val="false"/>
                <w:color w:val="000000"/>
                <w:sz w:val="20"/>
              </w:rPr>
              <w:t>
72-37-51</w:t>
            </w:r>
          </w:p>
        </w:tc>
        <w:tc>
          <w:tcPr>
            <w:tcW w:w="0" w:type="auto"/>
            <w:vMerge/>
            <w:tcBorders>
              <w:top w:val="nil"/>
              <w:left w:val="single" w:color="cfcfcf" w:sz="5"/>
              <w:bottom w:val="single" w:color="cfcfcf" w:sz="5"/>
              <w:right w:val="single" w:color="cfcfcf" w:sz="5"/>
            </w:tcBorders>
          </w:tcPr>
          <w:p/>
        </w:tc>
      </w:tr>
      <w:tr>
        <w:trPr>
          <w:trHeight w:val="9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аудандық</w:t>
            </w:r>
            <w:r>
              <w:br/>
            </w:r>
            <w:r>
              <w:rPr>
                <w:rFonts w:ascii="Times New Roman"/>
                <w:b w:val="false"/>
                <w:i w:val="false"/>
                <w:color w:val="000000"/>
                <w:sz w:val="20"/>
              </w:rPr>
              <w:t>
бөлімшесі</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w:t>
            </w:r>
            <w:r>
              <w:br/>
            </w:r>
            <w:r>
              <w:rPr>
                <w:rFonts w:ascii="Times New Roman"/>
                <w:b w:val="false"/>
                <w:i w:val="false"/>
                <w:color w:val="000000"/>
                <w:sz w:val="20"/>
              </w:rPr>
              <w:t>
Абай көшесі, 14</w:t>
            </w:r>
            <w:r>
              <w:br/>
            </w:r>
            <w:r>
              <w:rPr>
                <w:rFonts w:ascii="Times New Roman"/>
                <w:b w:val="false"/>
                <w:i w:val="false"/>
                <w:color w:val="000000"/>
                <w:sz w:val="20"/>
              </w:rPr>
              <w:t>
karaganda12@gcvp.kz</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w:t>
            </w:r>
            <w:r>
              <w:br/>
            </w:r>
            <w:r>
              <w:rPr>
                <w:rFonts w:ascii="Times New Roman"/>
                <w:b w:val="false"/>
                <w:i w:val="false"/>
                <w:color w:val="000000"/>
                <w:sz w:val="20"/>
              </w:rPr>
              <w:t>
2-67-10</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аудандық бөлімшесі</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Ағыбай батыр көшесі, 18 karaganda11@gcvp.kz</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w:t>
            </w:r>
            <w:r>
              <w:br/>
            </w:r>
            <w:r>
              <w:rPr>
                <w:rFonts w:ascii="Times New Roman"/>
                <w:b w:val="false"/>
                <w:i w:val="false"/>
                <w:color w:val="000000"/>
                <w:sz w:val="20"/>
              </w:rPr>
              <w:t>
5-21-27</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аудандық бөлімшесі</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w:t>
            </w:r>
            <w:r>
              <w:br/>
            </w:r>
            <w:r>
              <w:rPr>
                <w:rFonts w:ascii="Times New Roman"/>
                <w:b w:val="false"/>
                <w:i w:val="false"/>
                <w:color w:val="000000"/>
                <w:sz w:val="20"/>
              </w:rPr>
              <w:t>
Шахтерская көшесі, 34 karaganda5@gcvp.kz</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 2-56-44</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бөлімшесі</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Димитров көшесі, 99 karaganda4@gcvp.kz</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8-72139</w:t>
            </w:r>
            <w:r>
              <w:br/>
            </w:r>
            <w:r>
              <w:rPr>
                <w:rFonts w:ascii="Times New Roman"/>
                <w:b w:val="false"/>
                <w:i w:val="false"/>
                <w:color w:val="000000"/>
                <w:sz w:val="20"/>
              </w:rPr>
              <w:t>
2-26-50</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аудандық бөлімшесі</w:t>
            </w:r>
          </w:p>
        </w:tc>
        <w:tc>
          <w:tcPr>
            <w:tcW w:w="4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w:t>
            </w:r>
            <w:r>
              <w:br/>
            </w:r>
            <w:r>
              <w:rPr>
                <w:rFonts w:ascii="Times New Roman"/>
                <w:b w:val="false"/>
                <w:i w:val="false"/>
                <w:color w:val="000000"/>
                <w:sz w:val="20"/>
              </w:rPr>
              <w:t>
Калинин көшесі, 17 karaganda2@gcvp.kz</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w:t>
            </w:r>
          </w:p>
          <w:p>
            <w:pPr>
              <w:spacing w:after="20"/>
              <w:ind w:left="20"/>
              <w:jc w:val="both"/>
            </w:pPr>
            <w:r>
              <w:rPr>
                <w:rFonts w:ascii="Times New Roman"/>
                <w:b w:val="false"/>
                <w:i w:val="false"/>
                <w:color w:val="000000"/>
                <w:sz w:val="20"/>
              </w:rPr>
              <w:t>4-25-36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w:t>
            </w:r>
            <w:r>
              <w:br/>
            </w:r>
            <w:r>
              <w:rPr>
                <w:rFonts w:ascii="Times New Roman"/>
                <w:b w:val="false"/>
                <w:i w:val="false"/>
                <w:color w:val="000000"/>
                <w:sz w:val="20"/>
              </w:rPr>
              <w:t>
13-00 бастап</w:t>
            </w:r>
            <w:r>
              <w:br/>
            </w:r>
            <w:r>
              <w:rPr>
                <w:rFonts w:ascii="Times New Roman"/>
                <w:b w:val="false"/>
                <w:i w:val="false"/>
                <w:color w:val="000000"/>
                <w:sz w:val="20"/>
              </w:rPr>
              <w:t>
14-00 дейін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бөлімшесі</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w:t>
            </w:r>
            <w:r>
              <w:br/>
            </w:r>
            <w:r>
              <w:rPr>
                <w:rFonts w:ascii="Times New Roman"/>
                <w:b w:val="false"/>
                <w:i w:val="false"/>
                <w:color w:val="000000"/>
                <w:sz w:val="20"/>
              </w:rPr>
              <w:t>
Әуезов көшесі, 30</w:t>
            </w:r>
            <w:r>
              <w:br/>
            </w:r>
            <w:r>
              <w:rPr>
                <w:rFonts w:ascii="Times New Roman"/>
                <w:b w:val="false"/>
                <w:i w:val="false"/>
                <w:color w:val="000000"/>
                <w:sz w:val="20"/>
              </w:rPr>
              <w:t>
karaganda1@gcvp.kz</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w:t>
            </w:r>
            <w:r>
              <w:br/>
            </w:r>
            <w:r>
              <w:rPr>
                <w:rFonts w:ascii="Times New Roman"/>
                <w:b w:val="false"/>
                <w:i w:val="false"/>
                <w:color w:val="000000"/>
                <w:sz w:val="20"/>
              </w:rPr>
              <w:t>
4-49-37</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бөлімшесі</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w:t>
            </w:r>
            <w:r>
              <w:br/>
            </w:r>
            <w:r>
              <w:rPr>
                <w:rFonts w:ascii="Times New Roman"/>
                <w:b w:val="false"/>
                <w:i w:val="false"/>
                <w:color w:val="000000"/>
                <w:sz w:val="20"/>
              </w:rPr>
              <w:t>
Бөкейхан көшесі, 5</w:t>
            </w:r>
            <w:r>
              <w:br/>
            </w:r>
            <w:r>
              <w:rPr>
                <w:rFonts w:ascii="Times New Roman"/>
                <w:b w:val="false"/>
                <w:i w:val="false"/>
                <w:color w:val="000000"/>
                <w:sz w:val="20"/>
              </w:rPr>
              <w:t>
karaganda8@gcvp.kz</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w:t>
            </w:r>
            <w:r>
              <w:br/>
            </w:r>
            <w:r>
              <w:rPr>
                <w:rFonts w:ascii="Times New Roman"/>
                <w:b w:val="false"/>
                <w:i w:val="false"/>
                <w:color w:val="000000"/>
                <w:sz w:val="20"/>
              </w:rPr>
              <w:t>
2-11-61</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бөлімшесі</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ауылы,</w:t>
            </w:r>
            <w:r>
              <w:br/>
            </w:r>
            <w:r>
              <w:rPr>
                <w:rFonts w:ascii="Times New Roman"/>
                <w:b w:val="false"/>
                <w:i w:val="false"/>
                <w:color w:val="000000"/>
                <w:sz w:val="20"/>
              </w:rPr>
              <w:t>
Абылай хан көшесі, 30</w:t>
            </w:r>
            <w:r>
              <w:br/>
            </w:r>
            <w:r>
              <w:rPr>
                <w:rFonts w:ascii="Times New Roman"/>
                <w:b w:val="false"/>
                <w:i w:val="false"/>
                <w:color w:val="000000"/>
                <w:sz w:val="20"/>
              </w:rPr>
              <w:t>
karaganda14@gcvp.kz</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w:t>
            </w:r>
            <w:r>
              <w:br/>
            </w:r>
            <w:r>
              <w:rPr>
                <w:rFonts w:ascii="Times New Roman"/>
                <w:b w:val="false"/>
                <w:i w:val="false"/>
                <w:color w:val="000000"/>
                <w:sz w:val="20"/>
              </w:rPr>
              <w:t>
2-11-45</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бөлімшесі</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кенті, Тәуелсіздік даңғылы, 1 karaganda10@gcvp.kz</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w:t>
            </w:r>
            <w:r>
              <w:br/>
            </w:r>
            <w:r>
              <w:rPr>
                <w:rFonts w:ascii="Times New Roman"/>
                <w:b w:val="false"/>
                <w:i w:val="false"/>
                <w:color w:val="000000"/>
                <w:sz w:val="20"/>
              </w:rPr>
              <w:t>
2-61-62</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бөлімшесі</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25 karaganda13@gcvp.kz</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w:t>
            </w:r>
            <w:r>
              <w:br/>
            </w:r>
            <w:r>
              <w:rPr>
                <w:rFonts w:ascii="Times New Roman"/>
                <w:b w:val="false"/>
                <w:i w:val="false"/>
                <w:color w:val="000000"/>
                <w:sz w:val="20"/>
              </w:rPr>
              <w:t>
3-19-40</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бөлімшесі</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w:t>
            </w:r>
            <w:r>
              <w:br/>
            </w:r>
            <w:r>
              <w:rPr>
                <w:rFonts w:ascii="Times New Roman"/>
                <w:b w:val="false"/>
                <w:i w:val="false"/>
                <w:color w:val="000000"/>
                <w:sz w:val="20"/>
              </w:rPr>
              <w:t>
Киров көшесі, 33</w:t>
            </w:r>
            <w:r>
              <w:br/>
            </w:r>
            <w:r>
              <w:rPr>
                <w:rFonts w:ascii="Times New Roman"/>
                <w:b w:val="false"/>
                <w:i w:val="false"/>
                <w:color w:val="000000"/>
                <w:sz w:val="20"/>
              </w:rPr>
              <w:t>
karaganda6@gcvp.kz</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w:t>
            </w:r>
            <w:r>
              <w:br/>
            </w:r>
            <w:r>
              <w:rPr>
                <w:rFonts w:ascii="Times New Roman"/>
                <w:b w:val="false"/>
                <w:i w:val="false"/>
                <w:color w:val="000000"/>
                <w:sz w:val="20"/>
              </w:rPr>
              <w:t>
2-25-60</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бөлімшесі</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w:t>
            </w:r>
            <w:r>
              <w:br/>
            </w:r>
            <w:r>
              <w:rPr>
                <w:rFonts w:ascii="Times New Roman"/>
                <w:b w:val="false"/>
                <w:i w:val="false"/>
                <w:color w:val="000000"/>
                <w:sz w:val="20"/>
              </w:rPr>
              <w:t>
Новая көшесі, 37 karaganda3@gcvp.kz</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w:t>
            </w:r>
            <w:r>
              <w:br/>
            </w:r>
            <w:r>
              <w:rPr>
                <w:rFonts w:ascii="Times New Roman"/>
                <w:b w:val="false"/>
                <w:i w:val="false"/>
                <w:color w:val="000000"/>
                <w:sz w:val="20"/>
              </w:rPr>
              <w:t>
4-21-70</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бөлімшесі</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ауылы, Абай көшесі, 53 karaganda16@gcvp.kz</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w:t>
            </w:r>
            <w:r>
              <w:br/>
            </w:r>
            <w:r>
              <w:rPr>
                <w:rFonts w:ascii="Times New Roman"/>
                <w:b w:val="false"/>
                <w:i w:val="false"/>
                <w:color w:val="000000"/>
                <w:sz w:val="20"/>
              </w:rPr>
              <w:t>
2-12-02</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бөлімшесі</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Шортанбай көшесі, 37 karaganda7@gcvp.kz</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w:t>
            </w:r>
            <w:r>
              <w:br/>
            </w:r>
            <w:r>
              <w:rPr>
                <w:rFonts w:ascii="Times New Roman"/>
                <w:b w:val="false"/>
                <w:i w:val="false"/>
                <w:color w:val="000000"/>
                <w:sz w:val="20"/>
              </w:rPr>
              <w:t>
2-11-38</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қалалық бөлімшесі</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w:t>
            </w:r>
            <w:r>
              <w:br/>
            </w:r>
            <w:r>
              <w:rPr>
                <w:rFonts w:ascii="Times New Roman"/>
                <w:b w:val="false"/>
                <w:i w:val="false"/>
                <w:color w:val="000000"/>
                <w:sz w:val="20"/>
              </w:rPr>
              <w:t>
Сәтбаев даңғылы, 102 а karaganda@gcvp.kz</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w:t>
            </w:r>
            <w:r>
              <w:br/>
            </w:r>
            <w:r>
              <w:rPr>
                <w:rFonts w:ascii="Times New Roman"/>
                <w:b w:val="false"/>
                <w:i w:val="false"/>
                <w:color w:val="000000"/>
                <w:sz w:val="20"/>
              </w:rPr>
              <w:t>
3-32-70</w:t>
            </w:r>
          </w:p>
        </w:tc>
        <w:tc>
          <w:tcPr>
            <w:tcW w:w="0" w:type="auto"/>
            <w:vMerge/>
            <w:tcBorders>
              <w:top w:val="nil"/>
              <w:left w:val="single" w:color="cfcfcf" w:sz="5"/>
              <w:bottom w:val="single" w:color="cfcfcf" w:sz="5"/>
              <w:right w:val="single" w:color="cfcfcf" w:sz="5"/>
            </w:tcBorders>
          </w:tcPr>
          <w:p/>
        </w:tc>
      </w:tr>
    </w:tbl>
    <w:bookmarkStart w:name="z771" w:id="253"/>
    <w:p>
      <w:pPr>
        <w:spacing w:after="0"/>
        <w:ind w:left="0"/>
        <w:jc w:val="left"/>
      </w:pPr>
      <w:r>
        <w:rPr>
          <w:rFonts w:ascii="Times New Roman"/>
          <w:b/>
          <w:i w:val="false"/>
          <w:color w:val="000000"/>
        </w:rPr>
        <w:t xml:space="preserve"> 
Қостанай облысы бойынша уәкілетті ұйым</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2730"/>
        <w:gridCol w:w="4659"/>
        <w:gridCol w:w="1652"/>
        <w:gridCol w:w="3502"/>
      </w:tblGrid>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бөлімшесінің атауы</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бөлімшесінің орналасқан заңды мекенжайы (қала, аудан, көше, үйдің (пәтердің) номер), электронды поштаның мекенжайы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мен телефон нөмірі</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облыстық филиалы</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Баймағамбетов көшесі, 195 kostanay@gcvp.kz</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w:t>
            </w:r>
            <w:r>
              <w:br/>
            </w:r>
            <w:r>
              <w:rPr>
                <w:rFonts w:ascii="Times New Roman"/>
                <w:b w:val="false"/>
                <w:i w:val="false"/>
                <w:color w:val="000000"/>
                <w:sz w:val="20"/>
              </w:rPr>
              <w:t>
4-10-10</w:t>
            </w:r>
          </w:p>
        </w:tc>
        <w:tc>
          <w:tcPr>
            <w:tcW w:w="3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бөлімшесі</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көшесі, 43 kostanay01@gcvp.kz</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w:t>
            </w:r>
            <w:r>
              <w:br/>
            </w:r>
            <w:r>
              <w:rPr>
                <w:rFonts w:ascii="Times New Roman"/>
                <w:b w:val="false"/>
                <w:i w:val="false"/>
                <w:color w:val="000000"/>
                <w:sz w:val="20"/>
              </w:rPr>
              <w:t>
7-12-40</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бөлімшесі</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Бейбітшілік көшесі, 39 kostanay03@gcvp.kz</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w:t>
            </w:r>
            <w:r>
              <w:br/>
            </w:r>
            <w:r>
              <w:rPr>
                <w:rFonts w:ascii="Times New Roman"/>
                <w:b w:val="false"/>
                <w:i w:val="false"/>
                <w:color w:val="000000"/>
                <w:sz w:val="20"/>
              </w:rPr>
              <w:t>
3-55-63</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бөлімшесі</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Ленин көшесі, 93 kostanay04@gcvp.kz</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w:t>
            </w:r>
            <w:r>
              <w:br/>
            </w:r>
            <w:r>
              <w:rPr>
                <w:rFonts w:ascii="Times New Roman"/>
                <w:b w:val="false"/>
                <w:i w:val="false"/>
                <w:color w:val="000000"/>
                <w:sz w:val="20"/>
              </w:rPr>
              <w:t>
4-58-85</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бөлімшесі</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Обаған ауылы, Ленин көшесі, 4 kostanay05@gcvp.kz</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w:t>
            </w:r>
            <w:r>
              <w:br/>
            </w:r>
            <w:r>
              <w:rPr>
                <w:rFonts w:ascii="Times New Roman"/>
                <w:b w:val="false"/>
                <w:i w:val="false"/>
                <w:color w:val="000000"/>
                <w:sz w:val="20"/>
              </w:rPr>
              <w:t>
3-41-70</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бөлімшесі</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 Байқадамов көшесі, 22 kostanay06@gcvp.kz</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w:t>
            </w:r>
            <w:r>
              <w:br/>
            </w:r>
            <w:r>
              <w:rPr>
                <w:rFonts w:ascii="Times New Roman"/>
                <w:b w:val="false"/>
                <w:i w:val="false"/>
                <w:color w:val="000000"/>
                <w:sz w:val="20"/>
              </w:rPr>
              <w:t>
2-14-86</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бөлімшесі</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Байтұрсынов көшесі, 43 kostanay07@gcvp.kz</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w:t>
            </w:r>
            <w:r>
              <w:br/>
            </w:r>
            <w:r>
              <w:rPr>
                <w:rFonts w:ascii="Times New Roman"/>
                <w:b w:val="false"/>
                <w:i w:val="false"/>
                <w:color w:val="000000"/>
                <w:sz w:val="20"/>
              </w:rPr>
              <w:t>
2-11-88</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бөлімшесі</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Ленин көшесі, 11 kostanay08@gcvp.kz</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w:t>
            </w:r>
            <w:r>
              <w:br/>
            </w:r>
            <w:r>
              <w:rPr>
                <w:rFonts w:ascii="Times New Roman"/>
                <w:b w:val="false"/>
                <w:i w:val="false"/>
                <w:color w:val="000000"/>
                <w:sz w:val="20"/>
              </w:rPr>
              <w:t>
2-13-41</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аудандық бөлімшесі</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кенті, Мәуленов көшесі, 49 kostanay09@gcvp.kz</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w:t>
            </w:r>
            <w:r>
              <w:br/>
            </w:r>
            <w:r>
              <w:rPr>
                <w:rFonts w:ascii="Times New Roman"/>
                <w:b w:val="false"/>
                <w:i w:val="false"/>
                <w:color w:val="000000"/>
                <w:sz w:val="20"/>
              </w:rPr>
              <w:t>
2-14-81</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қалалық бөлімшесі</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2-шағын аудан, 17 kostanay10@gcvp.kz</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w:t>
            </w:r>
            <w:r>
              <w:br/>
            </w:r>
            <w:r>
              <w:rPr>
                <w:rFonts w:ascii="Times New Roman"/>
                <w:b w:val="false"/>
                <w:i w:val="false"/>
                <w:color w:val="000000"/>
                <w:sz w:val="20"/>
              </w:rPr>
              <w:t>
2-12-56</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бөлімшесі</w:t>
            </w:r>
          </w:p>
        </w:tc>
        <w:tc>
          <w:tcPr>
            <w:tcW w:w="4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кенті, Қосмы көшесі, 3 kostanay11@gcvp.kz</w:t>
            </w: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w:t>
            </w:r>
            <w:r>
              <w:br/>
            </w:r>
            <w:r>
              <w:rPr>
                <w:rFonts w:ascii="Times New Roman"/>
                <w:b w:val="false"/>
                <w:i w:val="false"/>
                <w:color w:val="000000"/>
                <w:sz w:val="20"/>
              </w:rPr>
              <w:t>
2-18-31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бөлімшесі</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Ысқақов көшесі, 70 kostanay12@gcvp.kz</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w:t>
            </w:r>
          </w:p>
          <w:p>
            <w:pPr>
              <w:spacing w:after="20"/>
              <w:ind w:left="20"/>
              <w:jc w:val="both"/>
            </w:pPr>
            <w:r>
              <w:rPr>
                <w:rFonts w:ascii="Times New Roman"/>
                <w:b w:val="false"/>
                <w:i w:val="false"/>
                <w:color w:val="000000"/>
                <w:sz w:val="20"/>
              </w:rPr>
              <w:t>2-16-85</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бөлімшесі</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Бейбітшілік көшесі, 5 kostanay13@gcvp.kz</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w:t>
            </w:r>
          </w:p>
          <w:p>
            <w:pPr>
              <w:spacing w:after="20"/>
              <w:ind w:left="20"/>
              <w:jc w:val="both"/>
            </w:pPr>
            <w:r>
              <w:rPr>
                <w:rFonts w:ascii="Times New Roman"/>
                <w:b w:val="false"/>
                <w:i w:val="false"/>
                <w:color w:val="000000"/>
                <w:sz w:val="20"/>
              </w:rPr>
              <w:t>3-23-37</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бөлімшесі</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 ауылы, Калинин көшесі, 53 kostanay14@gcvp.kz</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w:t>
            </w:r>
            <w:r>
              <w:br/>
            </w:r>
            <w:r>
              <w:rPr>
                <w:rFonts w:ascii="Times New Roman"/>
                <w:b w:val="false"/>
                <w:i w:val="false"/>
                <w:color w:val="000000"/>
                <w:sz w:val="20"/>
              </w:rPr>
              <w:t>
2-31-86</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бөлімшесі</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Боровской ауылы, Абай көшесі, 93 kostanay15@gcvp.kz</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w:t>
            </w:r>
            <w:r>
              <w:br/>
            </w:r>
            <w:r>
              <w:rPr>
                <w:rFonts w:ascii="Times New Roman"/>
                <w:b w:val="false"/>
                <w:i w:val="false"/>
                <w:color w:val="000000"/>
                <w:sz w:val="20"/>
              </w:rPr>
              <w:t>
2-12-64</w:t>
            </w:r>
          </w:p>
        </w:tc>
        <w:tc>
          <w:tcPr>
            <w:tcW w:w="0" w:type="auto"/>
            <w:vMerge/>
            <w:tcBorders>
              <w:top w:val="nil"/>
              <w:left w:val="single" w:color="cfcfcf" w:sz="5"/>
              <w:bottom w:val="single" w:color="cfcfcf" w:sz="5"/>
              <w:right w:val="single" w:color="cfcfcf" w:sz="5"/>
            </w:tcBorders>
          </w:tcPr>
          <w:p/>
        </w:tc>
      </w:tr>
      <w:tr>
        <w:trPr>
          <w:trHeight w:val="9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 аудандық бөлімшесі</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ауылы, Қабанбай батыр көшесі, 12 kostanay16@gcvp.kz</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w:t>
            </w:r>
            <w:r>
              <w:br/>
            </w:r>
            <w:r>
              <w:rPr>
                <w:rFonts w:ascii="Times New Roman"/>
                <w:b w:val="false"/>
                <w:i w:val="false"/>
                <w:color w:val="000000"/>
                <w:sz w:val="20"/>
              </w:rPr>
              <w:t>
9-17-88</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бөлімшесі</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кенті, Ленин көшесі, 63 kostanay17@gcvp.kz</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w:t>
            </w:r>
            <w:r>
              <w:br/>
            </w:r>
            <w:r>
              <w:rPr>
                <w:rFonts w:ascii="Times New Roman"/>
                <w:b w:val="false"/>
                <w:i w:val="false"/>
                <w:color w:val="000000"/>
                <w:sz w:val="20"/>
              </w:rPr>
              <w:t>
2-15-98</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аудандық бөлімшесі</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Тарановка ауылы, Калинин көшесі, 57 kostanay18@gcvp.kz</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w:t>
            </w:r>
            <w:r>
              <w:br/>
            </w:r>
            <w:r>
              <w:rPr>
                <w:rFonts w:ascii="Times New Roman"/>
                <w:b w:val="false"/>
                <w:i w:val="false"/>
                <w:color w:val="000000"/>
                <w:sz w:val="20"/>
              </w:rPr>
              <w:t>
3-69-78</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бөлімшесі</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Мүсірепов көшесі, 25 kostanay19@gcvp.kz</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w:t>
            </w:r>
            <w:r>
              <w:br/>
            </w:r>
            <w:r>
              <w:rPr>
                <w:rFonts w:ascii="Times New Roman"/>
                <w:b w:val="false"/>
                <w:i w:val="false"/>
                <w:color w:val="000000"/>
                <w:sz w:val="20"/>
              </w:rPr>
              <w:t xml:space="preserve">
2-16-00 </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бөлімшесі</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Ленин көшесі, 22 kostanay20@gcvp.kz</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w:t>
            </w:r>
            <w:r>
              <w:br/>
            </w:r>
            <w:r>
              <w:rPr>
                <w:rFonts w:ascii="Times New Roman"/>
                <w:b w:val="false"/>
                <w:i w:val="false"/>
                <w:color w:val="000000"/>
                <w:sz w:val="20"/>
              </w:rPr>
              <w:t>
2-22-56</w:t>
            </w:r>
          </w:p>
        </w:tc>
        <w:tc>
          <w:tcPr>
            <w:tcW w:w="0" w:type="auto"/>
            <w:vMerge/>
            <w:tcBorders>
              <w:top w:val="nil"/>
              <w:left w:val="single" w:color="cfcfcf" w:sz="5"/>
              <w:bottom w:val="single" w:color="cfcfcf" w:sz="5"/>
              <w:right w:val="single" w:color="cfcfcf" w:sz="5"/>
            </w:tcBorders>
          </w:tcPr>
          <w:p/>
        </w:tc>
      </w:tr>
    </w:tbl>
    <w:bookmarkStart w:name="z772" w:id="254"/>
    <w:p>
      <w:pPr>
        <w:spacing w:after="0"/>
        <w:ind w:left="0"/>
        <w:jc w:val="left"/>
      </w:pPr>
      <w:r>
        <w:rPr>
          <w:rFonts w:ascii="Times New Roman"/>
          <w:b/>
          <w:i w:val="false"/>
          <w:color w:val="000000"/>
        </w:rPr>
        <w:t xml:space="preserve"> 
Қызылорда облысы бойынша уәкілетті ұйым</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2734"/>
        <w:gridCol w:w="4666"/>
        <w:gridCol w:w="1667"/>
        <w:gridCol w:w="3475"/>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бөлімшесінің атауы</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бөлімшесінің орналасқан заңды мекенжайы (қала, аудан, көше, үйдің (пәтердің) номер), электронды поштаның мекенжайы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мен телефон нөмірі</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облыстық филиалы</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r>
              <w:br/>
            </w:r>
            <w:r>
              <w:rPr>
                <w:rFonts w:ascii="Times New Roman"/>
                <w:b w:val="false"/>
                <w:i w:val="false"/>
                <w:color w:val="000000"/>
                <w:sz w:val="20"/>
              </w:rPr>
              <w:t>
Жақаев көшесі, 20 kyzylorda@gcvp.kz</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w:t>
            </w:r>
            <w:r>
              <w:br/>
            </w:r>
            <w:r>
              <w:rPr>
                <w:rFonts w:ascii="Times New Roman"/>
                <w:b w:val="false"/>
                <w:i w:val="false"/>
                <w:color w:val="000000"/>
                <w:sz w:val="20"/>
              </w:rPr>
              <w:t>
7-01-41</w:t>
            </w:r>
          </w:p>
        </w:tc>
        <w:tc>
          <w:tcPr>
            <w:tcW w:w="3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w:t>
            </w:r>
            <w:r>
              <w:br/>
            </w:r>
            <w:r>
              <w:rPr>
                <w:rFonts w:ascii="Times New Roman"/>
                <w:b w:val="false"/>
                <w:i w:val="false"/>
                <w:color w:val="000000"/>
                <w:sz w:val="20"/>
              </w:rPr>
              <w:t>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бөлімшесі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w:t>
            </w:r>
            <w:r>
              <w:br/>
            </w:r>
            <w:r>
              <w:rPr>
                <w:rFonts w:ascii="Times New Roman"/>
                <w:b w:val="false"/>
                <w:i w:val="false"/>
                <w:color w:val="000000"/>
                <w:sz w:val="20"/>
              </w:rPr>
              <w:t>
Әбілхайыр хан көшесі, 34</w:t>
            </w:r>
            <w:r>
              <w:br/>
            </w:r>
            <w:r>
              <w:rPr>
                <w:rFonts w:ascii="Times New Roman"/>
                <w:b w:val="false"/>
                <w:i w:val="false"/>
                <w:color w:val="000000"/>
                <w:sz w:val="20"/>
              </w:rPr>
              <w:t>
kyzylorda1@gcvp.kz</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w:t>
            </w:r>
            <w:r>
              <w:br/>
            </w:r>
            <w:r>
              <w:rPr>
                <w:rFonts w:ascii="Times New Roman"/>
                <w:b w:val="false"/>
                <w:i w:val="false"/>
                <w:color w:val="000000"/>
                <w:sz w:val="20"/>
              </w:rPr>
              <w:t>
2-41-30,</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бөлімшесі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кенті,</w:t>
            </w:r>
            <w:r>
              <w:br/>
            </w:r>
            <w:r>
              <w:rPr>
                <w:rFonts w:ascii="Times New Roman"/>
                <w:b w:val="false"/>
                <w:i w:val="false"/>
                <w:color w:val="000000"/>
                <w:sz w:val="20"/>
              </w:rPr>
              <w:t>
Әйтеке би көшесі, 95</w:t>
            </w:r>
            <w:r>
              <w:br/>
            </w:r>
            <w:r>
              <w:rPr>
                <w:rFonts w:ascii="Times New Roman"/>
                <w:b w:val="false"/>
                <w:i w:val="false"/>
                <w:color w:val="000000"/>
                <w:sz w:val="20"/>
              </w:rPr>
              <w:t>
kyzylorda4@gcvp.kz</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w:t>
            </w:r>
            <w:r>
              <w:br/>
            </w:r>
            <w:r>
              <w:rPr>
                <w:rFonts w:ascii="Times New Roman"/>
                <w:b w:val="false"/>
                <w:i w:val="false"/>
                <w:color w:val="000000"/>
                <w:sz w:val="20"/>
              </w:rPr>
              <w:t>
2-13-22</w:t>
            </w:r>
          </w:p>
        </w:tc>
        <w:tc>
          <w:tcPr>
            <w:tcW w:w="0" w:type="auto"/>
            <w:vMerge/>
            <w:tcBorders>
              <w:top w:val="nil"/>
              <w:left w:val="single" w:color="cfcfcf" w:sz="5"/>
              <w:bottom w:val="single" w:color="cfcfcf" w:sz="5"/>
              <w:right w:val="single" w:color="cfcfcf" w:sz="5"/>
            </w:tcBorders>
          </w:tcPr>
          <w:p/>
        </w:tc>
      </w:tr>
      <w:tr>
        <w:trPr>
          <w:trHeight w:val="9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бөлімшесі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w:t>
            </w:r>
            <w:r>
              <w:br/>
            </w:r>
            <w:r>
              <w:rPr>
                <w:rFonts w:ascii="Times New Roman"/>
                <w:b w:val="false"/>
                <w:i w:val="false"/>
                <w:color w:val="000000"/>
                <w:sz w:val="20"/>
              </w:rPr>
              <w:t>
Көшербаев көшесі, 34</w:t>
            </w:r>
            <w:r>
              <w:br/>
            </w:r>
            <w:r>
              <w:rPr>
                <w:rFonts w:ascii="Times New Roman"/>
                <w:b w:val="false"/>
                <w:i w:val="false"/>
                <w:color w:val="000000"/>
                <w:sz w:val="20"/>
              </w:rPr>
              <w:t>
kyzylorda3@gcvp.kz</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w:t>
            </w:r>
            <w:r>
              <w:br/>
            </w:r>
            <w:r>
              <w:rPr>
                <w:rFonts w:ascii="Times New Roman"/>
                <w:b w:val="false"/>
                <w:i w:val="false"/>
                <w:color w:val="000000"/>
                <w:sz w:val="20"/>
              </w:rPr>
              <w:t>
2-18-91</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аудандық бөлімшесі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w:t>
            </w:r>
            <w:r>
              <w:br/>
            </w:r>
            <w:r>
              <w:rPr>
                <w:rFonts w:ascii="Times New Roman"/>
                <w:b w:val="false"/>
                <w:i w:val="false"/>
                <w:color w:val="000000"/>
                <w:sz w:val="20"/>
              </w:rPr>
              <w:t>
Кеңес Армиясы көшесі, 11 kyzylorda2@gcvp.kz</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8-33622</w:t>
            </w:r>
            <w:r>
              <w:br/>
            </w:r>
            <w:r>
              <w:rPr>
                <w:rFonts w:ascii="Times New Roman"/>
                <w:b w:val="false"/>
                <w:i w:val="false"/>
                <w:color w:val="000000"/>
                <w:sz w:val="20"/>
              </w:rPr>
              <w:t>
7-18-29</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бөлімшесі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w:t>
            </w:r>
            <w:r>
              <w:br/>
            </w:r>
            <w:r>
              <w:rPr>
                <w:rFonts w:ascii="Times New Roman"/>
                <w:b w:val="false"/>
                <w:i w:val="false"/>
                <w:color w:val="000000"/>
                <w:sz w:val="20"/>
              </w:rPr>
              <w:t>
Абай даңғылы, 1 kyzylorda5@gcvp.kz</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w:t>
            </w:r>
            <w:r>
              <w:br/>
            </w:r>
            <w:r>
              <w:rPr>
                <w:rFonts w:ascii="Times New Roman"/>
                <w:b w:val="false"/>
                <w:i w:val="false"/>
                <w:color w:val="000000"/>
                <w:sz w:val="20"/>
              </w:rPr>
              <w:t>
3-12-94</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бөлімшесі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кенті,</w:t>
            </w:r>
            <w:r>
              <w:br/>
            </w:r>
            <w:r>
              <w:rPr>
                <w:rFonts w:ascii="Times New Roman"/>
                <w:b w:val="false"/>
                <w:i w:val="false"/>
                <w:color w:val="000000"/>
                <w:sz w:val="20"/>
              </w:rPr>
              <w:t>
Қонаев көшесі, 6 kyzylorda6@gcvp.kz</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 2-12-81</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бөлімшесі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w:t>
            </w:r>
            <w:r>
              <w:br/>
            </w:r>
            <w:r>
              <w:rPr>
                <w:rFonts w:ascii="Times New Roman"/>
                <w:b w:val="false"/>
                <w:i w:val="false"/>
                <w:color w:val="000000"/>
                <w:sz w:val="20"/>
              </w:rPr>
              <w:t>
Байтұрсынов көшесі, 25 kyzylorda7@gcvp.kz</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w:t>
            </w:r>
            <w:r>
              <w:br/>
            </w:r>
            <w:r>
              <w:rPr>
                <w:rFonts w:ascii="Times New Roman"/>
                <w:b w:val="false"/>
                <w:i w:val="false"/>
                <w:color w:val="000000"/>
                <w:sz w:val="20"/>
              </w:rPr>
              <w:t>
4-26-77</w:t>
            </w:r>
          </w:p>
        </w:tc>
        <w:tc>
          <w:tcPr>
            <w:tcW w:w="0" w:type="auto"/>
            <w:vMerge/>
            <w:tcBorders>
              <w:top w:val="nil"/>
              <w:left w:val="single" w:color="cfcfcf" w:sz="5"/>
              <w:bottom w:val="single" w:color="cfcfcf" w:sz="5"/>
              <w:right w:val="single" w:color="cfcfcf" w:sz="5"/>
            </w:tcBorders>
          </w:tcPr>
          <w:p/>
        </w:tc>
      </w:tr>
      <w:tr>
        <w:trPr>
          <w:trHeight w:val="1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бөлімшесі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кенті,</w:t>
            </w:r>
            <w:r>
              <w:br/>
            </w:r>
            <w:r>
              <w:rPr>
                <w:rFonts w:ascii="Times New Roman"/>
                <w:b w:val="false"/>
                <w:i w:val="false"/>
                <w:color w:val="000000"/>
                <w:sz w:val="20"/>
              </w:rPr>
              <w:t>
Көкенов көшесі, 26 kyzylorda8@gcvp.kz</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w:t>
            </w:r>
            <w:r>
              <w:br/>
            </w:r>
            <w:r>
              <w:rPr>
                <w:rFonts w:ascii="Times New Roman"/>
                <w:b w:val="false"/>
                <w:i w:val="false"/>
                <w:color w:val="000000"/>
                <w:sz w:val="20"/>
              </w:rPr>
              <w:t>
2-20-81</w:t>
            </w:r>
          </w:p>
        </w:tc>
        <w:tc>
          <w:tcPr>
            <w:tcW w:w="0" w:type="auto"/>
            <w:vMerge/>
            <w:tcBorders>
              <w:top w:val="nil"/>
              <w:left w:val="single" w:color="cfcfcf" w:sz="5"/>
              <w:bottom w:val="single" w:color="cfcfcf" w:sz="5"/>
              <w:right w:val="single" w:color="cfcfcf" w:sz="5"/>
            </w:tcBorders>
          </w:tcPr>
          <w:p/>
        </w:tc>
      </w:tr>
    </w:tbl>
    <w:bookmarkStart w:name="z773" w:id="255"/>
    <w:p>
      <w:pPr>
        <w:spacing w:after="0"/>
        <w:ind w:left="0"/>
        <w:jc w:val="left"/>
      </w:pPr>
      <w:r>
        <w:rPr>
          <w:rFonts w:ascii="Times New Roman"/>
          <w:b/>
          <w:i w:val="false"/>
          <w:color w:val="000000"/>
        </w:rPr>
        <w:t xml:space="preserve"> 
Маңғыстау облысы бойынша уәкілетті ұйым</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2761"/>
        <w:gridCol w:w="4733"/>
        <w:gridCol w:w="1734"/>
        <w:gridCol w:w="3308"/>
      </w:tblGrid>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бөлімшесінің атауы</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бөлімшесінің орналасқан заңды мекенжайы (қала, аудан, көше, үйдің (пәтердің) номер), электронды поштаның мекенжайы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мен телефон нөмірі</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облыстық филиалы</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w:t>
            </w:r>
            <w:r>
              <w:br/>
            </w:r>
            <w:r>
              <w:rPr>
                <w:rFonts w:ascii="Times New Roman"/>
                <w:b w:val="false"/>
                <w:i w:val="false"/>
                <w:color w:val="000000"/>
                <w:sz w:val="20"/>
              </w:rPr>
              <w:t>
24-шағын аудан, 7 aktau@gcvp.kz</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8-72926</w:t>
            </w:r>
            <w:r>
              <w:br/>
            </w:r>
            <w:r>
              <w:rPr>
                <w:rFonts w:ascii="Times New Roman"/>
                <w:b w:val="false"/>
                <w:i w:val="false"/>
                <w:color w:val="000000"/>
                <w:sz w:val="20"/>
              </w:rPr>
              <w:t>
0-56-33</w:t>
            </w:r>
          </w:p>
        </w:tc>
        <w:tc>
          <w:tcPr>
            <w:tcW w:w="3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w:t>
            </w:r>
            <w:r>
              <w:br/>
            </w:r>
            <w:r>
              <w:rPr>
                <w:rFonts w:ascii="Times New Roman"/>
                <w:b w:val="false"/>
                <w:i w:val="false"/>
                <w:color w:val="000000"/>
                <w:sz w:val="20"/>
              </w:rPr>
              <w:t>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w:t>
            </w:r>
            <w:r>
              <w:br/>
            </w:r>
            <w:r>
              <w:rPr>
                <w:rFonts w:ascii="Times New Roman"/>
                <w:b w:val="false"/>
                <w:i w:val="false"/>
                <w:color w:val="000000"/>
                <w:sz w:val="20"/>
              </w:rPr>
              <w:t>
түскі үзіліс сағат 13-00 бастап</w:t>
            </w:r>
            <w:r>
              <w:br/>
            </w:r>
            <w:r>
              <w:rPr>
                <w:rFonts w:ascii="Times New Roman"/>
                <w:b w:val="false"/>
                <w:i w:val="false"/>
                <w:color w:val="000000"/>
                <w:sz w:val="20"/>
              </w:rPr>
              <w:t>
14-00 дейін</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бөлімшесі</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w:t>
            </w:r>
            <w:r>
              <w:br/>
            </w:r>
            <w:r>
              <w:rPr>
                <w:rFonts w:ascii="Times New Roman"/>
                <w:b w:val="false"/>
                <w:i w:val="false"/>
                <w:color w:val="000000"/>
                <w:sz w:val="20"/>
              </w:rPr>
              <w:t>
2-шағын аудан, Қалалық білім басқармасының ғимараты, aktau2@gcvp.kz</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w:t>
            </w:r>
            <w:r>
              <w:br/>
            </w:r>
            <w:r>
              <w:rPr>
                <w:rFonts w:ascii="Times New Roman"/>
                <w:b w:val="false"/>
                <w:i w:val="false"/>
                <w:color w:val="000000"/>
                <w:sz w:val="20"/>
              </w:rPr>
              <w:t>
3-44-04</w:t>
            </w:r>
          </w:p>
        </w:tc>
        <w:tc>
          <w:tcPr>
            <w:tcW w:w="0" w:type="auto"/>
            <w:vMerge/>
            <w:tcBorders>
              <w:top w:val="nil"/>
              <w:left w:val="single" w:color="cfcfcf" w:sz="5"/>
              <w:bottom w:val="single" w:color="cfcfcf" w:sz="5"/>
              <w:right w:val="single" w:color="cfcfcf" w:sz="5"/>
            </w:tcBorders>
          </w:tcPr>
          <w:p/>
        </w:tc>
      </w:tr>
      <w:tr>
        <w:trPr>
          <w:trHeight w:val="9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бөлімшесі</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w:t>
            </w:r>
            <w:r>
              <w:br/>
            </w:r>
            <w:r>
              <w:rPr>
                <w:rFonts w:ascii="Times New Roman"/>
                <w:b w:val="false"/>
                <w:i w:val="false"/>
                <w:color w:val="000000"/>
                <w:sz w:val="20"/>
              </w:rPr>
              <w:t>
Тоқтаров көшесі, 5</w:t>
            </w:r>
            <w:r>
              <w:br/>
            </w:r>
            <w:r>
              <w:rPr>
                <w:rFonts w:ascii="Times New Roman"/>
                <w:b w:val="false"/>
                <w:i w:val="false"/>
                <w:color w:val="000000"/>
                <w:sz w:val="20"/>
              </w:rPr>
              <w:t>
aktau1@gcvp.kz</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w:t>
            </w:r>
            <w:r>
              <w:br/>
            </w:r>
            <w:r>
              <w:rPr>
                <w:rFonts w:ascii="Times New Roman"/>
                <w:b w:val="false"/>
                <w:i w:val="false"/>
                <w:color w:val="000000"/>
                <w:sz w:val="20"/>
              </w:rPr>
              <w:t>
2-12-99</w:t>
            </w:r>
          </w:p>
        </w:tc>
        <w:tc>
          <w:tcPr>
            <w:tcW w:w="0" w:type="auto"/>
            <w:vMerge/>
            <w:tcBorders>
              <w:top w:val="nil"/>
              <w:left w:val="single" w:color="cfcfcf" w:sz="5"/>
              <w:bottom w:val="single" w:color="cfcfcf" w:sz="5"/>
              <w:right w:val="single" w:color="cfcfcf" w:sz="5"/>
            </w:tcBorders>
          </w:tcP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бөлімшесі</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w:t>
            </w:r>
            <w:r>
              <w:br/>
            </w:r>
            <w:r>
              <w:rPr>
                <w:rFonts w:ascii="Times New Roman"/>
                <w:b w:val="false"/>
                <w:i w:val="false"/>
                <w:color w:val="000000"/>
                <w:sz w:val="20"/>
              </w:rPr>
              <w:t>
РУПС ғимараты aktau4@gcvp.kz</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w:t>
            </w:r>
            <w:r>
              <w:br/>
            </w:r>
            <w:r>
              <w:rPr>
                <w:rFonts w:ascii="Times New Roman"/>
                <w:b w:val="false"/>
                <w:i w:val="false"/>
                <w:color w:val="000000"/>
                <w:sz w:val="20"/>
              </w:rPr>
              <w:t>
2-15-14</w:t>
            </w:r>
          </w:p>
        </w:tc>
        <w:tc>
          <w:tcPr>
            <w:tcW w:w="0" w:type="auto"/>
            <w:vMerge/>
            <w:tcBorders>
              <w:top w:val="nil"/>
              <w:left w:val="single" w:color="cfcfcf" w:sz="5"/>
              <w:bottom w:val="single" w:color="cfcfcf" w:sz="5"/>
              <w:right w:val="single" w:color="cfcfcf" w:sz="5"/>
            </w:tcBorders>
          </w:tcP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Қарақиян аудандық бөлімшесі</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w:t>
            </w:r>
            <w:r>
              <w:br/>
            </w:r>
            <w:r>
              <w:rPr>
                <w:rFonts w:ascii="Times New Roman"/>
                <w:b w:val="false"/>
                <w:i w:val="false"/>
                <w:color w:val="000000"/>
                <w:sz w:val="20"/>
              </w:rPr>
              <w:t>
Досан батыр көшесі, 4 aktau3@gcvp.kz</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w:t>
            </w:r>
            <w:r>
              <w:br/>
            </w:r>
            <w:r>
              <w:rPr>
                <w:rFonts w:ascii="Times New Roman"/>
                <w:b w:val="false"/>
                <w:i w:val="false"/>
                <w:color w:val="000000"/>
                <w:sz w:val="20"/>
              </w:rPr>
              <w:t>
2-15-62</w:t>
            </w:r>
          </w:p>
        </w:tc>
        <w:tc>
          <w:tcPr>
            <w:tcW w:w="0" w:type="auto"/>
            <w:vMerge/>
            <w:tcBorders>
              <w:top w:val="nil"/>
              <w:left w:val="single" w:color="cfcfcf" w:sz="5"/>
              <w:bottom w:val="single" w:color="cfcfcf" w:sz="5"/>
              <w:right w:val="single" w:color="cfcfcf" w:sz="5"/>
            </w:tcBorders>
          </w:tcP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бөлімшесі</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Оңғалбайұлы көшесі,</w:t>
            </w:r>
            <w:r>
              <w:br/>
            </w:r>
            <w:r>
              <w:rPr>
                <w:rFonts w:ascii="Times New Roman"/>
                <w:b w:val="false"/>
                <w:i w:val="false"/>
                <w:color w:val="000000"/>
                <w:sz w:val="20"/>
              </w:rPr>
              <w:t>
15 aktau5@gcvp.kz</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w:t>
            </w:r>
            <w:r>
              <w:br/>
            </w:r>
            <w:r>
              <w:rPr>
                <w:rFonts w:ascii="Times New Roman"/>
                <w:b w:val="false"/>
                <w:i w:val="false"/>
                <w:color w:val="000000"/>
                <w:sz w:val="20"/>
              </w:rPr>
              <w:t>
2-22-01</w:t>
            </w:r>
          </w:p>
        </w:tc>
        <w:tc>
          <w:tcPr>
            <w:tcW w:w="0" w:type="auto"/>
            <w:vMerge/>
            <w:tcBorders>
              <w:top w:val="nil"/>
              <w:left w:val="single" w:color="cfcfcf" w:sz="5"/>
              <w:bottom w:val="single" w:color="cfcfcf" w:sz="5"/>
              <w:right w:val="single" w:color="cfcfcf" w:sz="5"/>
            </w:tcBorders>
          </w:tcP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бөлімшесі</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ХҚКО ғимараты aktau6@gcvp.kz</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r>
              <w:br/>
            </w:r>
            <w:r>
              <w:rPr>
                <w:rFonts w:ascii="Times New Roman"/>
                <w:b w:val="false"/>
                <w:i w:val="false"/>
                <w:color w:val="000000"/>
                <w:sz w:val="20"/>
              </w:rPr>
              <w:t>
75-03-05</w:t>
            </w:r>
          </w:p>
        </w:tc>
        <w:tc>
          <w:tcPr>
            <w:tcW w:w="0" w:type="auto"/>
            <w:vMerge/>
            <w:tcBorders>
              <w:top w:val="nil"/>
              <w:left w:val="single" w:color="cfcfcf" w:sz="5"/>
              <w:bottom w:val="single" w:color="cfcfcf" w:sz="5"/>
              <w:right w:val="single" w:color="cfcfcf" w:sz="5"/>
            </w:tcBorders>
          </w:tcPr>
          <w:p/>
        </w:tc>
      </w:tr>
    </w:tbl>
    <w:bookmarkStart w:name="z774" w:id="256"/>
    <w:p>
      <w:pPr>
        <w:spacing w:after="0"/>
        <w:ind w:left="0"/>
        <w:jc w:val="left"/>
      </w:pPr>
      <w:r>
        <w:rPr>
          <w:rFonts w:ascii="Times New Roman"/>
          <w:b/>
          <w:i w:val="false"/>
          <w:color w:val="000000"/>
        </w:rPr>
        <w:t xml:space="preserve"> 
Павлодар облысы бойынша уәкілетті ұйым</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2741"/>
        <w:gridCol w:w="4699"/>
        <w:gridCol w:w="1671"/>
        <w:gridCol w:w="3430"/>
      </w:tblGrid>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бөлімшесінің атауы</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бөлімшесінің орналасқан заңды мекенжайы (қала, аудан, көше, үйдің (пәтердің) номер), электронды поштаның мекенжайы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мен телефон нөмірі</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облыстық филиалы</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w:t>
            </w:r>
            <w:r>
              <w:br/>
            </w:r>
            <w:r>
              <w:rPr>
                <w:rFonts w:ascii="Times New Roman"/>
                <w:b w:val="false"/>
                <w:i w:val="false"/>
                <w:color w:val="000000"/>
                <w:sz w:val="20"/>
              </w:rPr>
              <w:t>
Ак. Сәтпаев көшесі,44 pavlodar@gcvp.kz</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 2-20-49</w:t>
            </w:r>
          </w:p>
        </w:tc>
        <w:tc>
          <w:tcPr>
            <w:tcW w:w="3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w:t>
            </w:r>
            <w:r>
              <w:br/>
            </w:r>
            <w:r>
              <w:rPr>
                <w:rFonts w:ascii="Times New Roman"/>
                <w:b w:val="false"/>
                <w:i w:val="false"/>
                <w:color w:val="000000"/>
                <w:sz w:val="20"/>
              </w:rPr>
              <w:t>
күн сайын</w:t>
            </w:r>
            <w:r>
              <w:br/>
            </w:r>
            <w:r>
              <w:rPr>
                <w:rFonts w:ascii="Times New Roman"/>
                <w:b w:val="false"/>
                <w:i w:val="false"/>
                <w:color w:val="000000"/>
                <w:sz w:val="20"/>
              </w:rPr>
              <w:t>
сағат 9-00 бастап 18-00 дейін,</w:t>
            </w:r>
            <w:r>
              <w:br/>
            </w:r>
            <w:r>
              <w:rPr>
                <w:rFonts w:ascii="Times New Roman"/>
                <w:b w:val="false"/>
                <w:i w:val="false"/>
                <w:color w:val="000000"/>
                <w:sz w:val="20"/>
              </w:rPr>
              <w:t>
түскі үзіліс сағат 13-00 бастап</w:t>
            </w:r>
            <w:r>
              <w:br/>
            </w:r>
            <w:r>
              <w:rPr>
                <w:rFonts w:ascii="Times New Roman"/>
                <w:b w:val="false"/>
                <w:i w:val="false"/>
                <w:color w:val="000000"/>
                <w:sz w:val="20"/>
              </w:rPr>
              <w:t>
14-00 дейін</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бөлімшесі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w:t>
            </w:r>
            <w:r>
              <w:br/>
            </w:r>
            <w:r>
              <w:rPr>
                <w:rFonts w:ascii="Times New Roman"/>
                <w:b w:val="false"/>
                <w:i w:val="false"/>
                <w:color w:val="000000"/>
                <w:sz w:val="20"/>
              </w:rPr>
              <w:t>
Астана көшесі, 26 pavlodar01@gcvp.kz</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6-04-13</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бөлімшесі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Пішембаев көшесі, 6 pavlodar03naz@gcvp.kz</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8-71872</w:t>
            </w:r>
            <w:r>
              <w:br/>
            </w:r>
            <w:r>
              <w:rPr>
                <w:rFonts w:ascii="Times New Roman"/>
                <w:b w:val="false"/>
                <w:i w:val="false"/>
                <w:color w:val="000000"/>
                <w:sz w:val="20"/>
              </w:rPr>
              <w:t>
2-28-53</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бөлімшесі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w:t>
            </w:r>
            <w:r>
              <w:br/>
            </w:r>
            <w:r>
              <w:rPr>
                <w:rFonts w:ascii="Times New Roman"/>
                <w:b w:val="false"/>
                <w:i w:val="false"/>
                <w:color w:val="000000"/>
                <w:sz w:val="20"/>
              </w:rPr>
              <w:t>
Мүткенов көшесі, 12 а pavlodar04@gcvp.kz</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w:t>
            </w:r>
            <w:r>
              <w:br/>
            </w:r>
            <w:r>
              <w:rPr>
                <w:rFonts w:ascii="Times New Roman"/>
                <w:b w:val="false"/>
                <w:i w:val="false"/>
                <w:color w:val="000000"/>
                <w:sz w:val="20"/>
              </w:rPr>
              <w:t>
2-11-52</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бөлімшесі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w:t>
            </w:r>
            <w:r>
              <w:br/>
            </w:r>
            <w:r>
              <w:rPr>
                <w:rFonts w:ascii="Times New Roman"/>
                <w:b w:val="false"/>
                <w:i w:val="false"/>
                <w:color w:val="000000"/>
                <w:sz w:val="20"/>
              </w:rPr>
              <w:t>
Сәтпаев көшесі, 55 pavlodar05@gcvp.kz</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w:t>
            </w:r>
            <w:r>
              <w:br/>
            </w:r>
            <w:r>
              <w:rPr>
                <w:rFonts w:ascii="Times New Roman"/>
                <w:b w:val="false"/>
                <w:i w:val="false"/>
                <w:color w:val="000000"/>
                <w:sz w:val="20"/>
              </w:rPr>
              <w:t>
9-13-92</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бөлімшесі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w:t>
            </w:r>
            <w:r>
              <w:br/>
            </w:r>
            <w:r>
              <w:rPr>
                <w:rFonts w:ascii="Times New Roman"/>
                <w:b w:val="false"/>
                <w:i w:val="false"/>
                <w:color w:val="000000"/>
                <w:sz w:val="20"/>
              </w:rPr>
              <w:t>
Әуезов көшесі, 54 pavlodar06@gcvp.kz</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w:t>
            </w:r>
            <w:r>
              <w:br/>
            </w:r>
            <w:r>
              <w:rPr>
                <w:rFonts w:ascii="Times New Roman"/>
                <w:b w:val="false"/>
                <w:i w:val="false"/>
                <w:color w:val="000000"/>
                <w:sz w:val="20"/>
              </w:rPr>
              <w:t>
2-24-19</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бөлімшесі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w:t>
            </w:r>
            <w:r>
              <w:br/>
            </w:r>
            <w:r>
              <w:rPr>
                <w:rFonts w:ascii="Times New Roman"/>
                <w:b w:val="false"/>
                <w:i w:val="false"/>
                <w:color w:val="000000"/>
                <w:sz w:val="20"/>
              </w:rPr>
              <w:t>
2-жағалау көшесі, 44 pavlodar07@gcvp.kz</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w:t>
            </w:r>
            <w:r>
              <w:br/>
            </w:r>
            <w:r>
              <w:rPr>
                <w:rFonts w:ascii="Times New Roman"/>
                <w:b w:val="false"/>
                <w:i w:val="false"/>
                <w:color w:val="000000"/>
                <w:sz w:val="20"/>
              </w:rPr>
              <w:t>
2-25-88</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бөлімшесі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ауылы, Елгин көшесі, 128 pavlodar08@gcvp.kz</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w:t>
            </w:r>
            <w:r>
              <w:br/>
            </w:r>
            <w:r>
              <w:rPr>
                <w:rFonts w:ascii="Times New Roman"/>
                <w:b w:val="false"/>
                <w:i w:val="false"/>
                <w:color w:val="000000"/>
                <w:sz w:val="20"/>
              </w:rPr>
              <w:t>
2-17-48</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бөлімшесі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w:t>
            </w:r>
            <w:r>
              <w:br/>
            </w:r>
            <w:r>
              <w:rPr>
                <w:rFonts w:ascii="Times New Roman"/>
                <w:b w:val="false"/>
                <w:i w:val="false"/>
                <w:color w:val="000000"/>
                <w:sz w:val="20"/>
              </w:rPr>
              <w:t>
Хамзин көшесі, 4 pavlodar09@gcvp.kz</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w:t>
            </w:r>
            <w:r>
              <w:br/>
            </w:r>
            <w:r>
              <w:rPr>
                <w:rFonts w:ascii="Times New Roman"/>
                <w:b w:val="false"/>
                <w:i w:val="false"/>
                <w:color w:val="000000"/>
                <w:sz w:val="20"/>
              </w:rPr>
              <w:t>
2-10-09</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бөлімшесі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ауылы,</w:t>
            </w:r>
            <w:r>
              <w:br/>
            </w:r>
            <w:r>
              <w:rPr>
                <w:rFonts w:ascii="Times New Roman"/>
                <w:b w:val="false"/>
                <w:i w:val="false"/>
                <w:color w:val="000000"/>
                <w:sz w:val="20"/>
              </w:rPr>
              <w:t>
Абылай хан көшесі, 28 pavlodar10@gcvp.kz</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 9-19-06</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бөлімшесі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w:t>
            </w:r>
            <w:r>
              <w:br/>
            </w:r>
            <w:r>
              <w:rPr>
                <w:rFonts w:ascii="Times New Roman"/>
                <w:b w:val="false"/>
                <w:i w:val="false"/>
                <w:color w:val="000000"/>
                <w:sz w:val="20"/>
              </w:rPr>
              <w:t>
Бейбітшілік көшесі,</w:t>
            </w:r>
            <w:r>
              <w:br/>
            </w:r>
            <w:r>
              <w:rPr>
                <w:rFonts w:ascii="Times New Roman"/>
                <w:b w:val="false"/>
                <w:i w:val="false"/>
                <w:color w:val="000000"/>
                <w:sz w:val="20"/>
              </w:rPr>
              <w:t>
22 а pavlodar11@gcvp.kz</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53-25-02</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аудандық бөлімшесі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w:t>
            </w:r>
            <w:r>
              <w:br/>
            </w:r>
            <w:r>
              <w:rPr>
                <w:rFonts w:ascii="Times New Roman"/>
                <w:b w:val="false"/>
                <w:i w:val="false"/>
                <w:color w:val="000000"/>
                <w:sz w:val="20"/>
              </w:rPr>
              <w:t>
Шевченко көшесі, 4 а pavlodar12@gcvp.kz</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w:t>
            </w:r>
            <w:r>
              <w:br/>
            </w:r>
            <w:r>
              <w:rPr>
                <w:rFonts w:ascii="Times New Roman"/>
                <w:b w:val="false"/>
                <w:i w:val="false"/>
                <w:color w:val="000000"/>
                <w:sz w:val="20"/>
              </w:rPr>
              <w:t>
9-14-99</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бөлімшесі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w:t>
            </w:r>
            <w:r>
              <w:br/>
            </w:r>
            <w:r>
              <w:rPr>
                <w:rFonts w:ascii="Times New Roman"/>
                <w:b w:val="false"/>
                <w:i w:val="false"/>
                <w:color w:val="000000"/>
                <w:sz w:val="20"/>
              </w:rPr>
              <w:t>
1 мамыр көшесі, 24 pavlodar13@gcvp.kz</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w:t>
            </w:r>
            <w:r>
              <w:br/>
            </w:r>
            <w:r>
              <w:rPr>
                <w:rFonts w:ascii="Times New Roman"/>
                <w:b w:val="false"/>
                <w:i w:val="false"/>
                <w:color w:val="000000"/>
                <w:sz w:val="20"/>
              </w:rPr>
              <w:t>
2-10-48</w:t>
            </w:r>
          </w:p>
        </w:tc>
        <w:tc>
          <w:tcPr>
            <w:tcW w:w="0" w:type="auto"/>
            <w:vMerge/>
            <w:tcBorders>
              <w:top w:val="nil"/>
              <w:left w:val="single" w:color="cfcfcf" w:sz="5"/>
              <w:bottom w:val="single" w:color="cfcfcf" w:sz="5"/>
              <w:right w:val="single" w:color="cfcfcf" w:sz="5"/>
            </w:tcBorders>
          </w:tcPr>
          <w:p/>
        </w:tc>
      </w:tr>
    </w:tbl>
    <w:bookmarkStart w:name="z775" w:id="257"/>
    <w:p>
      <w:pPr>
        <w:spacing w:after="0"/>
        <w:ind w:left="0"/>
        <w:jc w:val="left"/>
      </w:pPr>
      <w:r>
        <w:rPr>
          <w:rFonts w:ascii="Times New Roman"/>
          <w:b/>
          <w:i w:val="false"/>
          <w:color w:val="000000"/>
        </w:rPr>
        <w:t xml:space="preserve"> 
Солтүстік Қазақстан облысы бойынша уәкілетті ұйым</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2783"/>
        <w:gridCol w:w="4658"/>
        <w:gridCol w:w="1652"/>
        <w:gridCol w:w="3447"/>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бөлімшесінің</w:t>
            </w:r>
          </w:p>
          <w:p>
            <w:pPr>
              <w:spacing w:after="20"/>
              <w:ind w:left="20"/>
              <w:jc w:val="both"/>
            </w:pPr>
            <w:r>
              <w:rPr>
                <w:rFonts w:ascii="Times New Roman"/>
                <w:b w:val="false"/>
                <w:i w:val="false"/>
                <w:color w:val="000000"/>
                <w:sz w:val="20"/>
              </w:rPr>
              <w:t>атауы</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бөлімшесінің орналасқан заңды</w:t>
            </w:r>
            <w:r>
              <w:br/>
            </w:r>
            <w:r>
              <w:rPr>
                <w:rFonts w:ascii="Times New Roman"/>
                <w:b w:val="false"/>
                <w:i w:val="false"/>
                <w:color w:val="000000"/>
                <w:sz w:val="20"/>
              </w:rPr>
              <w:t>
мекенжайы (қала, аудан, көше, үйдің (пәтердің) номер), электронды поштаның мекенжайы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мен телефон нөмірі</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облыстық филиалы</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r>
              <w:br/>
            </w:r>
            <w:r>
              <w:rPr>
                <w:rFonts w:ascii="Times New Roman"/>
                <w:b w:val="false"/>
                <w:i w:val="false"/>
                <w:color w:val="000000"/>
                <w:sz w:val="20"/>
              </w:rPr>
              <w:t>
Советская көшесі, 34</w:t>
            </w:r>
            <w:r>
              <w:br/>
            </w:r>
            <w:r>
              <w:rPr>
                <w:rFonts w:ascii="Times New Roman"/>
                <w:b w:val="false"/>
                <w:i w:val="false"/>
                <w:color w:val="000000"/>
                <w:sz w:val="20"/>
              </w:rPr>
              <w:t>
sko@gcvp.kz</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w:t>
            </w:r>
            <w:r>
              <w:br/>
            </w:r>
            <w:r>
              <w:rPr>
                <w:rFonts w:ascii="Times New Roman"/>
                <w:b w:val="false"/>
                <w:i w:val="false"/>
                <w:color w:val="000000"/>
                <w:sz w:val="20"/>
              </w:rPr>
              <w:t>
6-43-28</w:t>
            </w:r>
          </w:p>
        </w:tc>
        <w:tc>
          <w:tcPr>
            <w:tcW w:w="3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аудандық бөлімшесі</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Есіл ауылы,</w:t>
            </w:r>
            <w:r>
              <w:br/>
            </w:r>
            <w:r>
              <w:rPr>
                <w:rFonts w:ascii="Times New Roman"/>
                <w:b w:val="false"/>
                <w:i w:val="false"/>
                <w:color w:val="000000"/>
                <w:sz w:val="20"/>
              </w:rPr>
              <w:t>
Абылай хан көшесі, 22 sko11@gcvp.kz</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w:t>
            </w:r>
            <w:r>
              <w:br/>
            </w:r>
            <w:r>
              <w:rPr>
                <w:rFonts w:ascii="Times New Roman"/>
                <w:b w:val="false"/>
                <w:i w:val="false"/>
                <w:color w:val="000000"/>
                <w:sz w:val="20"/>
              </w:rPr>
              <w:t>
2-12-54</w:t>
            </w:r>
          </w:p>
        </w:tc>
        <w:tc>
          <w:tcPr>
            <w:tcW w:w="0" w:type="auto"/>
            <w:vMerge/>
            <w:tcBorders>
              <w:top w:val="nil"/>
              <w:left w:val="single" w:color="cfcfcf" w:sz="5"/>
              <w:bottom w:val="single" w:color="cfcfcf" w:sz="5"/>
              <w:right w:val="single" w:color="cfcfcf" w:sz="5"/>
            </w:tcBorders>
          </w:tcPr>
          <w:p/>
        </w:tc>
      </w:tr>
      <w:tr>
        <w:trPr>
          <w:trHeight w:val="13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аудандық бөлімшесі</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w:t>
            </w:r>
            <w:r>
              <w:br/>
            </w:r>
            <w:r>
              <w:rPr>
                <w:rFonts w:ascii="Times New Roman"/>
                <w:b w:val="false"/>
                <w:i w:val="false"/>
                <w:color w:val="000000"/>
                <w:sz w:val="20"/>
              </w:rPr>
              <w:t>
Алтынсарин көшесі, 14 sko07@gcvp.kz</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w:t>
            </w:r>
            <w:r>
              <w:br/>
            </w:r>
            <w:r>
              <w:rPr>
                <w:rFonts w:ascii="Times New Roman"/>
                <w:b w:val="false"/>
                <w:i w:val="false"/>
                <w:color w:val="000000"/>
                <w:sz w:val="20"/>
              </w:rPr>
              <w:t>
2-21-74</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бөлімшесі</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Уәлиханов көшесі, 5 sko03@gcvp.kz</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w:t>
            </w:r>
            <w:r>
              <w:br/>
            </w:r>
            <w:r>
              <w:rPr>
                <w:rFonts w:ascii="Times New Roman"/>
                <w:b w:val="false"/>
                <w:i w:val="false"/>
                <w:color w:val="000000"/>
                <w:sz w:val="20"/>
              </w:rPr>
              <w:t>
2-18-63</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бөлімшесі</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w:t>
            </w:r>
            <w:r>
              <w:br/>
            </w:r>
            <w:r>
              <w:rPr>
                <w:rFonts w:ascii="Times New Roman"/>
                <w:b w:val="false"/>
                <w:i w:val="false"/>
                <w:color w:val="000000"/>
                <w:sz w:val="20"/>
              </w:rPr>
              <w:t>
Құсайынов көшесі, 20 sko09@gcvp.kz</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w:t>
            </w:r>
            <w:r>
              <w:br/>
            </w:r>
            <w:r>
              <w:rPr>
                <w:rFonts w:ascii="Times New Roman"/>
                <w:b w:val="false"/>
                <w:i w:val="false"/>
                <w:color w:val="000000"/>
                <w:sz w:val="20"/>
              </w:rPr>
              <w:t>
2-16-65</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бөлімшесі</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w:t>
            </w:r>
            <w:r>
              <w:br/>
            </w:r>
            <w:r>
              <w:rPr>
                <w:rFonts w:ascii="Times New Roman"/>
                <w:b w:val="false"/>
                <w:i w:val="false"/>
                <w:color w:val="000000"/>
                <w:sz w:val="20"/>
              </w:rPr>
              <w:t>
Смирнов ауылы,</w:t>
            </w:r>
            <w:r>
              <w:br/>
            </w:r>
            <w:r>
              <w:rPr>
                <w:rFonts w:ascii="Times New Roman"/>
                <w:b w:val="false"/>
                <w:i w:val="false"/>
                <w:color w:val="000000"/>
                <w:sz w:val="20"/>
              </w:rPr>
              <w:t>
Гагарин көшесі, 44 sko05@gcvp.kz</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w:t>
            </w:r>
            <w:r>
              <w:br/>
            </w:r>
            <w:r>
              <w:rPr>
                <w:rFonts w:ascii="Times New Roman"/>
                <w:b w:val="false"/>
                <w:i w:val="false"/>
                <w:color w:val="000000"/>
                <w:sz w:val="20"/>
              </w:rPr>
              <w:t>
2-14-72</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бөлімшесі</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w:t>
            </w:r>
            <w:r>
              <w:br/>
            </w:r>
            <w:r>
              <w:rPr>
                <w:rFonts w:ascii="Times New Roman"/>
                <w:b w:val="false"/>
                <w:i w:val="false"/>
                <w:color w:val="000000"/>
                <w:sz w:val="20"/>
              </w:rPr>
              <w:t>
Ленин көшесі, 4 sko04@gcvp.kz</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w:t>
            </w:r>
            <w:r>
              <w:br/>
            </w:r>
            <w:r>
              <w:rPr>
                <w:rFonts w:ascii="Times New Roman"/>
                <w:b w:val="false"/>
                <w:i w:val="false"/>
                <w:color w:val="000000"/>
                <w:sz w:val="20"/>
              </w:rPr>
              <w:t>
2-19-86</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бөлімшесі</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w:t>
            </w:r>
            <w:r>
              <w:br/>
            </w:r>
            <w:r>
              <w:rPr>
                <w:rFonts w:ascii="Times New Roman"/>
                <w:b w:val="false"/>
                <w:i w:val="false"/>
                <w:color w:val="000000"/>
                <w:sz w:val="20"/>
              </w:rPr>
              <w:t>
Бескөл ауылы,</w:t>
            </w:r>
            <w:r>
              <w:br/>
            </w:r>
            <w:r>
              <w:rPr>
                <w:rFonts w:ascii="Times New Roman"/>
                <w:b w:val="false"/>
                <w:i w:val="false"/>
                <w:color w:val="000000"/>
                <w:sz w:val="20"/>
              </w:rPr>
              <w:t>
Ульянов көшесі, 1 б sko06@gcvp.kz</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w:t>
            </w:r>
            <w:r>
              <w:br/>
            </w:r>
            <w:r>
              <w:rPr>
                <w:rFonts w:ascii="Times New Roman"/>
                <w:b w:val="false"/>
                <w:i w:val="false"/>
                <w:color w:val="000000"/>
                <w:sz w:val="20"/>
              </w:rPr>
              <w:t>
2-19-74</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бөлімшесі</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қаласы,</w:t>
            </w:r>
            <w:r>
              <w:br/>
            </w:r>
            <w:r>
              <w:rPr>
                <w:rFonts w:ascii="Times New Roman"/>
                <w:b w:val="false"/>
                <w:i w:val="false"/>
                <w:color w:val="000000"/>
                <w:sz w:val="20"/>
              </w:rPr>
              <w:t>
Ленин көшесі, 68 sko01@gcvp.kz</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w:t>
            </w:r>
            <w:r>
              <w:br/>
            </w:r>
            <w:r>
              <w:rPr>
                <w:rFonts w:ascii="Times New Roman"/>
                <w:b w:val="false"/>
                <w:i w:val="false"/>
                <w:color w:val="000000"/>
                <w:sz w:val="20"/>
              </w:rPr>
              <w:t>
2-11-70</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бөлімшесі</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Дәрменов көшесі, 12 sko02@gcvp.kz</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w:t>
            </w:r>
            <w:r>
              <w:br/>
            </w:r>
            <w:r>
              <w:rPr>
                <w:rFonts w:ascii="Times New Roman"/>
                <w:b w:val="false"/>
                <w:i w:val="false"/>
                <w:color w:val="000000"/>
                <w:sz w:val="20"/>
              </w:rPr>
              <w:t>
2-19-01</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бөлімшесі</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w:t>
            </w:r>
            <w:r>
              <w:br/>
            </w:r>
            <w:r>
              <w:rPr>
                <w:rFonts w:ascii="Times New Roman"/>
                <w:b w:val="false"/>
                <w:i w:val="false"/>
                <w:color w:val="000000"/>
                <w:sz w:val="20"/>
              </w:rPr>
              <w:t>
Аютас көшесі, 13 sko13@gcvp.kz</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w:t>
            </w:r>
            <w:r>
              <w:br/>
            </w:r>
            <w:r>
              <w:rPr>
                <w:rFonts w:ascii="Times New Roman"/>
                <w:b w:val="false"/>
                <w:i w:val="false"/>
                <w:color w:val="000000"/>
                <w:sz w:val="20"/>
              </w:rPr>
              <w:t>
2-01-92</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бөлімшесі</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Қызыләскер көшесі, 166</w:t>
            </w:r>
            <w:r>
              <w:br/>
            </w:r>
            <w:r>
              <w:rPr>
                <w:rFonts w:ascii="Times New Roman"/>
                <w:b w:val="false"/>
                <w:i w:val="false"/>
                <w:color w:val="000000"/>
                <w:sz w:val="20"/>
              </w:rPr>
              <w:t>
sko10@gcvp.kz</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w:t>
            </w:r>
            <w:r>
              <w:br/>
            </w:r>
            <w:r>
              <w:rPr>
                <w:rFonts w:ascii="Times New Roman"/>
                <w:b w:val="false"/>
                <w:i w:val="false"/>
                <w:color w:val="000000"/>
                <w:sz w:val="20"/>
              </w:rPr>
              <w:t>
2-37-73</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бөлімшесі</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w:t>
            </w:r>
            <w:r>
              <w:br/>
            </w:r>
            <w:r>
              <w:rPr>
                <w:rFonts w:ascii="Times New Roman"/>
                <w:b w:val="false"/>
                <w:i w:val="false"/>
                <w:color w:val="000000"/>
                <w:sz w:val="20"/>
              </w:rPr>
              <w:t>
Уәлиханов көшесі, 17 sko12@gcvp.kz</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w:t>
            </w:r>
            <w:r>
              <w:br/>
            </w:r>
            <w:r>
              <w:rPr>
                <w:rFonts w:ascii="Times New Roman"/>
                <w:b w:val="false"/>
                <w:i w:val="false"/>
                <w:color w:val="000000"/>
                <w:sz w:val="20"/>
              </w:rPr>
              <w:t>
2-16-39</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бөлімшесі</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Гагарин көшесі, 108 sko08@gcvp.kz</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 2-16-34</w:t>
            </w:r>
          </w:p>
        </w:tc>
        <w:tc>
          <w:tcPr>
            <w:tcW w:w="0" w:type="auto"/>
            <w:vMerge/>
            <w:tcBorders>
              <w:top w:val="nil"/>
              <w:left w:val="single" w:color="cfcfcf" w:sz="5"/>
              <w:bottom w:val="single" w:color="cfcfcf" w:sz="5"/>
              <w:right w:val="single" w:color="cfcfcf" w:sz="5"/>
            </w:tcBorders>
          </w:tcPr>
          <w:p/>
        </w:tc>
      </w:tr>
    </w:tbl>
    <w:bookmarkStart w:name="z776" w:id="258"/>
    <w:p>
      <w:pPr>
        <w:spacing w:after="0"/>
        <w:ind w:left="0"/>
        <w:jc w:val="left"/>
      </w:pPr>
      <w:r>
        <w:rPr>
          <w:rFonts w:ascii="Times New Roman"/>
          <w:b/>
          <w:i w:val="false"/>
          <w:color w:val="000000"/>
        </w:rPr>
        <w:t xml:space="preserve"> 
Оңтүстік Қазақстан облысы бойынша уәкілетті ұйым</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2774"/>
        <w:gridCol w:w="4643"/>
        <w:gridCol w:w="1663"/>
        <w:gridCol w:w="3403"/>
      </w:tblGrid>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бөлімшесінің атауы</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бөлімшесінің орналасқан заңды мекенжайы (қала, аудан, көше, үйдің (пәтердің) номер), электронды поштаның мекенжайы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мен телефон нөмірі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облыстық филиалы</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Төреқұлов көшесі, 2 shymsyst@gcvp.kz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w:t>
            </w:r>
            <w:r>
              <w:br/>
            </w:r>
            <w:r>
              <w:rPr>
                <w:rFonts w:ascii="Times New Roman"/>
                <w:b w:val="false"/>
                <w:i w:val="false"/>
                <w:color w:val="000000"/>
                <w:sz w:val="20"/>
              </w:rPr>
              <w:t>
3-99-16</w:t>
            </w:r>
          </w:p>
        </w:tc>
        <w:tc>
          <w:tcPr>
            <w:tcW w:w="3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w:t>
            </w:r>
            <w:r>
              <w:br/>
            </w:r>
            <w:r>
              <w:rPr>
                <w:rFonts w:ascii="Times New Roman"/>
                <w:b w:val="false"/>
                <w:i w:val="false"/>
                <w:color w:val="000000"/>
                <w:sz w:val="20"/>
              </w:rPr>
              <w:t>
күн сайын сағат 9-00 бастап 18-00 дейін, түскі үзіліс сағат 13-00 бастап 14-00 дейін</w:t>
            </w:r>
          </w:p>
        </w:tc>
      </w:tr>
      <w:tr>
        <w:trPr>
          <w:trHeight w:val="9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аудандық бөлімшесі</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w:t>
            </w:r>
            <w:r>
              <w:br/>
            </w:r>
            <w:r>
              <w:rPr>
                <w:rFonts w:ascii="Times New Roman"/>
                <w:b w:val="false"/>
                <w:i w:val="false"/>
                <w:color w:val="000000"/>
                <w:sz w:val="20"/>
              </w:rPr>
              <w:t>
Төле би көшесі, н/ж shimkent14@gcvp.kz</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w:t>
            </w:r>
            <w:r>
              <w:br/>
            </w:r>
            <w:r>
              <w:rPr>
                <w:rFonts w:ascii="Times New Roman"/>
                <w:b w:val="false"/>
                <w:i w:val="false"/>
                <w:color w:val="000000"/>
                <w:sz w:val="20"/>
              </w:rPr>
              <w:t>
2-28-73</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бөлімшесі</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Бәйдібек көшесі, 70 shimkent3@gcvp.kz</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w:t>
            </w:r>
            <w:r>
              <w:br/>
            </w:r>
            <w:r>
              <w:rPr>
                <w:rFonts w:ascii="Times New Roman"/>
                <w:b w:val="false"/>
                <w:i w:val="false"/>
                <w:color w:val="000000"/>
                <w:sz w:val="20"/>
              </w:rPr>
              <w:t>
2-18-90</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бөлімшесі</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w:t>
            </w:r>
            <w:r>
              <w:br/>
            </w:r>
            <w:r>
              <w:rPr>
                <w:rFonts w:ascii="Times New Roman"/>
                <w:b w:val="false"/>
                <w:i w:val="false"/>
                <w:color w:val="000000"/>
                <w:sz w:val="20"/>
              </w:rPr>
              <w:t>
Қонаев көшесі, н/ж shimkent4@gcvp.kz</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w:t>
            </w:r>
            <w:r>
              <w:br/>
            </w:r>
            <w:r>
              <w:rPr>
                <w:rFonts w:ascii="Times New Roman"/>
                <w:b w:val="false"/>
                <w:i w:val="false"/>
                <w:color w:val="000000"/>
                <w:sz w:val="20"/>
              </w:rPr>
              <w:t>
2-18-77</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бөлімшесі</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w:t>
            </w:r>
            <w:r>
              <w:br/>
            </w:r>
            <w:r>
              <w:rPr>
                <w:rFonts w:ascii="Times New Roman"/>
                <w:b w:val="false"/>
                <w:i w:val="false"/>
                <w:color w:val="000000"/>
                <w:sz w:val="20"/>
              </w:rPr>
              <w:t>
Байтереков көшесі, 7 shimkent1@gcvp.kz</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w:t>
            </w:r>
            <w:r>
              <w:br/>
            </w:r>
            <w:r>
              <w:rPr>
                <w:rFonts w:ascii="Times New Roman"/>
                <w:b w:val="false"/>
                <w:i w:val="false"/>
                <w:color w:val="000000"/>
                <w:sz w:val="20"/>
              </w:rPr>
              <w:t>
3-47-09 3-59-71</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бөлімшесі</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w:t>
            </w:r>
            <w:r>
              <w:br/>
            </w:r>
            <w:r>
              <w:rPr>
                <w:rFonts w:ascii="Times New Roman"/>
                <w:b w:val="false"/>
                <w:i w:val="false"/>
                <w:color w:val="000000"/>
                <w:sz w:val="20"/>
              </w:rPr>
              <w:t>
Әуезов көшесі, 5 shimkent5@gcvp.kz</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w:t>
            </w:r>
            <w:r>
              <w:br/>
            </w:r>
            <w:r>
              <w:rPr>
                <w:rFonts w:ascii="Times New Roman"/>
                <w:b w:val="false"/>
                <w:i w:val="false"/>
                <w:color w:val="000000"/>
                <w:sz w:val="20"/>
              </w:rPr>
              <w:t>
6-36-18</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бөлімшесі</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w:t>
            </w:r>
            <w:r>
              <w:br/>
            </w:r>
            <w:r>
              <w:rPr>
                <w:rFonts w:ascii="Times New Roman"/>
                <w:b w:val="false"/>
                <w:i w:val="false"/>
                <w:color w:val="000000"/>
                <w:sz w:val="20"/>
              </w:rPr>
              <w:t>
Абай көшесі, 41 shimkent6@gcvp.kz</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w:t>
            </w:r>
            <w:r>
              <w:br/>
            </w:r>
            <w:r>
              <w:rPr>
                <w:rFonts w:ascii="Times New Roman"/>
                <w:b w:val="false"/>
                <w:i w:val="false"/>
                <w:color w:val="000000"/>
                <w:sz w:val="20"/>
              </w:rPr>
              <w:t>
2-10-60</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бөлімшесі</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көшесі, 37 shimkent7@gcvp.kz</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w:t>
            </w:r>
            <w:r>
              <w:br/>
            </w:r>
            <w:r>
              <w:rPr>
                <w:rFonts w:ascii="Times New Roman"/>
                <w:b w:val="false"/>
                <w:i w:val="false"/>
                <w:color w:val="000000"/>
                <w:sz w:val="20"/>
              </w:rPr>
              <w:t>
2-15-98</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бөлімшесі</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кенті,</w:t>
            </w:r>
            <w:r>
              <w:br/>
            </w:r>
            <w:r>
              <w:rPr>
                <w:rFonts w:ascii="Times New Roman"/>
                <w:b w:val="false"/>
                <w:i w:val="false"/>
                <w:color w:val="000000"/>
                <w:sz w:val="20"/>
              </w:rPr>
              <w:t>
Жандарбеков көшесі, 3 shimkent8@gcvp.kz</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w:t>
            </w:r>
            <w:r>
              <w:br/>
            </w:r>
            <w:r>
              <w:rPr>
                <w:rFonts w:ascii="Times New Roman"/>
                <w:b w:val="false"/>
                <w:i w:val="false"/>
                <w:color w:val="000000"/>
                <w:sz w:val="20"/>
              </w:rPr>
              <w:t>
2-17-99</w:t>
            </w:r>
            <w:r>
              <w:br/>
            </w:r>
            <w:r>
              <w:rPr>
                <w:rFonts w:ascii="Times New Roman"/>
                <w:b w:val="false"/>
                <w:i w:val="false"/>
                <w:color w:val="000000"/>
                <w:sz w:val="20"/>
              </w:rPr>
              <w:t>
2-25-90</w:t>
            </w:r>
          </w:p>
        </w:tc>
        <w:tc>
          <w:tcPr>
            <w:tcW w:w="3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w:t>
            </w:r>
            <w:r>
              <w:br/>
            </w:r>
            <w:r>
              <w:rPr>
                <w:rFonts w:ascii="Times New Roman"/>
                <w:b w:val="false"/>
                <w:i w:val="false"/>
                <w:color w:val="000000"/>
                <w:sz w:val="20"/>
              </w:rPr>
              <w:t>
14-00 дейін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аудандық бөлімшесі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w:t>
            </w:r>
            <w:r>
              <w:br/>
            </w:r>
            <w:r>
              <w:rPr>
                <w:rFonts w:ascii="Times New Roman"/>
                <w:b w:val="false"/>
                <w:i w:val="false"/>
                <w:color w:val="000000"/>
                <w:sz w:val="20"/>
              </w:rPr>
              <w:t>
Исмаилов көшесі, 25 shimkent9@gcvp.kz</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w:t>
            </w:r>
            <w:r>
              <w:br/>
            </w:r>
            <w:r>
              <w:rPr>
                <w:rFonts w:ascii="Times New Roman"/>
                <w:b w:val="false"/>
                <w:i w:val="false"/>
                <w:color w:val="000000"/>
                <w:sz w:val="20"/>
              </w:rPr>
              <w:t>
2-43-26</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аудандық бөлімшесі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Жібек жолы көшесі, н/ж shimkent10@gcvp.kz</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w:t>
            </w:r>
            <w:r>
              <w:br/>
            </w:r>
            <w:r>
              <w:rPr>
                <w:rFonts w:ascii="Times New Roman"/>
                <w:b w:val="false"/>
                <w:i w:val="false"/>
                <w:color w:val="000000"/>
                <w:sz w:val="20"/>
              </w:rPr>
              <w:t>
2-15-46</w:t>
            </w:r>
            <w:r>
              <w:br/>
            </w:r>
            <w:r>
              <w:rPr>
                <w:rFonts w:ascii="Times New Roman"/>
                <w:b w:val="false"/>
                <w:i w:val="false"/>
                <w:color w:val="000000"/>
                <w:sz w:val="20"/>
              </w:rPr>
              <w:t>
2-17-86</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бөлімшесі</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209 shimkent11@gcvp.kz</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w:t>
            </w:r>
            <w:r>
              <w:br/>
            </w:r>
            <w:r>
              <w:rPr>
                <w:rFonts w:ascii="Times New Roman"/>
                <w:b w:val="false"/>
                <w:i w:val="false"/>
                <w:color w:val="000000"/>
                <w:sz w:val="20"/>
              </w:rPr>
              <w:t>
6-25-60</w:t>
            </w:r>
            <w:r>
              <w:br/>
            </w:r>
            <w:r>
              <w:rPr>
                <w:rFonts w:ascii="Times New Roman"/>
                <w:b w:val="false"/>
                <w:i w:val="false"/>
                <w:color w:val="000000"/>
                <w:sz w:val="20"/>
              </w:rPr>
              <w:t>
6-20-81</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бөлімшесі</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ауылы,</w:t>
            </w:r>
            <w:r>
              <w:br/>
            </w:r>
            <w:r>
              <w:rPr>
                <w:rFonts w:ascii="Times New Roman"/>
                <w:b w:val="false"/>
                <w:i w:val="false"/>
                <w:color w:val="000000"/>
                <w:sz w:val="20"/>
              </w:rPr>
              <w:t>
Т. Рысқұлов көшесі, 282 shimkent12@gcvp.kz</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w:t>
            </w:r>
            <w:r>
              <w:br/>
            </w:r>
            <w:r>
              <w:rPr>
                <w:rFonts w:ascii="Times New Roman"/>
                <w:b w:val="false"/>
                <w:i w:val="false"/>
                <w:color w:val="000000"/>
                <w:sz w:val="20"/>
              </w:rPr>
              <w:t>
5-13-93</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бөлімшесі</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w:t>
            </w:r>
            <w:r>
              <w:br/>
            </w:r>
            <w:r>
              <w:rPr>
                <w:rFonts w:ascii="Times New Roman"/>
                <w:b w:val="false"/>
                <w:i w:val="false"/>
                <w:color w:val="000000"/>
                <w:sz w:val="20"/>
              </w:rPr>
              <w:t>
Қызылорда тас жолы, н/ж shimkent2@gcvp.kz</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w:t>
            </w:r>
            <w:r>
              <w:br/>
            </w:r>
            <w:r>
              <w:rPr>
                <w:rFonts w:ascii="Times New Roman"/>
                <w:b w:val="false"/>
                <w:i w:val="false"/>
                <w:color w:val="000000"/>
                <w:sz w:val="20"/>
              </w:rPr>
              <w:t>
4-30-44</w:t>
            </w:r>
            <w:r>
              <w:br/>
            </w:r>
            <w:r>
              <w:rPr>
                <w:rFonts w:ascii="Times New Roman"/>
                <w:b w:val="false"/>
                <w:i w:val="false"/>
                <w:color w:val="000000"/>
                <w:sz w:val="20"/>
              </w:rPr>
              <w:t>
4-30-71</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бөлімшесі</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w:t>
            </w:r>
            <w:r>
              <w:br/>
            </w:r>
            <w:r>
              <w:rPr>
                <w:rFonts w:ascii="Times New Roman"/>
                <w:b w:val="false"/>
                <w:i w:val="false"/>
                <w:color w:val="000000"/>
                <w:sz w:val="20"/>
              </w:rPr>
              <w:t>
Әл-Фараби көшесі, 14 shimkent13@gcvp.kz</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w:t>
            </w:r>
            <w:r>
              <w:br/>
            </w:r>
            <w:r>
              <w:rPr>
                <w:rFonts w:ascii="Times New Roman"/>
                <w:b w:val="false"/>
                <w:i w:val="false"/>
                <w:color w:val="000000"/>
                <w:sz w:val="20"/>
              </w:rPr>
              <w:t>
2-18-38</w:t>
            </w:r>
          </w:p>
        </w:tc>
        <w:tc>
          <w:tcPr>
            <w:tcW w:w="0" w:type="auto"/>
            <w:vMerge/>
            <w:tcBorders>
              <w:top w:val="nil"/>
              <w:left w:val="single" w:color="cfcfcf" w:sz="5"/>
              <w:bottom w:val="single" w:color="cfcfcf" w:sz="5"/>
              <w:right w:val="single" w:color="cfcfcf" w:sz="5"/>
            </w:tcBorders>
          </w:tcPr>
          <w:p/>
        </w:tc>
      </w:tr>
    </w:tbl>
    <w:bookmarkStart w:name="z777" w:id="259"/>
    <w:p>
      <w:pPr>
        <w:spacing w:after="0"/>
        <w:ind w:left="0"/>
        <w:jc w:val="left"/>
      </w:pPr>
      <w:r>
        <w:rPr>
          <w:rFonts w:ascii="Times New Roman"/>
          <w:b/>
          <w:i w:val="false"/>
          <w:color w:val="000000"/>
        </w:rPr>
        <w:t xml:space="preserve"> 
Алматы қаласы бойынша уәкілетті ұйым</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2774"/>
        <w:gridCol w:w="4643"/>
        <w:gridCol w:w="1653"/>
        <w:gridCol w:w="3413"/>
      </w:tblGrid>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бөлімшесінің</w:t>
            </w:r>
          </w:p>
          <w:p>
            <w:pPr>
              <w:spacing w:after="20"/>
              <w:ind w:left="20"/>
              <w:jc w:val="both"/>
            </w:pPr>
            <w:r>
              <w:rPr>
                <w:rFonts w:ascii="Times New Roman"/>
                <w:b w:val="false"/>
                <w:i w:val="false"/>
                <w:color w:val="000000"/>
                <w:sz w:val="20"/>
              </w:rPr>
              <w:t>атауы</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бөлімшесінің орналасқан заңды мекенжайы (қала, аудан, көше, үйдің (пәтердің) номер), электронды поштаның мекенжайы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мен телефон нөмірі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филиалы</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Абылай хан көшесі, 74 а almatygor@gcvp.kz</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w:t>
            </w:r>
            <w:r>
              <w:br/>
            </w:r>
            <w:r>
              <w:rPr>
                <w:rFonts w:ascii="Times New Roman"/>
                <w:b w:val="false"/>
                <w:i w:val="false"/>
                <w:color w:val="000000"/>
                <w:sz w:val="20"/>
              </w:rPr>
              <w:t>
1-00-09</w:t>
            </w:r>
          </w:p>
        </w:tc>
        <w:tc>
          <w:tcPr>
            <w:tcW w:w="3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w:t>
            </w:r>
            <w:r>
              <w:br/>
            </w:r>
            <w:r>
              <w:rPr>
                <w:rFonts w:ascii="Times New Roman"/>
                <w:b w:val="false"/>
                <w:i w:val="false"/>
                <w:color w:val="000000"/>
                <w:sz w:val="20"/>
              </w:rPr>
              <w:t>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бөлімшесі</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Абылай хан көшесі, 74 а almgor_auez@gcvp.kz</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w:t>
            </w:r>
            <w:r>
              <w:br/>
            </w:r>
            <w:r>
              <w:rPr>
                <w:rFonts w:ascii="Times New Roman"/>
                <w:b w:val="false"/>
                <w:i w:val="false"/>
                <w:color w:val="000000"/>
                <w:sz w:val="20"/>
              </w:rPr>
              <w:t>
1-35-77</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бөлімшесі</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Абылай хан көшесі, 74 а almgor_alm@gcvp.kz</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w:t>
            </w:r>
            <w:r>
              <w:br/>
            </w:r>
            <w:r>
              <w:rPr>
                <w:rFonts w:ascii="Times New Roman"/>
                <w:b w:val="false"/>
                <w:i w:val="false"/>
                <w:color w:val="000000"/>
                <w:sz w:val="20"/>
              </w:rPr>
              <w:t>
1-22-98</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бөлімшесі</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Абылай хан көшесі, 74 а almgor_bost@gcvp.kz</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w:t>
            </w:r>
            <w:r>
              <w:br/>
            </w:r>
            <w:r>
              <w:rPr>
                <w:rFonts w:ascii="Times New Roman"/>
                <w:b w:val="false"/>
                <w:i w:val="false"/>
                <w:color w:val="000000"/>
                <w:sz w:val="20"/>
              </w:rPr>
              <w:t>
1-76-03</w:t>
            </w:r>
          </w:p>
        </w:tc>
        <w:tc>
          <w:tcPr>
            <w:tcW w:w="0" w:type="auto"/>
            <w:vMerge/>
            <w:tcBorders>
              <w:top w:val="nil"/>
              <w:left w:val="single" w:color="cfcfcf" w:sz="5"/>
              <w:bottom w:val="single" w:color="cfcfcf" w:sz="5"/>
              <w:right w:val="single" w:color="cfcfcf" w:sz="5"/>
            </w:tcBorders>
          </w:tcPr>
          <w:p/>
        </w:tc>
      </w:tr>
      <w:tr>
        <w:trPr>
          <w:trHeight w:val="9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бөлімшесі</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Абылай хан көшесі, 74 а almgor_jet@gcvp.kz</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w:t>
            </w:r>
            <w:r>
              <w:br/>
            </w:r>
            <w:r>
              <w:rPr>
                <w:rFonts w:ascii="Times New Roman"/>
                <w:b w:val="false"/>
                <w:i w:val="false"/>
                <w:color w:val="000000"/>
                <w:sz w:val="20"/>
              </w:rPr>
              <w:t>
1-45-71</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бөлімшесі</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Абылай хан көшесі, 74 а almgor_turk@gcvp.kz</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8-72723</w:t>
            </w:r>
            <w:r>
              <w:br/>
            </w:r>
            <w:r>
              <w:rPr>
                <w:rFonts w:ascii="Times New Roman"/>
                <w:b w:val="false"/>
                <w:i w:val="false"/>
                <w:color w:val="000000"/>
                <w:sz w:val="20"/>
              </w:rPr>
              <w:t>
5-83-38</w:t>
            </w:r>
            <w:r>
              <w:br/>
            </w:r>
            <w:r>
              <w:rPr>
                <w:rFonts w:ascii="Times New Roman"/>
                <w:b w:val="false"/>
                <w:i w:val="false"/>
                <w:color w:val="000000"/>
                <w:sz w:val="20"/>
              </w:rPr>
              <w:t>
5-87-66</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бөлімшесі</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Абылай хан көшесі, 74 а almgor_med@gcvp.kz</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w:t>
            </w:r>
            <w:r>
              <w:br/>
            </w:r>
            <w:r>
              <w:rPr>
                <w:rFonts w:ascii="Times New Roman"/>
                <w:b w:val="false"/>
                <w:i w:val="false"/>
                <w:color w:val="000000"/>
                <w:sz w:val="20"/>
              </w:rPr>
              <w:t>
1-04-00</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бөлімшесі</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Абылай хан көшесі, 74 а almgor_alatau@gcvp.kz</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8-72727</w:t>
            </w:r>
            <w:r>
              <w:br/>
            </w:r>
            <w:r>
              <w:rPr>
                <w:rFonts w:ascii="Times New Roman"/>
                <w:b w:val="false"/>
                <w:i w:val="false"/>
                <w:color w:val="000000"/>
                <w:sz w:val="20"/>
              </w:rPr>
              <w:t>
2-97-41</w:t>
            </w:r>
          </w:p>
        </w:tc>
        <w:tc>
          <w:tcPr>
            <w:tcW w:w="0" w:type="auto"/>
            <w:vMerge/>
            <w:tcBorders>
              <w:top w:val="nil"/>
              <w:left w:val="single" w:color="cfcfcf" w:sz="5"/>
              <w:bottom w:val="single" w:color="cfcfcf" w:sz="5"/>
              <w:right w:val="single" w:color="cfcfcf" w:sz="5"/>
            </w:tcBorders>
          </w:tcPr>
          <w:p/>
        </w:tc>
      </w:tr>
    </w:tbl>
    <w:bookmarkStart w:name="z778" w:id="260"/>
    <w:p>
      <w:pPr>
        <w:spacing w:after="0"/>
        <w:ind w:left="0"/>
        <w:jc w:val="left"/>
      </w:pPr>
      <w:r>
        <w:rPr>
          <w:rFonts w:ascii="Times New Roman"/>
          <w:b/>
          <w:i w:val="false"/>
          <w:color w:val="000000"/>
        </w:rPr>
        <w:t xml:space="preserve"> 
Астана қаласы бойынша уәкілетті ұйым</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2786"/>
        <w:gridCol w:w="4663"/>
        <w:gridCol w:w="1660"/>
        <w:gridCol w:w="3371"/>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бөлімшесінің атауы</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бөлімшесінің орналасқан заңды</w:t>
            </w:r>
            <w:r>
              <w:br/>
            </w:r>
            <w:r>
              <w:rPr>
                <w:rFonts w:ascii="Times New Roman"/>
                <w:b w:val="false"/>
                <w:i w:val="false"/>
                <w:color w:val="000000"/>
                <w:sz w:val="20"/>
              </w:rPr>
              <w:t>
мекенжайы (қала, аудан, көше, үйдің (пәтердің) номер), электронды поштаның мекенжайы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мен телефон нөмірі</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қалалық филиалы</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br/>
            </w:r>
            <w:r>
              <w:rPr>
                <w:rFonts w:ascii="Times New Roman"/>
                <w:b w:val="false"/>
                <w:i w:val="false"/>
                <w:color w:val="000000"/>
                <w:sz w:val="20"/>
              </w:rPr>
              <w:t>
Иманбаева көшесі, 16</w:t>
            </w:r>
            <w:r>
              <w:br/>
            </w:r>
            <w:r>
              <w:rPr>
                <w:rFonts w:ascii="Times New Roman"/>
                <w:b w:val="false"/>
                <w:i w:val="false"/>
                <w:color w:val="000000"/>
                <w:sz w:val="20"/>
              </w:rPr>
              <w:t>
astana_gor@gcvp.kz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8-71722</w:t>
            </w:r>
            <w:r>
              <w:br/>
            </w:r>
            <w:r>
              <w:rPr>
                <w:rFonts w:ascii="Times New Roman"/>
                <w:b w:val="false"/>
                <w:i w:val="false"/>
                <w:color w:val="000000"/>
                <w:sz w:val="20"/>
              </w:rPr>
              <w:t>
1-65-00</w:t>
            </w:r>
          </w:p>
        </w:tc>
        <w:tc>
          <w:tcPr>
            <w:tcW w:w="3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w:t>
            </w:r>
            <w:r>
              <w:br/>
            </w:r>
            <w:r>
              <w:rPr>
                <w:rFonts w:ascii="Times New Roman"/>
                <w:b w:val="false"/>
                <w:i w:val="false"/>
                <w:color w:val="000000"/>
                <w:sz w:val="20"/>
              </w:rPr>
              <w:t>
13-00 бастап</w:t>
            </w:r>
            <w:r>
              <w:br/>
            </w:r>
            <w:r>
              <w:rPr>
                <w:rFonts w:ascii="Times New Roman"/>
                <w:b w:val="false"/>
                <w:i w:val="false"/>
                <w:color w:val="000000"/>
                <w:sz w:val="20"/>
              </w:rPr>
              <w:t>
14-00 дейін</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бөлімшесі</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br/>
            </w:r>
            <w:r>
              <w:rPr>
                <w:rFonts w:ascii="Times New Roman"/>
                <w:b w:val="false"/>
                <w:i w:val="false"/>
                <w:color w:val="000000"/>
                <w:sz w:val="20"/>
              </w:rPr>
              <w:t>
Иманбаева көшесі, 16</w:t>
            </w:r>
            <w:r>
              <w:br/>
            </w:r>
            <w:r>
              <w:rPr>
                <w:rFonts w:ascii="Times New Roman"/>
                <w:b w:val="false"/>
                <w:i w:val="false"/>
                <w:color w:val="000000"/>
                <w:sz w:val="20"/>
              </w:rPr>
              <w:t>
astana_almaty@gcvp.kz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8-71722</w:t>
            </w:r>
            <w:r>
              <w:br/>
            </w:r>
            <w:r>
              <w:rPr>
                <w:rFonts w:ascii="Times New Roman"/>
                <w:b w:val="false"/>
                <w:i w:val="false"/>
                <w:color w:val="000000"/>
                <w:sz w:val="20"/>
              </w:rPr>
              <w:t>
1-65-04,</w:t>
            </w:r>
            <w:r>
              <w:br/>
            </w:r>
            <w:r>
              <w:rPr>
                <w:rFonts w:ascii="Times New Roman"/>
                <w:b w:val="false"/>
                <w:i w:val="false"/>
                <w:color w:val="000000"/>
                <w:sz w:val="20"/>
              </w:rPr>
              <w:t>
1-96-48</w:t>
            </w:r>
          </w:p>
        </w:tc>
        <w:tc>
          <w:tcPr>
            <w:tcW w:w="0" w:type="auto"/>
            <w:vMerge/>
            <w:tcBorders>
              <w:top w:val="nil"/>
              <w:left w:val="single" w:color="cfcfcf" w:sz="5"/>
              <w:bottom w:val="single" w:color="cfcfcf" w:sz="5"/>
              <w:right w:val="single" w:color="cfcfcf" w:sz="5"/>
            </w:tcBorders>
          </w:tcPr>
          <w:p/>
        </w:tc>
      </w:tr>
      <w:tr>
        <w:trPr>
          <w:trHeight w:val="100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бөлімшесі</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br/>
            </w:r>
            <w:r>
              <w:rPr>
                <w:rFonts w:ascii="Times New Roman"/>
                <w:b w:val="false"/>
                <w:i w:val="false"/>
                <w:color w:val="000000"/>
                <w:sz w:val="20"/>
              </w:rPr>
              <w:t>
Иманбаева көшесі, 16</w:t>
            </w:r>
            <w:r>
              <w:br/>
            </w:r>
            <w:r>
              <w:rPr>
                <w:rFonts w:ascii="Times New Roman"/>
                <w:b w:val="false"/>
                <w:i w:val="false"/>
                <w:color w:val="000000"/>
                <w:sz w:val="20"/>
              </w:rPr>
              <w:t>
astana_vypl1@gcvp.kz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8-71722</w:t>
            </w:r>
            <w:r>
              <w:br/>
            </w:r>
            <w:r>
              <w:rPr>
                <w:rFonts w:ascii="Times New Roman"/>
                <w:b w:val="false"/>
                <w:i w:val="false"/>
                <w:color w:val="000000"/>
                <w:sz w:val="20"/>
              </w:rPr>
              <w:t>
1-58-10</w:t>
            </w:r>
          </w:p>
        </w:tc>
        <w:tc>
          <w:tcPr>
            <w:tcW w:w="0" w:type="auto"/>
            <w:vMerge/>
            <w:tcBorders>
              <w:top w:val="nil"/>
              <w:left w:val="single" w:color="cfcfcf" w:sz="5"/>
              <w:bottom w:val="single" w:color="cfcfcf" w:sz="5"/>
              <w:right w:val="single" w:color="cfcfcf" w:sz="5"/>
            </w:tcBorders>
          </w:tcPr>
          <w:p/>
        </w:tc>
      </w:tr>
      <w:tr>
        <w:trPr>
          <w:trHeight w:val="100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бөлімшесі</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br/>
            </w:r>
            <w:r>
              <w:rPr>
                <w:rFonts w:ascii="Times New Roman"/>
                <w:b w:val="false"/>
                <w:i w:val="false"/>
                <w:color w:val="000000"/>
                <w:sz w:val="20"/>
              </w:rPr>
              <w:t>
Иманбаева көшесі, 16</w:t>
            </w:r>
            <w:r>
              <w:br/>
            </w:r>
            <w:r>
              <w:rPr>
                <w:rFonts w:ascii="Times New Roman"/>
                <w:b w:val="false"/>
                <w:i w:val="false"/>
                <w:color w:val="000000"/>
                <w:sz w:val="20"/>
              </w:rPr>
              <w:t>
astana_maket@gcvp.kz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8-71722</w:t>
            </w:r>
            <w:r>
              <w:br/>
            </w:r>
            <w:r>
              <w:rPr>
                <w:rFonts w:ascii="Times New Roman"/>
                <w:b w:val="false"/>
                <w:i w:val="false"/>
                <w:color w:val="000000"/>
                <w:sz w:val="20"/>
              </w:rPr>
              <w:t>
1-96-46,</w:t>
            </w:r>
            <w:r>
              <w:br/>
            </w:r>
            <w:r>
              <w:rPr>
                <w:rFonts w:ascii="Times New Roman"/>
                <w:b w:val="false"/>
                <w:i w:val="false"/>
                <w:color w:val="000000"/>
                <w:sz w:val="20"/>
              </w:rPr>
              <w:t>
1-08-41</w:t>
            </w:r>
          </w:p>
        </w:tc>
        <w:tc>
          <w:tcPr>
            <w:tcW w:w="0" w:type="auto"/>
            <w:vMerge/>
            <w:tcBorders>
              <w:top w:val="nil"/>
              <w:left w:val="single" w:color="cfcfcf" w:sz="5"/>
              <w:bottom w:val="single" w:color="cfcfcf" w:sz="5"/>
              <w:right w:val="single" w:color="cfcfcf" w:sz="5"/>
            </w:tcBorders>
          </w:tcPr>
          <w:p/>
        </w:tc>
      </w:tr>
    </w:tbl>
    <w:bookmarkStart w:name="z780" w:id="26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7 сәуірдегі</w:t>
      </w:r>
      <w:r>
        <w:br/>
      </w:r>
      <w:r>
        <w:rPr>
          <w:rFonts w:ascii="Times New Roman"/>
          <w:b w:val="false"/>
          <w:i w:val="false"/>
          <w:color w:val="000000"/>
          <w:sz w:val="28"/>
        </w:rPr>
        <w:t xml:space="preserve">
№ 393 қаулысымен   </w:t>
      </w:r>
      <w:r>
        <w:br/>
      </w:r>
      <w:r>
        <w:rPr>
          <w:rFonts w:ascii="Times New Roman"/>
          <w:b w:val="false"/>
          <w:i w:val="false"/>
          <w:color w:val="000000"/>
          <w:sz w:val="28"/>
        </w:rPr>
        <w:t xml:space="preserve">
бекітілген      </w:t>
      </w:r>
    </w:p>
    <w:bookmarkEnd w:id="261"/>
    <w:bookmarkStart w:name="z781" w:id="262"/>
    <w:p>
      <w:pPr>
        <w:spacing w:after="0"/>
        <w:ind w:left="0"/>
        <w:jc w:val="left"/>
      </w:pPr>
      <w:r>
        <w:rPr>
          <w:rFonts w:ascii="Times New Roman"/>
          <w:b/>
          <w:i w:val="false"/>
          <w:color w:val="000000"/>
        </w:rPr>
        <w:t xml:space="preserve"> 
«Мүгедектікті және/немесе еңбек ету қабілетінен айрылу дәрежесін белгілеу және/немесе қажетті әлеуметтік қорғау шараларын айқындау» мемлекеттік қызмет стандарты</w:t>
      </w:r>
    </w:p>
    <w:bookmarkEnd w:id="262"/>
    <w:p>
      <w:pPr>
        <w:spacing w:after="0"/>
        <w:ind w:left="0"/>
        <w:jc w:val="both"/>
      </w:pPr>
      <w:r>
        <w:rPr>
          <w:rFonts w:ascii="Times New Roman"/>
          <w:b w:val="false"/>
          <w:i w:val="false"/>
          <w:color w:val="ff0000"/>
          <w:sz w:val="28"/>
        </w:rPr>
        <w:t xml:space="preserve">      Ескерту. Қаулы стандартпен толықтырылды - ҚР Үкіметінің 2012.08.17 </w:t>
      </w:r>
      <w:r>
        <w:rPr>
          <w:rFonts w:ascii="Times New Roman"/>
          <w:b w:val="false"/>
          <w:i w:val="false"/>
          <w:color w:val="ff0000"/>
          <w:sz w:val="28"/>
        </w:rPr>
        <w:t>N 1059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782" w:id="263"/>
    <w:p>
      <w:pPr>
        <w:spacing w:after="0"/>
        <w:ind w:left="0"/>
        <w:jc w:val="left"/>
      </w:pPr>
      <w:r>
        <w:rPr>
          <w:rFonts w:ascii="Times New Roman"/>
          <w:b/>
          <w:i w:val="false"/>
          <w:color w:val="000000"/>
        </w:rPr>
        <w:t xml:space="preserve"> 
1. Жалпы ережелер</w:t>
      </w:r>
    </w:p>
    <w:bookmarkEnd w:id="263"/>
    <w:bookmarkStart w:name="z783" w:id="264"/>
    <w:p>
      <w:pPr>
        <w:spacing w:after="0"/>
        <w:ind w:left="0"/>
        <w:jc w:val="both"/>
      </w:pPr>
      <w:r>
        <w:rPr>
          <w:rFonts w:ascii="Times New Roman"/>
          <w:b w:val="false"/>
          <w:i w:val="false"/>
          <w:color w:val="000000"/>
          <w:sz w:val="28"/>
        </w:rPr>
        <w:t>
      1. Мемлекеттік қызметті тізбесі,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Қазақстан Республикасы Еңбек және халықты әлеуметтік қорғау министрлігі Бақылау және әлеуметтік қорғау комитетінің аумақтық органдары (бұдан әрі – уәкілетті орган) ұсынады.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7-бабы</w:t>
      </w:r>
      <w:r>
        <w:rPr>
          <w:rFonts w:ascii="Times New Roman"/>
          <w:b w:val="false"/>
          <w:i w:val="false"/>
          <w:color w:val="000000"/>
          <w:sz w:val="28"/>
        </w:rPr>
        <w:t xml:space="preserve"> 2-тармағының, «Міндетті әлеуметтік сақтандыру туралы» Қазақстан Республикасының 2003 жылғы 25 сәуірдегі Заңының </w:t>
      </w:r>
      <w:r>
        <w:rPr>
          <w:rFonts w:ascii="Times New Roman"/>
          <w:b w:val="false"/>
          <w:i w:val="false"/>
          <w:color w:val="000000"/>
          <w:sz w:val="28"/>
        </w:rPr>
        <w:t>21-бабы</w:t>
      </w:r>
      <w:r>
        <w:rPr>
          <w:rFonts w:ascii="Times New Roman"/>
          <w:b w:val="false"/>
          <w:i w:val="false"/>
          <w:color w:val="000000"/>
          <w:sz w:val="28"/>
        </w:rPr>
        <w:t xml:space="preserve"> 3-тармағының, «Қызметкер еңбек (қызметтік) міндеттерін атқарған кезде оны жазатайым оқиғалардан міндетті сақтандыру туралы» Қазақстан Республикасының 2005 жылғы 7 ақпандағы Заңының </w:t>
      </w:r>
      <w:r>
        <w:rPr>
          <w:rFonts w:ascii="Times New Roman"/>
          <w:b w:val="false"/>
          <w:i w:val="false"/>
          <w:color w:val="000000"/>
          <w:sz w:val="28"/>
        </w:rPr>
        <w:t>24-бабы</w:t>
      </w:r>
      <w:r>
        <w:rPr>
          <w:rFonts w:ascii="Times New Roman"/>
          <w:b w:val="false"/>
          <w:i w:val="false"/>
          <w:color w:val="000000"/>
          <w:sz w:val="28"/>
        </w:rPr>
        <w:t xml:space="preserve"> 2-тармағының, «Қазақстан Республикасында мүгедектiгi бойынша, асыраушысынан айрылу жағдайы бойынша және жасына байланысты берiлетiн мемлекеттiк әлеуметтiк жәрдемақылар туралы» Қазақстан Республикасының 1997 жылғы 16 маусымдағы Заңының </w:t>
      </w:r>
      <w:r>
        <w:rPr>
          <w:rFonts w:ascii="Times New Roman"/>
          <w:b w:val="false"/>
          <w:i w:val="false"/>
          <w:color w:val="000000"/>
          <w:sz w:val="28"/>
        </w:rPr>
        <w:t>9-бабы</w:t>
      </w:r>
      <w:r>
        <w:rPr>
          <w:rFonts w:ascii="Times New Roman"/>
          <w:b w:val="false"/>
          <w:i w:val="false"/>
          <w:color w:val="000000"/>
          <w:sz w:val="28"/>
        </w:rPr>
        <w:t>, Қазақстан Республикасы Үкіметінің «Медициналық-әлеуметтік сараптама жүргiзу ережесiн бекiту туралы» 2005 жылғы 20 шілдедегі </w:t>
      </w:r>
      <w:r>
        <w:rPr>
          <w:rFonts w:ascii="Times New Roman"/>
          <w:b w:val="false"/>
          <w:i w:val="false"/>
          <w:color w:val="000000"/>
          <w:sz w:val="28"/>
        </w:rPr>
        <w:t>№ 750</w:t>
      </w:r>
      <w:r>
        <w:rPr>
          <w:rFonts w:ascii="Times New Roman"/>
          <w:b w:val="false"/>
          <w:i w:val="false"/>
          <w:color w:val="000000"/>
          <w:sz w:val="28"/>
        </w:rPr>
        <w:t>, «Мүгедектердi оңалтудың кейбiр мәселелерi туралы» 2005 жылғы 20 шілдедегі </w:t>
      </w:r>
      <w:r>
        <w:rPr>
          <w:rFonts w:ascii="Times New Roman"/>
          <w:b w:val="false"/>
          <w:i w:val="false"/>
          <w:color w:val="000000"/>
          <w:sz w:val="28"/>
        </w:rPr>
        <w:t>№ 754</w:t>
      </w:r>
      <w:r>
        <w:rPr>
          <w:rFonts w:ascii="Times New Roman"/>
          <w:b w:val="false"/>
          <w:i w:val="false"/>
          <w:color w:val="000000"/>
          <w:sz w:val="28"/>
        </w:rPr>
        <w:t xml:space="preserve"> қаулыларының, «Мүгедектi оңалтудың жеке бағдарламасын әзiрлеу ережесiн бекiту» Қазақстан Республикасы Еңбек және халықты әлеуметтік қорғау министрінің 2004 жылғы 7 желтоқсандағы № 286-ө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тізілімінде № 3317 тіркелген) негізінде ұсынылады.</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уәкілетті органның стенділерінде орналастырылады.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қағаз жеткізгіштегі құжаттар:</w:t>
      </w:r>
      <w:r>
        <w:br/>
      </w:r>
      <w:r>
        <w:rPr>
          <w:rFonts w:ascii="Times New Roman"/>
          <w:b w:val="false"/>
          <w:i w:val="false"/>
          <w:color w:val="000000"/>
          <w:sz w:val="28"/>
        </w:rPr>
        <w:t>
</w:t>
      </w:r>
      <w:r>
        <w:rPr>
          <w:rFonts w:ascii="Times New Roman"/>
          <w:b w:val="false"/>
          <w:i w:val="false"/>
          <w:color w:val="000000"/>
          <w:sz w:val="28"/>
        </w:rPr>
        <w:t>
      1) мемлекеттік қызмет алушыға мүгедектік белгіленген жағдайда – мүгедектігі туралы анықтама;</w:t>
      </w:r>
      <w:r>
        <w:br/>
      </w:r>
      <w:r>
        <w:rPr>
          <w:rFonts w:ascii="Times New Roman"/>
          <w:b w:val="false"/>
          <w:i w:val="false"/>
          <w:color w:val="000000"/>
          <w:sz w:val="28"/>
        </w:rPr>
        <w:t>
</w:t>
      </w:r>
      <w:r>
        <w:rPr>
          <w:rFonts w:ascii="Times New Roman"/>
          <w:b w:val="false"/>
          <w:i w:val="false"/>
          <w:color w:val="000000"/>
          <w:sz w:val="28"/>
        </w:rPr>
        <w:t>
      2) мемлекеттік қызмет алушыға оңалтудың жеке бағдарламасы әзірленген жағдайда – мүгедекті оңалтудың жеке бағдарламасының картасынан үзінді көшірме;</w:t>
      </w:r>
      <w:r>
        <w:br/>
      </w:r>
      <w:r>
        <w:rPr>
          <w:rFonts w:ascii="Times New Roman"/>
          <w:b w:val="false"/>
          <w:i w:val="false"/>
          <w:color w:val="000000"/>
          <w:sz w:val="28"/>
        </w:rPr>
        <w:t>
</w:t>
      </w:r>
      <w:r>
        <w:rPr>
          <w:rFonts w:ascii="Times New Roman"/>
          <w:b w:val="false"/>
          <w:i w:val="false"/>
          <w:color w:val="000000"/>
          <w:sz w:val="28"/>
        </w:rPr>
        <w:t>
      3) мемлекеттік қызмет алушыға жалпы еңбек ету қабілетінен айрылу дәрежесі белгіленген жағдайда – жалпы еңбек ету қабілетінен айрылу дәрежесі туралы анықтама;</w:t>
      </w:r>
      <w:r>
        <w:br/>
      </w:r>
      <w:r>
        <w:rPr>
          <w:rFonts w:ascii="Times New Roman"/>
          <w:b w:val="false"/>
          <w:i w:val="false"/>
          <w:color w:val="000000"/>
          <w:sz w:val="28"/>
        </w:rPr>
        <w:t>
</w:t>
      </w:r>
      <w:r>
        <w:rPr>
          <w:rFonts w:ascii="Times New Roman"/>
          <w:b w:val="false"/>
          <w:i w:val="false"/>
          <w:color w:val="000000"/>
          <w:sz w:val="28"/>
        </w:rPr>
        <w:t>
      4) мемлекеттік қызмет алушыға кәсіптік еңбек ету қабілетінен айрылу дәрежесі белгіленген жағдайда – кәсіптік еңбек ету қабілетінен айрылу дәрежесі туралы анықтама;</w:t>
      </w:r>
      <w:r>
        <w:br/>
      </w:r>
      <w:r>
        <w:rPr>
          <w:rFonts w:ascii="Times New Roman"/>
          <w:b w:val="false"/>
          <w:i w:val="false"/>
          <w:color w:val="000000"/>
          <w:sz w:val="28"/>
        </w:rPr>
        <w:t>
</w:t>
      </w:r>
      <w:r>
        <w:rPr>
          <w:rFonts w:ascii="Times New Roman"/>
          <w:b w:val="false"/>
          <w:i w:val="false"/>
          <w:color w:val="000000"/>
          <w:sz w:val="28"/>
        </w:rPr>
        <w:t>
      5) зардап шеккен қызметкердің көмектің қосымша түрлері мен көмекке мұқтаждығы айқындалған жағдайда – зардап шеккен қызметкердің көмектің қосымша түрлері мен көмекке мұқтаждығы туралы қорытынды;</w:t>
      </w:r>
      <w:r>
        <w:br/>
      </w:r>
      <w:r>
        <w:rPr>
          <w:rFonts w:ascii="Times New Roman"/>
          <w:b w:val="false"/>
          <w:i w:val="false"/>
          <w:color w:val="000000"/>
          <w:sz w:val="28"/>
        </w:rPr>
        <w:t>
</w:t>
      </w:r>
      <w:r>
        <w:rPr>
          <w:rFonts w:ascii="Times New Roman"/>
          <w:b w:val="false"/>
          <w:i w:val="false"/>
          <w:color w:val="000000"/>
          <w:sz w:val="28"/>
        </w:rPr>
        <w:t>
      6) кезекті қайта куәландыру кезінде мүгедек болып танылмаған мемлекеттік қызмет алушыға – толық оңалу туралы хабарлама;</w:t>
      </w:r>
      <w:r>
        <w:br/>
      </w:r>
      <w:r>
        <w:rPr>
          <w:rFonts w:ascii="Times New Roman"/>
          <w:b w:val="false"/>
          <w:i w:val="false"/>
          <w:color w:val="000000"/>
          <w:sz w:val="28"/>
        </w:rPr>
        <w:t>
</w:t>
      </w:r>
      <w:r>
        <w:rPr>
          <w:rFonts w:ascii="Times New Roman"/>
          <w:b w:val="false"/>
          <w:i w:val="false"/>
          <w:color w:val="000000"/>
          <w:sz w:val="28"/>
        </w:rPr>
        <w:t>
      7) не мүгедектікті және еңбек ету қабілетінен айрылу дәрежесін белгілеуден, қажетті әлеуметтік қорғау шараларын айқындаудан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Қазақстан Республикасының азаматтарына, Қазақстан Республикасының аумағында тұрақты тұратын шетелдіктерге және азаматтығы жоқ адамдарға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мерзімдері мемлекеттік қызмет алушының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сәтінен бастап мемлкеттік қызметті көрсетудің жалпы мерзімі бір жұмыс күн, диагнозды және ағза функцияларының бұзылу дәрежесін қосымша тексеру және емдеу арқылы нақтылау қажеттілігі туындаған жағдайда, мемлекеттік қызметті көрсету мерзімі он жұмыс күніне дейінгі мерзімді құрайды;</w:t>
      </w:r>
      <w:r>
        <w:br/>
      </w:r>
      <w:r>
        <w:rPr>
          <w:rFonts w:ascii="Times New Roman"/>
          <w:b w:val="false"/>
          <w:i w:val="false"/>
          <w:color w:val="000000"/>
          <w:sz w:val="28"/>
        </w:rPr>
        <w:t>
</w:t>
      </w:r>
      <w:r>
        <w:rPr>
          <w:rFonts w:ascii="Times New Roman"/>
          <w:b w:val="false"/>
          <w:i w:val="false"/>
          <w:color w:val="000000"/>
          <w:sz w:val="28"/>
        </w:rPr>
        <w:t>
      2) өтініш берген күні сол жерде көрсетілетін мемлекеттік қызметті алуға дейін күтудің шекті ең көп уақыты бір мемлекеттік қызмет алушыға қызмет көрсетуге 45 минуттан есептегенде кезектегі адамдардың санына байланысты болады;</w:t>
      </w:r>
      <w:r>
        <w:br/>
      </w:r>
      <w:r>
        <w:rPr>
          <w:rFonts w:ascii="Times New Roman"/>
          <w:b w:val="false"/>
          <w:i w:val="false"/>
          <w:color w:val="000000"/>
          <w:sz w:val="28"/>
        </w:rPr>
        <w:t>
</w:t>
      </w:r>
      <w:r>
        <w:rPr>
          <w:rFonts w:ascii="Times New Roman"/>
          <w:b w:val="false"/>
          <w:i w:val="false"/>
          <w:color w:val="000000"/>
          <w:sz w:val="28"/>
        </w:rPr>
        <w:t>
      3) өтініш берген күні сол жерде көрсетілетін мемлекеттік қызметті алушыға қызмет көрсетудің рұқсат берілген ең көп уақыты 45 минуттан аспайды;</w:t>
      </w:r>
      <w:r>
        <w:br/>
      </w:r>
      <w:r>
        <w:rPr>
          <w:rFonts w:ascii="Times New Roman"/>
          <w:b w:val="false"/>
          <w:i w:val="false"/>
          <w:color w:val="000000"/>
          <w:sz w:val="28"/>
        </w:rPr>
        <w:t>
</w:t>
      </w:r>
      <w:r>
        <w:rPr>
          <w:rFonts w:ascii="Times New Roman"/>
          <w:b w:val="false"/>
          <w:i w:val="false"/>
          <w:color w:val="000000"/>
          <w:sz w:val="28"/>
        </w:rPr>
        <w:t>
      4) үйде көрсетілетін, мамандандырылған мекемелерде, түзеу мекемелері мен тергеу изоляторында емделіп жатқан жері бойынша мемлекеттік қызметті мемлекеттік қызмет алушыға қызмет көрсетудің рұқсат берілген ең көп уақыты уәкілетті орган орналасқан жерден бастап мемлекеттік қызмет алушы орналасқан жерге дейін жол жүру уақытына байланысты 1 сағаттан 4 сағатқа дейін.</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Уәкілетті органның жұмыс кестесі: демалыс және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мереке күндерін қоспағанда, сағат 13.00-ден 14.00-ге дейін түскі үзіліспен күн сайын сағат 9.00-ден 18.00-ге дейін.</w:t>
      </w:r>
      <w:r>
        <w:br/>
      </w:r>
      <w:r>
        <w:rPr>
          <w:rFonts w:ascii="Times New Roman"/>
          <w:b w:val="false"/>
          <w:i w:val="false"/>
          <w:color w:val="000000"/>
          <w:sz w:val="28"/>
        </w:rPr>
        <w:t>
      Қабылдау алдын ала жазылусыз және жеделдетіп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w:t>
      </w:r>
      <w:r>
        <w:rPr>
          <w:rFonts w:ascii="Times New Roman"/>
          <w:b w:val="false"/>
          <w:i w:val="false"/>
          <w:color w:val="000000"/>
          <w:sz w:val="28"/>
        </w:rPr>
        <w:t>
      1) орындықтар, үстелдер, толтырылған бланк үлгілері ілінген ақпараттық стенділер бар, мүмкіндігі шектеулі өтініш берушілерге қызмет көрсету үшін жағдай көзделген мемлекеттік қызмет алушының тұрғылықты жері бойынша уәкілетті органның үй-жайларында көрсетіледі.</w:t>
      </w:r>
      <w:r>
        <w:br/>
      </w:r>
      <w:r>
        <w:rPr>
          <w:rFonts w:ascii="Times New Roman"/>
          <w:b w:val="false"/>
          <w:i w:val="false"/>
          <w:color w:val="000000"/>
          <w:sz w:val="28"/>
        </w:rPr>
        <w:t>
      Уәкілетті органның үй-жайлары санитарлық-эпидемиологиялық нормаларға, ғимараттардың қауіпсіздігіне қойылатын талаптарға сай келеді, күзету және өртке қарсы сигнал берумен жарақтандырылған;</w:t>
      </w:r>
      <w:r>
        <w:br/>
      </w:r>
      <w:r>
        <w:rPr>
          <w:rFonts w:ascii="Times New Roman"/>
          <w:b w:val="false"/>
          <w:i w:val="false"/>
          <w:color w:val="000000"/>
          <w:sz w:val="28"/>
        </w:rPr>
        <w:t>
</w:t>
      </w:r>
      <w:r>
        <w:rPr>
          <w:rFonts w:ascii="Times New Roman"/>
          <w:b w:val="false"/>
          <w:i w:val="false"/>
          <w:color w:val="000000"/>
          <w:sz w:val="28"/>
        </w:rPr>
        <w:t>
      2) мемлекеттік қызмет алушының тұрғылықты жері бойынша емдеу-алдын алу мекемесінің базасында;</w:t>
      </w:r>
      <w:r>
        <w:br/>
      </w:r>
      <w:r>
        <w:rPr>
          <w:rFonts w:ascii="Times New Roman"/>
          <w:b w:val="false"/>
          <w:i w:val="false"/>
          <w:color w:val="000000"/>
          <w:sz w:val="28"/>
        </w:rPr>
        <w:t>
</w:t>
      </w:r>
      <w:r>
        <w:rPr>
          <w:rFonts w:ascii="Times New Roman"/>
          <w:b w:val="false"/>
          <w:i w:val="false"/>
          <w:color w:val="000000"/>
          <w:sz w:val="28"/>
        </w:rPr>
        <w:t>
      3) мамандандырылған мекемелерде емделіп жатқан орны бойынша;</w:t>
      </w:r>
      <w:r>
        <w:br/>
      </w:r>
      <w:r>
        <w:rPr>
          <w:rFonts w:ascii="Times New Roman"/>
          <w:b w:val="false"/>
          <w:i w:val="false"/>
          <w:color w:val="000000"/>
          <w:sz w:val="28"/>
        </w:rPr>
        <w:t>
</w:t>
      </w:r>
      <w:r>
        <w:rPr>
          <w:rFonts w:ascii="Times New Roman"/>
          <w:b w:val="false"/>
          <w:i w:val="false"/>
          <w:color w:val="000000"/>
          <w:sz w:val="28"/>
        </w:rPr>
        <w:t>
      4) мемлекеттік қызмет алушының жүрген жері бойынша түзеу мекемелері мен тергеу изоляторында;</w:t>
      </w:r>
      <w:r>
        <w:br/>
      </w:r>
      <w:r>
        <w:rPr>
          <w:rFonts w:ascii="Times New Roman"/>
          <w:b w:val="false"/>
          <w:i w:val="false"/>
          <w:color w:val="000000"/>
          <w:sz w:val="28"/>
        </w:rPr>
        <w:t>
</w:t>
      </w:r>
      <w:r>
        <w:rPr>
          <w:rFonts w:ascii="Times New Roman"/>
          <w:b w:val="false"/>
          <w:i w:val="false"/>
          <w:color w:val="000000"/>
          <w:sz w:val="28"/>
        </w:rPr>
        <w:t>
      5) егер адам медициналық ұйымның қорытындысына сәйкес денсаулық жағдайы бойынша медициналық-әлеуметтік сараптамаға келе алмайтын болса – үйде, стационарда;</w:t>
      </w:r>
      <w:r>
        <w:br/>
      </w:r>
      <w:r>
        <w:rPr>
          <w:rFonts w:ascii="Times New Roman"/>
          <w:b w:val="false"/>
          <w:i w:val="false"/>
          <w:color w:val="000000"/>
          <w:sz w:val="28"/>
        </w:rPr>
        <w:t>
</w:t>
      </w:r>
      <w:r>
        <w:rPr>
          <w:rFonts w:ascii="Times New Roman"/>
          <w:b w:val="false"/>
          <w:i w:val="false"/>
          <w:color w:val="000000"/>
          <w:sz w:val="28"/>
        </w:rPr>
        <w:t>
      6) ерекше жағдайларда, мемлекеттік қызмет алушы қызмет көрсету өңірінен тыс жерде болғанда және медициналық ұйымның қорытындысына сәйкес денсаулық жағдайы бойынша медициналық-әлеуметтік сараптамаға келе алмайтын болса, мемлекеттік қызмет алушының немесе он сегіз жасқа дейінгі адамның ата-анасының біреуінің немесе заңды өкілінің, оның ішінде қорғаншысының, қамқоршысының (бұдан әрі – заңды өкіл) келісімімен сырттай көрсетіледі.</w:t>
      </w:r>
    </w:p>
    <w:bookmarkEnd w:id="264"/>
    <w:bookmarkStart w:name="z810" w:id="265"/>
    <w:p>
      <w:pPr>
        <w:spacing w:after="0"/>
        <w:ind w:left="0"/>
        <w:jc w:val="left"/>
      </w:pPr>
      <w:r>
        <w:rPr>
          <w:rFonts w:ascii="Times New Roman"/>
          <w:b/>
          <w:i w:val="false"/>
          <w:color w:val="000000"/>
        </w:rPr>
        <w:t xml:space="preserve"> 
2. Мемлекеттік қызметті көрсетудің тәртібі</w:t>
      </w:r>
    </w:p>
    <w:bookmarkEnd w:id="265"/>
    <w:bookmarkStart w:name="z811" w:id="266"/>
    <w:p>
      <w:pPr>
        <w:spacing w:after="0"/>
        <w:ind w:left="0"/>
        <w:jc w:val="both"/>
      </w:pPr>
      <w:r>
        <w:rPr>
          <w:rFonts w:ascii="Times New Roman"/>
          <w:b w:val="false"/>
          <w:i w:val="false"/>
          <w:color w:val="000000"/>
          <w:sz w:val="28"/>
        </w:rPr>
        <w:t>
      11. Мемлекеттік қызметті алу үшін мемлекеттік қызмет алушы немесе оның заңды өкілі мынадай құжаттарды тапсырады:</w:t>
      </w:r>
      <w:r>
        <w:br/>
      </w:r>
      <w:r>
        <w:rPr>
          <w:rFonts w:ascii="Times New Roman"/>
          <w:b w:val="false"/>
          <w:i w:val="false"/>
          <w:color w:val="000000"/>
          <w:sz w:val="28"/>
        </w:rPr>
        <w:t>
</w:t>
      </w:r>
      <w:r>
        <w:rPr>
          <w:rFonts w:ascii="Times New Roman"/>
          <w:b w:val="false"/>
          <w:i w:val="false"/>
          <w:color w:val="000000"/>
          <w:sz w:val="28"/>
        </w:rPr>
        <w:t>
      1) куәландырылатын адамның немесе оның заңды өкілінің өтініші;</w:t>
      </w:r>
      <w:r>
        <w:br/>
      </w:r>
      <w:r>
        <w:rPr>
          <w:rFonts w:ascii="Times New Roman"/>
          <w:b w:val="false"/>
          <w:i w:val="false"/>
          <w:color w:val="000000"/>
          <w:sz w:val="28"/>
        </w:rPr>
        <w:t>
</w:t>
      </w:r>
      <w:r>
        <w:rPr>
          <w:rFonts w:ascii="Times New Roman"/>
          <w:b w:val="false"/>
          <w:i w:val="false"/>
          <w:color w:val="000000"/>
          <w:sz w:val="28"/>
        </w:rPr>
        <w:t>
      2) 088/у нысаны ресімделген күнінен бастап бір айдан кешіктірмей;</w:t>
      </w:r>
      <w:r>
        <w:br/>
      </w:r>
      <w:r>
        <w:rPr>
          <w:rFonts w:ascii="Times New Roman"/>
          <w:b w:val="false"/>
          <w:i w:val="false"/>
          <w:color w:val="000000"/>
          <w:sz w:val="28"/>
        </w:rPr>
        <w:t>
</w:t>
      </w:r>
      <w:r>
        <w:rPr>
          <w:rFonts w:ascii="Times New Roman"/>
          <w:b w:val="false"/>
          <w:i w:val="false"/>
          <w:color w:val="000000"/>
          <w:sz w:val="28"/>
        </w:rPr>
        <w:t>
      3) жеке басын куәландыратын құжаттың көшірмесі, 16 жасқа дейінгі мүгедек бала үшін – туу туралы куәліктің көшірмесі;</w:t>
      </w:r>
      <w:r>
        <w:br/>
      </w:r>
      <w:r>
        <w:rPr>
          <w:rFonts w:ascii="Times New Roman"/>
          <w:b w:val="false"/>
          <w:i w:val="false"/>
          <w:color w:val="000000"/>
          <w:sz w:val="28"/>
        </w:rPr>
        <w:t>
</w:t>
      </w:r>
      <w:r>
        <w:rPr>
          <w:rFonts w:ascii="Times New Roman"/>
          <w:b w:val="false"/>
          <w:i w:val="false"/>
          <w:color w:val="000000"/>
          <w:sz w:val="28"/>
        </w:rPr>
        <w:t>
      4) азаматтарды тіркеу кітабының көшірмесі не мекенжай анықтамасы не селолық немесе ауылдық әкімдердің анықтамасы. Адамның түзеу мекемесінде немесе тергеу изоляторында болу фактісін растайтын анықтама (еркін үлгіде);</w:t>
      </w:r>
      <w:r>
        <w:br/>
      </w:r>
      <w:r>
        <w:rPr>
          <w:rFonts w:ascii="Times New Roman"/>
          <w:b w:val="false"/>
          <w:i w:val="false"/>
          <w:color w:val="000000"/>
          <w:sz w:val="28"/>
        </w:rPr>
        <w:t>
</w:t>
      </w:r>
      <w:r>
        <w:rPr>
          <w:rFonts w:ascii="Times New Roman"/>
          <w:b w:val="false"/>
          <w:i w:val="false"/>
          <w:color w:val="000000"/>
          <w:sz w:val="28"/>
        </w:rPr>
        <w:t>
      5) ауру динамикасын талдау үшін амбулаторлық аурудың медициналық картасы, ауру тарихының және зерттеу нәтижелерінің үзінді көшірмелері;</w:t>
      </w:r>
      <w:r>
        <w:br/>
      </w:r>
      <w:r>
        <w:rPr>
          <w:rFonts w:ascii="Times New Roman"/>
          <w:b w:val="false"/>
          <w:i w:val="false"/>
          <w:color w:val="000000"/>
          <w:sz w:val="28"/>
        </w:rPr>
        <w:t>
</w:t>
      </w:r>
      <w:r>
        <w:rPr>
          <w:rFonts w:ascii="Times New Roman"/>
          <w:b w:val="false"/>
          <w:i w:val="false"/>
          <w:color w:val="000000"/>
          <w:sz w:val="28"/>
        </w:rPr>
        <w:t>
      6) әлеуметтік жеке код берілгені туралы куәліктің көшірмесі;</w:t>
      </w:r>
      <w:r>
        <w:br/>
      </w:r>
      <w:r>
        <w:rPr>
          <w:rFonts w:ascii="Times New Roman"/>
          <w:b w:val="false"/>
          <w:i w:val="false"/>
          <w:color w:val="000000"/>
          <w:sz w:val="28"/>
        </w:rPr>
        <w:t>
</w:t>
      </w:r>
      <w:r>
        <w:rPr>
          <w:rFonts w:ascii="Times New Roman"/>
          <w:b w:val="false"/>
          <w:i w:val="false"/>
          <w:color w:val="000000"/>
          <w:sz w:val="28"/>
        </w:rPr>
        <w:t>
      7) міндетті әлеуметтік сақтандыру жүйесіне қатысу фактісін растайтын құжат (жалпы еңбек ету қабілетінен айрылу дәрежесін белгілеу үшін міндетті әлеуметтік сақтандыру жүйесінің ол үшін әлеуметтік аударымдар жасалған қатысушысы болып табылатын адам табыс етеді);</w:t>
      </w:r>
      <w:r>
        <w:br/>
      </w:r>
      <w:r>
        <w:rPr>
          <w:rFonts w:ascii="Times New Roman"/>
          <w:b w:val="false"/>
          <w:i w:val="false"/>
          <w:color w:val="000000"/>
          <w:sz w:val="28"/>
        </w:rPr>
        <w:t>
</w:t>
      </w:r>
      <w:r>
        <w:rPr>
          <w:rFonts w:ascii="Times New Roman"/>
          <w:b w:val="false"/>
          <w:i w:val="false"/>
          <w:color w:val="000000"/>
          <w:sz w:val="28"/>
        </w:rPr>
        <w:t>
      8) еңбек қызметін растайтын құжаттың көшірмесі (бар болса, еңбекке қабілетті жастағы адам ұсынады);</w:t>
      </w:r>
      <w:r>
        <w:br/>
      </w:r>
      <w:r>
        <w:rPr>
          <w:rFonts w:ascii="Times New Roman"/>
          <w:b w:val="false"/>
          <w:i w:val="false"/>
          <w:color w:val="000000"/>
          <w:sz w:val="28"/>
        </w:rPr>
        <w:t>
</w:t>
      </w:r>
      <w:r>
        <w:rPr>
          <w:rFonts w:ascii="Times New Roman"/>
          <w:b w:val="false"/>
          <w:i w:val="false"/>
          <w:color w:val="000000"/>
          <w:sz w:val="28"/>
        </w:rPr>
        <w:t>
      9) еңбекке уақытша жарамсыздық парағы (анықтамасы) (медициналық-әлеуметтік сараптама бөлімінің қорытындысын енгізу үшін жұмыс істейтін адам ұсынады);</w:t>
      </w:r>
      <w:r>
        <w:br/>
      </w:r>
      <w:r>
        <w:rPr>
          <w:rFonts w:ascii="Times New Roman"/>
          <w:b w:val="false"/>
          <w:i w:val="false"/>
          <w:color w:val="000000"/>
          <w:sz w:val="28"/>
        </w:rPr>
        <w:t>
</w:t>
      </w:r>
      <w:r>
        <w:rPr>
          <w:rFonts w:ascii="Times New Roman"/>
          <w:b w:val="false"/>
          <w:i w:val="false"/>
          <w:color w:val="000000"/>
          <w:sz w:val="28"/>
        </w:rPr>
        <w:t>
      10) еңбек жөніндегі уәкілетті орган белгілеген нысан бойынша жазатайым оқиға туралы актінің көшірмесі (кәсіптік еңбек ету қабілетінен айрылу дәрежесін белгілеу үшін еңбек жарақатын алған немесе кәсіптік ауруға шалдыққан адам ұсынады);</w:t>
      </w:r>
      <w:r>
        <w:br/>
      </w:r>
      <w:r>
        <w:rPr>
          <w:rFonts w:ascii="Times New Roman"/>
          <w:b w:val="false"/>
          <w:i w:val="false"/>
          <w:color w:val="000000"/>
          <w:sz w:val="28"/>
        </w:rPr>
        <w:t>
</w:t>
      </w:r>
      <w:r>
        <w:rPr>
          <w:rFonts w:ascii="Times New Roman"/>
          <w:b w:val="false"/>
          <w:i w:val="false"/>
          <w:color w:val="000000"/>
          <w:sz w:val="28"/>
        </w:rPr>
        <w:t>
      11) Еңбек гигиенасы мен кәсіптік аурулар ұлттық орталығының берілгеніне екі жыл өтпеген қорытындысы (кәсіптік еңбек ету қабілетінен айрылу дәрежесін белгілеу үшін кәсіптік ауруға шалдыққан адам ұсынады);</w:t>
      </w:r>
      <w:r>
        <w:br/>
      </w:r>
      <w:r>
        <w:rPr>
          <w:rFonts w:ascii="Times New Roman"/>
          <w:b w:val="false"/>
          <w:i w:val="false"/>
          <w:color w:val="000000"/>
          <w:sz w:val="28"/>
        </w:rPr>
        <w:t>
</w:t>
      </w:r>
      <w:r>
        <w:rPr>
          <w:rFonts w:ascii="Times New Roman"/>
          <w:b w:val="false"/>
          <w:i w:val="false"/>
          <w:color w:val="000000"/>
          <w:sz w:val="28"/>
        </w:rPr>
        <w:t>
      12) себептік-салдарлық байланысты белгілеген тиісті қызмет саласындағы уәкілетті орган берген құжат (жараланумен, контузиямен, жарақаттанумен, мертігумен, аурумен байланысты мүгедектіктің себебін анықтау кезінде ұсынылады);</w:t>
      </w:r>
      <w:r>
        <w:br/>
      </w:r>
      <w:r>
        <w:rPr>
          <w:rFonts w:ascii="Times New Roman"/>
          <w:b w:val="false"/>
          <w:i w:val="false"/>
          <w:color w:val="000000"/>
          <w:sz w:val="28"/>
        </w:rPr>
        <w:t>
</w:t>
      </w:r>
      <w:r>
        <w:rPr>
          <w:rFonts w:ascii="Times New Roman"/>
          <w:b w:val="false"/>
          <w:i w:val="false"/>
          <w:color w:val="000000"/>
          <w:sz w:val="28"/>
        </w:rPr>
        <w:t>
      13) (еңбек сипаты мен еңбек жағдайын өзгертуге мұқтаж мүгедектер үшін) өндірістегі еңбектің сипаты мен еңбек жағдайы туралы мәліметтің;</w:t>
      </w:r>
      <w:r>
        <w:br/>
      </w:r>
      <w:r>
        <w:rPr>
          <w:rFonts w:ascii="Times New Roman"/>
          <w:b w:val="false"/>
          <w:i w:val="false"/>
          <w:color w:val="000000"/>
          <w:sz w:val="28"/>
        </w:rPr>
        <w:t>
</w:t>
      </w:r>
      <w:r>
        <w:rPr>
          <w:rFonts w:ascii="Times New Roman"/>
          <w:b w:val="false"/>
          <w:i w:val="false"/>
          <w:color w:val="000000"/>
          <w:sz w:val="28"/>
        </w:rPr>
        <w:t>
      14) (он сегіз жасқа дейінгі мүгедек балалар үшін тәрбиелеудің, білім берудің түрлері мен нысандарын айқындау үшін көрсетілімдер белгіленген жағдайда) психологиялық-медициналық-педагогикалық консультация қорытындысының ұсынылуымен әзірленеді.</w:t>
      </w:r>
      <w:r>
        <w:br/>
      </w:r>
      <w:r>
        <w:rPr>
          <w:rFonts w:ascii="Times New Roman"/>
          <w:b w:val="false"/>
          <w:i w:val="false"/>
          <w:color w:val="000000"/>
          <w:sz w:val="28"/>
        </w:rPr>
        <w:t>
      Құжаттардың көшірмелері мен салыстырып тексеру үшін түпнұсқалары не нотариалды расталған көшірмелері беріледі, кейін құжаттардың түпнұсқалары мемлекеттік қызмет алушыға қайтарылады.</w:t>
      </w:r>
      <w:r>
        <w:br/>
      </w:r>
      <w:r>
        <w:rPr>
          <w:rFonts w:ascii="Times New Roman"/>
          <w:b w:val="false"/>
          <w:i w:val="false"/>
          <w:color w:val="000000"/>
          <w:sz w:val="28"/>
        </w:rPr>
        <w:t>
      Мемлекеттік қызмет алу үшін жеңілдіктер көзделмеген.</w:t>
      </w:r>
      <w:r>
        <w:br/>
      </w:r>
      <w:r>
        <w:rPr>
          <w:rFonts w:ascii="Times New Roman"/>
          <w:b w:val="false"/>
          <w:i w:val="false"/>
          <w:color w:val="000000"/>
          <w:sz w:val="28"/>
        </w:rPr>
        <w:t>
</w:t>
      </w:r>
      <w:r>
        <w:rPr>
          <w:rFonts w:ascii="Times New Roman"/>
          <w:b w:val="false"/>
          <w:i w:val="false"/>
          <w:color w:val="000000"/>
          <w:sz w:val="28"/>
        </w:rPr>
        <w:t>
      12. Уәкілетті органда өтініштердің үлгілері күту залындағы арнайы тағанда орналастырылады не құжаттарды қабылдайтын қызметкерде болады.</w:t>
      </w:r>
      <w:r>
        <w:br/>
      </w:r>
      <w:r>
        <w:rPr>
          <w:rFonts w:ascii="Times New Roman"/>
          <w:b w:val="false"/>
          <w:i w:val="false"/>
          <w:color w:val="000000"/>
          <w:sz w:val="28"/>
        </w:rPr>
        <w:t>
</w:t>
      </w:r>
      <w:r>
        <w:rPr>
          <w:rFonts w:ascii="Times New Roman"/>
          <w:b w:val="false"/>
          <w:i w:val="false"/>
          <w:color w:val="000000"/>
          <w:sz w:val="28"/>
        </w:rPr>
        <w:t>
      13. Мемлекеттік қызмет алу үшін қажетті толтырылған өтініш және басқа да құжаттар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уәкілетті органның жауапты адамына тапсырылады.</w:t>
      </w:r>
      <w:r>
        <w:br/>
      </w:r>
      <w:r>
        <w:rPr>
          <w:rFonts w:ascii="Times New Roman"/>
          <w:b w:val="false"/>
          <w:i w:val="false"/>
          <w:color w:val="000000"/>
          <w:sz w:val="28"/>
        </w:rPr>
        <w:t>
</w:t>
      </w:r>
      <w:r>
        <w:rPr>
          <w:rFonts w:ascii="Times New Roman"/>
          <w:b w:val="false"/>
          <w:i w:val="false"/>
          <w:color w:val="000000"/>
          <w:sz w:val="28"/>
        </w:rPr>
        <w:t>
      14. Барлық қажетті құжаттар тапсырылғаннан кейін қызметтерді алушының деректерін мүгедектерді есепке алу жүйесінің орталықтандырылған деректер банкіне (бұдан әрі – МОДБ) тіркеу жүргізіледі.</w:t>
      </w:r>
      <w:r>
        <w:br/>
      </w:r>
      <w:r>
        <w:rPr>
          <w:rFonts w:ascii="Times New Roman"/>
          <w:b w:val="false"/>
          <w:i w:val="false"/>
          <w:color w:val="000000"/>
          <w:sz w:val="28"/>
        </w:rPr>
        <w:t>
      Медициналық-әлеуметтік сараптама медициналық-әлеуметтік сараптама бөлімі бастығының және кемінде екі бас маманның қатысуымен алқалы түрде, ұсынылған құжаттарды (клиникалық-функционалдық, әлеуметтік, кәсіптік және басқа деректерді) қарау, куәландырылатын адамды тексеру, ағза функцияларының бұзылу және тыныс-тіршілік әрекетінің, оның ішінде еңбек ету қабілетінің шектелу дәрежесін бағалау арқылы жүргізіледі.</w:t>
      </w:r>
      <w:r>
        <w:br/>
      </w:r>
      <w:r>
        <w:rPr>
          <w:rFonts w:ascii="Times New Roman"/>
          <w:b w:val="false"/>
          <w:i w:val="false"/>
          <w:color w:val="000000"/>
          <w:sz w:val="28"/>
        </w:rPr>
        <w:t>
      Куәландырылатын адамның деректері МОДБ-ға енгізіледі, онда медициналық-әлеуметтік сараптама актісі, хаттамалардың журналы және осы стандарттың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 қалыптастырылады.</w:t>
      </w:r>
      <w:r>
        <w:br/>
      </w:r>
      <w:r>
        <w:rPr>
          <w:rFonts w:ascii="Times New Roman"/>
          <w:b w:val="false"/>
          <w:i w:val="false"/>
          <w:color w:val="000000"/>
          <w:sz w:val="28"/>
        </w:rPr>
        <w:t>
</w:t>
      </w:r>
      <w:r>
        <w:rPr>
          <w:rFonts w:ascii="Times New Roman"/>
          <w:b w:val="false"/>
          <w:i w:val="false"/>
          <w:color w:val="000000"/>
          <w:sz w:val="28"/>
        </w:rPr>
        <w:t>
      15. Қызметті көрсетудің нәтижесін беру мемлекеттік қызмет алушы немесе оның заңды өкілі уәкілетті органға өздері келген кезде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көрсетуден мынадай негіздер бойынша бас тартылады:</w:t>
      </w:r>
      <w:r>
        <w:br/>
      </w:r>
      <w:r>
        <w:rPr>
          <w:rFonts w:ascii="Times New Roman"/>
          <w:b w:val="false"/>
          <w:i w:val="false"/>
          <w:color w:val="000000"/>
          <w:sz w:val="28"/>
        </w:rPr>
        <w:t>
</w:t>
      </w:r>
      <w:r>
        <w:rPr>
          <w:rFonts w:ascii="Times New Roman"/>
          <w:b w:val="false"/>
          <w:i w:val="false"/>
          <w:color w:val="000000"/>
          <w:sz w:val="28"/>
        </w:rPr>
        <w:t>
      1) аталған мемлекеттік қызмет көрсету үшін талап етілетін құжаттардың біреуі болмағанда;</w:t>
      </w:r>
      <w:r>
        <w:br/>
      </w:r>
      <w:r>
        <w:rPr>
          <w:rFonts w:ascii="Times New Roman"/>
          <w:b w:val="false"/>
          <w:i w:val="false"/>
          <w:color w:val="000000"/>
          <w:sz w:val="28"/>
        </w:rPr>
        <w:t>
</w:t>
      </w:r>
      <w:r>
        <w:rPr>
          <w:rFonts w:ascii="Times New Roman"/>
          <w:b w:val="false"/>
          <w:i w:val="false"/>
          <w:color w:val="000000"/>
          <w:sz w:val="28"/>
        </w:rPr>
        <w:t>
      2) құжаттарды ресімдеуде қателіктер табылған кезде.</w:t>
      </w:r>
      <w:r>
        <w:br/>
      </w:r>
      <w:r>
        <w:rPr>
          <w:rFonts w:ascii="Times New Roman"/>
          <w:b w:val="false"/>
          <w:i w:val="false"/>
          <w:color w:val="000000"/>
          <w:sz w:val="28"/>
        </w:rPr>
        <w:t>
      Мемлекеттік қызмет көрсетуді тоқтата тұру үшін негіздемелер жоқ.</w:t>
      </w:r>
    </w:p>
    <w:bookmarkEnd w:id="266"/>
    <w:bookmarkStart w:name="z833" w:id="267"/>
    <w:p>
      <w:pPr>
        <w:spacing w:after="0"/>
        <w:ind w:left="0"/>
        <w:jc w:val="left"/>
      </w:pPr>
      <w:r>
        <w:rPr>
          <w:rFonts w:ascii="Times New Roman"/>
          <w:b/>
          <w:i w:val="false"/>
          <w:color w:val="000000"/>
        </w:rPr>
        <w:t xml:space="preserve"> 
3. Жұмыс қағидаттары</w:t>
      </w:r>
    </w:p>
    <w:bookmarkEnd w:id="267"/>
    <w:bookmarkStart w:name="z834" w:id="268"/>
    <w:p>
      <w:pPr>
        <w:spacing w:after="0"/>
        <w:ind w:left="0"/>
        <w:jc w:val="both"/>
      </w:pPr>
      <w:r>
        <w:rPr>
          <w:rFonts w:ascii="Times New Roman"/>
          <w:b w:val="false"/>
          <w:i w:val="false"/>
          <w:color w:val="000000"/>
          <w:sz w:val="28"/>
        </w:rPr>
        <w:t>
      17. Уәкілетті органның қызметі адамның конституциялық құқықтарының, қызметтiк борышын атқару кезінде заңдылықтың сақталу қағидаттарына негiзделедi және сыпайылық, толық ақпарат беру, оның сақталуын, қорғалуын және құпиялылығын қамтамасыз ету қағидаттарында жүзеге асырылады.</w:t>
      </w:r>
    </w:p>
    <w:bookmarkEnd w:id="268"/>
    <w:bookmarkStart w:name="z835" w:id="269"/>
    <w:p>
      <w:pPr>
        <w:spacing w:after="0"/>
        <w:ind w:left="0"/>
        <w:jc w:val="left"/>
      </w:pPr>
      <w:r>
        <w:rPr>
          <w:rFonts w:ascii="Times New Roman"/>
          <w:b/>
          <w:i w:val="false"/>
          <w:color w:val="000000"/>
        </w:rPr>
        <w:t xml:space="preserve"> 
4. Жұмыс нәтижелері</w:t>
      </w:r>
    </w:p>
    <w:bookmarkEnd w:id="269"/>
    <w:bookmarkStart w:name="z836" w:id="270"/>
    <w:p>
      <w:pPr>
        <w:spacing w:after="0"/>
        <w:ind w:left="0"/>
        <w:jc w:val="both"/>
      </w:pPr>
      <w:r>
        <w:rPr>
          <w:rFonts w:ascii="Times New Roman"/>
          <w:b w:val="false"/>
          <w:i w:val="false"/>
          <w:color w:val="000000"/>
          <w:sz w:val="28"/>
        </w:rPr>
        <w:t>
      18. Мемлекеттік қызмет алушыларға мемлекеттік қызметті көрсету нәтижелері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Уәкілетті органның жұмысы бағаланатын мемлекеттік қызметтің сапа және тиімділік көрсеткіштерінің нысаналы мәндері жыл сайын Қазақстан Республикасы Еңбек және халықты әлеуметтік қорғау министрінің тиісті бұйрығымен бекітіледі.</w:t>
      </w:r>
    </w:p>
    <w:bookmarkEnd w:id="270"/>
    <w:bookmarkStart w:name="z838" w:id="271"/>
    <w:p>
      <w:pPr>
        <w:spacing w:after="0"/>
        <w:ind w:left="0"/>
        <w:jc w:val="left"/>
      </w:pPr>
      <w:r>
        <w:rPr>
          <w:rFonts w:ascii="Times New Roman"/>
          <w:b/>
          <w:i w:val="false"/>
          <w:color w:val="000000"/>
        </w:rPr>
        <w:t xml:space="preserve"> 
5. Шағымдану тәртібі</w:t>
      </w:r>
    </w:p>
    <w:bookmarkEnd w:id="271"/>
    <w:bookmarkStart w:name="z839" w:id="272"/>
    <w:p>
      <w:pPr>
        <w:spacing w:after="0"/>
        <w:ind w:left="0"/>
        <w:jc w:val="both"/>
      </w:pPr>
      <w:r>
        <w:rPr>
          <w:rFonts w:ascii="Times New Roman"/>
          <w:b w:val="false"/>
          <w:i w:val="false"/>
          <w:color w:val="000000"/>
          <w:sz w:val="28"/>
        </w:rPr>
        <w:t>
      20. Уәкілетті лауазымды адамдардың әрекетіне (әрекетсіздігіне) шағымдану тәртібін түсіндіретін және шағымды дайындауға жәрдемдесетін мемлекеттік органның атауы, олардың заңды мекенжайлары, телефон нөмірлері, электрондық поштасының мекенжайы осы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3-қосымшаларда</w:t>
      </w:r>
      <w:r>
        <w:rPr>
          <w:rFonts w:ascii="Times New Roman"/>
          <w:b w:val="false"/>
          <w:i w:val="false"/>
          <w:color w:val="000000"/>
          <w:sz w:val="28"/>
        </w:rPr>
        <w:t>көрсетілген.</w:t>
      </w:r>
      <w:r>
        <w:br/>
      </w:r>
      <w:r>
        <w:rPr>
          <w:rFonts w:ascii="Times New Roman"/>
          <w:b w:val="false"/>
          <w:i w:val="false"/>
          <w:color w:val="000000"/>
          <w:sz w:val="28"/>
        </w:rPr>
        <w:t>
</w:t>
      </w:r>
      <w:r>
        <w:rPr>
          <w:rFonts w:ascii="Times New Roman"/>
          <w:b w:val="false"/>
          <w:i w:val="false"/>
          <w:color w:val="000000"/>
          <w:sz w:val="28"/>
        </w:rPr>
        <w:t>
      21. Көрсетілген қызметтің нәтижелерімен келіспеген жағдайларда шағым атауы, жұмыс кестесі, заңды мекенжайлары және электрондық поштасының мекенжайы, телефондары осы стандартқа </w:t>
      </w:r>
      <w:r>
        <w:rPr>
          <w:rFonts w:ascii="Times New Roman"/>
          <w:b w:val="false"/>
          <w:i w:val="false"/>
          <w:color w:val="000000"/>
          <w:sz w:val="28"/>
        </w:rPr>
        <w:t>3-қосымшада</w:t>
      </w:r>
      <w:r>
        <w:rPr>
          <w:rFonts w:ascii="Times New Roman"/>
          <w:b w:val="false"/>
          <w:i w:val="false"/>
          <w:color w:val="000000"/>
          <w:sz w:val="28"/>
        </w:rPr>
        <w:t xml:space="preserve"> көрсетілген аталған мемлекеттік қызмет көрсетуді ұйымдастыруға жауапты мемлекеттік орган басшысының атына беріледі.</w:t>
      </w:r>
      <w:r>
        <w:br/>
      </w:r>
      <w:r>
        <w:rPr>
          <w:rFonts w:ascii="Times New Roman"/>
          <w:b w:val="false"/>
          <w:i w:val="false"/>
          <w:color w:val="000000"/>
          <w:sz w:val="28"/>
        </w:rPr>
        <w:t>
</w:t>
      </w:r>
      <w:r>
        <w:rPr>
          <w:rFonts w:ascii="Times New Roman"/>
          <w:b w:val="false"/>
          <w:i w:val="false"/>
          <w:color w:val="000000"/>
          <w:sz w:val="28"/>
        </w:rPr>
        <w:t>
      22. Қызмет дөрекі көрсетілген жағдайларда шағым уәкілетті орган басшысының атына беріледі. Уәкілетті органның жұмыс кестесі, заңды мекенжайы, телефондары осы стандартқа </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қызметтің нәтижелерімен келіспеген жағдайда мемлекеттік қызмет алушының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еркін нысанда жазбаша түрде пошта, электрондық пошта арқылы немесе уәкілетті органның қабылдау бөлмесіне қолма-қол әкелу арқылы қабылданады. Жеке тұлғаның шағымында оның тегі, аты, әкесінің аты, пошталық мекенжайы көрсетіледі. Шағымға мемлекеттік қызмет алушы немесе оның заңды өкілі қол қоюға тиіс. Шағым берген кезде әрекетіне шағымданатын субъектінің атауы немесе лауазымды адамның лауазымы, тегі мен аты-жөні, өтініш беру және талап ету себептері көрсетіледі.</w:t>
      </w:r>
      <w:r>
        <w:br/>
      </w:r>
      <w:r>
        <w:rPr>
          <w:rFonts w:ascii="Times New Roman"/>
          <w:b w:val="false"/>
          <w:i w:val="false"/>
          <w:color w:val="000000"/>
          <w:sz w:val="28"/>
        </w:rPr>
        <w:t>
</w:t>
      </w:r>
      <w:r>
        <w:rPr>
          <w:rFonts w:ascii="Times New Roman"/>
          <w:b w:val="false"/>
          <w:i w:val="false"/>
          <w:color w:val="000000"/>
          <w:sz w:val="28"/>
        </w:rPr>
        <w:t>
      25. Жазбаша шағым берген мемлекеттік қызмет алушыға, берілген шағымға жауап алуға болатын күні мен уақыты, шағымды қарау барысы туралы білуге болатын лауазымды адамның байланыс деректері көрсетілген талон беріледі.</w:t>
      </w:r>
      <w:r>
        <w:br/>
      </w:r>
      <w:r>
        <w:rPr>
          <w:rFonts w:ascii="Times New Roman"/>
          <w:b w:val="false"/>
          <w:i w:val="false"/>
          <w:color w:val="000000"/>
          <w:sz w:val="28"/>
        </w:rPr>
        <w:t>
      Шағым «Жеке және заңды тұлғалардың өтiнiштерiн қарау тәртiбi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қаралады.</w:t>
      </w:r>
      <w:r>
        <w:br/>
      </w:r>
      <w:r>
        <w:rPr>
          <w:rFonts w:ascii="Times New Roman"/>
          <w:b w:val="false"/>
          <w:i w:val="false"/>
          <w:color w:val="000000"/>
          <w:sz w:val="28"/>
        </w:rPr>
        <w:t>
</w:t>
      </w:r>
      <w:r>
        <w:rPr>
          <w:rFonts w:ascii="Times New Roman"/>
          <w:b w:val="false"/>
          <w:i w:val="false"/>
          <w:color w:val="000000"/>
          <w:sz w:val="28"/>
        </w:rPr>
        <w:t>
      26. Қазақстан Республикасы Еңбек және халықты әлеуметтік қорғау министрлігінің мекенжайы: 010000, Астана қаласы, Орынбор көшесі, № 8-үй, интернет-ресурсы: http://www.enbek.gov.kz</w:t>
      </w:r>
    </w:p>
    <w:bookmarkEnd w:id="272"/>
    <w:bookmarkStart w:name="z846" w:id="273"/>
    <w:p>
      <w:pPr>
        <w:spacing w:after="0"/>
        <w:ind w:left="0"/>
        <w:jc w:val="both"/>
      </w:pPr>
      <w:r>
        <w:rPr>
          <w:rFonts w:ascii="Times New Roman"/>
          <w:b w:val="false"/>
          <w:i w:val="false"/>
          <w:color w:val="000000"/>
          <w:sz w:val="28"/>
        </w:rPr>
        <w:t xml:space="preserve">
«Мүгедектікті және/немесе еңбек ету </w:t>
      </w:r>
      <w:r>
        <w:br/>
      </w:r>
      <w:r>
        <w:rPr>
          <w:rFonts w:ascii="Times New Roman"/>
          <w:b w:val="false"/>
          <w:i w:val="false"/>
          <w:color w:val="000000"/>
          <w:sz w:val="28"/>
        </w:rPr>
        <w:t>
қабілетінен айрылу дәрежесін белгілеу</w:t>
      </w:r>
      <w:r>
        <w:br/>
      </w:r>
      <w:r>
        <w:rPr>
          <w:rFonts w:ascii="Times New Roman"/>
          <w:b w:val="false"/>
          <w:i w:val="false"/>
          <w:color w:val="000000"/>
          <w:sz w:val="28"/>
        </w:rPr>
        <w:t xml:space="preserve">
және/немесе қажетті әлеуметтік   </w:t>
      </w:r>
      <w:r>
        <w:br/>
      </w:r>
      <w:r>
        <w:rPr>
          <w:rFonts w:ascii="Times New Roman"/>
          <w:b w:val="false"/>
          <w:i w:val="false"/>
          <w:color w:val="000000"/>
          <w:sz w:val="28"/>
        </w:rPr>
        <w:t xml:space="preserve">
қорғау шараларын айқындау»     </w:t>
      </w:r>
      <w:r>
        <w:br/>
      </w:r>
      <w:r>
        <w:rPr>
          <w:rFonts w:ascii="Times New Roman"/>
          <w:b w:val="false"/>
          <w:i w:val="false"/>
          <w:color w:val="000000"/>
          <w:sz w:val="28"/>
        </w:rPr>
        <w:t xml:space="preserve">
мемлекеттiк қызмет стандартына   </w:t>
      </w:r>
      <w:r>
        <w:br/>
      </w:r>
      <w:r>
        <w:rPr>
          <w:rFonts w:ascii="Times New Roman"/>
          <w:b w:val="false"/>
          <w:i w:val="false"/>
          <w:color w:val="000000"/>
          <w:sz w:val="28"/>
        </w:rPr>
        <w:t xml:space="preserve">
1-қосымша              </w:t>
      </w:r>
    </w:p>
    <w:bookmarkEnd w:id="273"/>
    <w:bookmarkStart w:name="z847" w:id="274"/>
    <w:p>
      <w:pPr>
        <w:spacing w:after="0"/>
        <w:ind w:left="0"/>
        <w:jc w:val="left"/>
      </w:pPr>
      <w:r>
        <w:rPr>
          <w:rFonts w:ascii="Times New Roman"/>
          <w:b/>
          <w:i w:val="false"/>
          <w:color w:val="000000"/>
        </w:rPr>
        <w:t xml:space="preserve"> 
Уәкілетті органдардың тізбесі</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653"/>
        <w:gridCol w:w="570"/>
        <w:gridCol w:w="285"/>
        <w:gridCol w:w="3533"/>
        <w:gridCol w:w="1553"/>
        <w:gridCol w:w="331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бөлімінің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орналасқан заңды мекенжайы (қала, аудан, көше, үйдің (пәтердің) нөмірі, электрондық поштасының мекенжайы)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мен телефон нөмірі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уәкілетті органдардың медициналық-әлеуметтік сараптама бөлімдері</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Әдіснама және медициналық-әлеуметтік сараптаманы бақылау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Пушкин көшесі, 23mseomk_akmola@gcvp.kz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76-36-92</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w:t>
            </w:r>
            <w:r>
              <w:br/>
            </w:r>
            <w:r>
              <w:rPr>
                <w:rFonts w:ascii="Times New Roman"/>
                <w:b w:val="false"/>
                <w:i w:val="false"/>
                <w:color w:val="000000"/>
                <w:sz w:val="20"/>
              </w:rPr>
              <w:t>
13-00 бастап</w:t>
            </w:r>
            <w:r>
              <w:br/>
            </w:r>
            <w:r>
              <w:rPr>
                <w:rFonts w:ascii="Times New Roman"/>
                <w:b w:val="false"/>
                <w:i w:val="false"/>
                <w:color w:val="000000"/>
                <w:sz w:val="20"/>
              </w:rPr>
              <w:t>
14-00 дейін</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медициналық-әлеуметтік сараптама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Пушкин көшесі, 23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76-36-59</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медициналық-әлеуметтік сараптама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Пушкин көшесі, 23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76-36-42</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медициналық-әлеуметтік сараптама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Пушкин көшесі, 23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76-36-42</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медициналық-әлеуметтік сараптама бөлімі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w:t>
            </w:r>
            <w:r>
              <w:br/>
            </w:r>
            <w:r>
              <w:rPr>
                <w:rFonts w:ascii="Times New Roman"/>
                <w:b w:val="false"/>
                <w:i w:val="false"/>
                <w:color w:val="000000"/>
                <w:sz w:val="20"/>
              </w:rPr>
              <w:t>
8 наурыз көшесі, 23 mse4_schuchinsk@gcvp.kz</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w:t>
            </w:r>
            <w:r>
              <w:br/>
            </w:r>
            <w:r>
              <w:rPr>
                <w:rFonts w:ascii="Times New Roman"/>
                <w:b w:val="false"/>
                <w:i w:val="false"/>
                <w:color w:val="000000"/>
                <w:sz w:val="20"/>
              </w:rPr>
              <w:t>
64-50-52</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w:t>
            </w:r>
            <w:r>
              <w:br/>
            </w:r>
            <w:r>
              <w:rPr>
                <w:rFonts w:ascii="Times New Roman"/>
                <w:b w:val="false"/>
                <w:i w:val="false"/>
                <w:color w:val="000000"/>
                <w:sz w:val="20"/>
              </w:rPr>
              <w:t>
13-00 бастап</w:t>
            </w:r>
            <w:r>
              <w:br/>
            </w:r>
            <w:r>
              <w:rPr>
                <w:rFonts w:ascii="Times New Roman"/>
                <w:b w:val="false"/>
                <w:i w:val="false"/>
                <w:color w:val="000000"/>
                <w:sz w:val="20"/>
              </w:rPr>
              <w:t>
14-00 дейін</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медициналық-әлеуметтік сараптама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Пушкин көшесі, 23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76-36-59</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медициналық-әлеуметтік сараптама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Пушкин көшесі, 23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76-36-91</w:t>
            </w:r>
          </w:p>
        </w:tc>
        <w:tc>
          <w:tcPr>
            <w:tcW w:w="0" w:type="auto"/>
            <w:vMerge/>
            <w:tcBorders>
              <w:top w:val="nil"/>
              <w:left w:val="single" w:color="cfcfcf" w:sz="5"/>
              <w:bottom w:val="single" w:color="cfcfcf" w:sz="5"/>
              <w:right w:val="single" w:color="cfcfcf" w:sz="5"/>
            </w:tcBorders>
          </w:tcP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медициналық-әлеуметтік сараптама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Пушкин көшесі, 23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76-36-91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уәкілетті органдардың медициналық-әлеуметтік сараптама бөлімдері</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Әдіснама және медициналық-әлеуметтік сараптаманы бақылау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w:t>
            </w:r>
            <w:r>
              <w:br/>
            </w:r>
            <w:r>
              <w:rPr>
                <w:rFonts w:ascii="Times New Roman"/>
                <w:b w:val="false"/>
                <w:i w:val="false"/>
                <w:color w:val="000000"/>
                <w:sz w:val="20"/>
              </w:rPr>
              <w:t>
Маресьев көшесі, 101mt_aktobe_omk@gcvp.kz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55-26-57</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медициналық-әлеуметтік сараптама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w:t>
            </w:r>
            <w:r>
              <w:br/>
            </w:r>
            <w:r>
              <w:rPr>
                <w:rFonts w:ascii="Times New Roman"/>
                <w:b w:val="false"/>
                <w:i w:val="false"/>
                <w:color w:val="000000"/>
                <w:sz w:val="20"/>
              </w:rPr>
              <w:t>
Маресьев көшесі, 101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55-26-58</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медициналық-әлеуметтік сараптама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 </w:t>
            </w:r>
            <w:r>
              <w:br/>
            </w:r>
            <w:r>
              <w:rPr>
                <w:rFonts w:ascii="Times New Roman"/>
                <w:b w:val="false"/>
                <w:i w:val="false"/>
                <w:color w:val="000000"/>
                <w:sz w:val="20"/>
              </w:rPr>
              <w:t>
Маресьев көшесі, 101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54-56-27</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медициналық-әлеуметтік сараптама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 </w:t>
            </w:r>
            <w:r>
              <w:br/>
            </w:r>
            <w:r>
              <w:rPr>
                <w:rFonts w:ascii="Times New Roman"/>
                <w:b w:val="false"/>
                <w:i w:val="false"/>
                <w:color w:val="000000"/>
                <w:sz w:val="20"/>
              </w:rPr>
              <w:t>
Маресьев көшесі, 101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55-26-59</w:t>
            </w:r>
          </w:p>
        </w:tc>
        <w:tc>
          <w:tcPr>
            <w:tcW w:w="0" w:type="auto"/>
            <w:vMerge/>
            <w:tcBorders>
              <w:top w:val="nil"/>
              <w:left w:val="single" w:color="cfcfcf" w:sz="5"/>
              <w:bottom w:val="single" w:color="cfcfcf" w:sz="5"/>
              <w:right w:val="single" w:color="cfcfcf" w:sz="5"/>
            </w:tcBorders>
          </w:tcPr>
          <w:p/>
        </w:tc>
      </w:tr>
      <w:tr>
        <w:trPr>
          <w:trHeight w:val="16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медициналық-әлеуметтік сараптама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w:t>
            </w:r>
            <w:r>
              <w:br/>
            </w:r>
            <w:r>
              <w:rPr>
                <w:rFonts w:ascii="Times New Roman"/>
                <w:b w:val="false"/>
                <w:i w:val="false"/>
                <w:color w:val="000000"/>
                <w:sz w:val="20"/>
              </w:rPr>
              <w:t>
Маресьев көшесі, 101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54-56-24</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w:t>
            </w:r>
            <w:r>
              <w:br/>
            </w:r>
            <w:r>
              <w:rPr>
                <w:rFonts w:ascii="Times New Roman"/>
                <w:b w:val="false"/>
                <w:i w:val="false"/>
                <w:color w:val="000000"/>
                <w:sz w:val="20"/>
              </w:rPr>
              <w:t>
түскі үзіліс сағат 13-00 бастап 14-00 дейін</w:t>
            </w:r>
          </w:p>
        </w:tc>
      </w:tr>
      <w:tr>
        <w:trPr>
          <w:trHeight w:val="16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медициналық-әлеуметтік сараптама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w:t>
            </w:r>
            <w:r>
              <w:br/>
            </w:r>
            <w:r>
              <w:rPr>
                <w:rFonts w:ascii="Times New Roman"/>
                <w:b w:val="false"/>
                <w:i w:val="false"/>
                <w:color w:val="000000"/>
                <w:sz w:val="20"/>
              </w:rPr>
              <w:t>
Маресьев көшесі, 101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57-91-82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уәкілетті органдардың медициналық-әлеуметтік сараптама бөлімдері</w:t>
            </w:r>
          </w:p>
        </w:tc>
      </w:tr>
      <w:tr>
        <w:trPr>
          <w:trHeight w:val="16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Әдіснама және медициналық-әлеуметтік сараптаманы бақылау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Мәуленов көшесі, 92 mt_almaty2omk@gcvp.kz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67-71-87</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9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медициналық-әлеуметтік сараптама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w:t>
            </w:r>
            <w:r>
              <w:br/>
            </w:r>
            <w:r>
              <w:rPr>
                <w:rFonts w:ascii="Times New Roman"/>
                <w:b w:val="false"/>
                <w:i w:val="false"/>
                <w:color w:val="000000"/>
                <w:sz w:val="20"/>
              </w:rPr>
              <w:t>
Өтеген батыр кенті,</w:t>
            </w:r>
            <w:r>
              <w:br/>
            </w:r>
            <w:r>
              <w:rPr>
                <w:rFonts w:ascii="Times New Roman"/>
                <w:b w:val="false"/>
                <w:i w:val="false"/>
                <w:color w:val="000000"/>
                <w:sz w:val="20"/>
              </w:rPr>
              <w:t>
Титов көшесі, 30 mse1_almatyobl@gcvp.kz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w:t>
            </w:r>
            <w:r>
              <w:br/>
            </w:r>
            <w:r>
              <w:rPr>
                <w:rFonts w:ascii="Times New Roman"/>
                <w:b w:val="false"/>
                <w:i w:val="false"/>
                <w:color w:val="000000"/>
                <w:sz w:val="20"/>
              </w:rPr>
              <w:t>
22-12-84</w:t>
            </w:r>
          </w:p>
        </w:tc>
        <w:tc>
          <w:tcPr>
            <w:tcW w:w="0" w:type="auto"/>
            <w:vMerge/>
            <w:tcBorders>
              <w:top w:val="nil"/>
              <w:left w:val="single" w:color="cfcfcf" w:sz="5"/>
              <w:bottom w:val="single" w:color="cfcfcf" w:sz="5"/>
              <w:right w:val="single" w:color="cfcfcf" w:sz="5"/>
            </w:tcBorders>
          </w:tcPr>
          <w:p/>
        </w:tc>
      </w:tr>
      <w:tr>
        <w:trPr>
          <w:trHeight w:val="9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медициналық-әлеуметтік сараптама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w:t>
            </w:r>
            <w:r>
              <w:br/>
            </w:r>
            <w:r>
              <w:rPr>
                <w:rFonts w:ascii="Times New Roman"/>
                <w:b w:val="false"/>
                <w:i w:val="false"/>
                <w:color w:val="000000"/>
                <w:sz w:val="20"/>
              </w:rPr>
              <w:t xml:space="preserve">
Қаскелең қаласы, Жанғозин көшесі, 14 mse2_almatyobl@gcvp.kz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w:t>
            </w:r>
            <w:r>
              <w:br/>
            </w:r>
            <w:r>
              <w:rPr>
                <w:rFonts w:ascii="Times New Roman"/>
                <w:b w:val="false"/>
                <w:i w:val="false"/>
                <w:color w:val="000000"/>
                <w:sz w:val="20"/>
              </w:rPr>
              <w:t>
12-26-81</w:t>
            </w:r>
          </w:p>
        </w:tc>
        <w:tc>
          <w:tcPr>
            <w:tcW w:w="0" w:type="auto"/>
            <w:vMerge/>
            <w:tcBorders>
              <w:top w:val="nil"/>
              <w:left w:val="single" w:color="cfcfcf" w:sz="5"/>
              <w:bottom w:val="single" w:color="cfcfcf" w:sz="5"/>
              <w:right w:val="single" w:color="cfcfcf" w:sz="5"/>
            </w:tcBorders>
          </w:tcPr>
          <w:p/>
        </w:tc>
      </w:tr>
      <w:tr>
        <w:trPr>
          <w:trHeight w:val="9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медициналық-әлеуметтік сараптама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Еңбекшіқазақ ауданы, </w:t>
            </w:r>
            <w:r>
              <w:br/>
            </w:r>
            <w:r>
              <w:rPr>
                <w:rFonts w:ascii="Times New Roman"/>
                <w:b w:val="false"/>
                <w:i w:val="false"/>
                <w:color w:val="000000"/>
                <w:sz w:val="20"/>
              </w:rPr>
              <w:t>
Шелек ауылы,</w:t>
            </w:r>
            <w:r>
              <w:br/>
            </w:r>
            <w:r>
              <w:rPr>
                <w:rFonts w:ascii="Times New Roman"/>
                <w:b w:val="false"/>
                <w:i w:val="false"/>
                <w:color w:val="000000"/>
                <w:sz w:val="20"/>
              </w:rPr>
              <w:t>
Қадыров көшесі, 24 mse3_almatyobl@gcvp.kz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w:t>
            </w:r>
            <w:r>
              <w:br/>
            </w:r>
            <w:r>
              <w:rPr>
                <w:rFonts w:ascii="Times New Roman"/>
                <w:b w:val="false"/>
                <w:i w:val="false"/>
                <w:color w:val="000000"/>
                <w:sz w:val="20"/>
              </w:rPr>
              <w:t>
62-01-60</w:t>
            </w:r>
          </w:p>
        </w:tc>
        <w:tc>
          <w:tcPr>
            <w:tcW w:w="0" w:type="auto"/>
            <w:vMerge/>
            <w:tcBorders>
              <w:top w:val="nil"/>
              <w:left w:val="single" w:color="cfcfcf" w:sz="5"/>
              <w:bottom w:val="single" w:color="cfcfcf" w:sz="5"/>
              <w:right w:val="single" w:color="cfcfcf" w:sz="5"/>
            </w:tcBorders>
          </w:tcPr>
          <w:p/>
        </w:tc>
      </w:tr>
      <w:tr>
        <w:trPr>
          <w:trHeight w:val="162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медициналық-әлеуметтік сараптама бөлімі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Қонаев көшесі, 97 mse4_almatyobl@gcvp.kz</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w:t>
            </w:r>
            <w:r>
              <w:br/>
            </w:r>
            <w:r>
              <w:rPr>
                <w:rFonts w:ascii="Times New Roman"/>
                <w:b w:val="false"/>
                <w:i w:val="false"/>
                <w:color w:val="000000"/>
                <w:sz w:val="20"/>
              </w:rPr>
              <w:t>
42-11-49</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медициналық-әлеуметтік сараптама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w:t>
            </w:r>
            <w:r>
              <w:br/>
            </w:r>
            <w:r>
              <w:rPr>
                <w:rFonts w:ascii="Times New Roman"/>
                <w:b w:val="false"/>
                <w:i w:val="false"/>
                <w:color w:val="000000"/>
                <w:sz w:val="20"/>
              </w:rPr>
              <w:t>
Шонжы кенті,</w:t>
            </w:r>
            <w:r>
              <w:br/>
            </w:r>
            <w:r>
              <w:rPr>
                <w:rFonts w:ascii="Times New Roman"/>
                <w:b w:val="false"/>
                <w:i w:val="false"/>
                <w:color w:val="000000"/>
                <w:sz w:val="20"/>
              </w:rPr>
              <w:t>
Джувашев көшесі, 65 mse5_almatyobl@gcvp.kz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 2-30-62</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медициналық-әлеуметтік сараптама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қаласы, </w:t>
            </w:r>
            <w:r>
              <w:br/>
            </w:r>
            <w:r>
              <w:rPr>
                <w:rFonts w:ascii="Times New Roman"/>
                <w:b w:val="false"/>
                <w:i w:val="false"/>
                <w:color w:val="000000"/>
                <w:sz w:val="20"/>
              </w:rPr>
              <w:t>
Төлебаев көшесі, 72 mse6_almatyobl@gcvp.kz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24-09-01</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медициналық-әлеуметтік сараптама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w:t>
            </w:r>
            <w:r>
              <w:br/>
            </w:r>
            <w:r>
              <w:rPr>
                <w:rFonts w:ascii="Times New Roman"/>
                <w:b w:val="false"/>
                <w:i w:val="false"/>
                <w:color w:val="000000"/>
                <w:sz w:val="20"/>
              </w:rPr>
              <w:t>
Тәуелсіздік көшесі, 35 mse7_almatyobl@gcvp.kz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24-06-05</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медициналық-әлеуметтік сараптама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Сарканд қаласы,</w:t>
            </w:r>
            <w:r>
              <w:br/>
            </w:r>
            <w:r>
              <w:rPr>
                <w:rFonts w:ascii="Times New Roman"/>
                <w:b w:val="false"/>
                <w:i w:val="false"/>
                <w:color w:val="000000"/>
                <w:sz w:val="20"/>
              </w:rPr>
              <w:t>
Чепрасов көшесі, 5 mse8_almatyobl@gcvp.kz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 2-17-48</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медициналық-әлеуметтік сараптама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Тәттібеков көшесі, 56 mse9_almatyobl@gcvp.kz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39-90-40</w:t>
            </w:r>
          </w:p>
        </w:tc>
        <w:tc>
          <w:tcPr>
            <w:tcW w:w="0" w:type="auto"/>
            <w:vMerge/>
            <w:tcBorders>
              <w:top w:val="nil"/>
              <w:left w:val="single" w:color="cfcfcf" w:sz="5"/>
              <w:bottom w:val="single" w:color="cfcfcf" w:sz="5"/>
              <w:right w:val="single" w:color="cfcfcf" w:sz="5"/>
            </w:tcBorders>
          </w:tcPr>
          <w:p/>
        </w:tc>
      </w:tr>
      <w:tr>
        <w:trPr>
          <w:trHeight w:val="9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медициналық-әлеуметтік сараптама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w:t>
            </w:r>
            <w:r>
              <w:br/>
            </w:r>
            <w:r>
              <w:rPr>
                <w:rFonts w:ascii="Times New Roman"/>
                <w:b w:val="false"/>
                <w:i w:val="false"/>
                <w:color w:val="000000"/>
                <w:sz w:val="20"/>
              </w:rPr>
              <w:t>
Ж. Жабаев көшесі, 99 mse10_almatyobl@gcvp.kz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 4-73-48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уәкілетті органдардың медициналық-әлеуметтік сараптама бөлімдері</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Әдіснама және медициналық-әлеуметтік сараптаманы бақылау бөлімі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Махамбет көшесі, 118 б mt_atyrau@gcvp.kz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35-57-34</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w:t>
            </w:r>
            <w:r>
              <w:br/>
            </w:r>
            <w:r>
              <w:rPr>
                <w:rFonts w:ascii="Times New Roman"/>
                <w:b w:val="false"/>
                <w:i w:val="false"/>
                <w:color w:val="000000"/>
                <w:sz w:val="20"/>
              </w:rPr>
              <w:t>
түскі үзіліс сағат 13-00 бастап</w:t>
            </w:r>
            <w:r>
              <w:br/>
            </w:r>
            <w:r>
              <w:rPr>
                <w:rFonts w:ascii="Times New Roman"/>
                <w:b w:val="false"/>
                <w:i w:val="false"/>
                <w:color w:val="000000"/>
                <w:sz w:val="20"/>
              </w:rPr>
              <w:t>
14-00 дейін</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әлеуметтік сараптама бөлімі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Махамбет көшесі, 118 б</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медициналық-әлеуметтік сараптама бөлімі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Махамбет көшесі, 118 б</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медициналық-әлеуметтік сараптама бөлімі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w:t>
            </w:r>
            <w:r>
              <w:br/>
            </w:r>
            <w:r>
              <w:rPr>
                <w:rFonts w:ascii="Times New Roman"/>
                <w:b w:val="false"/>
                <w:i w:val="false"/>
                <w:color w:val="000000"/>
                <w:sz w:val="20"/>
              </w:rPr>
              <w:t>
Махамбет көшесі, 118 б</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медициналық-әлеуметтік сараптама бөлімі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Махамбет көшесі, 118 б</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уәкілетті органдардың медициналық-әлеуметтік сараптама бөлімдері</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Әдіснама және медициналық-әлеуметтік сараптаманы бақылау бөлімі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Киевская көшесі, 1 mt_vkoomk@gcvp.kz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22-64-02</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w:t>
            </w:r>
            <w:r>
              <w:br/>
            </w:r>
            <w:r>
              <w:rPr>
                <w:rFonts w:ascii="Times New Roman"/>
                <w:b w:val="false"/>
                <w:i w:val="false"/>
                <w:color w:val="000000"/>
                <w:sz w:val="20"/>
              </w:rPr>
              <w:t>
түскі үзіліс сағат 13-00 бастап</w:t>
            </w:r>
            <w:r>
              <w:br/>
            </w:r>
            <w:r>
              <w:rPr>
                <w:rFonts w:ascii="Times New Roman"/>
                <w:b w:val="false"/>
                <w:i w:val="false"/>
                <w:color w:val="000000"/>
                <w:sz w:val="20"/>
              </w:rPr>
              <w:t>
14-00 дейін</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медициналық-әлеуметтік сараптама бөлімі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Киевская көшесі, 1 mse1_ustkaman@gcvp.kz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22-13-85</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медициналық-әлеуметтік сараптама бөлімі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Киевская көшесі,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22-13-85</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медициналық-әлеуме ттік сараптама бөлімі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Киевская көшесі,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22-59-03</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медициналық-әлеуме ттік сараптама бөлімі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Киевская көшесі,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22-59-03</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w:t>
            </w:r>
            <w:r>
              <w:br/>
            </w:r>
            <w:r>
              <w:rPr>
                <w:rFonts w:ascii="Times New Roman"/>
                <w:b w:val="false"/>
                <w:i w:val="false"/>
                <w:color w:val="000000"/>
                <w:sz w:val="20"/>
              </w:rPr>
              <w:t>
13-00 бастап</w:t>
            </w:r>
            <w:r>
              <w:br/>
            </w:r>
            <w:r>
              <w:rPr>
                <w:rFonts w:ascii="Times New Roman"/>
                <w:b w:val="false"/>
                <w:i w:val="false"/>
                <w:color w:val="000000"/>
                <w:sz w:val="20"/>
              </w:rPr>
              <w:t>
14-00 дейін</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медициналық-әлеуметтік сараптама бөлімі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Ворошилов көшесі, 147/1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22-12-22</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медициналық-әлеуметтік сараптама бөлімі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Киевская көшесі,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22-13-85</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медициналық-әлеуметтік сараптама бөлімі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r>
              <w:br/>
            </w:r>
            <w:r>
              <w:rPr>
                <w:rFonts w:ascii="Times New Roman"/>
                <w:b w:val="false"/>
                <w:i w:val="false"/>
                <w:color w:val="000000"/>
                <w:sz w:val="20"/>
              </w:rPr>
              <w:t>
Қозыбағаров көшесі, 40 mse7_semsk@gcvp.kz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52-14-84</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медициналық-әлеуметтік сараптама бөлімі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r>
              <w:br/>
            </w:r>
            <w:r>
              <w:rPr>
                <w:rFonts w:ascii="Times New Roman"/>
                <w:b w:val="false"/>
                <w:i w:val="false"/>
                <w:color w:val="000000"/>
                <w:sz w:val="20"/>
              </w:rPr>
              <w:t>
Қозыбағаров көшесі, 40 mse8_semsk@gcvp.kz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52-14-84</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медициналық-әлеуметтік сараптама бөлімі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r>
              <w:br/>
            </w:r>
            <w:r>
              <w:rPr>
                <w:rFonts w:ascii="Times New Roman"/>
                <w:b w:val="false"/>
                <w:i w:val="false"/>
                <w:color w:val="000000"/>
                <w:sz w:val="20"/>
              </w:rPr>
              <w:t>
Қозыбағаров көшесі, 40 mse9_semsk@gcvp.kz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56-39-99</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медициналық-әлеуметтік сараптама бөлімі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r>
              <w:br/>
            </w:r>
            <w:r>
              <w:rPr>
                <w:rFonts w:ascii="Times New Roman"/>
                <w:b w:val="false"/>
                <w:i w:val="false"/>
                <w:color w:val="000000"/>
                <w:sz w:val="20"/>
              </w:rPr>
              <w:t>
Дулатов көшесі, 282 mse10_semsk@gcvp.kz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64-06-54</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медициналық-әлеуметтік сараптама бөлімі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r>
              <w:br/>
            </w:r>
            <w:r>
              <w:rPr>
                <w:rFonts w:ascii="Times New Roman"/>
                <w:b w:val="false"/>
                <w:i w:val="false"/>
                <w:color w:val="000000"/>
                <w:sz w:val="20"/>
              </w:rPr>
              <w:t>
Қозыбағаров көшесі, 40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56-39-99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уәкілетті органдардың медициналық-әлеуметтік сараптама бөлімдері</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Әдіснама және медициналық-әлеуметтік сараптаманы бақылау бөлімі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w:t>
            </w:r>
            <w:r>
              <w:br/>
            </w:r>
            <w:r>
              <w:rPr>
                <w:rFonts w:ascii="Times New Roman"/>
                <w:b w:val="false"/>
                <w:i w:val="false"/>
                <w:color w:val="000000"/>
                <w:sz w:val="20"/>
              </w:rPr>
              <w:t>
Қарахан көшесі, 1 mse-taraz@enbek.kz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43-37-86</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w:t>
            </w:r>
            <w:r>
              <w:br/>
            </w:r>
            <w:r>
              <w:rPr>
                <w:rFonts w:ascii="Times New Roman"/>
                <w:b w:val="false"/>
                <w:i w:val="false"/>
                <w:color w:val="000000"/>
                <w:sz w:val="20"/>
              </w:rPr>
              <w:t>
күн сайын сағат 9-00 бастап 18-00 дейін, түскі үзіліс сағат 13-00 бастап 14-00 дейін</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медициналық-әлеуметтік сараптама бөлімі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w:t>
            </w:r>
            <w:r>
              <w:br/>
            </w:r>
            <w:r>
              <w:rPr>
                <w:rFonts w:ascii="Times New Roman"/>
                <w:b w:val="false"/>
                <w:i w:val="false"/>
                <w:color w:val="000000"/>
                <w:sz w:val="20"/>
              </w:rPr>
              <w:t>
Қарахан көшесі,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w:t>
            </w:r>
            <w:r>
              <w:br/>
            </w:r>
            <w:r>
              <w:rPr>
                <w:rFonts w:ascii="Times New Roman"/>
                <w:b w:val="false"/>
                <w:i w:val="false"/>
                <w:color w:val="000000"/>
                <w:sz w:val="20"/>
              </w:rPr>
              <w:t>
45-75-43</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медициналық-әлеуметтік сараптама бөлімі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w:t>
            </w:r>
            <w:r>
              <w:br/>
            </w:r>
            <w:r>
              <w:rPr>
                <w:rFonts w:ascii="Times New Roman"/>
                <w:b w:val="false"/>
                <w:i w:val="false"/>
                <w:color w:val="000000"/>
                <w:sz w:val="20"/>
              </w:rPr>
              <w:t>
Қарахан көшесі,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w:t>
            </w:r>
            <w:r>
              <w:br/>
            </w:r>
            <w:r>
              <w:rPr>
                <w:rFonts w:ascii="Times New Roman"/>
                <w:b w:val="false"/>
                <w:i w:val="false"/>
                <w:color w:val="000000"/>
                <w:sz w:val="20"/>
              </w:rPr>
              <w:t>
45-17-74</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медициналық-әлеуметтік сараптама бөлімі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w:t>
            </w:r>
            <w:r>
              <w:br/>
            </w:r>
            <w:r>
              <w:rPr>
                <w:rFonts w:ascii="Times New Roman"/>
                <w:b w:val="false"/>
                <w:i w:val="false"/>
                <w:color w:val="000000"/>
                <w:sz w:val="20"/>
              </w:rPr>
              <w:t>
Қарахан көшесі,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w:t>
            </w:r>
            <w:r>
              <w:br/>
            </w:r>
            <w:r>
              <w:rPr>
                <w:rFonts w:ascii="Times New Roman"/>
                <w:b w:val="false"/>
                <w:i w:val="false"/>
                <w:color w:val="000000"/>
                <w:sz w:val="20"/>
              </w:rPr>
              <w:t>
45-17-74</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медициналық-әлеуметтік сараптама бөлімі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w:t>
            </w:r>
            <w:r>
              <w:br/>
            </w:r>
            <w:r>
              <w:rPr>
                <w:rFonts w:ascii="Times New Roman"/>
                <w:b w:val="false"/>
                <w:i w:val="false"/>
                <w:color w:val="000000"/>
                <w:sz w:val="20"/>
              </w:rPr>
              <w:t>
Қордай ауылы,</w:t>
            </w:r>
            <w:r>
              <w:br/>
            </w:r>
            <w:r>
              <w:rPr>
                <w:rFonts w:ascii="Times New Roman"/>
                <w:b w:val="false"/>
                <w:i w:val="false"/>
                <w:color w:val="000000"/>
                <w:sz w:val="20"/>
              </w:rPr>
              <w:t>
Төле би көшесі, 54mse4_kordai@gcvp.kz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 2-17-55</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медициналық-әлеуметтік сараптама бөлімі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w:t>
            </w:r>
            <w:r>
              <w:br/>
            </w:r>
            <w:r>
              <w:rPr>
                <w:rFonts w:ascii="Times New Roman"/>
                <w:b w:val="false"/>
                <w:i w:val="false"/>
                <w:color w:val="000000"/>
                <w:sz w:val="20"/>
              </w:rPr>
              <w:t>
Қарахан көшесі,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w:t>
            </w:r>
            <w:r>
              <w:br/>
            </w:r>
            <w:r>
              <w:rPr>
                <w:rFonts w:ascii="Times New Roman"/>
                <w:b w:val="false"/>
                <w:i w:val="false"/>
                <w:color w:val="000000"/>
                <w:sz w:val="20"/>
              </w:rPr>
              <w:t>
45-17-74</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медициналық-әлеуметтік сараптама бөлімі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w:t>
            </w:r>
            <w:r>
              <w:br/>
            </w:r>
            <w:r>
              <w:rPr>
                <w:rFonts w:ascii="Times New Roman"/>
                <w:b w:val="false"/>
                <w:i w:val="false"/>
                <w:color w:val="000000"/>
                <w:sz w:val="20"/>
              </w:rPr>
              <w:t>
Төле би ауылы, Егемберді көшесі, 1 mse6_tolebi@gcvp.kz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8-72638</w:t>
            </w:r>
            <w:r>
              <w:br/>
            </w:r>
            <w:r>
              <w:rPr>
                <w:rFonts w:ascii="Times New Roman"/>
                <w:b w:val="false"/>
                <w:i w:val="false"/>
                <w:color w:val="000000"/>
                <w:sz w:val="20"/>
              </w:rPr>
              <w:t>
3-29-28</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медициналық-әлеуметтік сараптама бөлімі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w:t>
            </w:r>
            <w:r>
              <w:br/>
            </w:r>
            <w:r>
              <w:rPr>
                <w:rFonts w:ascii="Times New Roman"/>
                <w:b w:val="false"/>
                <w:i w:val="false"/>
                <w:color w:val="000000"/>
                <w:sz w:val="20"/>
              </w:rPr>
              <w:t>
Қарахан көшесі,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w:t>
            </w:r>
            <w:r>
              <w:br/>
            </w:r>
            <w:r>
              <w:rPr>
                <w:rFonts w:ascii="Times New Roman"/>
                <w:b w:val="false"/>
                <w:i w:val="false"/>
                <w:color w:val="000000"/>
                <w:sz w:val="20"/>
              </w:rPr>
              <w:t>
45-17-74</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медициналық-әлеуметтік сараптама бөлімі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w:t>
            </w:r>
            <w:r>
              <w:br/>
            </w:r>
            <w:r>
              <w:rPr>
                <w:rFonts w:ascii="Times New Roman"/>
                <w:b w:val="false"/>
                <w:i w:val="false"/>
                <w:color w:val="000000"/>
                <w:sz w:val="20"/>
              </w:rPr>
              <w:t>
А. Асқаров көшесі, 277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w:t>
            </w:r>
            <w:r>
              <w:br/>
            </w:r>
            <w:r>
              <w:rPr>
                <w:rFonts w:ascii="Times New Roman"/>
                <w:b w:val="false"/>
                <w:i w:val="false"/>
                <w:color w:val="000000"/>
                <w:sz w:val="20"/>
              </w:rPr>
              <w:t>
52-12-40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w:t>
            </w:r>
            <w:r>
              <w:br/>
            </w:r>
            <w:r>
              <w:rPr>
                <w:rFonts w:ascii="Times New Roman"/>
                <w:b w:val="false"/>
                <w:i w:val="false"/>
                <w:color w:val="000000"/>
                <w:sz w:val="20"/>
              </w:rPr>
              <w:t>
түскі үзіліс сағат 13-00 бастап</w:t>
            </w:r>
            <w:r>
              <w:br/>
            </w:r>
            <w:r>
              <w:rPr>
                <w:rFonts w:ascii="Times New Roman"/>
                <w:b w:val="false"/>
                <w:i w:val="false"/>
                <w:color w:val="000000"/>
                <w:sz w:val="20"/>
              </w:rPr>
              <w:t>
14-00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уәкілетті органдардың медициналық-әлеуметтік сараптама бөлімдері</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Әдіснама және</w:t>
            </w:r>
            <w:r>
              <w:br/>
            </w:r>
            <w:r>
              <w:rPr>
                <w:rFonts w:ascii="Times New Roman"/>
                <w:b w:val="false"/>
                <w:i w:val="false"/>
                <w:color w:val="000000"/>
                <w:sz w:val="20"/>
              </w:rPr>
              <w:t>
медициналық-</w:t>
            </w:r>
            <w:r>
              <w:br/>
            </w:r>
            <w:r>
              <w:rPr>
                <w:rFonts w:ascii="Times New Roman"/>
                <w:b w:val="false"/>
                <w:i w:val="false"/>
                <w:color w:val="000000"/>
                <w:sz w:val="20"/>
              </w:rPr>
              <w:t>
әлеуметтік</w:t>
            </w:r>
            <w:r>
              <w:br/>
            </w:r>
            <w:r>
              <w:rPr>
                <w:rFonts w:ascii="Times New Roman"/>
                <w:b w:val="false"/>
                <w:i w:val="false"/>
                <w:color w:val="000000"/>
                <w:sz w:val="20"/>
              </w:rPr>
              <w:t>
сараптаманы</w:t>
            </w:r>
            <w:r>
              <w:br/>
            </w:r>
            <w:r>
              <w:rPr>
                <w:rFonts w:ascii="Times New Roman"/>
                <w:b w:val="false"/>
                <w:i w:val="false"/>
                <w:color w:val="000000"/>
                <w:sz w:val="20"/>
              </w:rPr>
              <w:t>
бақылау</w:t>
            </w:r>
            <w:r>
              <w:br/>
            </w:r>
            <w:r>
              <w:rPr>
                <w:rFonts w:ascii="Times New Roman"/>
                <w:b w:val="false"/>
                <w:i w:val="false"/>
                <w:color w:val="000000"/>
                <w:sz w:val="20"/>
              </w:rPr>
              <w:t>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w:t>
            </w:r>
            <w:r>
              <w:br/>
            </w:r>
            <w:r>
              <w:rPr>
                <w:rFonts w:ascii="Times New Roman"/>
                <w:b w:val="false"/>
                <w:i w:val="false"/>
                <w:color w:val="000000"/>
                <w:sz w:val="20"/>
              </w:rPr>
              <w:t>
Сарайшық көшесі, 44/2</w:t>
            </w:r>
            <w:r>
              <w:br/>
            </w:r>
            <w:r>
              <w:rPr>
                <w:rFonts w:ascii="Times New Roman"/>
                <w:b w:val="false"/>
                <w:i w:val="false"/>
                <w:color w:val="000000"/>
                <w:sz w:val="20"/>
              </w:rPr>
              <w:t>
mseomk_zko@gcvp.kz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50-78-29</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w:t>
            </w:r>
            <w:r>
              <w:br/>
            </w:r>
            <w:r>
              <w:rPr>
                <w:rFonts w:ascii="Times New Roman"/>
                <w:b w:val="false"/>
                <w:i w:val="false"/>
                <w:color w:val="000000"/>
                <w:sz w:val="20"/>
              </w:rPr>
              <w:t>
күн сайын сағат 9-00 бастап 18-00 дейін, түскі үзіліс сағат 13-00 бастап</w:t>
            </w:r>
            <w:r>
              <w:br/>
            </w:r>
            <w:r>
              <w:rPr>
                <w:rFonts w:ascii="Times New Roman"/>
                <w:b w:val="false"/>
                <w:i w:val="false"/>
                <w:color w:val="000000"/>
                <w:sz w:val="20"/>
              </w:rPr>
              <w:t>
14-00 дейін</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медициналық-</w:t>
            </w:r>
            <w:r>
              <w:br/>
            </w:r>
            <w:r>
              <w:rPr>
                <w:rFonts w:ascii="Times New Roman"/>
                <w:b w:val="false"/>
                <w:i w:val="false"/>
                <w:color w:val="000000"/>
                <w:sz w:val="20"/>
              </w:rPr>
              <w:t>
әлеуметтік</w:t>
            </w:r>
            <w:r>
              <w:br/>
            </w:r>
            <w:r>
              <w:rPr>
                <w:rFonts w:ascii="Times New Roman"/>
                <w:b w:val="false"/>
                <w:i w:val="false"/>
                <w:color w:val="000000"/>
                <w:sz w:val="20"/>
              </w:rPr>
              <w:t>
сараптама</w:t>
            </w:r>
            <w:r>
              <w:br/>
            </w:r>
            <w:r>
              <w:rPr>
                <w:rFonts w:ascii="Times New Roman"/>
                <w:b w:val="false"/>
                <w:i w:val="false"/>
                <w:color w:val="000000"/>
                <w:sz w:val="20"/>
              </w:rPr>
              <w:t>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w:t>
            </w:r>
            <w:r>
              <w:br/>
            </w:r>
            <w:r>
              <w:rPr>
                <w:rFonts w:ascii="Times New Roman"/>
                <w:b w:val="false"/>
                <w:i w:val="false"/>
                <w:color w:val="000000"/>
                <w:sz w:val="20"/>
              </w:rPr>
              <w:t>
Сарайшық көшесі, 44/2 mse1_uralsk@gcvp.kz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w:t>
            </w:r>
            <w:r>
              <w:br/>
            </w:r>
            <w:r>
              <w:rPr>
                <w:rFonts w:ascii="Times New Roman"/>
                <w:b w:val="false"/>
                <w:i w:val="false"/>
                <w:color w:val="000000"/>
                <w:sz w:val="20"/>
              </w:rPr>
              <w:t>
әлеуметтік</w:t>
            </w:r>
            <w:r>
              <w:br/>
            </w:r>
            <w:r>
              <w:rPr>
                <w:rFonts w:ascii="Times New Roman"/>
                <w:b w:val="false"/>
                <w:i w:val="false"/>
                <w:color w:val="000000"/>
                <w:sz w:val="20"/>
              </w:rPr>
              <w:t>
сараптама</w:t>
            </w:r>
            <w:r>
              <w:br/>
            </w:r>
            <w:r>
              <w:rPr>
                <w:rFonts w:ascii="Times New Roman"/>
                <w:b w:val="false"/>
                <w:i w:val="false"/>
                <w:color w:val="000000"/>
                <w:sz w:val="20"/>
              </w:rPr>
              <w:t>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w:t>
            </w:r>
            <w:r>
              <w:br/>
            </w:r>
            <w:r>
              <w:rPr>
                <w:rFonts w:ascii="Times New Roman"/>
                <w:b w:val="false"/>
                <w:i w:val="false"/>
                <w:color w:val="000000"/>
                <w:sz w:val="20"/>
              </w:rPr>
              <w:t>
Сарайшық көшесі, 44/2 mse2_uralsk@gcvp.kz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медициналық-</w:t>
            </w:r>
            <w:r>
              <w:br/>
            </w:r>
            <w:r>
              <w:rPr>
                <w:rFonts w:ascii="Times New Roman"/>
                <w:b w:val="false"/>
                <w:i w:val="false"/>
                <w:color w:val="000000"/>
                <w:sz w:val="20"/>
              </w:rPr>
              <w:t>
әлеуметтік</w:t>
            </w:r>
            <w:r>
              <w:br/>
            </w:r>
            <w:r>
              <w:rPr>
                <w:rFonts w:ascii="Times New Roman"/>
                <w:b w:val="false"/>
                <w:i w:val="false"/>
                <w:color w:val="000000"/>
                <w:sz w:val="20"/>
              </w:rPr>
              <w:t>
сараптама</w:t>
            </w:r>
            <w:r>
              <w:br/>
            </w:r>
            <w:r>
              <w:rPr>
                <w:rFonts w:ascii="Times New Roman"/>
                <w:b w:val="false"/>
                <w:i w:val="false"/>
                <w:color w:val="000000"/>
                <w:sz w:val="20"/>
              </w:rPr>
              <w:t>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w:t>
            </w:r>
            <w:r>
              <w:br/>
            </w:r>
            <w:r>
              <w:rPr>
                <w:rFonts w:ascii="Times New Roman"/>
                <w:b w:val="false"/>
                <w:i w:val="false"/>
                <w:color w:val="000000"/>
                <w:sz w:val="20"/>
              </w:rPr>
              <w:t>
Сарайшық көшесі, 44/2mse3_uralsk@gcvp.kz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медициналық-</w:t>
            </w:r>
            <w:r>
              <w:br/>
            </w:r>
            <w:r>
              <w:rPr>
                <w:rFonts w:ascii="Times New Roman"/>
                <w:b w:val="false"/>
                <w:i w:val="false"/>
                <w:color w:val="000000"/>
                <w:sz w:val="20"/>
              </w:rPr>
              <w:t>
әлеуметтік</w:t>
            </w:r>
            <w:r>
              <w:br/>
            </w:r>
            <w:r>
              <w:rPr>
                <w:rFonts w:ascii="Times New Roman"/>
                <w:b w:val="false"/>
                <w:i w:val="false"/>
                <w:color w:val="000000"/>
                <w:sz w:val="20"/>
              </w:rPr>
              <w:t>
сараптама</w:t>
            </w:r>
            <w:r>
              <w:br/>
            </w:r>
            <w:r>
              <w:rPr>
                <w:rFonts w:ascii="Times New Roman"/>
                <w:b w:val="false"/>
                <w:i w:val="false"/>
                <w:color w:val="000000"/>
                <w:sz w:val="20"/>
              </w:rPr>
              <w:t>
бөлімі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w:t>
            </w:r>
            <w:r>
              <w:br/>
            </w:r>
            <w:r>
              <w:rPr>
                <w:rFonts w:ascii="Times New Roman"/>
                <w:b w:val="false"/>
                <w:i w:val="false"/>
                <w:color w:val="000000"/>
                <w:sz w:val="20"/>
              </w:rPr>
              <w:t>
Сарайшық көшесі, 44/2 mse4_uralsk@gcvp.kz</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w:t>
            </w:r>
            <w:r>
              <w:br/>
            </w:r>
            <w:r>
              <w:rPr>
                <w:rFonts w:ascii="Times New Roman"/>
                <w:b w:val="false"/>
                <w:i w:val="false"/>
                <w:color w:val="000000"/>
                <w:sz w:val="20"/>
              </w:rPr>
              <w:t>
күн сайын сағат 9-00 бастап 18-00 дейін, түскі үзіліс сағат 13-00 бастап</w:t>
            </w:r>
            <w:r>
              <w:br/>
            </w:r>
            <w:r>
              <w:rPr>
                <w:rFonts w:ascii="Times New Roman"/>
                <w:b w:val="false"/>
                <w:i w:val="false"/>
                <w:color w:val="000000"/>
                <w:sz w:val="20"/>
              </w:rPr>
              <w:t>
14-00 дейін</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w:t>
            </w:r>
            <w:r>
              <w:br/>
            </w:r>
            <w:r>
              <w:rPr>
                <w:rFonts w:ascii="Times New Roman"/>
                <w:b w:val="false"/>
                <w:i w:val="false"/>
                <w:color w:val="000000"/>
                <w:sz w:val="20"/>
              </w:rPr>
              <w:t>
әлеуметтік</w:t>
            </w:r>
            <w:r>
              <w:br/>
            </w:r>
            <w:r>
              <w:rPr>
                <w:rFonts w:ascii="Times New Roman"/>
                <w:b w:val="false"/>
                <w:i w:val="false"/>
                <w:color w:val="000000"/>
                <w:sz w:val="20"/>
              </w:rPr>
              <w:t>
сараптама</w:t>
            </w:r>
            <w:r>
              <w:br/>
            </w:r>
            <w:r>
              <w:rPr>
                <w:rFonts w:ascii="Times New Roman"/>
                <w:b w:val="false"/>
                <w:i w:val="false"/>
                <w:color w:val="000000"/>
                <w:sz w:val="20"/>
              </w:rPr>
              <w:t>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w:t>
            </w:r>
            <w:r>
              <w:br/>
            </w:r>
            <w:r>
              <w:rPr>
                <w:rFonts w:ascii="Times New Roman"/>
                <w:b w:val="false"/>
                <w:i w:val="false"/>
                <w:color w:val="000000"/>
                <w:sz w:val="20"/>
              </w:rPr>
              <w:t>
Сарайшық көшесі, 44/2 mse5_uralsk@gcvp.kz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уәкілетті органдардың медициналық-әлеуметтік сараптама бөлімдері</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w:t>
            </w:r>
            <w:r>
              <w:br/>
            </w:r>
            <w:r>
              <w:rPr>
                <w:rFonts w:ascii="Times New Roman"/>
                <w:b w:val="false"/>
                <w:i w:val="false"/>
                <w:color w:val="000000"/>
                <w:sz w:val="20"/>
              </w:rPr>
              <w:t>
әлеуметтік</w:t>
            </w:r>
            <w:r>
              <w:br/>
            </w:r>
            <w:r>
              <w:rPr>
                <w:rFonts w:ascii="Times New Roman"/>
                <w:b w:val="false"/>
                <w:i w:val="false"/>
                <w:color w:val="000000"/>
                <w:sz w:val="20"/>
              </w:rPr>
              <w:t>
сараптама</w:t>
            </w:r>
            <w:r>
              <w:br/>
            </w:r>
            <w:r>
              <w:rPr>
                <w:rFonts w:ascii="Times New Roman"/>
                <w:b w:val="false"/>
                <w:i w:val="false"/>
                <w:color w:val="000000"/>
                <w:sz w:val="20"/>
              </w:rPr>
              <w:t>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w:t>
            </w:r>
            <w:r>
              <w:br/>
            </w:r>
            <w:r>
              <w:rPr>
                <w:rFonts w:ascii="Times New Roman"/>
                <w:b w:val="false"/>
                <w:i w:val="false"/>
                <w:color w:val="000000"/>
                <w:sz w:val="20"/>
              </w:rPr>
              <w:t>
Ермеков көшесі, 73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43-20-92</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w:t>
            </w:r>
            <w:r>
              <w:br/>
            </w:r>
            <w:r>
              <w:rPr>
                <w:rFonts w:ascii="Times New Roman"/>
                <w:b w:val="false"/>
                <w:i w:val="false"/>
                <w:color w:val="000000"/>
                <w:sz w:val="20"/>
              </w:rPr>
              <w:t>
күн сайын сағат 9-00 бастап 18-00 дейін, түскі үзіліс сағат 13-00 бастап</w:t>
            </w:r>
            <w:r>
              <w:br/>
            </w:r>
            <w:r>
              <w:rPr>
                <w:rFonts w:ascii="Times New Roman"/>
                <w:b w:val="false"/>
                <w:i w:val="false"/>
                <w:color w:val="000000"/>
                <w:sz w:val="20"/>
              </w:rPr>
              <w:t>
14-00 дейін</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Әдіснама және медициналық-</w:t>
            </w:r>
            <w:r>
              <w:br/>
            </w:r>
            <w:r>
              <w:rPr>
                <w:rFonts w:ascii="Times New Roman"/>
                <w:b w:val="false"/>
                <w:i w:val="false"/>
                <w:color w:val="000000"/>
                <w:sz w:val="20"/>
              </w:rPr>
              <w:t>
әлеуметтік</w:t>
            </w:r>
            <w:r>
              <w:br/>
            </w:r>
            <w:r>
              <w:rPr>
                <w:rFonts w:ascii="Times New Roman"/>
                <w:b w:val="false"/>
                <w:i w:val="false"/>
                <w:color w:val="000000"/>
                <w:sz w:val="20"/>
              </w:rPr>
              <w:t>
сараптаманы</w:t>
            </w:r>
            <w:r>
              <w:br/>
            </w:r>
            <w:r>
              <w:rPr>
                <w:rFonts w:ascii="Times New Roman"/>
                <w:b w:val="false"/>
                <w:i w:val="false"/>
                <w:color w:val="000000"/>
                <w:sz w:val="20"/>
              </w:rPr>
              <w:t>
бақылау</w:t>
            </w:r>
            <w:r>
              <w:br/>
            </w:r>
            <w:r>
              <w:rPr>
                <w:rFonts w:ascii="Times New Roman"/>
                <w:b w:val="false"/>
                <w:i w:val="false"/>
                <w:color w:val="000000"/>
                <w:sz w:val="20"/>
              </w:rPr>
              <w:t>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w:t>
            </w:r>
            <w:r>
              <w:br/>
            </w:r>
            <w:r>
              <w:rPr>
                <w:rFonts w:ascii="Times New Roman"/>
                <w:b w:val="false"/>
                <w:i w:val="false"/>
                <w:color w:val="000000"/>
                <w:sz w:val="20"/>
              </w:rPr>
              <w:t>
Ермеков көшесі, 73 mseomk_karaganda@gcvp.kz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43-20-92</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w:t>
            </w:r>
            <w:r>
              <w:br/>
            </w:r>
            <w:r>
              <w:rPr>
                <w:rFonts w:ascii="Times New Roman"/>
                <w:b w:val="false"/>
                <w:i w:val="false"/>
                <w:color w:val="000000"/>
                <w:sz w:val="20"/>
              </w:rPr>
              <w:t>
әлеуметтік</w:t>
            </w:r>
            <w:r>
              <w:br/>
            </w:r>
            <w:r>
              <w:rPr>
                <w:rFonts w:ascii="Times New Roman"/>
                <w:b w:val="false"/>
                <w:i w:val="false"/>
                <w:color w:val="000000"/>
                <w:sz w:val="20"/>
              </w:rPr>
              <w:t>
сараптама</w:t>
            </w:r>
            <w:r>
              <w:br/>
            </w:r>
            <w:r>
              <w:rPr>
                <w:rFonts w:ascii="Times New Roman"/>
                <w:b w:val="false"/>
                <w:i w:val="false"/>
                <w:color w:val="000000"/>
                <w:sz w:val="20"/>
              </w:rPr>
              <w:t>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w:t>
            </w:r>
            <w:r>
              <w:br/>
            </w:r>
            <w:r>
              <w:rPr>
                <w:rFonts w:ascii="Times New Roman"/>
                <w:b w:val="false"/>
                <w:i w:val="false"/>
                <w:color w:val="000000"/>
                <w:sz w:val="20"/>
              </w:rPr>
              <w:t>
Ермеков көшесі, 73 mse1_karaganda@gcvp.kz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44-19-90</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w:t>
            </w:r>
            <w:r>
              <w:br/>
            </w:r>
            <w:r>
              <w:rPr>
                <w:rFonts w:ascii="Times New Roman"/>
                <w:b w:val="false"/>
                <w:i w:val="false"/>
                <w:color w:val="000000"/>
                <w:sz w:val="20"/>
              </w:rPr>
              <w:t>
әлеуметтік</w:t>
            </w:r>
            <w:r>
              <w:br/>
            </w:r>
            <w:r>
              <w:rPr>
                <w:rFonts w:ascii="Times New Roman"/>
                <w:b w:val="false"/>
                <w:i w:val="false"/>
                <w:color w:val="000000"/>
                <w:sz w:val="20"/>
              </w:rPr>
              <w:t>
сараптама</w:t>
            </w:r>
            <w:r>
              <w:br/>
            </w:r>
            <w:r>
              <w:rPr>
                <w:rFonts w:ascii="Times New Roman"/>
                <w:b w:val="false"/>
                <w:i w:val="false"/>
                <w:color w:val="000000"/>
                <w:sz w:val="20"/>
              </w:rPr>
              <w:t>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w:t>
            </w:r>
            <w:r>
              <w:br/>
            </w:r>
            <w:r>
              <w:rPr>
                <w:rFonts w:ascii="Times New Roman"/>
                <w:b w:val="false"/>
                <w:i w:val="false"/>
                <w:color w:val="000000"/>
                <w:sz w:val="20"/>
              </w:rPr>
              <w:t>
Әлиханов көшесі, 35/2 mse2_karaganda@gcvp.kz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49-39-17</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медициналық-</w:t>
            </w:r>
            <w:r>
              <w:br/>
            </w:r>
            <w:r>
              <w:rPr>
                <w:rFonts w:ascii="Times New Roman"/>
                <w:b w:val="false"/>
                <w:i w:val="false"/>
                <w:color w:val="000000"/>
                <w:sz w:val="20"/>
              </w:rPr>
              <w:t>
әлеуметтік</w:t>
            </w:r>
            <w:r>
              <w:br/>
            </w:r>
            <w:r>
              <w:rPr>
                <w:rFonts w:ascii="Times New Roman"/>
                <w:b w:val="false"/>
                <w:i w:val="false"/>
                <w:color w:val="000000"/>
                <w:sz w:val="20"/>
              </w:rPr>
              <w:t>
сараптама</w:t>
            </w:r>
            <w:r>
              <w:br/>
            </w:r>
            <w:r>
              <w:rPr>
                <w:rFonts w:ascii="Times New Roman"/>
                <w:b w:val="false"/>
                <w:i w:val="false"/>
                <w:color w:val="000000"/>
                <w:sz w:val="20"/>
              </w:rPr>
              <w:t>
бөлімі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w:t>
            </w:r>
            <w:r>
              <w:br/>
            </w:r>
            <w:r>
              <w:rPr>
                <w:rFonts w:ascii="Times New Roman"/>
                <w:b w:val="false"/>
                <w:i w:val="false"/>
                <w:color w:val="000000"/>
                <w:sz w:val="20"/>
              </w:rPr>
              <w:t>
Сейфуллин көшесі, 39«А» mse3_zhezkazgan@gcvp.k z</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w:t>
            </w:r>
            <w:r>
              <w:br/>
            </w:r>
            <w:r>
              <w:rPr>
                <w:rFonts w:ascii="Times New Roman"/>
                <w:b w:val="false"/>
                <w:i w:val="false"/>
                <w:color w:val="000000"/>
                <w:sz w:val="20"/>
              </w:rPr>
              <w:t>
76-78-15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w:t>
            </w:r>
            <w:r>
              <w:br/>
            </w:r>
            <w:r>
              <w:rPr>
                <w:rFonts w:ascii="Times New Roman"/>
                <w:b w:val="false"/>
                <w:i w:val="false"/>
                <w:color w:val="000000"/>
                <w:sz w:val="20"/>
              </w:rPr>
              <w:t>
күн сайын сағат 9-00 бастап 18-00 дейін, түскі үзіліс сағат 13-00 бастап 14-00 дейін</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медициналық-</w:t>
            </w:r>
            <w:r>
              <w:br/>
            </w:r>
            <w:r>
              <w:rPr>
                <w:rFonts w:ascii="Times New Roman"/>
                <w:b w:val="false"/>
                <w:i w:val="false"/>
                <w:color w:val="000000"/>
                <w:sz w:val="20"/>
              </w:rPr>
              <w:t>
әлеуметтік</w:t>
            </w:r>
            <w:r>
              <w:br/>
            </w:r>
            <w:r>
              <w:rPr>
                <w:rFonts w:ascii="Times New Roman"/>
                <w:b w:val="false"/>
                <w:i w:val="false"/>
                <w:color w:val="000000"/>
                <w:sz w:val="20"/>
              </w:rPr>
              <w:t>
сараптама</w:t>
            </w:r>
            <w:r>
              <w:br/>
            </w:r>
            <w:r>
              <w:rPr>
                <w:rFonts w:ascii="Times New Roman"/>
                <w:b w:val="false"/>
                <w:i w:val="false"/>
                <w:color w:val="000000"/>
                <w:sz w:val="20"/>
              </w:rPr>
              <w:t>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w:t>
            </w:r>
            <w:r>
              <w:br/>
            </w:r>
            <w:r>
              <w:rPr>
                <w:rFonts w:ascii="Times New Roman"/>
                <w:b w:val="false"/>
                <w:i w:val="false"/>
                <w:color w:val="000000"/>
                <w:sz w:val="20"/>
              </w:rPr>
              <w:t>
Чайковский көшесі, 26/3 mse4_temirtau@gcvp.kz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w:t>
            </w:r>
            <w:r>
              <w:br/>
            </w:r>
            <w:r>
              <w:rPr>
                <w:rFonts w:ascii="Times New Roman"/>
                <w:b w:val="false"/>
                <w:i w:val="false"/>
                <w:color w:val="000000"/>
                <w:sz w:val="20"/>
              </w:rPr>
              <w:t>
98-38-70</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w:t>
            </w:r>
            <w:r>
              <w:br/>
            </w:r>
            <w:r>
              <w:rPr>
                <w:rFonts w:ascii="Times New Roman"/>
                <w:b w:val="false"/>
                <w:i w:val="false"/>
                <w:color w:val="000000"/>
                <w:sz w:val="20"/>
              </w:rPr>
              <w:t>
әлеуметтік</w:t>
            </w:r>
            <w:r>
              <w:br/>
            </w:r>
            <w:r>
              <w:rPr>
                <w:rFonts w:ascii="Times New Roman"/>
                <w:b w:val="false"/>
                <w:i w:val="false"/>
                <w:color w:val="000000"/>
                <w:sz w:val="20"/>
              </w:rPr>
              <w:t>
сараптама</w:t>
            </w:r>
            <w:r>
              <w:br/>
            </w:r>
            <w:r>
              <w:rPr>
                <w:rFonts w:ascii="Times New Roman"/>
                <w:b w:val="false"/>
                <w:i w:val="false"/>
                <w:color w:val="000000"/>
                <w:sz w:val="20"/>
              </w:rPr>
              <w:t>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w:t>
            </w:r>
            <w:r>
              <w:br/>
            </w:r>
            <w:r>
              <w:rPr>
                <w:rFonts w:ascii="Times New Roman"/>
                <w:b w:val="false"/>
                <w:i w:val="false"/>
                <w:color w:val="000000"/>
                <w:sz w:val="20"/>
              </w:rPr>
              <w:t>
Чижевский көшесі, 15 mse5_karaganda@gcvp.kz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56-02-79</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медициналық-</w:t>
            </w:r>
            <w:r>
              <w:br/>
            </w:r>
            <w:r>
              <w:rPr>
                <w:rFonts w:ascii="Times New Roman"/>
                <w:b w:val="false"/>
                <w:i w:val="false"/>
                <w:color w:val="000000"/>
                <w:sz w:val="20"/>
              </w:rPr>
              <w:t>
әлеуметтік</w:t>
            </w:r>
            <w:r>
              <w:br/>
            </w:r>
            <w:r>
              <w:rPr>
                <w:rFonts w:ascii="Times New Roman"/>
                <w:b w:val="false"/>
                <w:i w:val="false"/>
                <w:color w:val="000000"/>
                <w:sz w:val="20"/>
              </w:rPr>
              <w:t>
сараптама</w:t>
            </w:r>
            <w:r>
              <w:br/>
            </w:r>
            <w:r>
              <w:rPr>
                <w:rFonts w:ascii="Times New Roman"/>
                <w:b w:val="false"/>
                <w:i w:val="false"/>
                <w:color w:val="000000"/>
                <w:sz w:val="20"/>
              </w:rPr>
              <w:t>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Мұстафин көшесі, 15 mse6_karaganda@gcvp.kz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56-51-73</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медициналық-</w:t>
            </w:r>
            <w:r>
              <w:br/>
            </w:r>
            <w:r>
              <w:rPr>
                <w:rFonts w:ascii="Times New Roman"/>
                <w:b w:val="false"/>
                <w:i w:val="false"/>
                <w:color w:val="000000"/>
                <w:sz w:val="20"/>
              </w:rPr>
              <w:t>
әлеуметтік</w:t>
            </w:r>
            <w:r>
              <w:br/>
            </w:r>
            <w:r>
              <w:rPr>
                <w:rFonts w:ascii="Times New Roman"/>
                <w:b w:val="false"/>
                <w:i w:val="false"/>
                <w:color w:val="000000"/>
                <w:sz w:val="20"/>
              </w:rPr>
              <w:t>
сараптама</w:t>
            </w:r>
            <w:r>
              <w:br/>
            </w:r>
            <w:r>
              <w:rPr>
                <w:rFonts w:ascii="Times New Roman"/>
                <w:b w:val="false"/>
                <w:i w:val="false"/>
                <w:color w:val="000000"/>
                <w:sz w:val="20"/>
              </w:rPr>
              <w:t>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w:t>
            </w:r>
            <w:r>
              <w:br/>
            </w:r>
            <w:r>
              <w:rPr>
                <w:rFonts w:ascii="Times New Roman"/>
                <w:b w:val="false"/>
                <w:i w:val="false"/>
                <w:color w:val="000000"/>
                <w:sz w:val="20"/>
              </w:rPr>
              <w:t>
Луначарский көшесі,6 mse6_karaganda@gcvp.kz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32-61-02</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медициналық-</w:t>
            </w:r>
            <w:r>
              <w:br/>
            </w:r>
            <w:r>
              <w:rPr>
                <w:rFonts w:ascii="Times New Roman"/>
                <w:b w:val="false"/>
                <w:i w:val="false"/>
                <w:color w:val="000000"/>
                <w:sz w:val="20"/>
              </w:rPr>
              <w:t>
әлеуметтік</w:t>
            </w:r>
            <w:r>
              <w:br/>
            </w:r>
            <w:r>
              <w:rPr>
                <w:rFonts w:ascii="Times New Roman"/>
                <w:b w:val="false"/>
                <w:i w:val="false"/>
                <w:color w:val="000000"/>
                <w:sz w:val="20"/>
              </w:rPr>
              <w:t>
сараптама</w:t>
            </w:r>
            <w:r>
              <w:br/>
            </w:r>
            <w:r>
              <w:rPr>
                <w:rFonts w:ascii="Times New Roman"/>
                <w:b w:val="false"/>
                <w:i w:val="false"/>
                <w:color w:val="000000"/>
                <w:sz w:val="20"/>
              </w:rPr>
              <w:t>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Қазбеков көшесі, 25 mse9_balhash@gcvp.kz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w:t>
            </w:r>
            <w:r>
              <w:br/>
            </w:r>
            <w:r>
              <w:rPr>
                <w:rFonts w:ascii="Times New Roman"/>
                <w:b w:val="false"/>
                <w:i w:val="false"/>
                <w:color w:val="000000"/>
                <w:sz w:val="20"/>
              </w:rPr>
              <w:t>
4-63-13</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медициналық-</w:t>
            </w:r>
            <w:r>
              <w:br/>
            </w:r>
            <w:r>
              <w:rPr>
                <w:rFonts w:ascii="Times New Roman"/>
                <w:b w:val="false"/>
                <w:i w:val="false"/>
                <w:color w:val="000000"/>
                <w:sz w:val="20"/>
              </w:rPr>
              <w:t>
әлеуметтік</w:t>
            </w:r>
            <w:r>
              <w:br/>
            </w:r>
            <w:r>
              <w:rPr>
                <w:rFonts w:ascii="Times New Roman"/>
                <w:b w:val="false"/>
                <w:i w:val="false"/>
                <w:color w:val="000000"/>
                <w:sz w:val="20"/>
              </w:rPr>
              <w:t>
сараптама</w:t>
            </w:r>
            <w:r>
              <w:br/>
            </w:r>
            <w:r>
              <w:rPr>
                <w:rFonts w:ascii="Times New Roman"/>
                <w:b w:val="false"/>
                <w:i w:val="false"/>
                <w:color w:val="000000"/>
                <w:sz w:val="20"/>
              </w:rPr>
              <w:t>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Қазақстан көшесі, 97 mse10_shahtinsk@gcvp.kz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w:t>
            </w:r>
            <w:r>
              <w:br/>
            </w:r>
            <w:r>
              <w:rPr>
                <w:rFonts w:ascii="Times New Roman"/>
                <w:b w:val="false"/>
                <w:i w:val="false"/>
                <w:color w:val="000000"/>
                <w:sz w:val="20"/>
              </w:rPr>
              <w:t>
60-3-68</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медициналық-</w:t>
            </w:r>
            <w:r>
              <w:br/>
            </w:r>
            <w:r>
              <w:rPr>
                <w:rFonts w:ascii="Times New Roman"/>
                <w:b w:val="false"/>
                <w:i w:val="false"/>
                <w:color w:val="000000"/>
                <w:sz w:val="20"/>
              </w:rPr>
              <w:t>
әлеуметтік</w:t>
            </w:r>
            <w:r>
              <w:br/>
            </w:r>
            <w:r>
              <w:rPr>
                <w:rFonts w:ascii="Times New Roman"/>
                <w:b w:val="false"/>
                <w:i w:val="false"/>
                <w:color w:val="000000"/>
                <w:sz w:val="20"/>
              </w:rPr>
              <w:t>
сараптама</w:t>
            </w:r>
            <w:r>
              <w:br/>
            </w:r>
            <w:r>
              <w:rPr>
                <w:rFonts w:ascii="Times New Roman"/>
                <w:b w:val="false"/>
                <w:i w:val="false"/>
                <w:color w:val="000000"/>
                <w:sz w:val="20"/>
              </w:rPr>
              <w:t>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w:t>
            </w:r>
            <w:r>
              <w:br/>
            </w:r>
            <w:r>
              <w:rPr>
                <w:rFonts w:ascii="Times New Roman"/>
                <w:b w:val="false"/>
                <w:i w:val="false"/>
                <w:color w:val="000000"/>
                <w:sz w:val="20"/>
              </w:rPr>
              <w:t>
Гастелло көшесі, 23 mse11_karaganda@gcvp.kz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51-08-50</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медициналық-</w:t>
            </w:r>
            <w:r>
              <w:br/>
            </w:r>
            <w:r>
              <w:rPr>
                <w:rFonts w:ascii="Times New Roman"/>
                <w:b w:val="false"/>
                <w:i w:val="false"/>
                <w:color w:val="000000"/>
                <w:sz w:val="20"/>
              </w:rPr>
              <w:t>
әлеуметтік</w:t>
            </w:r>
            <w:r>
              <w:br/>
            </w:r>
            <w:r>
              <w:rPr>
                <w:rFonts w:ascii="Times New Roman"/>
                <w:b w:val="false"/>
                <w:i w:val="false"/>
                <w:color w:val="000000"/>
                <w:sz w:val="20"/>
              </w:rPr>
              <w:t>
сараптама</w:t>
            </w:r>
            <w:r>
              <w:br/>
            </w:r>
            <w:r>
              <w:rPr>
                <w:rFonts w:ascii="Times New Roman"/>
                <w:b w:val="false"/>
                <w:i w:val="false"/>
                <w:color w:val="000000"/>
                <w:sz w:val="20"/>
              </w:rPr>
              <w:t>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Ермеков көшесі, 73 mse11_karaganda@gcvp.kz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43-20-96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уәкілетті органдарының медициналық-әлеуметтік сараптама бөлімдері</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Әдіснама және</w:t>
            </w:r>
            <w:r>
              <w:br/>
            </w:r>
            <w:r>
              <w:rPr>
                <w:rFonts w:ascii="Times New Roman"/>
                <w:b w:val="false"/>
                <w:i w:val="false"/>
                <w:color w:val="000000"/>
                <w:sz w:val="20"/>
              </w:rPr>
              <w:t>
медициналық-</w:t>
            </w:r>
            <w:r>
              <w:br/>
            </w:r>
            <w:r>
              <w:rPr>
                <w:rFonts w:ascii="Times New Roman"/>
                <w:b w:val="false"/>
                <w:i w:val="false"/>
                <w:color w:val="000000"/>
                <w:sz w:val="20"/>
              </w:rPr>
              <w:t>
әлеуметтік</w:t>
            </w:r>
            <w:r>
              <w:br/>
            </w:r>
            <w:r>
              <w:rPr>
                <w:rFonts w:ascii="Times New Roman"/>
                <w:b w:val="false"/>
                <w:i w:val="false"/>
                <w:color w:val="000000"/>
                <w:sz w:val="20"/>
              </w:rPr>
              <w:t>
сараптаманы</w:t>
            </w:r>
            <w:r>
              <w:br/>
            </w:r>
            <w:r>
              <w:rPr>
                <w:rFonts w:ascii="Times New Roman"/>
                <w:b w:val="false"/>
                <w:i w:val="false"/>
                <w:color w:val="000000"/>
                <w:sz w:val="20"/>
              </w:rPr>
              <w:t>
бақылау</w:t>
            </w:r>
            <w:r>
              <w:br/>
            </w:r>
            <w:r>
              <w:rPr>
                <w:rFonts w:ascii="Times New Roman"/>
                <w:b w:val="false"/>
                <w:i w:val="false"/>
                <w:color w:val="000000"/>
                <w:sz w:val="20"/>
              </w:rPr>
              <w:t>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r>
              <w:br/>
            </w:r>
            <w:r>
              <w:rPr>
                <w:rFonts w:ascii="Times New Roman"/>
                <w:b w:val="false"/>
                <w:i w:val="false"/>
                <w:color w:val="000000"/>
                <w:sz w:val="20"/>
              </w:rPr>
              <w:t>
Жақаев көшесі, 47 mseomk_kyzylorda@gcvp.kz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27-41-07</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w:t>
            </w:r>
            <w:r>
              <w:br/>
            </w:r>
            <w:r>
              <w:rPr>
                <w:rFonts w:ascii="Times New Roman"/>
                <w:b w:val="false"/>
                <w:i w:val="false"/>
                <w:color w:val="000000"/>
                <w:sz w:val="20"/>
              </w:rPr>
              <w:t>
күн сайын сағат 9-00 бастап 18-00 дейін, түскі үзіліс сағат 13-00 бастап 14-00 дейін</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w:t>
            </w:r>
            <w:r>
              <w:br/>
            </w:r>
            <w:r>
              <w:rPr>
                <w:rFonts w:ascii="Times New Roman"/>
                <w:b w:val="false"/>
                <w:i w:val="false"/>
                <w:color w:val="000000"/>
                <w:sz w:val="20"/>
              </w:rPr>
              <w:t>
әлеуметтік</w:t>
            </w:r>
            <w:r>
              <w:br/>
            </w:r>
            <w:r>
              <w:rPr>
                <w:rFonts w:ascii="Times New Roman"/>
                <w:b w:val="false"/>
                <w:i w:val="false"/>
                <w:color w:val="000000"/>
                <w:sz w:val="20"/>
              </w:rPr>
              <w:t>
сараптама</w:t>
            </w:r>
            <w:r>
              <w:br/>
            </w:r>
            <w:r>
              <w:rPr>
                <w:rFonts w:ascii="Times New Roman"/>
                <w:b w:val="false"/>
                <w:i w:val="false"/>
                <w:color w:val="000000"/>
                <w:sz w:val="20"/>
              </w:rPr>
              <w:t>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r>
              <w:br/>
            </w:r>
            <w:r>
              <w:rPr>
                <w:rFonts w:ascii="Times New Roman"/>
                <w:b w:val="false"/>
                <w:i w:val="false"/>
                <w:color w:val="000000"/>
                <w:sz w:val="20"/>
              </w:rPr>
              <w:t>
Жақаев көшесі, 47 mse1_kyzylorda@gcvp.kz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27-76-29</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w:t>
            </w:r>
            <w:r>
              <w:br/>
            </w:r>
            <w:r>
              <w:rPr>
                <w:rFonts w:ascii="Times New Roman"/>
                <w:b w:val="false"/>
                <w:i w:val="false"/>
                <w:color w:val="000000"/>
                <w:sz w:val="20"/>
              </w:rPr>
              <w:t>
әлеуметтік</w:t>
            </w:r>
            <w:r>
              <w:br/>
            </w:r>
            <w:r>
              <w:rPr>
                <w:rFonts w:ascii="Times New Roman"/>
                <w:b w:val="false"/>
                <w:i w:val="false"/>
                <w:color w:val="000000"/>
                <w:sz w:val="20"/>
              </w:rPr>
              <w:t>
сараптама</w:t>
            </w:r>
            <w:r>
              <w:br/>
            </w:r>
            <w:r>
              <w:rPr>
                <w:rFonts w:ascii="Times New Roman"/>
                <w:b w:val="false"/>
                <w:i w:val="false"/>
                <w:color w:val="000000"/>
                <w:sz w:val="20"/>
              </w:rPr>
              <w:t>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r>
              <w:br/>
            </w:r>
            <w:r>
              <w:rPr>
                <w:rFonts w:ascii="Times New Roman"/>
                <w:b w:val="false"/>
                <w:i w:val="false"/>
                <w:color w:val="000000"/>
                <w:sz w:val="20"/>
              </w:rPr>
              <w:t>
Жақаев көшесі, 47 mse2_kyzylorda@gcvp.kz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27-65-59</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медициналық-</w:t>
            </w:r>
            <w:r>
              <w:br/>
            </w:r>
            <w:r>
              <w:rPr>
                <w:rFonts w:ascii="Times New Roman"/>
                <w:b w:val="false"/>
                <w:i w:val="false"/>
                <w:color w:val="000000"/>
                <w:sz w:val="20"/>
              </w:rPr>
              <w:t>
әлеуметтік</w:t>
            </w:r>
            <w:r>
              <w:br/>
            </w:r>
            <w:r>
              <w:rPr>
                <w:rFonts w:ascii="Times New Roman"/>
                <w:b w:val="false"/>
                <w:i w:val="false"/>
                <w:color w:val="000000"/>
                <w:sz w:val="20"/>
              </w:rPr>
              <w:t>
сараптама</w:t>
            </w:r>
            <w:r>
              <w:br/>
            </w:r>
            <w:r>
              <w:rPr>
                <w:rFonts w:ascii="Times New Roman"/>
                <w:b w:val="false"/>
                <w:i w:val="false"/>
                <w:color w:val="000000"/>
                <w:sz w:val="20"/>
              </w:rPr>
              <w:t>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r>
              <w:br/>
            </w:r>
            <w:r>
              <w:rPr>
                <w:rFonts w:ascii="Times New Roman"/>
                <w:b w:val="false"/>
                <w:i w:val="false"/>
                <w:color w:val="000000"/>
                <w:sz w:val="20"/>
              </w:rPr>
              <w:t>
Жақаев көшесі, 47 mse3_kyzylorda@gcvp.kz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26-43-20</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медициналық-</w:t>
            </w:r>
            <w:r>
              <w:br/>
            </w:r>
            <w:r>
              <w:rPr>
                <w:rFonts w:ascii="Times New Roman"/>
                <w:b w:val="false"/>
                <w:i w:val="false"/>
                <w:color w:val="000000"/>
                <w:sz w:val="20"/>
              </w:rPr>
              <w:t>
әлеуметтік</w:t>
            </w:r>
            <w:r>
              <w:br/>
            </w:r>
            <w:r>
              <w:rPr>
                <w:rFonts w:ascii="Times New Roman"/>
                <w:b w:val="false"/>
                <w:i w:val="false"/>
                <w:color w:val="000000"/>
                <w:sz w:val="20"/>
              </w:rPr>
              <w:t>
сараптама</w:t>
            </w:r>
            <w:r>
              <w:br/>
            </w:r>
            <w:r>
              <w:rPr>
                <w:rFonts w:ascii="Times New Roman"/>
                <w:b w:val="false"/>
                <w:i w:val="false"/>
                <w:color w:val="000000"/>
                <w:sz w:val="20"/>
              </w:rPr>
              <w:t>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r>
              <w:br/>
            </w:r>
            <w:r>
              <w:rPr>
                <w:rFonts w:ascii="Times New Roman"/>
                <w:b w:val="false"/>
                <w:i w:val="false"/>
                <w:color w:val="000000"/>
                <w:sz w:val="20"/>
              </w:rPr>
              <w:t>
Жақаев көшесі, 47 mse4_kyzylorda@gcvp.kz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27-77-51</w:t>
            </w:r>
          </w:p>
        </w:tc>
        <w:tc>
          <w:tcPr>
            <w:tcW w:w="0" w:type="auto"/>
            <w:vMerge/>
            <w:tcBorders>
              <w:top w:val="nil"/>
              <w:left w:val="single" w:color="cfcfcf" w:sz="5"/>
              <w:bottom w:val="single" w:color="cfcfcf" w:sz="5"/>
              <w:right w:val="single" w:color="cfcfcf" w:sz="5"/>
            </w:tcBorders>
          </w:tcPr>
          <w:p/>
        </w:tc>
      </w:tr>
      <w:tr>
        <w:trPr>
          <w:trHeight w:val="3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w:t>
            </w:r>
            <w:r>
              <w:br/>
            </w:r>
            <w:r>
              <w:rPr>
                <w:rFonts w:ascii="Times New Roman"/>
                <w:b w:val="false"/>
                <w:i w:val="false"/>
                <w:color w:val="000000"/>
                <w:sz w:val="20"/>
              </w:rPr>
              <w:t>
әлеуметтік</w:t>
            </w:r>
            <w:r>
              <w:br/>
            </w:r>
            <w:r>
              <w:rPr>
                <w:rFonts w:ascii="Times New Roman"/>
                <w:b w:val="false"/>
                <w:i w:val="false"/>
                <w:color w:val="000000"/>
                <w:sz w:val="20"/>
              </w:rPr>
              <w:t>
сараптама</w:t>
            </w:r>
            <w:r>
              <w:br/>
            </w:r>
            <w:r>
              <w:rPr>
                <w:rFonts w:ascii="Times New Roman"/>
                <w:b w:val="false"/>
                <w:i w:val="false"/>
                <w:color w:val="000000"/>
                <w:sz w:val="20"/>
              </w:rPr>
              <w:t>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Жақаев көшесі, 47 mse5_kyzylorda@gcvp.kz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27-46-26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уәкілетті органдарының медициналық-әлеуметтік сараптама бөлімдері</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Әдіснама және медициналық- әлеуметтік сараптаманы бақылау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w:t>
            </w:r>
            <w:r>
              <w:br/>
            </w:r>
            <w:r>
              <w:rPr>
                <w:rFonts w:ascii="Times New Roman"/>
                <w:b w:val="false"/>
                <w:i w:val="false"/>
                <w:color w:val="000000"/>
                <w:sz w:val="20"/>
              </w:rPr>
              <w:t>
Қасымханов көшесі, 34 mseomk_kostanay@gcvp.kz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50-11-65</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w:t>
            </w:r>
            <w:r>
              <w:br/>
            </w:r>
            <w:r>
              <w:rPr>
                <w:rFonts w:ascii="Times New Roman"/>
                <w:b w:val="false"/>
                <w:i w:val="false"/>
                <w:color w:val="000000"/>
                <w:sz w:val="20"/>
              </w:rPr>
              <w:t>
түскі үзіліс сағат 13-00 бастап</w:t>
            </w:r>
            <w:r>
              <w:br/>
            </w:r>
            <w:r>
              <w:rPr>
                <w:rFonts w:ascii="Times New Roman"/>
                <w:b w:val="false"/>
                <w:i w:val="false"/>
                <w:color w:val="000000"/>
                <w:sz w:val="20"/>
              </w:rPr>
              <w:t>
14-00 дейін</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w:t>
            </w:r>
            <w:r>
              <w:br/>
            </w:r>
            <w:r>
              <w:rPr>
                <w:rFonts w:ascii="Times New Roman"/>
                <w:b w:val="false"/>
                <w:i w:val="false"/>
                <w:color w:val="000000"/>
                <w:sz w:val="20"/>
              </w:rPr>
              <w:t>
әлеуметтік</w:t>
            </w:r>
            <w:r>
              <w:br/>
            </w:r>
            <w:r>
              <w:rPr>
                <w:rFonts w:ascii="Times New Roman"/>
                <w:b w:val="false"/>
                <w:i w:val="false"/>
                <w:color w:val="000000"/>
                <w:sz w:val="20"/>
              </w:rPr>
              <w:t>
сараптама</w:t>
            </w:r>
            <w:r>
              <w:br/>
            </w:r>
            <w:r>
              <w:rPr>
                <w:rFonts w:ascii="Times New Roman"/>
                <w:b w:val="false"/>
                <w:i w:val="false"/>
                <w:color w:val="000000"/>
                <w:sz w:val="20"/>
              </w:rPr>
              <w:t>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Қасымханов көшесі, 34 mse1_kostanay@gcvp.kz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50-12-45</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w:t>
            </w:r>
            <w:r>
              <w:br/>
            </w:r>
            <w:r>
              <w:rPr>
                <w:rFonts w:ascii="Times New Roman"/>
                <w:b w:val="false"/>
                <w:i w:val="false"/>
                <w:color w:val="000000"/>
                <w:sz w:val="20"/>
              </w:rPr>
              <w:t>
әлеуметтік</w:t>
            </w:r>
            <w:r>
              <w:br/>
            </w:r>
            <w:r>
              <w:rPr>
                <w:rFonts w:ascii="Times New Roman"/>
                <w:b w:val="false"/>
                <w:i w:val="false"/>
                <w:color w:val="000000"/>
                <w:sz w:val="20"/>
              </w:rPr>
              <w:t>
сараптама</w:t>
            </w:r>
            <w:r>
              <w:br/>
            </w:r>
            <w:r>
              <w:rPr>
                <w:rFonts w:ascii="Times New Roman"/>
                <w:b w:val="false"/>
                <w:i w:val="false"/>
                <w:color w:val="000000"/>
                <w:sz w:val="20"/>
              </w:rPr>
              <w:t>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w:t>
            </w:r>
            <w:r>
              <w:br/>
            </w:r>
            <w:r>
              <w:rPr>
                <w:rFonts w:ascii="Times New Roman"/>
                <w:b w:val="false"/>
                <w:i w:val="false"/>
                <w:color w:val="000000"/>
                <w:sz w:val="20"/>
              </w:rPr>
              <w:t>
Қасымханов көшесі, 34 mse2_kostanay@gcvp.kz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8-71420 50-12-45</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медициналық-</w:t>
            </w:r>
            <w:r>
              <w:br/>
            </w:r>
            <w:r>
              <w:rPr>
                <w:rFonts w:ascii="Times New Roman"/>
                <w:b w:val="false"/>
                <w:i w:val="false"/>
                <w:color w:val="000000"/>
                <w:sz w:val="20"/>
              </w:rPr>
              <w:t>
әлеуметтік</w:t>
            </w:r>
            <w:r>
              <w:br/>
            </w:r>
            <w:r>
              <w:rPr>
                <w:rFonts w:ascii="Times New Roman"/>
                <w:b w:val="false"/>
                <w:i w:val="false"/>
                <w:color w:val="000000"/>
                <w:sz w:val="20"/>
              </w:rPr>
              <w:t>
сараптама</w:t>
            </w:r>
            <w:r>
              <w:br/>
            </w:r>
            <w:r>
              <w:rPr>
                <w:rFonts w:ascii="Times New Roman"/>
                <w:b w:val="false"/>
                <w:i w:val="false"/>
                <w:color w:val="000000"/>
                <w:sz w:val="20"/>
              </w:rPr>
              <w:t>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w:t>
            </w:r>
            <w:r>
              <w:br/>
            </w:r>
            <w:r>
              <w:rPr>
                <w:rFonts w:ascii="Times New Roman"/>
                <w:b w:val="false"/>
                <w:i w:val="false"/>
                <w:color w:val="000000"/>
                <w:sz w:val="20"/>
              </w:rPr>
              <w:t>
Қасымханов көшесі, 34mse3_kostanay@gcvp.kz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50-13-90</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медициналық-</w:t>
            </w:r>
            <w:r>
              <w:br/>
            </w:r>
            <w:r>
              <w:rPr>
                <w:rFonts w:ascii="Times New Roman"/>
                <w:b w:val="false"/>
                <w:i w:val="false"/>
                <w:color w:val="000000"/>
                <w:sz w:val="20"/>
              </w:rPr>
              <w:t>
әлеуметтік</w:t>
            </w:r>
            <w:r>
              <w:br/>
            </w:r>
            <w:r>
              <w:rPr>
                <w:rFonts w:ascii="Times New Roman"/>
                <w:b w:val="false"/>
                <w:i w:val="false"/>
                <w:color w:val="000000"/>
                <w:sz w:val="20"/>
              </w:rPr>
              <w:t>
сараптама</w:t>
            </w:r>
            <w:r>
              <w:br/>
            </w:r>
            <w:r>
              <w:rPr>
                <w:rFonts w:ascii="Times New Roman"/>
                <w:b w:val="false"/>
                <w:i w:val="false"/>
                <w:color w:val="000000"/>
                <w:sz w:val="20"/>
              </w:rPr>
              <w:t>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w:t>
            </w:r>
            <w:r>
              <w:br/>
            </w:r>
            <w:r>
              <w:rPr>
                <w:rFonts w:ascii="Times New Roman"/>
                <w:b w:val="false"/>
                <w:i w:val="false"/>
                <w:color w:val="000000"/>
                <w:sz w:val="20"/>
              </w:rPr>
              <w:t>
Қасымханов көшесі, 34mse4_kostanay@gcvp.kz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21-14-21</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w:t>
            </w:r>
            <w:r>
              <w:br/>
            </w:r>
            <w:r>
              <w:rPr>
                <w:rFonts w:ascii="Times New Roman"/>
                <w:b w:val="false"/>
                <w:i w:val="false"/>
                <w:color w:val="000000"/>
                <w:sz w:val="20"/>
              </w:rPr>
              <w:t>
әлеуметтік</w:t>
            </w:r>
            <w:r>
              <w:br/>
            </w:r>
            <w:r>
              <w:rPr>
                <w:rFonts w:ascii="Times New Roman"/>
                <w:b w:val="false"/>
                <w:i w:val="false"/>
                <w:color w:val="000000"/>
                <w:sz w:val="20"/>
              </w:rPr>
              <w:t>
сараптама</w:t>
            </w:r>
            <w:r>
              <w:br/>
            </w:r>
            <w:r>
              <w:rPr>
                <w:rFonts w:ascii="Times New Roman"/>
                <w:b w:val="false"/>
                <w:i w:val="false"/>
                <w:color w:val="000000"/>
                <w:sz w:val="20"/>
              </w:rPr>
              <w:t>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w:t>
            </w:r>
            <w:r>
              <w:br/>
            </w:r>
            <w:r>
              <w:rPr>
                <w:rFonts w:ascii="Times New Roman"/>
                <w:b w:val="false"/>
                <w:i w:val="false"/>
                <w:color w:val="000000"/>
                <w:sz w:val="20"/>
              </w:rPr>
              <w:t>
Қасымханов көшесі, 34 mse5_kostanay@gcvp.kz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50-17-23</w:t>
            </w:r>
          </w:p>
        </w:tc>
        <w:tc>
          <w:tcPr>
            <w:tcW w:w="0" w:type="auto"/>
            <w:vMerge/>
            <w:tcBorders>
              <w:top w:val="nil"/>
              <w:left w:val="single" w:color="cfcfcf" w:sz="5"/>
              <w:bottom w:val="single" w:color="cfcfcf" w:sz="5"/>
              <w:right w:val="single" w:color="cfcfcf" w:sz="5"/>
            </w:tcBorders>
          </w:tcPr>
          <w:p/>
        </w:tc>
      </w:tr>
      <w:tr>
        <w:trPr>
          <w:trHeight w:val="12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медициналық-</w:t>
            </w:r>
            <w:r>
              <w:br/>
            </w:r>
            <w:r>
              <w:rPr>
                <w:rFonts w:ascii="Times New Roman"/>
                <w:b w:val="false"/>
                <w:i w:val="false"/>
                <w:color w:val="000000"/>
                <w:sz w:val="20"/>
              </w:rPr>
              <w:t>
әлеуметтік</w:t>
            </w:r>
            <w:r>
              <w:br/>
            </w:r>
            <w:r>
              <w:rPr>
                <w:rFonts w:ascii="Times New Roman"/>
                <w:b w:val="false"/>
                <w:i w:val="false"/>
                <w:color w:val="000000"/>
                <w:sz w:val="20"/>
              </w:rPr>
              <w:t>
сараптама</w:t>
            </w:r>
            <w:r>
              <w:br/>
            </w:r>
            <w:r>
              <w:rPr>
                <w:rFonts w:ascii="Times New Roman"/>
                <w:b w:val="false"/>
                <w:i w:val="false"/>
                <w:color w:val="000000"/>
                <w:sz w:val="20"/>
              </w:rPr>
              <w:t>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w:t>
            </w:r>
            <w:r>
              <w:br/>
            </w:r>
            <w:r>
              <w:rPr>
                <w:rFonts w:ascii="Times New Roman"/>
                <w:b w:val="false"/>
                <w:i w:val="false"/>
                <w:color w:val="000000"/>
                <w:sz w:val="20"/>
              </w:rPr>
              <w:t>
Абай көшесі, 15 mse6_kostanay@gcvp.kz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 7-91-60</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медициналық-</w:t>
            </w:r>
            <w:r>
              <w:br/>
            </w:r>
            <w:r>
              <w:rPr>
                <w:rFonts w:ascii="Times New Roman"/>
                <w:b w:val="false"/>
                <w:i w:val="false"/>
                <w:color w:val="000000"/>
                <w:sz w:val="20"/>
              </w:rPr>
              <w:t>
әлеуметтік</w:t>
            </w:r>
            <w:r>
              <w:br/>
            </w:r>
            <w:r>
              <w:rPr>
                <w:rFonts w:ascii="Times New Roman"/>
                <w:b w:val="false"/>
                <w:i w:val="false"/>
                <w:color w:val="000000"/>
                <w:sz w:val="20"/>
              </w:rPr>
              <w:t>
сараптама</w:t>
            </w:r>
            <w:r>
              <w:br/>
            </w:r>
            <w:r>
              <w:rPr>
                <w:rFonts w:ascii="Times New Roman"/>
                <w:b w:val="false"/>
                <w:i w:val="false"/>
                <w:color w:val="000000"/>
                <w:sz w:val="20"/>
              </w:rPr>
              <w:t>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w:t>
            </w:r>
            <w:r>
              <w:br/>
            </w:r>
            <w:r>
              <w:rPr>
                <w:rFonts w:ascii="Times New Roman"/>
                <w:b w:val="false"/>
                <w:i w:val="false"/>
                <w:color w:val="000000"/>
                <w:sz w:val="20"/>
              </w:rPr>
              <w:t>
Қасымханов көшесі, 34 mse7_kostanay@gcvp.kz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50-17-58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уәкілетті органдардың медициналық-әлеуметтік сараптама бөлімдері</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Әдіснама және медициналық- әлеуметтік сараптаманы бақылау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w:t>
            </w:r>
            <w:r>
              <w:br/>
            </w:r>
            <w:r>
              <w:rPr>
                <w:rFonts w:ascii="Times New Roman"/>
                <w:b w:val="false"/>
                <w:i w:val="false"/>
                <w:color w:val="000000"/>
                <w:sz w:val="20"/>
              </w:rPr>
              <w:t>
24-шағын аудан,</w:t>
            </w:r>
            <w:r>
              <w:br/>
            </w:r>
            <w:r>
              <w:rPr>
                <w:rFonts w:ascii="Times New Roman"/>
                <w:b w:val="false"/>
                <w:i w:val="false"/>
                <w:color w:val="000000"/>
                <w:sz w:val="20"/>
              </w:rPr>
              <w:t>
7-ғимарат mt_aktau@gcvp.kz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r>
              <w:br/>
            </w:r>
            <w:r>
              <w:rPr>
                <w:rFonts w:ascii="Times New Roman"/>
                <w:b w:val="false"/>
                <w:i w:val="false"/>
                <w:color w:val="000000"/>
                <w:sz w:val="20"/>
              </w:rPr>
              <w:t>
60-52-47</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w:t>
            </w:r>
            <w:r>
              <w:br/>
            </w:r>
            <w:r>
              <w:rPr>
                <w:rFonts w:ascii="Times New Roman"/>
                <w:b w:val="false"/>
                <w:i w:val="false"/>
                <w:color w:val="000000"/>
                <w:sz w:val="20"/>
              </w:rPr>
              <w:t>
түскі үзіліс сағат 13-00 бастап</w:t>
            </w:r>
            <w:r>
              <w:br/>
            </w:r>
            <w:r>
              <w:rPr>
                <w:rFonts w:ascii="Times New Roman"/>
                <w:b w:val="false"/>
                <w:i w:val="false"/>
                <w:color w:val="000000"/>
                <w:sz w:val="20"/>
              </w:rPr>
              <w:t>
14-00 дейін</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w:t>
            </w:r>
            <w:r>
              <w:br/>
            </w:r>
            <w:r>
              <w:rPr>
                <w:rFonts w:ascii="Times New Roman"/>
                <w:b w:val="false"/>
                <w:i w:val="false"/>
                <w:color w:val="000000"/>
                <w:sz w:val="20"/>
              </w:rPr>
              <w:t>
әлеуметтік сараптама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w:t>
            </w:r>
            <w:r>
              <w:br/>
            </w:r>
            <w:r>
              <w:rPr>
                <w:rFonts w:ascii="Times New Roman"/>
                <w:b w:val="false"/>
                <w:i w:val="false"/>
                <w:color w:val="000000"/>
                <w:sz w:val="20"/>
              </w:rPr>
              <w:t>
24-шағын аудан,</w:t>
            </w:r>
            <w:r>
              <w:br/>
            </w:r>
            <w:r>
              <w:rPr>
                <w:rFonts w:ascii="Times New Roman"/>
                <w:b w:val="false"/>
                <w:i w:val="false"/>
                <w:color w:val="000000"/>
                <w:sz w:val="20"/>
              </w:rPr>
              <w:t>
7-ғимарат</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60-52-43</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w:t>
            </w:r>
            <w:r>
              <w:br/>
            </w:r>
            <w:r>
              <w:rPr>
                <w:rFonts w:ascii="Times New Roman"/>
                <w:b w:val="false"/>
                <w:i w:val="false"/>
                <w:color w:val="000000"/>
                <w:sz w:val="20"/>
              </w:rPr>
              <w:t>
әлеуметтік сараптама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w:t>
            </w:r>
            <w:r>
              <w:br/>
            </w:r>
            <w:r>
              <w:rPr>
                <w:rFonts w:ascii="Times New Roman"/>
                <w:b w:val="false"/>
                <w:i w:val="false"/>
                <w:color w:val="000000"/>
                <w:sz w:val="20"/>
              </w:rPr>
              <w:t>
24-шағын аудан,</w:t>
            </w:r>
            <w:r>
              <w:br/>
            </w:r>
            <w:r>
              <w:rPr>
                <w:rFonts w:ascii="Times New Roman"/>
                <w:b w:val="false"/>
                <w:i w:val="false"/>
                <w:color w:val="000000"/>
                <w:sz w:val="20"/>
              </w:rPr>
              <w:t>
7-ғимарат</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60-52-40</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медициналық-</w:t>
            </w:r>
            <w:r>
              <w:br/>
            </w:r>
            <w:r>
              <w:rPr>
                <w:rFonts w:ascii="Times New Roman"/>
                <w:b w:val="false"/>
                <w:i w:val="false"/>
                <w:color w:val="000000"/>
                <w:sz w:val="20"/>
              </w:rPr>
              <w:t>
әлеуметтік сараптама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w:t>
            </w:r>
            <w:r>
              <w:br/>
            </w:r>
            <w:r>
              <w:rPr>
                <w:rFonts w:ascii="Times New Roman"/>
                <w:b w:val="false"/>
                <w:i w:val="false"/>
                <w:color w:val="000000"/>
                <w:sz w:val="20"/>
              </w:rPr>
              <w:t>
24-шағын аудан,</w:t>
            </w:r>
            <w:r>
              <w:br/>
            </w:r>
            <w:r>
              <w:rPr>
                <w:rFonts w:ascii="Times New Roman"/>
                <w:b w:val="false"/>
                <w:i w:val="false"/>
                <w:color w:val="000000"/>
                <w:sz w:val="20"/>
              </w:rPr>
              <w:t>
7-ғимарат</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60-52-45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уәкілетті органдардың медициналық-әлеуметтік сараптама бөлімдері</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Әдіснама және медициналық-</w:t>
            </w:r>
            <w:r>
              <w:br/>
            </w:r>
            <w:r>
              <w:rPr>
                <w:rFonts w:ascii="Times New Roman"/>
                <w:b w:val="false"/>
                <w:i w:val="false"/>
                <w:color w:val="000000"/>
                <w:sz w:val="20"/>
              </w:rPr>
              <w:t>
әлеуметтік сараптаманы бақылау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w:t>
            </w:r>
            <w:r>
              <w:br/>
            </w:r>
            <w:r>
              <w:rPr>
                <w:rFonts w:ascii="Times New Roman"/>
                <w:b w:val="false"/>
                <w:i w:val="false"/>
                <w:color w:val="000000"/>
                <w:sz w:val="20"/>
              </w:rPr>
              <w:t>
Ленин көшесі, 59 mt_pavlodar_omk@gcvp.kz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32-57-50</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w:t>
            </w:r>
            <w:r>
              <w:br/>
            </w:r>
            <w:r>
              <w:rPr>
                <w:rFonts w:ascii="Times New Roman"/>
                <w:b w:val="false"/>
                <w:i w:val="false"/>
                <w:color w:val="000000"/>
                <w:sz w:val="20"/>
              </w:rPr>
              <w:t>
13-00 бастап</w:t>
            </w:r>
            <w:r>
              <w:br/>
            </w:r>
            <w:r>
              <w:rPr>
                <w:rFonts w:ascii="Times New Roman"/>
                <w:b w:val="false"/>
                <w:i w:val="false"/>
                <w:color w:val="000000"/>
                <w:sz w:val="20"/>
              </w:rPr>
              <w:t>
14-00 дейін</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w:t>
            </w:r>
            <w:r>
              <w:br/>
            </w:r>
            <w:r>
              <w:rPr>
                <w:rFonts w:ascii="Times New Roman"/>
                <w:b w:val="false"/>
                <w:i w:val="false"/>
                <w:color w:val="000000"/>
                <w:sz w:val="20"/>
              </w:rPr>
              <w:t>
әлеуметтік сараптама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w:t>
            </w:r>
            <w:r>
              <w:br/>
            </w:r>
            <w:r>
              <w:rPr>
                <w:rFonts w:ascii="Times New Roman"/>
                <w:b w:val="false"/>
                <w:i w:val="false"/>
                <w:color w:val="000000"/>
                <w:sz w:val="20"/>
              </w:rPr>
              <w:t>
Г. Дүйсенов көшесі, 4 mse1_pavlodar@gcvp.kz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53-59-62</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w:t>
            </w:r>
            <w:r>
              <w:br/>
            </w:r>
            <w:r>
              <w:rPr>
                <w:rFonts w:ascii="Times New Roman"/>
                <w:b w:val="false"/>
                <w:i w:val="false"/>
                <w:color w:val="000000"/>
                <w:sz w:val="20"/>
              </w:rPr>
              <w:t>
әлеуметтік сараптама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w:t>
            </w:r>
            <w:r>
              <w:br/>
            </w:r>
            <w:r>
              <w:rPr>
                <w:rFonts w:ascii="Times New Roman"/>
                <w:b w:val="false"/>
                <w:i w:val="false"/>
                <w:color w:val="000000"/>
                <w:sz w:val="20"/>
              </w:rPr>
              <w:t>
Ломов көшесі, 49 mse2_pavlodar@gcvp.kz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63-18-63</w:t>
            </w:r>
          </w:p>
        </w:tc>
        <w:tc>
          <w:tcPr>
            <w:tcW w:w="0" w:type="auto"/>
            <w:vMerge/>
            <w:tcBorders>
              <w:top w:val="nil"/>
              <w:left w:val="single" w:color="cfcfcf" w:sz="5"/>
              <w:bottom w:val="single" w:color="cfcfcf" w:sz="5"/>
              <w:right w:val="single" w:color="cfcfcf" w:sz="5"/>
            </w:tcBorders>
          </w:tcPr>
          <w:p/>
        </w:tc>
      </w:tr>
      <w:tr>
        <w:trPr>
          <w:trHeight w:val="16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медициналық-</w:t>
            </w:r>
            <w:r>
              <w:br/>
            </w:r>
            <w:r>
              <w:rPr>
                <w:rFonts w:ascii="Times New Roman"/>
                <w:b w:val="false"/>
                <w:i w:val="false"/>
                <w:color w:val="000000"/>
                <w:sz w:val="20"/>
              </w:rPr>
              <w:t>
әлеуметтік сараптама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w:t>
            </w:r>
            <w:r>
              <w:br/>
            </w:r>
            <w:r>
              <w:rPr>
                <w:rFonts w:ascii="Times New Roman"/>
                <w:b w:val="false"/>
                <w:i w:val="false"/>
                <w:color w:val="000000"/>
                <w:sz w:val="20"/>
              </w:rPr>
              <w:t>
Камзин көшесі, 7 mse3_pavlodar@gcvp.kz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w:t>
            </w:r>
            <w:r>
              <w:br/>
            </w:r>
            <w:r>
              <w:rPr>
                <w:rFonts w:ascii="Times New Roman"/>
                <w:b w:val="false"/>
                <w:i w:val="false"/>
                <w:color w:val="000000"/>
                <w:sz w:val="20"/>
              </w:rPr>
              <w:t>
50-32-93</w:t>
            </w:r>
          </w:p>
        </w:tc>
        <w:tc>
          <w:tcPr>
            <w:tcW w:w="0" w:type="auto"/>
            <w:vMerge/>
            <w:tcBorders>
              <w:top w:val="nil"/>
              <w:left w:val="single" w:color="cfcfcf" w:sz="5"/>
              <w:bottom w:val="single" w:color="cfcfcf" w:sz="5"/>
              <w:right w:val="single" w:color="cfcfcf" w:sz="5"/>
            </w:tcBorders>
          </w:tcP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медициналық-</w:t>
            </w:r>
            <w:r>
              <w:br/>
            </w:r>
            <w:r>
              <w:rPr>
                <w:rFonts w:ascii="Times New Roman"/>
                <w:b w:val="false"/>
                <w:i w:val="false"/>
                <w:color w:val="000000"/>
                <w:sz w:val="20"/>
              </w:rPr>
              <w:t>
әлеуметтік сараптама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Машхұр Жүсіп көшесі, 87-а mse4_pavlodar@gcvp.kz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8-71877</w:t>
            </w:r>
            <w:r>
              <w:br/>
            </w:r>
            <w:r>
              <w:rPr>
                <w:rFonts w:ascii="Times New Roman"/>
                <w:b w:val="false"/>
                <w:i w:val="false"/>
                <w:color w:val="000000"/>
                <w:sz w:val="20"/>
              </w:rPr>
              <w:t>
7-05-25</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w:t>
            </w:r>
            <w:r>
              <w:br/>
            </w:r>
            <w:r>
              <w:rPr>
                <w:rFonts w:ascii="Times New Roman"/>
                <w:b w:val="false"/>
                <w:i w:val="false"/>
                <w:color w:val="000000"/>
                <w:sz w:val="20"/>
              </w:rPr>
              <w:t>
әлеуметтік сараптама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w:t>
            </w:r>
            <w:r>
              <w:br/>
            </w:r>
            <w:r>
              <w:rPr>
                <w:rFonts w:ascii="Times New Roman"/>
                <w:b w:val="false"/>
                <w:i w:val="false"/>
                <w:color w:val="000000"/>
                <w:sz w:val="20"/>
              </w:rPr>
              <w:t>
Хамзин көшесі, 53 mse5_pavlodar@gcvp.kz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 5-16-64</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медициналық-</w:t>
            </w:r>
            <w:r>
              <w:br/>
            </w:r>
            <w:r>
              <w:rPr>
                <w:rFonts w:ascii="Times New Roman"/>
                <w:b w:val="false"/>
                <w:i w:val="false"/>
                <w:color w:val="000000"/>
                <w:sz w:val="20"/>
              </w:rPr>
              <w:t>
әлеуметтік сараптама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w:t>
            </w:r>
            <w:r>
              <w:br/>
            </w:r>
            <w:r>
              <w:rPr>
                <w:rFonts w:ascii="Times New Roman"/>
                <w:b w:val="false"/>
                <w:i w:val="false"/>
                <w:color w:val="000000"/>
                <w:sz w:val="20"/>
              </w:rPr>
              <w:t>
Усолка көшесі, 42 mse6_pavlodar@gcvp.kz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45-26-62</w:t>
            </w:r>
          </w:p>
        </w:tc>
        <w:tc>
          <w:tcPr>
            <w:tcW w:w="0" w:type="auto"/>
            <w:vMerge/>
            <w:tcBorders>
              <w:top w:val="nil"/>
              <w:left w:val="single" w:color="cfcfcf" w:sz="5"/>
              <w:bottom w:val="single" w:color="cfcfcf" w:sz="5"/>
              <w:right w:val="single" w:color="cfcfcf" w:sz="5"/>
            </w:tcBorders>
          </w:tcPr>
          <w:p/>
        </w:tc>
      </w:tr>
      <w:tr>
        <w:trPr>
          <w:trHeight w:val="7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уәкілетті органдардың медициналық-әлеуметтік сараптама бөлімдері</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Әдіснама және медициналық-</w:t>
            </w:r>
            <w:r>
              <w:br/>
            </w:r>
            <w:r>
              <w:rPr>
                <w:rFonts w:ascii="Times New Roman"/>
                <w:b w:val="false"/>
                <w:i w:val="false"/>
                <w:color w:val="000000"/>
                <w:sz w:val="20"/>
              </w:rPr>
              <w:t>
әлеуметтік сараптаманы бақылау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r>
              <w:br/>
            </w:r>
            <w:r>
              <w:rPr>
                <w:rFonts w:ascii="Times New Roman"/>
                <w:b w:val="false"/>
                <w:i w:val="false"/>
                <w:color w:val="000000"/>
                <w:sz w:val="20"/>
              </w:rPr>
              <w:t>
Абай көшесі, 64</w:t>
            </w:r>
            <w:r>
              <w:br/>
            </w:r>
            <w:r>
              <w:rPr>
                <w:rFonts w:ascii="Times New Roman"/>
                <w:b w:val="false"/>
                <w:i w:val="false"/>
                <w:color w:val="000000"/>
                <w:sz w:val="20"/>
              </w:rPr>
              <w:t>
mseomk_sko@gcvp.kz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46-67-67</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w:t>
            </w:r>
            <w:r>
              <w:br/>
            </w:r>
            <w:r>
              <w:rPr>
                <w:rFonts w:ascii="Times New Roman"/>
                <w:b w:val="false"/>
                <w:i w:val="false"/>
                <w:color w:val="000000"/>
                <w:sz w:val="20"/>
              </w:rPr>
              <w:t>
13-00 бастап</w:t>
            </w:r>
            <w:r>
              <w:br/>
            </w:r>
            <w:r>
              <w:rPr>
                <w:rFonts w:ascii="Times New Roman"/>
                <w:b w:val="false"/>
                <w:i w:val="false"/>
                <w:color w:val="000000"/>
                <w:sz w:val="20"/>
              </w:rPr>
              <w:t>
14-00 дейін</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w:t>
            </w:r>
            <w:r>
              <w:br/>
            </w:r>
            <w:r>
              <w:rPr>
                <w:rFonts w:ascii="Times New Roman"/>
                <w:b w:val="false"/>
                <w:i w:val="false"/>
                <w:color w:val="000000"/>
                <w:sz w:val="20"/>
              </w:rPr>
              <w:t>
әлеуметтік сараптама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r>
              <w:br/>
            </w:r>
            <w:r>
              <w:rPr>
                <w:rFonts w:ascii="Times New Roman"/>
                <w:b w:val="false"/>
                <w:i w:val="false"/>
                <w:color w:val="000000"/>
                <w:sz w:val="20"/>
              </w:rPr>
              <w:t>
Абай көшесі, 64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46-33-98</w:t>
            </w:r>
          </w:p>
        </w:tc>
        <w:tc>
          <w:tcPr>
            <w:tcW w:w="0" w:type="auto"/>
            <w:vMerge/>
            <w:tcBorders>
              <w:top w:val="nil"/>
              <w:left w:val="single" w:color="cfcfcf" w:sz="5"/>
              <w:bottom w:val="single" w:color="cfcfcf" w:sz="5"/>
              <w:right w:val="single" w:color="cfcfcf" w:sz="5"/>
            </w:tcBorders>
          </w:tcPr>
          <w:p/>
        </w:tc>
      </w:tr>
      <w:tr>
        <w:trPr>
          <w:trHeight w:val="9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w:t>
            </w:r>
            <w:r>
              <w:br/>
            </w:r>
            <w:r>
              <w:rPr>
                <w:rFonts w:ascii="Times New Roman"/>
                <w:b w:val="false"/>
                <w:i w:val="false"/>
                <w:color w:val="000000"/>
                <w:sz w:val="20"/>
              </w:rPr>
              <w:t>
әлеуметтік сараптама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r>
              <w:br/>
            </w:r>
            <w:r>
              <w:rPr>
                <w:rFonts w:ascii="Times New Roman"/>
                <w:b w:val="false"/>
                <w:i w:val="false"/>
                <w:color w:val="000000"/>
                <w:sz w:val="20"/>
              </w:rPr>
              <w:t>
Абай көшесі, 64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46-74-57</w:t>
            </w:r>
          </w:p>
        </w:tc>
        <w:tc>
          <w:tcPr>
            <w:tcW w:w="0" w:type="auto"/>
            <w:vMerge/>
            <w:tcBorders>
              <w:top w:val="nil"/>
              <w:left w:val="single" w:color="cfcfcf" w:sz="5"/>
              <w:bottom w:val="single" w:color="cfcfcf" w:sz="5"/>
              <w:right w:val="single" w:color="cfcfcf" w:sz="5"/>
            </w:tcBorders>
          </w:tcPr>
          <w:p/>
        </w:tc>
      </w:tr>
      <w:tr>
        <w:trPr>
          <w:trHeight w:val="16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медициналық-</w:t>
            </w:r>
            <w:r>
              <w:br/>
            </w:r>
            <w:r>
              <w:rPr>
                <w:rFonts w:ascii="Times New Roman"/>
                <w:b w:val="false"/>
                <w:i w:val="false"/>
                <w:color w:val="000000"/>
                <w:sz w:val="20"/>
              </w:rPr>
              <w:t>
әлеуметтік сараптама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r>
              <w:br/>
            </w:r>
            <w:r>
              <w:rPr>
                <w:rFonts w:ascii="Times New Roman"/>
                <w:b w:val="false"/>
                <w:i w:val="false"/>
                <w:color w:val="000000"/>
                <w:sz w:val="20"/>
              </w:rPr>
              <w:t>
Абай көшесі, 64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46-67-67</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медициналық-</w:t>
            </w:r>
            <w:r>
              <w:br/>
            </w:r>
            <w:r>
              <w:rPr>
                <w:rFonts w:ascii="Times New Roman"/>
                <w:b w:val="false"/>
                <w:i w:val="false"/>
                <w:color w:val="000000"/>
                <w:sz w:val="20"/>
              </w:rPr>
              <w:t>
әлеуметтік сараптама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r>
              <w:br/>
            </w:r>
            <w:r>
              <w:rPr>
                <w:rFonts w:ascii="Times New Roman"/>
                <w:b w:val="false"/>
                <w:i w:val="false"/>
                <w:color w:val="000000"/>
                <w:sz w:val="20"/>
              </w:rPr>
              <w:t>
Абай көшесі, 64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46-74-57</w:t>
            </w:r>
          </w:p>
        </w:tc>
        <w:tc>
          <w:tcPr>
            <w:tcW w:w="0" w:type="auto"/>
            <w:vMerge/>
            <w:tcBorders>
              <w:top w:val="nil"/>
              <w:left w:val="single" w:color="cfcfcf" w:sz="5"/>
              <w:bottom w:val="single" w:color="cfcfcf" w:sz="5"/>
              <w:right w:val="single" w:color="cfcfcf" w:sz="5"/>
            </w:tcBorders>
          </w:tcP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w:t>
            </w:r>
            <w:r>
              <w:br/>
            </w:r>
            <w:r>
              <w:rPr>
                <w:rFonts w:ascii="Times New Roman"/>
                <w:b w:val="false"/>
                <w:i w:val="false"/>
                <w:color w:val="000000"/>
                <w:sz w:val="20"/>
              </w:rPr>
              <w:t>
әлеуметтік сараптама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r>
              <w:br/>
            </w:r>
            <w:r>
              <w:rPr>
                <w:rFonts w:ascii="Times New Roman"/>
                <w:b w:val="false"/>
                <w:i w:val="false"/>
                <w:color w:val="000000"/>
                <w:sz w:val="20"/>
              </w:rPr>
              <w:t>
Абай көшесі, 64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46-75-55</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w:t>
            </w:r>
            <w:r>
              <w:br/>
            </w:r>
            <w:r>
              <w:rPr>
                <w:rFonts w:ascii="Times New Roman"/>
                <w:b w:val="false"/>
                <w:i w:val="false"/>
                <w:color w:val="000000"/>
                <w:sz w:val="20"/>
              </w:rPr>
              <w:t>
әлеуметтік сараптама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r>
              <w:br/>
            </w:r>
            <w:r>
              <w:rPr>
                <w:rFonts w:ascii="Times New Roman"/>
                <w:b w:val="false"/>
                <w:i w:val="false"/>
                <w:color w:val="000000"/>
                <w:sz w:val="20"/>
              </w:rPr>
              <w:t>
Рижская көшесі, 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52-50-44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уәкілетті органдардың медициналық-әлеуметтік сараптама бөлімдері</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Әдіснама және медициналық-</w:t>
            </w:r>
            <w:r>
              <w:br/>
            </w:r>
            <w:r>
              <w:rPr>
                <w:rFonts w:ascii="Times New Roman"/>
                <w:b w:val="false"/>
                <w:i w:val="false"/>
                <w:color w:val="000000"/>
                <w:sz w:val="20"/>
              </w:rPr>
              <w:t>
әлеуметтік сараптаманы бақылау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w:t>
            </w:r>
            <w:r>
              <w:br/>
            </w:r>
            <w:r>
              <w:rPr>
                <w:rFonts w:ascii="Times New Roman"/>
                <w:b w:val="false"/>
                <w:i w:val="false"/>
                <w:color w:val="000000"/>
                <w:sz w:val="20"/>
              </w:rPr>
              <w:t>
Диваев көшесі, 148 mt_shymkent_omk@gcvp.kz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32-14-32</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w:t>
            </w:r>
            <w:r>
              <w:br/>
            </w:r>
            <w:r>
              <w:rPr>
                <w:rFonts w:ascii="Times New Roman"/>
                <w:b w:val="false"/>
                <w:i w:val="false"/>
                <w:color w:val="000000"/>
                <w:sz w:val="20"/>
              </w:rPr>
              <w:t>
13-00 бастап</w:t>
            </w:r>
            <w:r>
              <w:br/>
            </w:r>
            <w:r>
              <w:rPr>
                <w:rFonts w:ascii="Times New Roman"/>
                <w:b w:val="false"/>
                <w:i w:val="false"/>
                <w:color w:val="000000"/>
                <w:sz w:val="20"/>
              </w:rPr>
              <w:t>
14-00 дейін</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w:t>
            </w:r>
            <w:r>
              <w:br/>
            </w:r>
            <w:r>
              <w:rPr>
                <w:rFonts w:ascii="Times New Roman"/>
                <w:b w:val="false"/>
                <w:i w:val="false"/>
                <w:color w:val="000000"/>
                <w:sz w:val="20"/>
              </w:rPr>
              <w:t>
әлеуметтік сараптама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w:t>
            </w:r>
            <w:r>
              <w:br/>
            </w:r>
            <w:r>
              <w:rPr>
                <w:rFonts w:ascii="Times New Roman"/>
                <w:b w:val="false"/>
                <w:i w:val="false"/>
                <w:color w:val="000000"/>
                <w:sz w:val="20"/>
              </w:rPr>
              <w:t>
Диваев көшесі, 148 mse1_shymkent@gcvp.kz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w:t>
            </w:r>
            <w:r>
              <w:br/>
            </w:r>
            <w:r>
              <w:rPr>
                <w:rFonts w:ascii="Times New Roman"/>
                <w:b w:val="false"/>
                <w:i w:val="false"/>
                <w:color w:val="000000"/>
                <w:sz w:val="20"/>
              </w:rPr>
              <w:t>
32-48-66</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w:t>
            </w:r>
            <w:r>
              <w:br/>
            </w:r>
            <w:r>
              <w:rPr>
                <w:rFonts w:ascii="Times New Roman"/>
                <w:b w:val="false"/>
                <w:i w:val="false"/>
                <w:color w:val="000000"/>
                <w:sz w:val="20"/>
              </w:rPr>
              <w:t>
әлеуметтік сараптама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w:t>
            </w:r>
            <w:r>
              <w:br/>
            </w:r>
            <w:r>
              <w:rPr>
                <w:rFonts w:ascii="Times New Roman"/>
                <w:b w:val="false"/>
                <w:i w:val="false"/>
                <w:color w:val="000000"/>
                <w:sz w:val="20"/>
              </w:rPr>
              <w:t>
Диваев көшесі, 148 mse2_shymkent@gcvp.kz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w:t>
            </w:r>
            <w:r>
              <w:br/>
            </w:r>
            <w:r>
              <w:rPr>
                <w:rFonts w:ascii="Times New Roman"/>
                <w:b w:val="false"/>
                <w:i w:val="false"/>
                <w:color w:val="000000"/>
                <w:sz w:val="20"/>
              </w:rPr>
              <w:t>
32-47-68</w:t>
            </w:r>
          </w:p>
        </w:tc>
        <w:tc>
          <w:tcPr>
            <w:tcW w:w="0" w:type="auto"/>
            <w:vMerge/>
            <w:tcBorders>
              <w:top w:val="nil"/>
              <w:left w:val="single" w:color="cfcfcf" w:sz="5"/>
              <w:bottom w:val="single" w:color="cfcfcf" w:sz="5"/>
              <w:right w:val="single" w:color="cfcfcf" w:sz="5"/>
            </w:tcBorders>
          </w:tcPr>
          <w:p/>
        </w:tc>
      </w:tr>
      <w:tr>
        <w:trPr>
          <w:trHeight w:val="16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медициналық-</w:t>
            </w:r>
            <w:r>
              <w:br/>
            </w:r>
            <w:r>
              <w:rPr>
                <w:rFonts w:ascii="Times New Roman"/>
                <w:b w:val="false"/>
                <w:i w:val="false"/>
                <w:color w:val="000000"/>
                <w:sz w:val="20"/>
              </w:rPr>
              <w:t>
әлеуметтік сараптама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w:t>
            </w:r>
            <w:r>
              <w:br/>
            </w:r>
            <w:r>
              <w:rPr>
                <w:rFonts w:ascii="Times New Roman"/>
                <w:b w:val="false"/>
                <w:i w:val="false"/>
                <w:color w:val="000000"/>
                <w:sz w:val="20"/>
              </w:rPr>
              <w:t>
Диваев көшесі, 148 mse3_shymkent@gcvp.kz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w:t>
            </w:r>
            <w:r>
              <w:br/>
            </w:r>
            <w:r>
              <w:rPr>
                <w:rFonts w:ascii="Times New Roman"/>
                <w:b w:val="false"/>
                <w:i w:val="false"/>
                <w:color w:val="000000"/>
                <w:sz w:val="20"/>
              </w:rPr>
              <w:t>
32-58-92</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медициналық-</w:t>
            </w:r>
            <w:r>
              <w:br/>
            </w:r>
            <w:r>
              <w:rPr>
                <w:rFonts w:ascii="Times New Roman"/>
                <w:b w:val="false"/>
                <w:i w:val="false"/>
                <w:color w:val="000000"/>
                <w:sz w:val="20"/>
              </w:rPr>
              <w:t>
әлеуметтік сараптама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w:t>
            </w:r>
            <w:r>
              <w:br/>
            </w:r>
            <w:r>
              <w:rPr>
                <w:rFonts w:ascii="Times New Roman"/>
                <w:b w:val="false"/>
                <w:i w:val="false"/>
                <w:color w:val="000000"/>
                <w:sz w:val="20"/>
              </w:rPr>
              <w:t>
Төле би көшесі, 55 mse4_shymkent@gcvp.kz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w:t>
            </w:r>
            <w:r>
              <w:br/>
            </w:r>
            <w:r>
              <w:rPr>
                <w:rFonts w:ascii="Times New Roman"/>
                <w:b w:val="false"/>
                <w:i w:val="false"/>
                <w:color w:val="000000"/>
                <w:sz w:val="20"/>
              </w:rPr>
              <w:t>
3-69-99</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w:t>
            </w:r>
            <w:r>
              <w:br/>
            </w:r>
            <w:r>
              <w:rPr>
                <w:rFonts w:ascii="Times New Roman"/>
                <w:b w:val="false"/>
                <w:i w:val="false"/>
                <w:color w:val="000000"/>
                <w:sz w:val="20"/>
              </w:rPr>
              <w:t>
әлеуметтік сараптама бөлімі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Сәтбаев көшесі, 14 mse5_shymkent@gcvp.kz</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w:t>
            </w:r>
            <w:r>
              <w:br/>
            </w:r>
            <w:r>
              <w:rPr>
                <w:rFonts w:ascii="Times New Roman"/>
                <w:b w:val="false"/>
                <w:i w:val="false"/>
                <w:color w:val="000000"/>
                <w:sz w:val="20"/>
              </w:rPr>
              <w:t>
6-51-35</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w:t>
            </w:r>
            <w:r>
              <w:br/>
            </w:r>
            <w:r>
              <w:rPr>
                <w:rFonts w:ascii="Times New Roman"/>
                <w:b w:val="false"/>
                <w:i w:val="false"/>
                <w:color w:val="000000"/>
                <w:sz w:val="20"/>
              </w:rPr>
              <w:t>
түскі үзіліс сағат 13-00 бастап</w:t>
            </w:r>
            <w:r>
              <w:br/>
            </w:r>
            <w:r>
              <w:rPr>
                <w:rFonts w:ascii="Times New Roman"/>
                <w:b w:val="false"/>
                <w:i w:val="false"/>
                <w:color w:val="000000"/>
                <w:sz w:val="20"/>
              </w:rPr>
              <w:t>
14-00 дейін</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медициналық-</w:t>
            </w:r>
            <w:r>
              <w:br/>
            </w:r>
            <w:r>
              <w:rPr>
                <w:rFonts w:ascii="Times New Roman"/>
                <w:b w:val="false"/>
                <w:i w:val="false"/>
                <w:color w:val="000000"/>
                <w:sz w:val="20"/>
              </w:rPr>
              <w:t>
әлеуметтік сараптама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w:t>
            </w:r>
            <w:r>
              <w:br/>
            </w:r>
            <w:r>
              <w:rPr>
                <w:rFonts w:ascii="Times New Roman"/>
                <w:b w:val="false"/>
                <w:i w:val="false"/>
                <w:color w:val="000000"/>
                <w:sz w:val="20"/>
              </w:rPr>
              <w:t>
Темірлан ауылы, Т.Әубәкіров көшесі, 4а mse6_shymkent@gcvp.kz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w:t>
            </w:r>
            <w:r>
              <w:br/>
            </w:r>
            <w:r>
              <w:rPr>
                <w:rFonts w:ascii="Times New Roman"/>
                <w:b w:val="false"/>
                <w:i w:val="false"/>
                <w:color w:val="000000"/>
                <w:sz w:val="20"/>
              </w:rPr>
              <w:t>
2-12-96</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медициналық-</w:t>
            </w:r>
            <w:r>
              <w:br/>
            </w:r>
            <w:r>
              <w:rPr>
                <w:rFonts w:ascii="Times New Roman"/>
                <w:b w:val="false"/>
                <w:i w:val="false"/>
                <w:color w:val="000000"/>
                <w:sz w:val="20"/>
              </w:rPr>
              <w:t>
әлеуметтік сараптама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w:t>
            </w:r>
            <w:r>
              <w:br/>
            </w:r>
            <w:r>
              <w:rPr>
                <w:rFonts w:ascii="Times New Roman"/>
                <w:b w:val="false"/>
                <w:i w:val="false"/>
                <w:color w:val="000000"/>
                <w:sz w:val="20"/>
              </w:rPr>
              <w:t>
Ақсукент ауылы,</w:t>
            </w:r>
            <w:r>
              <w:br/>
            </w:r>
            <w:r>
              <w:rPr>
                <w:rFonts w:ascii="Times New Roman"/>
                <w:b w:val="false"/>
                <w:i w:val="false"/>
                <w:color w:val="000000"/>
                <w:sz w:val="20"/>
              </w:rPr>
              <w:t xml:space="preserve">
Мукуми көшесі mse7_shymkent@gcvp.kz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w:t>
            </w:r>
            <w:r>
              <w:br/>
            </w:r>
            <w:r>
              <w:rPr>
                <w:rFonts w:ascii="Times New Roman"/>
                <w:b w:val="false"/>
                <w:i w:val="false"/>
                <w:color w:val="000000"/>
                <w:sz w:val="20"/>
              </w:rPr>
              <w:t>
53-643</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медициналық-</w:t>
            </w:r>
            <w:r>
              <w:br/>
            </w:r>
            <w:r>
              <w:rPr>
                <w:rFonts w:ascii="Times New Roman"/>
                <w:b w:val="false"/>
                <w:i w:val="false"/>
                <w:color w:val="000000"/>
                <w:sz w:val="20"/>
              </w:rPr>
              <w:t>
әлеуметтік сараптама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w:t>
            </w:r>
            <w:r>
              <w:br/>
            </w:r>
            <w:r>
              <w:rPr>
                <w:rFonts w:ascii="Times New Roman"/>
                <w:b w:val="false"/>
                <w:i w:val="false"/>
                <w:color w:val="000000"/>
                <w:sz w:val="20"/>
              </w:rPr>
              <w:t>
Сарыағаш қаласы, Исмайылов көшесі mse8_shymkent@gcvp.kz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w:t>
            </w:r>
            <w:r>
              <w:br/>
            </w:r>
            <w:r>
              <w:rPr>
                <w:rFonts w:ascii="Times New Roman"/>
                <w:b w:val="false"/>
                <w:i w:val="false"/>
                <w:color w:val="000000"/>
                <w:sz w:val="20"/>
              </w:rPr>
              <w:t>
2-20-33</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медициналық-</w:t>
            </w:r>
            <w:r>
              <w:br/>
            </w:r>
            <w:r>
              <w:rPr>
                <w:rFonts w:ascii="Times New Roman"/>
                <w:b w:val="false"/>
                <w:i w:val="false"/>
                <w:color w:val="000000"/>
                <w:sz w:val="20"/>
              </w:rPr>
              <w:t>
әлеуметтік сараптама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w:t>
            </w:r>
            <w:r>
              <w:br/>
            </w:r>
            <w:r>
              <w:rPr>
                <w:rFonts w:ascii="Times New Roman"/>
                <w:b w:val="false"/>
                <w:i w:val="false"/>
                <w:color w:val="000000"/>
                <w:sz w:val="20"/>
              </w:rPr>
              <w:t>
Ленгер қаласы,</w:t>
            </w:r>
            <w:r>
              <w:br/>
            </w:r>
            <w:r>
              <w:rPr>
                <w:rFonts w:ascii="Times New Roman"/>
                <w:b w:val="false"/>
                <w:i w:val="false"/>
                <w:color w:val="000000"/>
                <w:sz w:val="20"/>
              </w:rPr>
              <w:t>
Таскешу көшесі mse9_shymkent@gcvp.kz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w:t>
            </w:r>
            <w:r>
              <w:br/>
            </w:r>
            <w:r>
              <w:rPr>
                <w:rFonts w:ascii="Times New Roman"/>
                <w:b w:val="false"/>
                <w:i w:val="false"/>
                <w:color w:val="000000"/>
                <w:sz w:val="20"/>
              </w:rPr>
              <w:t>
6-47-65</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медициналық-</w:t>
            </w:r>
            <w:r>
              <w:br/>
            </w:r>
            <w:r>
              <w:rPr>
                <w:rFonts w:ascii="Times New Roman"/>
                <w:b w:val="false"/>
                <w:i w:val="false"/>
                <w:color w:val="000000"/>
                <w:sz w:val="20"/>
              </w:rPr>
              <w:t>
әлеуметтік сараптама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w:t>
            </w:r>
            <w:r>
              <w:br/>
            </w:r>
            <w:r>
              <w:rPr>
                <w:rFonts w:ascii="Times New Roman"/>
                <w:b w:val="false"/>
                <w:i w:val="false"/>
                <w:color w:val="000000"/>
                <w:sz w:val="20"/>
              </w:rPr>
              <w:t>
С. Ерубай көшесі, 215mse10_shymkent@gcvp.kz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w:t>
            </w:r>
            <w:r>
              <w:br/>
            </w:r>
            <w:r>
              <w:rPr>
                <w:rFonts w:ascii="Times New Roman"/>
                <w:b w:val="false"/>
                <w:i w:val="false"/>
                <w:color w:val="000000"/>
                <w:sz w:val="20"/>
              </w:rPr>
              <w:t>
4-32-64</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медициналық-</w:t>
            </w:r>
            <w:r>
              <w:br/>
            </w:r>
            <w:r>
              <w:rPr>
                <w:rFonts w:ascii="Times New Roman"/>
                <w:b w:val="false"/>
                <w:i w:val="false"/>
                <w:color w:val="000000"/>
                <w:sz w:val="20"/>
              </w:rPr>
              <w:t>
әлеуметтік сараптама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w:t>
            </w:r>
            <w:r>
              <w:br/>
            </w:r>
            <w:r>
              <w:rPr>
                <w:rFonts w:ascii="Times New Roman"/>
                <w:b w:val="false"/>
                <w:i w:val="false"/>
                <w:color w:val="000000"/>
                <w:sz w:val="20"/>
              </w:rPr>
              <w:t>
Шаян ауылы,</w:t>
            </w:r>
            <w:r>
              <w:br/>
            </w:r>
            <w:r>
              <w:rPr>
                <w:rFonts w:ascii="Times New Roman"/>
                <w:b w:val="false"/>
                <w:i w:val="false"/>
                <w:color w:val="000000"/>
                <w:sz w:val="20"/>
              </w:rPr>
              <w:t>
Жанаев көшесі, 3 mse11_shymkent@gcvp.kz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w:t>
            </w:r>
            <w:r>
              <w:br/>
            </w:r>
            <w:r>
              <w:rPr>
                <w:rFonts w:ascii="Times New Roman"/>
                <w:b w:val="false"/>
                <w:i w:val="false"/>
                <w:color w:val="000000"/>
                <w:sz w:val="20"/>
              </w:rPr>
              <w:t>
2-10-69</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медициналық-</w:t>
            </w:r>
            <w:r>
              <w:br/>
            </w:r>
            <w:r>
              <w:rPr>
                <w:rFonts w:ascii="Times New Roman"/>
                <w:b w:val="false"/>
                <w:i w:val="false"/>
                <w:color w:val="000000"/>
                <w:sz w:val="20"/>
              </w:rPr>
              <w:t>
әлеуметтік сараптама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w:t>
            </w:r>
            <w:r>
              <w:br/>
            </w:r>
            <w:r>
              <w:rPr>
                <w:rFonts w:ascii="Times New Roman"/>
                <w:b w:val="false"/>
                <w:i w:val="false"/>
                <w:color w:val="000000"/>
                <w:sz w:val="20"/>
              </w:rPr>
              <w:t>
Әшіров көшесі, 3 mse12_shymkent@gcvp.kz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w:t>
            </w:r>
            <w:r>
              <w:br/>
            </w:r>
            <w:r>
              <w:rPr>
                <w:rFonts w:ascii="Times New Roman"/>
                <w:b w:val="false"/>
                <w:i w:val="false"/>
                <w:color w:val="000000"/>
                <w:sz w:val="20"/>
              </w:rPr>
              <w:t>
2-25-52</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медициналық-</w:t>
            </w:r>
            <w:r>
              <w:br/>
            </w:r>
            <w:r>
              <w:rPr>
                <w:rFonts w:ascii="Times New Roman"/>
                <w:b w:val="false"/>
                <w:i w:val="false"/>
                <w:color w:val="000000"/>
                <w:sz w:val="20"/>
              </w:rPr>
              <w:t>
әлеуметтік сараптама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w:t>
            </w:r>
            <w:r>
              <w:br/>
            </w:r>
            <w:r>
              <w:rPr>
                <w:rFonts w:ascii="Times New Roman"/>
                <w:b w:val="false"/>
                <w:i w:val="false"/>
                <w:color w:val="000000"/>
                <w:sz w:val="20"/>
              </w:rPr>
              <w:t>
Ташкент жолы 3 км mse13_shymkent@gcvp.kz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w:t>
            </w:r>
            <w:r>
              <w:br/>
            </w:r>
            <w:r>
              <w:rPr>
                <w:rFonts w:ascii="Times New Roman"/>
                <w:b w:val="false"/>
                <w:i w:val="false"/>
                <w:color w:val="000000"/>
                <w:sz w:val="20"/>
              </w:rPr>
              <w:t>
46-66-51</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медициналық-</w:t>
            </w:r>
            <w:r>
              <w:br/>
            </w:r>
            <w:r>
              <w:rPr>
                <w:rFonts w:ascii="Times New Roman"/>
                <w:b w:val="false"/>
                <w:i w:val="false"/>
                <w:color w:val="000000"/>
                <w:sz w:val="20"/>
              </w:rPr>
              <w:t>
әлеуметтік сараптама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w:t>
            </w:r>
            <w:r>
              <w:br/>
            </w:r>
            <w:r>
              <w:rPr>
                <w:rFonts w:ascii="Times New Roman"/>
                <w:b w:val="false"/>
                <w:i w:val="false"/>
                <w:color w:val="000000"/>
                <w:sz w:val="20"/>
              </w:rPr>
              <w:t>
Жібек жолы көшесі mse14_shymkent@gcvp.kz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w:t>
            </w:r>
            <w:r>
              <w:br/>
            </w:r>
            <w:r>
              <w:rPr>
                <w:rFonts w:ascii="Times New Roman"/>
                <w:b w:val="false"/>
                <w:i w:val="false"/>
                <w:color w:val="000000"/>
                <w:sz w:val="20"/>
              </w:rPr>
              <w:t>
53-59-23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уәкілетті органдардың медициналық-әлеуметтік сараптама бөлімдері</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Әдіснама және медициналық-</w:t>
            </w:r>
            <w:r>
              <w:br/>
            </w:r>
            <w:r>
              <w:rPr>
                <w:rFonts w:ascii="Times New Roman"/>
                <w:b w:val="false"/>
                <w:i w:val="false"/>
                <w:color w:val="000000"/>
                <w:sz w:val="20"/>
              </w:rPr>
              <w:t>
әлеуметтік сараптаманы бақылау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Гоголь көшесі, 53 mseomk_almatygor@gcvp.kz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73-62-88</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w:t>
            </w:r>
            <w:r>
              <w:br/>
            </w:r>
            <w:r>
              <w:rPr>
                <w:rFonts w:ascii="Times New Roman"/>
                <w:b w:val="false"/>
                <w:i w:val="false"/>
                <w:color w:val="000000"/>
                <w:sz w:val="20"/>
              </w:rPr>
              <w:t>
түскі үзіліс сағат 13-00 бастап</w:t>
            </w:r>
            <w:r>
              <w:br/>
            </w:r>
            <w:r>
              <w:rPr>
                <w:rFonts w:ascii="Times New Roman"/>
                <w:b w:val="false"/>
                <w:i w:val="false"/>
                <w:color w:val="000000"/>
                <w:sz w:val="20"/>
              </w:rPr>
              <w:t>
14-00 дейін</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w:t>
            </w:r>
            <w:r>
              <w:br/>
            </w:r>
            <w:r>
              <w:rPr>
                <w:rFonts w:ascii="Times New Roman"/>
                <w:b w:val="false"/>
                <w:i w:val="false"/>
                <w:color w:val="000000"/>
                <w:sz w:val="20"/>
              </w:rPr>
              <w:t>
әлеуметтік сараптама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«Ақсай-4» шағын ауданы, 17А mse1_almatygor@gcvp.kz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23-81-50</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w:t>
            </w:r>
            <w:r>
              <w:br/>
            </w:r>
            <w:r>
              <w:rPr>
                <w:rFonts w:ascii="Times New Roman"/>
                <w:b w:val="false"/>
                <w:i w:val="false"/>
                <w:color w:val="000000"/>
                <w:sz w:val="20"/>
              </w:rPr>
              <w:t>
әлеуметтік сараптама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Розыбакиев көшесі, 74 mse2_almatygor@gcvp.kz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 79-44-79</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медициналық-</w:t>
            </w:r>
            <w:r>
              <w:br/>
            </w:r>
            <w:r>
              <w:rPr>
                <w:rFonts w:ascii="Times New Roman"/>
                <w:b w:val="false"/>
                <w:i w:val="false"/>
                <w:color w:val="000000"/>
                <w:sz w:val="20"/>
              </w:rPr>
              <w:t>
әлеуметтік сараптама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Орбита-3 шағын ауданы, Торайғыров көшесі, 12А mse3_almatygor@gcvp.kz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20-26-09</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медициналық-</w:t>
            </w:r>
            <w:r>
              <w:br/>
            </w:r>
            <w:r>
              <w:rPr>
                <w:rFonts w:ascii="Times New Roman"/>
                <w:b w:val="false"/>
                <w:i w:val="false"/>
                <w:color w:val="000000"/>
                <w:sz w:val="20"/>
              </w:rPr>
              <w:t>
әлеуметтік сараптама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Түркебаев көшесі, 40 mse4_almatygor@gcvp.kz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40-85-01</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w:t>
            </w:r>
            <w:r>
              <w:br/>
            </w:r>
            <w:r>
              <w:rPr>
                <w:rFonts w:ascii="Times New Roman"/>
                <w:b w:val="false"/>
                <w:i w:val="false"/>
                <w:color w:val="000000"/>
                <w:sz w:val="20"/>
              </w:rPr>
              <w:t>
әлеуметтік сараптама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Шолохов көшесі, 11mse5_almatygor@gcvp.kz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35-04-40</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медициналық-</w:t>
            </w:r>
            <w:r>
              <w:br/>
            </w:r>
            <w:r>
              <w:rPr>
                <w:rFonts w:ascii="Times New Roman"/>
                <w:b w:val="false"/>
                <w:i w:val="false"/>
                <w:color w:val="000000"/>
                <w:sz w:val="20"/>
              </w:rPr>
              <w:t>
әлеуметтік сараптама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Каблуков көшесі, 117А mse6_almatygor@ 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 76-58-34</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медициналық-</w:t>
            </w:r>
            <w:r>
              <w:br/>
            </w:r>
            <w:r>
              <w:rPr>
                <w:rFonts w:ascii="Times New Roman"/>
                <w:b w:val="false"/>
                <w:i w:val="false"/>
                <w:color w:val="000000"/>
                <w:sz w:val="20"/>
              </w:rPr>
              <w:t>
әлеуметтік сараптама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Қалдаяқов көшесі, 74mse7_almatygor@gcvp.kz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93-80-30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уәкілетті органдардың медициналық-әлеуметтік сараптама бөлімдері</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Әдіснама және</w:t>
            </w:r>
            <w:r>
              <w:br/>
            </w:r>
            <w:r>
              <w:rPr>
                <w:rFonts w:ascii="Times New Roman"/>
                <w:b w:val="false"/>
                <w:i w:val="false"/>
                <w:color w:val="000000"/>
                <w:sz w:val="20"/>
              </w:rPr>
              <w:t>
медициналық-</w:t>
            </w:r>
            <w:r>
              <w:br/>
            </w:r>
            <w:r>
              <w:rPr>
                <w:rFonts w:ascii="Times New Roman"/>
                <w:b w:val="false"/>
                <w:i w:val="false"/>
                <w:color w:val="000000"/>
                <w:sz w:val="20"/>
              </w:rPr>
              <w:t>
әлеуметтік</w:t>
            </w:r>
            <w:r>
              <w:br/>
            </w:r>
            <w:r>
              <w:rPr>
                <w:rFonts w:ascii="Times New Roman"/>
                <w:b w:val="false"/>
                <w:i w:val="false"/>
                <w:color w:val="000000"/>
                <w:sz w:val="20"/>
              </w:rPr>
              <w:t>
сараптаманы</w:t>
            </w:r>
            <w:r>
              <w:br/>
            </w:r>
            <w:r>
              <w:rPr>
                <w:rFonts w:ascii="Times New Roman"/>
                <w:b w:val="false"/>
                <w:i w:val="false"/>
                <w:color w:val="000000"/>
                <w:sz w:val="20"/>
              </w:rPr>
              <w:t>
бақылау</w:t>
            </w:r>
            <w:r>
              <w:br/>
            </w:r>
            <w:r>
              <w:rPr>
                <w:rFonts w:ascii="Times New Roman"/>
                <w:b w:val="false"/>
                <w:i w:val="false"/>
                <w:color w:val="000000"/>
                <w:sz w:val="20"/>
              </w:rPr>
              <w:t>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Иманбаева көшесі, 16 mseomk_astana@gcvp.kz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20-07-66</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w:t>
            </w:r>
            <w:r>
              <w:br/>
            </w:r>
            <w:r>
              <w:rPr>
                <w:rFonts w:ascii="Times New Roman"/>
                <w:b w:val="false"/>
                <w:i w:val="false"/>
                <w:color w:val="000000"/>
                <w:sz w:val="20"/>
              </w:rPr>
              <w:t>
13-00 бастап</w:t>
            </w:r>
            <w:r>
              <w:br/>
            </w:r>
            <w:r>
              <w:rPr>
                <w:rFonts w:ascii="Times New Roman"/>
                <w:b w:val="false"/>
                <w:i w:val="false"/>
                <w:color w:val="000000"/>
                <w:sz w:val="20"/>
              </w:rPr>
              <w:t>
14-00 дейін</w:t>
            </w:r>
          </w:p>
        </w:tc>
      </w:tr>
      <w:tr>
        <w:trPr>
          <w:trHeight w:val="16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w:t>
            </w:r>
            <w:r>
              <w:br/>
            </w:r>
            <w:r>
              <w:rPr>
                <w:rFonts w:ascii="Times New Roman"/>
                <w:b w:val="false"/>
                <w:i w:val="false"/>
                <w:color w:val="000000"/>
                <w:sz w:val="20"/>
              </w:rPr>
              <w:t>
әлеуметтік сараптама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br/>
            </w:r>
            <w:r>
              <w:rPr>
                <w:rFonts w:ascii="Times New Roman"/>
                <w:b w:val="false"/>
                <w:i w:val="false"/>
                <w:color w:val="000000"/>
                <w:sz w:val="20"/>
              </w:rPr>
              <w:t>
Иманбаева көшесі, 16 mse1_astana@gcvp.kz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21-93-66</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w:t>
            </w:r>
            <w:r>
              <w:br/>
            </w:r>
            <w:r>
              <w:rPr>
                <w:rFonts w:ascii="Times New Roman"/>
                <w:b w:val="false"/>
                <w:i w:val="false"/>
                <w:color w:val="000000"/>
                <w:sz w:val="20"/>
              </w:rPr>
              <w:t>
әлеуметтік сараптама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Иманбаева көшесі, 16 mse2_astana@gcvp.kz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21-93-66</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медициналық-</w:t>
            </w:r>
            <w:r>
              <w:br/>
            </w:r>
            <w:r>
              <w:rPr>
                <w:rFonts w:ascii="Times New Roman"/>
                <w:b w:val="false"/>
                <w:i w:val="false"/>
                <w:color w:val="000000"/>
                <w:sz w:val="20"/>
              </w:rPr>
              <w:t>
әлеуметтік сараптама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Иманбаева көшесі, 16 mse3_astana@gcvp.kz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21-93-66</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медициналық-</w:t>
            </w:r>
            <w:r>
              <w:br/>
            </w:r>
            <w:r>
              <w:rPr>
                <w:rFonts w:ascii="Times New Roman"/>
                <w:b w:val="false"/>
                <w:i w:val="false"/>
                <w:color w:val="000000"/>
                <w:sz w:val="20"/>
              </w:rPr>
              <w:t>
әлеуметтік сараптама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Иманбаева көшесі, 16 mse4_astana@gcvp.kz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21-93-66</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w:t>
            </w:r>
            <w:r>
              <w:br/>
            </w:r>
            <w:r>
              <w:rPr>
                <w:rFonts w:ascii="Times New Roman"/>
                <w:b w:val="false"/>
                <w:i w:val="false"/>
                <w:color w:val="000000"/>
                <w:sz w:val="20"/>
              </w:rPr>
              <w:t>
әлеуметтік сараптама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Иманбаева көшесі, 16 mse5_astana@gcvp.kz</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21-93-66</w:t>
            </w:r>
          </w:p>
        </w:tc>
        <w:tc>
          <w:tcPr>
            <w:tcW w:w="0" w:type="auto"/>
            <w:vMerge/>
            <w:tcBorders>
              <w:top w:val="nil"/>
              <w:left w:val="single" w:color="cfcfcf" w:sz="5"/>
              <w:bottom w:val="single" w:color="cfcfcf" w:sz="5"/>
              <w:right w:val="single" w:color="cfcfcf" w:sz="5"/>
            </w:tcBorders>
          </w:tcPr>
          <w:p/>
        </w:tc>
      </w:tr>
    </w:tbl>
    <w:bookmarkStart w:name="z848" w:id="275"/>
    <w:p>
      <w:pPr>
        <w:spacing w:after="0"/>
        <w:ind w:left="0"/>
        <w:jc w:val="both"/>
      </w:pPr>
      <w:r>
        <w:rPr>
          <w:rFonts w:ascii="Times New Roman"/>
          <w:b w:val="false"/>
          <w:i w:val="false"/>
          <w:color w:val="000000"/>
          <w:sz w:val="28"/>
        </w:rPr>
        <w:t xml:space="preserve">
«Мүгедектікті және/немесе еңбек ету </w:t>
      </w:r>
      <w:r>
        <w:br/>
      </w:r>
      <w:r>
        <w:rPr>
          <w:rFonts w:ascii="Times New Roman"/>
          <w:b w:val="false"/>
          <w:i w:val="false"/>
          <w:color w:val="000000"/>
          <w:sz w:val="28"/>
        </w:rPr>
        <w:t>
қабілетінен айрылу дәрежесін белгілеу</w:t>
      </w:r>
      <w:r>
        <w:br/>
      </w:r>
      <w:r>
        <w:rPr>
          <w:rFonts w:ascii="Times New Roman"/>
          <w:b w:val="false"/>
          <w:i w:val="false"/>
          <w:color w:val="000000"/>
          <w:sz w:val="28"/>
        </w:rPr>
        <w:t xml:space="preserve">
және/немесе қажетті әлеуметтік    </w:t>
      </w:r>
      <w:r>
        <w:br/>
      </w:r>
      <w:r>
        <w:rPr>
          <w:rFonts w:ascii="Times New Roman"/>
          <w:b w:val="false"/>
          <w:i w:val="false"/>
          <w:color w:val="000000"/>
          <w:sz w:val="28"/>
        </w:rPr>
        <w:t xml:space="preserve">
қорғау шараларын айқындау»      </w:t>
      </w:r>
      <w:r>
        <w:br/>
      </w:r>
      <w:r>
        <w:rPr>
          <w:rFonts w:ascii="Times New Roman"/>
          <w:b w:val="false"/>
          <w:i w:val="false"/>
          <w:color w:val="000000"/>
          <w:sz w:val="28"/>
        </w:rPr>
        <w:t xml:space="preserve">
мемлекеттiк қызмет стандартына    </w:t>
      </w:r>
      <w:r>
        <w:br/>
      </w:r>
      <w:r>
        <w:rPr>
          <w:rFonts w:ascii="Times New Roman"/>
          <w:b w:val="false"/>
          <w:i w:val="false"/>
          <w:color w:val="000000"/>
          <w:sz w:val="28"/>
        </w:rPr>
        <w:t xml:space="preserve">
2-қосымша              </w:t>
      </w:r>
    </w:p>
    <w:bookmarkEnd w:id="275"/>
    <w:bookmarkStart w:name="z849" w:id="276"/>
    <w:p>
      <w:pPr>
        <w:spacing w:after="0"/>
        <w:ind w:left="0"/>
        <w:jc w:val="left"/>
      </w:pPr>
      <w:r>
        <w:rPr>
          <w:rFonts w:ascii="Times New Roman"/>
          <w:b/>
          <w:i w:val="false"/>
          <w:color w:val="000000"/>
        </w:rPr>
        <w:t xml:space="preserve"> 
Кесте. Сапа және тиiмдiлiк көрсеткiштерiнiң мәнi</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3"/>
        <w:gridCol w:w="2593"/>
        <w:gridCol w:w="2633"/>
        <w:gridCol w:w="2453"/>
      </w:tblGrid>
      <w:tr>
        <w:trPr>
          <w:trHeight w:val="45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тиiмдiлiк көрсеткiштерi</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165"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45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жағдайларының % (үлесi)</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45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үдерiсiнiң сапасына қанағаттанған тұтынушылардың % (үлесi)</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45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Электрондық форматта қол жеткiзуге болатын ақпарат қызметтерiнiң % (үлесi)</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45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тәртiбiне қанағаттанған тұтынушылардың % (үлесi)</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45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 (үлесi)</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0" w:id="277"/>
    <w:p>
      <w:pPr>
        <w:spacing w:after="0"/>
        <w:ind w:left="0"/>
        <w:jc w:val="both"/>
      </w:pPr>
      <w:r>
        <w:rPr>
          <w:rFonts w:ascii="Times New Roman"/>
          <w:b w:val="false"/>
          <w:i w:val="false"/>
          <w:color w:val="000000"/>
          <w:sz w:val="28"/>
        </w:rPr>
        <w:t xml:space="preserve">
«Мүгедектікті және/немесе еңбек </w:t>
      </w:r>
      <w:r>
        <w:br/>
      </w:r>
      <w:r>
        <w:rPr>
          <w:rFonts w:ascii="Times New Roman"/>
          <w:b w:val="false"/>
          <w:i w:val="false"/>
          <w:color w:val="000000"/>
          <w:sz w:val="28"/>
        </w:rPr>
        <w:t>
ету қабілетінен айрылу дәрежесін</w:t>
      </w:r>
      <w:r>
        <w:br/>
      </w:r>
      <w:r>
        <w:rPr>
          <w:rFonts w:ascii="Times New Roman"/>
          <w:b w:val="false"/>
          <w:i w:val="false"/>
          <w:color w:val="000000"/>
          <w:sz w:val="28"/>
        </w:rPr>
        <w:t xml:space="preserve">
белгілеу және/немесе қажетті  </w:t>
      </w:r>
      <w:r>
        <w:br/>
      </w:r>
      <w:r>
        <w:rPr>
          <w:rFonts w:ascii="Times New Roman"/>
          <w:b w:val="false"/>
          <w:i w:val="false"/>
          <w:color w:val="000000"/>
          <w:sz w:val="28"/>
        </w:rPr>
        <w:t xml:space="preserve">
әлеуметтік қорғау шараларын   </w:t>
      </w:r>
      <w:r>
        <w:br/>
      </w:r>
      <w:r>
        <w:rPr>
          <w:rFonts w:ascii="Times New Roman"/>
          <w:b w:val="false"/>
          <w:i w:val="false"/>
          <w:color w:val="000000"/>
          <w:sz w:val="28"/>
        </w:rPr>
        <w:t xml:space="preserve">
айқындау» мемлекеттiк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3-қосымша           </w:t>
      </w:r>
    </w:p>
    <w:bookmarkEnd w:id="277"/>
    <w:bookmarkStart w:name="z851" w:id="278"/>
    <w:p>
      <w:pPr>
        <w:spacing w:after="0"/>
        <w:ind w:left="0"/>
        <w:jc w:val="left"/>
      </w:pPr>
      <w:r>
        <w:rPr>
          <w:rFonts w:ascii="Times New Roman"/>
          <w:b/>
          <w:i w:val="false"/>
          <w:color w:val="000000"/>
        </w:rPr>
        <w:t xml:space="preserve"> 
Облыстардың, Астана және Алматы қалаларының бақылау және әлеуметтік қорғау департаменттерінің тізбесі</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2223"/>
        <w:gridCol w:w="2850"/>
        <w:gridCol w:w="3987"/>
        <w:gridCol w:w="296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 (қала, аудан, көше, үйдің (пәтердің) нөмірі)</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факс нөмiрi, электрондық поштаның мекенжайы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Бақылау және халықты әлеуметтiк қорғау департаментi</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Горький көшесi, 60</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25-10-26</w:t>
            </w:r>
            <w:r>
              <w:br/>
            </w:r>
            <w:r>
              <w:rPr>
                <w:rFonts w:ascii="Times New Roman"/>
                <w:b w:val="false"/>
                <w:i w:val="false"/>
                <w:color w:val="000000"/>
                <w:sz w:val="20"/>
              </w:rPr>
              <w:t>
25-11-89</w:t>
            </w:r>
            <w:r>
              <w:br/>
            </w:r>
            <w:r>
              <w:rPr>
                <w:rFonts w:ascii="Times New Roman"/>
                <w:b w:val="false"/>
                <w:i w:val="false"/>
                <w:color w:val="000000"/>
                <w:sz w:val="20"/>
              </w:rPr>
              <w:t>
mt_kokshetau_orq@gcvp.kz</w:t>
            </w:r>
          </w:p>
        </w:tc>
        <w:tc>
          <w:tcPr>
            <w:tcW w:w="2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w:t>
            </w:r>
            <w:r>
              <w:br/>
            </w:r>
            <w:r>
              <w:rPr>
                <w:rFonts w:ascii="Times New Roman"/>
                <w:b w:val="false"/>
                <w:i w:val="false"/>
                <w:color w:val="000000"/>
                <w:sz w:val="20"/>
              </w:rPr>
              <w:t>
күн сайын</w:t>
            </w:r>
            <w:r>
              <w:br/>
            </w:r>
            <w:r>
              <w:rPr>
                <w:rFonts w:ascii="Times New Roman"/>
                <w:b w:val="false"/>
                <w:i w:val="false"/>
                <w:color w:val="000000"/>
                <w:sz w:val="20"/>
              </w:rPr>
              <w:t>
сағат 9-00 бастап 18-00 дейін,</w:t>
            </w:r>
            <w:r>
              <w:br/>
            </w:r>
            <w:r>
              <w:rPr>
                <w:rFonts w:ascii="Times New Roman"/>
                <w:b w:val="false"/>
                <w:i w:val="false"/>
                <w:color w:val="000000"/>
                <w:sz w:val="20"/>
              </w:rPr>
              <w:t>
түскі үзіліс сағат 13-00 бастап</w:t>
            </w:r>
            <w:r>
              <w:br/>
            </w:r>
            <w:r>
              <w:rPr>
                <w:rFonts w:ascii="Times New Roman"/>
                <w:b w:val="false"/>
                <w:i w:val="false"/>
                <w:color w:val="000000"/>
                <w:sz w:val="20"/>
              </w:rPr>
              <w:t>
14-00 дейін</w:t>
            </w:r>
          </w:p>
        </w:tc>
      </w:tr>
      <w:tr>
        <w:trPr>
          <w:trHeight w:val="181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Бақылау және халықты әлеуметтiк қорғау департаментi</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Маресьев көшесi, 101</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54-60-71</w:t>
            </w:r>
            <w:r>
              <w:br/>
            </w:r>
            <w:r>
              <w:rPr>
                <w:rFonts w:ascii="Times New Roman"/>
                <w:b w:val="false"/>
                <w:i w:val="false"/>
                <w:color w:val="000000"/>
                <w:sz w:val="20"/>
              </w:rPr>
              <w:t>
56-76-43</w:t>
            </w:r>
            <w:r>
              <w:br/>
            </w:r>
            <w:r>
              <w:rPr>
                <w:rFonts w:ascii="Times New Roman"/>
                <w:b w:val="false"/>
                <w:i w:val="false"/>
                <w:color w:val="000000"/>
                <w:sz w:val="20"/>
              </w:rPr>
              <w:t>
54-36-60</w:t>
            </w:r>
            <w:r>
              <w:br/>
            </w:r>
            <w:r>
              <w:rPr>
                <w:rFonts w:ascii="Times New Roman"/>
                <w:b w:val="false"/>
                <w:i w:val="false"/>
                <w:color w:val="000000"/>
                <w:sz w:val="20"/>
              </w:rPr>
              <w:t>
depaktobe@enbek.kz</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Бақылау және халықты әлеуметтiк қорғау департаментi</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Мәуленов көшесi, 92</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67-71-94</w:t>
            </w:r>
            <w:r>
              <w:br/>
            </w:r>
            <w:r>
              <w:rPr>
                <w:rFonts w:ascii="Times New Roman"/>
                <w:b w:val="false"/>
                <w:i w:val="false"/>
                <w:color w:val="000000"/>
                <w:sz w:val="20"/>
              </w:rPr>
              <w:t>
67-71-68</w:t>
            </w:r>
            <w:r>
              <w:br/>
            </w:r>
            <w:r>
              <w:rPr>
                <w:rFonts w:ascii="Times New Roman"/>
                <w:b w:val="false"/>
                <w:i w:val="false"/>
                <w:color w:val="000000"/>
                <w:sz w:val="20"/>
              </w:rPr>
              <w:t>
mt_almaty2vyplat@qcvp.mail.kz</w:t>
            </w:r>
          </w:p>
        </w:tc>
        <w:tc>
          <w:tcPr>
            <w:tcW w:w="0" w:type="auto"/>
            <w:vMerge/>
            <w:tcBorders>
              <w:top w:val="nil"/>
              <w:left w:val="single" w:color="cfcfcf" w:sz="5"/>
              <w:bottom w:val="single" w:color="cfcfcf" w:sz="5"/>
              <w:right w:val="single" w:color="cfcfcf" w:sz="5"/>
            </w:tcBorders>
          </w:tcPr>
          <w:p/>
        </w:tc>
      </w:tr>
      <w:tr>
        <w:trPr>
          <w:trHeight w:val="738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Бақылау және халықты әлеуметтiк қорғау департаментi</w:t>
            </w:r>
          </w:p>
        </w:tc>
        <w:tc>
          <w:tcPr>
            <w:tcW w:w="2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Махамбет көшесi, 118 б</w:t>
            </w:r>
          </w:p>
        </w:tc>
        <w:tc>
          <w:tcPr>
            <w:tcW w:w="3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w:t>
            </w:r>
            <w:r>
              <w:br/>
            </w:r>
            <w:r>
              <w:rPr>
                <w:rFonts w:ascii="Times New Roman"/>
                <w:b w:val="false"/>
                <w:i w:val="false"/>
                <w:color w:val="000000"/>
                <w:sz w:val="20"/>
              </w:rPr>
              <w:t>
35-56-18</w:t>
            </w:r>
            <w:r>
              <w:br/>
            </w:r>
            <w:r>
              <w:rPr>
                <w:rFonts w:ascii="Times New Roman"/>
                <w:b w:val="false"/>
                <w:i w:val="false"/>
                <w:color w:val="000000"/>
                <w:sz w:val="20"/>
              </w:rPr>
              <w:t>
35-56-22depatyrau_enbek@mail.ru.</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w:t>
            </w:r>
            <w:r>
              <w:br/>
            </w:r>
            <w:r>
              <w:rPr>
                <w:rFonts w:ascii="Times New Roman"/>
                <w:b w:val="false"/>
                <w:i w:val="false"/>
                <w:color w:val="000000"/>
                <w:sz w:val="20"/>
              </w:rPr>
              <w:t>
түскі үзіліс сағат 13-00 бастап</w:t>
            </w:r>
            <w:r>
              <w:br/>
            </w:r>
            <w:r>
              <w:rPr>
                <w:rFonts w:ascii="Times New Roman"/>
                <w:b w:val="false"/>
                <w:i w:val="false"/>
                <w:color w:val="000000"/>
                <w:sz w:val="20"/>
              </w:rPr>
              <w:t>
14-00 дейін</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Бақылау және халықты әлеуметтiк қорғау департаментi</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көшесi, 32</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22-62-31</w:t>
            </w:r>
            <w:r>
              <w:br/>
            </w:r>
            <w:r>
              <w:rPr>
                <w:rFonts w:ascii="Times New Roman"/>
                <w:b w:val="false"/>
                <w:i w:val="false"/>
                <w:color w:val="000000"/>
                <w:sz w:val="20"/>
              </w:rPr>
              <w:t>
depvko@enbek.kz</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Бақылау және халықты әлеуметтiк қорғау департаментi</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120 в</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w:t>
            </w:r>
            <w:r>
              <w:br/>
            </w:r>
            <w:r>
              <w:rPr>
                <w:rFonts w:ascii="Times New Roman"/>
                <w:b w:val="false"/>
                <w:i w:val="false"/>
                <w:color w:val="000000"/>
                <w:sz w:val="20"/>
              </w:rPr>
              <w:t>
43-49-86,</w:t>
            </w:r>
            <w:r>
              <w:br/>
            </w:r>
            <w:r>
              <w:rPr>
                <w:rFonts w:ascii="Times New Roman"/>
                <w:b w:val="false"/>
                <w:i w:val="false"/>
                <w:color w:val="000000"/>
                <w:sz w:val="20"/>
              </w:rPr>
              <w:t>
51-14-67</w:t>
            </w:r>
            <w:r>
              <w:br/>
            </w:r>
            <w:r>
              <w:rPr>
                <w:rFonts w:ascii="Times New Roman"/>
                <w:b w:val="false"/>
                <w:i w:val="false"/>
                <w:color w:val="000000"/>
                <w:sz w:val="20"/>
              </w:rPr>
              <w:t>
deptaraz@enbek.kz</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Бақылау және халықты әлеуметтiк қорғау департаментi</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Сарайшық көшесi, 44/2.</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50-06-07</w:t>
            </w:r>
            <w:r>
              <w:br/>
            </w:r>
            <w:r>
              <w:rPr>
                <w:rFonts w:ascii="Times New Roman"/>
                <w:b w:val="false"/>
                <w:i w:val="false"/>
                <w:color w:val="000000"/>
                <w:sz w:val="20"/>
              </w:rPr>
              <w:t>
depzko@enbek.kz</w:t>
            </w:r>
          </w:p>
        </w:tc>
        <w:tc>
          <w:tcPr>
            <w:tcW w:w="0" w:type="auto"/>
            <w:vMerge/>
            <w:tcBorders>
              <w:top w:val="nil"/>
              <w:left w:val="single" w:color="cfcfcf" w:sz="5"/>
              <w:bottom w:val="single" w:color="cfcfcf" w:sz="5"/>
              <w:right w:val="single" w:color="cfcfcf" w:sz="5"/>
            </w:tcBorders>
          </w:tcPr>
          <w:p/>
        </w:tc>
      </w:tr>
      <w:tr>
        <w:trPr>
          <w:trHeight w:val="27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Бақылау және халықты әлеуметтiк қорғау департаментi</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Ермеков көшесi, 73</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43-02-02,</w:t>
            </w:r>
            <w:r>
              <w:br/>
            </w:r>
            <w:r>
              <w:rPr>
                <w:rFonts w:ascii="Times New Roman"/>
                <w:b w:val="false"/>
                <w:i w:val="false"/>
                <w:color w:val="000000"/>
                <w:sz w:val="20"/>
              </w:rPr>
              <w:t>
33-14-03</w:t>
            </w:r>
            <w:r>
              <w:br/>
            </w:r>
            <w:r>
              <w:rPr>
                <w:rFonts w:ascii="Times New Roman"/>
                <w:b w:val="false"/>
                <w:i w:val="false"/>
                <w:color w:val="000000"/>
                <w:sz w:val="20"/>
              </w:rPr>
              <w:t>
43-29-22</w:t>
            </w:r>
            <w:r>
              <w:br/>
            </w:r>
            <w:r>
              <w:rPr>
                <w:rFonts w:ascii="Times New Roman"/>
                <w:b w:val="false"/>
                <w:i w:val="false"/>
                <w:color w:val="000000"/>
                <w:sz w:val="20"/>
              </w:rPr>
              <w:t>
depkaraganda@enbek.kz</w:t>
            </w:r>
          </w:p>
        </w:tc>
        <w:tc>
          <w:tcPr>
            <w:tcW w:w="0" w:type="auto"/>
            <w:vMerge/>
            <w:tcBorders>
              <w:top w:val="nil"/>
              <w:left w:val="single" w:color="cfcfcf" w:sz="5"/>
              <w:bottom w:val="single" w:color="cfcfcf" w:sz="5"/>
              <w:right w:val="single" w:color="cfcfcf" w:sz="5"/>
            </w:tcBorders>
          </w:tcPr>
          <w:p/>
        </w:tc>
      </w:tr>
      <w:tr>
        <w:trPr>
          <w:trHeight w:val="162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Бақылау және халықты әлеуметтiк қорғау департаментi</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Қасымқанов көшесi, 34</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w:t>
            </w:r>
            <w:r>
              <w:br/>
            </w:r>
            <w:r>
              <w:rPr>
                <w:rFonts w:ascii="Times New Roman"/>
                <w:b w:val="false"/>
                <w:i w:val="false"/>
                <w:color w:val="000000"/>
                <w:sz w:val="20"/>
              </w:rPr>
              <w:t>
50-02-12</w:t>
            </w:r>
            <w:r>
              <w:br/>
            </w:r>
            <w:r>
              <w:rPr>
                <w:rFonts w:ascii="Times New Roman"/>
                <w:b w:val="false"/>
                <w:i w:val="false"/>
                <w:color w:val="000000"/>
                <w:sz w:val="20"/>
              </w:rPr>
              <w:t>
depkost@enbek.kz</w:t>
            </w:r>
          </w:p>
        </w:tc>
        <w:tc>
          <w:tcPr>
            <w:tcW w:w="2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w:t>
            </w:r>
            <w:r>
              <w:br/>
            </w:r>
            <w:r>
              <w:rPr>
                <w:rFonts w:ascii="Times New Roman"/>
                <w:b w:val="false"/>
                <w:i w:val="false"/>
                <w:color w:val="000000"/>
                <w:sz w:val="20"/>
              </w:rPr>
              <w:t>
түскі үзіліс сағат 13-00 бастап</w:t>
            </w:r>
            <w:r>
              <w:br/>
            </w:r>
            <w:r>
              <w:rPr>
                <w:rFonts w:ascii="Times New Roman"/>
                <w:b w:val="false"/>
                <w:i w:val="false"/>
                <w:color w:val="000000"/>
                <w:sz w:val="20"/>
              </w:rPr>
              <w:t>
14-00 дейін</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Бақылау және халықты әлеуметтiк қорғау департаментi</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Жақаев көшесi, 47</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w:t>
            </w:r>
            <w:r>
              <w:br/>
            </w:r>
            <w:r>
              <w:rPr>
                <w:rFonts w:ascii="Times New Roman"/>
                <w:b w:val="false"/>
                <w:i w:val="false"/>
                <w:color w:val="000000"/>
                <w:sz w:val="20"/>
              </w:rPr>
              <w:t>
27-01-26</w:t>
            </w:r>
            <w:r>
              <w:br/>
            </w:r>
            <w:r>
              <w:rPr>
                <w:rFonts w:ascii="Times New Roman"/>
                <w:b w:val="false"/>
                <w:i w:val="false"/>
                <w:color w:val="000000"/>
                <w:sz w:val="20"/>
              </w:rPr>
              <w:t>
27-28-15</w:t>
            </w:r>
            <w:r>
              <w:br/>
            </w:r>
            <w:r>
              <w:rPr>
                <w:rFonts w:ascii="Times New Roman"/>
                <w:b w:val="false"/>
                <w:i w:val="false"/>
                <w:color w:val="000000"/>
                <w:sz w:val="20"/>
              </w:rPr>
              <w:t>
depkyzyl@enbek.kz</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Бақылау және халықты әлеуметтiк қорғау департаментi</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w:t>
            </w:r>
            <w:r>
              <w:br/>
            </w:r>
            <w:r>
              <w:rPr>
                <w:rFonts w:ascii="Times New Roman"/>
                <w:b w:val="false"/>
                <w:i w:val="false"/>
                <w:color w:val="000000"/>
                <w:sz w:val="20"/>
              </w:rPr>
              <w:t>
24-шағын аудан, 7</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r>
              <w:br/>
            </w:r>
            <w:r>
              <w:rPr>
                <w:rFonts w:ascii="Times New Roman"/>
                <w:b w:val="false"/>
                <w:i w:val="false"/>
                <w:color w:val="000000"/>
                <w:sz w:val="20"/>
              </w:rPr>
              <w:t>
60-57-38</w:t>
            </w:r>
            <w:r>
              <w:br/>
            </w:r>
            <w:r>
              <w:rPr>
                <w:rFonts w:ascii="Times New Roman"/>
                <w:b w:val="false"/>
                <w:i w:val="false"/>
                <w:color w:val="000000"/>
                <w:sz w:val="20"/>
              </w:rPr>
              <w:t>
60-52-44</w:t>
            </w:r>
            <w:r>
              <w:br/>
            </w:r>
            <w:r>
              <w:rPr>
                <w:rFonts w:ascii="Times New Roman"/>
                <w:b w:val="false"/>
                <w:i w:val="false"/>
                <w:color w:val="000000"/>
                <w:sz w:val="20"/>
              </w:rPr>
              <w:t>
mt_aktau@qcvp.kz</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Бақылау және халықты әлеуметтiк қорғау департаментi</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Ленин көшесi, 59</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w:t>
            </w:r>
            <w:r>
              <w:br/>
            </w:r>
            <w:r>
              <w:rPr>
                <w:rFonts w:ascii="Times New Roman"/>
                <w:b w:val="false"/>
                <w:i w:val="false"/>
                <w:color w:val="000000"/>
                <w:sz w:val="20"/>
              </w:rPr>
              <w:t>
32-47-43</w:t>
            </w:r>
            <w:r>
              <w:br/>
            </w:r>
            <w:r>
              <w:rPr>
                <w:rFonts w:ascii="Times New Roman"/>
                <w:b w:val="false"/>
                <w:i w:val="false"/>
                <w:color w:val="000000"/>
                <w:sz w:val="20"/>
              </w:rPr>
              <w:t>
deppavlodar@enbek.kz</w:t>
            </w:r>
          </w:p>
        </w:tc>
        <w:tc>
          <w:tcPr>
            <w:tcW w:w="0" w:type="auto"/>
            <w:vMerge/>
            <w:tcBorders>
              <w:top w:val="nil"/>
              <w:left w:val="single" w:color="cfcfcf" w:sz="5"/>
              <w:bottom w:val="single" w:color="cfcfcf" w:sz="5"/>
              <w:right w:val="single" w:color="cfcfcf" w:sz="5"/>
            </w:tcBorders>
          </w:tcPr>
          <w:p/>
        </w:tc>
      </w:tr>
      <w:tr>
        <w:trPr>
          <w:trHeight w:val="32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бойынша Бақылау және халықты әлеуметтiк қорғау департаментi</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Абай көшесi, 64</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46-86-06,</w:t>
            </w:r>
            <w:r>
              <w:br/>
            </w:r>
            <w:r>
              <w:rPr>
                <w:rFonts w:ascii="Times New Roman"/>
                <w:b w:val="false"/>
                <w:i w:val="false"/>
                <w:color w:val="000000"/>
                <w:sz w:val="20"/>
              </w:rPr>
              <w:t>
46-06-06</w:t>
            </w:r>
            <w:r>
              <w:br/>
            </w:r>
            <w:r>
              <w:rPr>
                <w:rFonts w:ascii="Times New Roman"/>
                <w:b w:val="false"/>
                <w:i w:val="false"/>
                <w:color w:val="000000"/>
                <w:sz w:val="20"/>
              </w:rPr>
              <w:t>
depsko@enbek.kz</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бойынша Бақылау және халықты әлеуметтiк қорғау департаментi</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Диваев көшесі, 148</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w:t>
            </w:r>
            <w:r>
              <w:br/>
            </w:r>
            <w:r>
              <w:rPr>
                <w:rFonts w:ascii="Times New Roman"/>
                <w:b w:val="false"/>
                <w:i w:val="false"/>
                <w:color w:val="000000"/>
                <w:sz w:val="20"/>
              </w:rPr>
              <w:t>
32-13-48</w:t>
            </w:r>
            <w:r>
              <w:br/>
            </w:r>
            <w:r>
              <w:rPr>
                <w:rFonts w:ascii="Times New Roman"/>
                <w:b w:val="false"/>
                <w:i w:val="false"/>
                <w:color w:val="000000"/>
                <w:sz w:val="20"/>
              </w:rPr>
              <w:t>
mt_shymkent-ok@gcvp.kz</w:t>
            </w:r>
          </w:p>
        </w:tc>
        <w:tc>
          <w:tcPr>
            <w:tcW w:w="2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w:t>
            </w:r>
            <w:r>
              <w:br/>
            </w:r>
            <w:r>
              <w:rPr>
                <w:rFonts w:ascii="Times New Roman"/>
                <w:b w:val="false"/>
                <w:i w:val="false"/>
                <w:color w:val="000000"/>
                <w:sz w:val="20"/>
              </w:rPr>
              <w:t>
түскі үзіліс сағат 13-00 бастап</w:t>
            </w:r>
            <w:r>
              <w:br/>
            </w:r>
            <w:r>
              <w:rPr>
                <w:rFonts w:ascii="Times New Roman"/>
                <w:b w:val="false"/>
                <w:i w:val="false"/>
                <w:color w:val="000000"/>
                <w:sz w:val="20"/>
              </w:rPr>
              <w:t>
14-00 дейін</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Бақылау және халықты әлеуметтiк қорғау департаментi</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даңғылы, 2</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279-58-01</w:t>
            </w:r>
            <w:r>
              <w:br/>
            </w:r>
            <w:r>
              <w:rPr>
                <w:rFonts w:ascii="Times New Roman"/>
                <w:b w:val="false"/>
                <w:i w:val="false"/>
                <w:color w:val="000000"/>
                <w:sz w:val="20"/>
              </w:rPr>
              <w:t>
mt_almaty1@qcvp.kz</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Бақылау және халықты әлеуметтiк қорғау департаментi</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Иманбаева көшесi, 16</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20-14-62</w:t>
            </w:r>
            <w:r>
              <w:br/>
            </w:r>
            <w:r>
              <w:rPr>
                <w:rFonts w:ascii="Times New Roman"/>
                <w:b w:val="false"/>
                <w:i w:val="false"/>
                <w:color w:val="000000"/>
                <w:sz w:val="20"/>
              </w:rPr>
              <w:t>
21-94-38</w:t>
            </w:r>
            <w:r>
              <w:br/>
            </w:r>
            <w:r>
              <w:rPr>
                <w:rFonts w:ascii="Times New Roman"/>
                <w:b w:val="false"/>
                <w:i w:val="false"/>
                <w:color w:val="000000"/>
                <w:sz w:val="20"/>
              </w:rPr>
              <w:t>
astana_dmtszn@mail.ru</w:t>
            </w:r>
          </w:p>
        </w:tc>
        <w:tc>
          <w:tcPr>
            <w:tcW w:w="0" w:type="auto"/>
            <w:vMerge/>
            <w:tcBorders>
              <w:top w:val="nil"/>
              <w:left w:val="single" w:color="cfcfcf" w:sz="5"/>
              <w:bottom w:val="single" w:color="cfcfcf" w:sz="5"/>
              <w:right w:val="single" w:color="cfcfcf" w:sz="5"/>
            </w:tcBorders>
          </w:tcPr>
          <w:p/>
        </w:tc>
      </w:tr>
    </w:tbl>
    <w:bookmarkStart w:name="z853" w:id="27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7 сәуірдегі</w:t>
      </w:r>
      <w:r>
        <w:br/>
      </w:r>
      <w:r>
        <w:rPr>
          <w:rFonts w:ascii="Times New Roman"/>
          <w:b w:val="false"/>
          <w:i w:val="false"/>
          <w:color w:val="000000"/>
          <w:sz w:val="28"/>
        </w:rPr>
        <w:t xml:space="preserve">
№ 393 қаулысымен   </w:t>
      </w:r>
      <w:r>
        <w:br/>
      </w:r>
      <w:r>
        <w:rPr>
          <w:rFonts w:ascii="Times New Roman"/>
          <w:b w:val="false"/>
          <w:i w:val="false"/>
          <w:color w:val="000000"/>
          <w:sz w:val="28"/>
        </w:rPr>
        <w:t xml:space="preserve">
бекітілген      </w:t>
      </w:r>
    </w:p>
    <w:bookmarkEnd w:id="279"/>
    <w:bookmarkStart w:name="z854" w:id="280"/>
    <w:p>
      <w:pPr>
        <w:spacing w:after="0"/>
        <w:ind w:left="0"/>
        <w:jc w:val="left"/>
      </w:pPr>
      <w:r>
        <w:rPr>
          <w:rFonts w:ascii="Times New Roman"/>
          <w:b/>
          <w:i w:val="false"/>
          <w:color w:val="000000"/>
        </w:rPr>
        <w:t xml:space="preserve"> 
«Әлеуметтік жеке код беру (телнұсқа беру)» мемлекеттік қызмет көрсету стандарты</w:t>
      </w:r>
    </w:p>
    <w:bookmarkEnd w:id="280"/>
    <w:p>
      <w:pPr>
        <w:spacing w:after="0"/>
        <w:ind w:left="0"/>
        <w:jc w:val="both"/>
      </w:pPr>
      <w:r>
        <w:rPr>
          <w:rFonts w:ascii="Times New Roman"/>
          <w:b w:val="false"/>
          <w:i w:val="false"/>
          <w:color w:val="ff0000"/>
          <w:sz w:val="28"/>
        </w:rPr>
        <w:t xml:space="preserve">      Ескерту. Стандарт алынып тасталды - ҚР Үкіметінің 30.04.2013 </w:t>
      </w:r>
      <w:r>
        <w:rPr>
          <w:rFonts w:ascii="Times New Roman"/>
          <w:b w:val="false"/>
          <w:i w:val="false"/>
          <w:color w:val="ff0000"/>
          <w:sz w:val="28"/>
        </w:rPr>
        <w:t>№ 434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Start w:name="z929" w:id="28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7 сәуірдегі</w:t>
      </w:r>
      <w:r>
        <w:br/>
      </w:r>
      <w:r>
        <w:rPr>
          <w:rFonts w:ascii="Times New Roman"/>
          <w:b w:val="false"/>
          <w:i w:val="false"/>
          <w:color w:val="000000"/>
          <w:sz w:val="28"/>
        </w:rPr>
        <w:t xml:space="preserve">
№ 393 қаулысымен   </w:t>
      </w:r>
      <w:r>
        <w:br/>
      </w:r>
      <w:r>
        <w:rPr>
          <w:rFonts w:ascii="Times New Roman"/>
          <w:b w:val="false"/>
          <w:i w:val="false"/>
          <w:color w:val="000000"/>
          <w:sz w:val="28"/>
        </w:rPr>
        <w:t xml:space="preserve">
бекітілген       </w:t>
      </w:r>
    </w:p>
    <w:bookmarkEnd w:id="281"/>
    <w:bookmarkStart w:name="z930" w:id="282"/>
    <w:p>
      <w:pPr>
        <w:spacing w:after="0"/>
        <w:ind w:left="0"/>
        <w:jc w:val="left"/>
      </w:pPr>
      <w:r>
        <w:rPr>
          <w:rFonts w:ascii="Times New Roman"/>
          <w:b/>
          <w:i w:val="false"/>
          <w:color w:val="000000"/>
        </w:rPr>
        <w:t xml:space="preserve"> 
«Мүгедек баланы тәрбиелеуші анасына немесе әкесіне, бала асырап алушыға, қамқоршысына (қорғаншысына) жәрдемақы тағайындау» мемлекеттік қызмет стандарты</w:t>
      </w:r>
    </w:p>
    <w:bookmarkEnd w:id="282"/>
    <w:p>
      <w:pPr>
        <w:spacing w:after="0"/>
        <w:ind w:left="0"/>
        <w:jc w:val="both"/>
      </w:pPr>
      <w:r>
        <w:rPr>
          <w:rFonts w:ascii="Times New Roman"/>
          <w:b w:val="false"/>
          <w:i w:val="false"/>
          <w:color w:val="ff0000"/>
          <w:sz w:val="28"/>
        </w:rPr>
        <w:t xml:space="preserve">      Ескерту. Қаулы стандартпен толықтырылды - ҚР Үкіметінің 2012.08.17 </w:t>
      </w:r>
      <w:r>
        <w:rPr>
          <w:rFonts w:ascii="Times New Roman"/>
          <w:b w:val="false"/>
          <w:i w:val="false"/>
          <w:color w:val="ff0000"/>
          <w:sz w:val="28"/>
        </w:rPr>
        <w:t>N 1059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931" w:id="283"/>
    <w:p>
      <w:pPr>
        <w:spacing w:after="0"/>
        <w:ind w:left="0"/>
        <w:jc w:val="left"/>
      </w:pPr>
      <w:r>
        <w:rPr>
          <w:rFonts w:ascii="Times New Roman"/>
          <w:b/>
          <w:i w:val="false"/>
          <w:color w:val="000000"/>
        </w:rPr>
        <w:t xml:space="preserve"> 
1. Жалпы ережелер</w:t>
      </w:r>
    </w:p>
    <w:bookmarkEnd w:id="283"/>
    <w:bookmarkStart w:name="z932" w:id="284"/>
    <w:p>
      <w:pPr>
        <w:spacing w:after="0"/>
        <w:ind w:left="0"/>
        <w:jc w:val="both"/>
      </w:pPr>
      <w:r>
        <w:rPr>
          <w:rFonts w:ascii="Times New Roman"/>
          <w:b w:val="false"/>
          <w:i w:val="false"/>
          <w:color w:val="000000"/>
          <w:sz w:val="28"/>
        </w:rPr>
        <w:t>
      1. Мемлекеттік қызметті мекенжайлары осы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көрсетілген Қазақстан Республикасы Еңбек және халықты әлеуметтік қорғау министрлігі Бақылау және әлеуметтік қорғау комитетінің аумақтық органдары Қазақстан Республикасы Еңбек және халықты әлеуметтік қорғау министрлігі Зейнетақы төлеу жөніндегі мемлекеттік орталығының қалалық, аудандық бөлімшелері (бұдан әрі – уәкілетті ұйымның бөлімшесі), сондай-ақ балама негізде халыққа қызмет көрсету орталықтары (бұдан әрі – орталық) арқылы көрсетеді.</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30.04.2013 </w:t>
      </w:r>
      <w:r>
        <w:rPr>
          <w:rFonts w:ascii="Times New Roman"/>
          <w:b w:val="false"/>
          <w:i w:val="false"/>
          <w:color w:val="000000"/>
          <w:sz w:val="28"/>
        </w:rPr>
        <w:t>№ 435</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«Балалы отбасыларға берiлетiн мемлекеттiк жәрдемақылар туралы» Қазақстан Республикасының 2005 жылғы 28 маусымдағы Заңының </w:t>
      </w:r>
      <w:r>
        <w:rPr>
          <w:rFonts w:ascii="Times New Roman"/>
          <w:b w:val="false"/>
          <w:i w:val="false"/>
          <w:color w:val="000000"/>
          <w:sz w:val="28"/>
        </w:rPr>
        <w:t>4-бабы</w:t>
      </w:r>
      <w:r>
        <w:rPr>
          <w:rFonts w:ascii="Times New Roman"/>
          <w:b w:val="false"/>
          <w:i w:val="false"/>
          <w:color w:val="000000"/>
          <w:sz w:val="28"/>
        </w:rPr>
        <w:t xml:space="preserve"> 1-тармағы 4) тармақшасының және Қазақстан Республикасы Үкіметінің 2005 жылғы 2 қарашадағы № 1092 </w:t>
      </w:r>
      <w:r>
        <w:rPr>
          <w:rFonts w:ascii="Times New Roman"/>
          <w:b w:val="false"/>
          <w:i w:val="false"/>
          <w:color w:val="000000"/>
          <w:sz w:val="28"/>
        </w:rPr>
        <w:t>қаулысымен</w:t>
      </w:r>
      <w:r>
        <w:rPr>
          <w:rFonts w:ascii="Times New Roman"/>
          <w:b w:val="false"/>
          <w:i w:val="false"/>
          <w:color w:val="000000"/>
          <w:sz w:val="28"/>
        </w:rPr>
        <w:t xml:space="preserve"> бекітілген Балалы отбасыларға берiлетiн мемлекеттiк жәрдемақыларды тағайындау және төлеу ережесiнің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және қажетті құжаттар туралы толық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Еңбек және халықты әлеуметтік қорғау министрлігінің http:/www.enbek.gov.kz интернет-ресурсында;</w:t>
      </w:r>
      <w:r>
        <w:br/>
      </w:r>
      <w:r>
        <w:rPr>
          <w:rFonts w:ascii="Times New Roman"/>
          <w:b w:val="false"/>
          <w:i w:val="false"/>
          <w:color w:val="000000"/>
          <w:sz w:val="28"/>
        </w:rPr>
        <w:t>
</w:t>
      </w:r>
      <w:r>
        <w:rPr>
          <w:rFonts w:ascii="Times New Roman"/>
          <w:b w:val="false"/>
          <w:i w:val="false"/>
          <w:color w:val="000000"/>
          <w:sz w:val="28"/>
        </w:rPr>
        <w:t>
      2) уәкілетті ұйым бөлімшесінің www.gcvp.kz интернет-ресурсында;</w:t>
      </w:r>
      <w:r>
        <w:br/>
      </w:r>
      <w:r>
        <w:rPr>
          <w:rFonts w:ascii="Times New Roman"/>
          <w:b w:val="false"/>
          <w:i w:val="false"/>
          <w:color w:val="000000"/>
          <w:sz w:val="28"/>
        </w:rPr>
        <w:t>
</w:t>
      </w:r>
      <w:r>
        <w:rPr>
          <w:rFonts w:ascii="Times New Roman"/>
          <w:b w:val="false"/>
          <w:i w:val="false"/>
          <w:color w:val="000000"/>
          <w:sz w:val="28"/>
        </w:rPr>
        <w:t>
      3) «Халыққа қызмет көрсету орталығы» Республикалық мемлекеттік кәсіпорнының www.con.gov.kz интернет-ресурсында;</w:t>
      </w:r>
      <w:r>
        <w:br/>
      </w:r>
      <w:r>
        <w:rPr>
          <w:rFonts w:ascii="Times New Roman"/>
          <w:b w:val="false"/>
          <w:i w:val="false"/>
          <w:color w:val="000000"/>
          <w:sz w:val="28"/>
        </w:rPr>
        <w:t>
</w:t>
      </w:r>
      <w:r>
        <w:rPr>
          <w:rFonts w:ascii="Times New Roman"/>
          <w:b w:val="false"/>
          <w:i w:val="false"/>
          <w:color w:val="000000"/>
          <w:sz w:val="28"/>
        </w:rPr>
        <w:t>
      4) уәкілетті ұйым бөлімшесіндегі, орталықтағы стенділерде.</w:t>
      </w:r>
      <w:r>
        <w:br/>
      </w:r>
      <w:r>
        <w:rPr>
          <w:rFonts w:ascii="Times New Roman"/>
          <w:b w:val="false"/>
          <w:i w:val="false"/>
          <w:color w:val="000000"/>
          <w:sz w:val="28"/>
        </w:rPr>
        <w:t>
      Мемлекеттік қызмет көрсету тәртібі туралы ақпаратты сондай-ақ call-орталығының (1414) телефоны және уәкілетті ұйым бөлімшесі call-орталығының (1411)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w:t>
      </w:r>
      <w:r>
        <w:br/>
      </w:r>
      <w:r>
        <w:rPr>
          <w:rFonts w:ascii="Times New Roman"/>
          <w:b w:val="false"/>
          <w:i w:val="false"/>
          <w:color w:val="000000"/>
          <w:sz w:val="28"/>
        </w:rPr>
        <w:t>
</w:t>
      </w:r>
      <w:r>
        <w:rPr>
          <w:rFonts w:ascii="Times New Roman"/>
          <w:b w:val="false"/>
          <w:i w:val="false"/>
          <w:color w:val="000000"/>
          <w:sz w:val="28"/>
        </w:rPr>
        <w:t>
      уәкілетті ұйым бөлімшесінде немесе орталықта:</w:t>
      </w:r>
      <w:r>
        <w:br/>
      </w:r>
      <w:r>
        <w:rPr>
          <w:rFonts w:ascii="Times New Roman"/>
          <w:b w:val="false"/>
          <w:i w:val="false"/>
          <w:color w:val="000000"/>
          <w:sz w:val="28"/>
        </w:rPr>
        <w:t>
</w:t>
      </w:r>
      <w:r>
        <w:rPr>
          <w:rFonts w:ascii="Times New Roman"/>
          <w:b w:val="false"/>
          <w:i w:val="false"/>
          <w:color w:val="000000"/>
          <w:sz w:val="28"/>
        </w:rPr>
        <w:t>
      мүгедек бала тәрбиелеп отырған анаға немесе әкеге, асырап алушыға, қамқоршыға (қорғаншыға) жәрдемақы (бұдан әрі – жәрдемақы) тағайындау туралы хабарлама не себебін көрсете отырып, жәрдемақы тағайындаудан бас тарту туралы қағаз жеткізгіштегі хабарлама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30.04.2013 </w:t>
      </w:r>
      <w:r>
        <w:rPr>
          <w:rFonts w:ascii="Times New Roman"/>
          <w:b w:val="false"/>
          <w:i w:val="false"/>
          <w:color w:val="000000"/>
          <w:sz w:val="28"/>
        </w:rPr>
        <w:t>№ 435</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«Балалы отбасыларға берiлетiн мемлекеттiк жәрдемақылар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жәрдемақы алуға құқығы бар Қазақстан Республикасының аумағында тұрақты тұратын Қазақстан Республикасының азаматтары мен оралмандарға (бұдан әрі – мемлекеттік қызмет алушылар)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алушының өтінішін (электрондық өтінім) және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уәкілетті органда тіркеген күннен бастап он жұмыс күні ішінде.</w:t>
      </w:r>
      <w:r>
        <w:br/>
      </w:r>
      <w:r>
        <w:rPr>
          <w:rFonts w:ascii="Times New Roman"/>
          <w:b w:val="false"/>
          <w:i w:val="false"/>
          <w:color w:val="000000"/>
          <w:sz w:val="28"/>
        </w:rPr>
        <w:t>
</w:t>
      </w:r>
      <w:r>
        <w:rPr>
          <w:rFonts w:ascii="Times New Roman"/>
          <w:b w:val="false"/>
          <w:i w:val="false"/>
          <w:color w:val="000000"/>
          <w:sz w:val="28"/>
        </w:rPr>
        <w:t>
      Мемлекеттік қызмет көрсету туралы шешім қабылдау үшін қажетті құжаттың (құжаттардың) жоқтығы анықталған жағдайда мемлекеттік қызмет көрсету мерзімі Қазақстан Республикасы Үкіметінің 2005 жылғы 2 қарашадағы № 1092 </w:t>
      </w:r>
      <w:r>
        <w:rPr>
          <w:rFonts w:ascii="Times New Roman"/>
          <w:b w:val="false"/>
          <w:i w:val="false"/>
          <w:color w:val="000000"/>
          <w:sz w:val="28"/>
        </w:rPr>
        <w:t>қаулысының</w:t>
      </w:r>
      <w:r>
        <w:rPr>
          <w:rFonts w:ascii="Times New Roman"/>
          <w:b w:val="false"/>
          <w:i w:val="false"/>
          <w:color w:val="000000"/>
          <w:sz w:val="28"/>
        </w:rPr>
        <w:t xml:space="preserve"> 57, 58-тармақтарына сәйкес ұзартылады;</w:t>
      </w:r>
      <w:r>
        <w:br/>
      </w:r>
      <w:r>
        <w:rPr>
          <w:rFonts w:ascii="Times New Roman"/>
          <w:b w:val="false"/>
          <w:i w:val="false"/>
          <w:color w:val="000000"/>
          <w:sz w:val="28"/>
        </w:rPr>
        <w:t>
</w:t>
      </w:r>
      <w:r>
        <w:rPr>
          <w:rFonts w:ascii="Times New Roman"/>
          <w:b w:val="false"/>
          <w:i w:val="false"/>
          <w:color w:val="000000"/>
          <w:sz w:val="28"/>
        </w:rPr>
        <w:t>
      2) мемлекеттік қызмет алушы өтініш берген күні сол жерде көрсетілетін (тіркеу, талон алу кезінде) мемлекеттік қызмет алғанға дейін күтудің ең ұзақ шекті уақыты - 20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 алушыға қызмет көрсетудің ең ұзақ шекті уақыты – 20 минуттан аспайды.</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 енгізілді - ҚР Үкіметінің 30.04.2013 </w:t>
      </w:r>
      <w:r>
        <w:rPr>
          <w:rFonts w:ascii="Times New Roman"/>
          <w:b w:val="false"/>
          <w:i w:val="false"/>
          <w:color w:val="000000"/>
          <w:sz w:val="28"/>
        </w:rPr>
        <w:t>№ 435</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уәкілетті ұйым бөлімшелерінде: демалыс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мереке күндерін қоспағанда, сағат 13.00-ден 14.00-ге дейін түскі үзіліспен, күн сайын сағат 9.00-ден 18.00-ге дейін.</w:t>
      </w:r>
      <w:r>
        <w:br/>
      </w:r>
      <w:r>
        <w:rPr>
          <w:rFonts w:ascii="Times New Roman"/>
          <w:b w:val="false"/>
          <w:i w:val="false"/>
          <w:color w:val="000000"/>
          <w:sz w:val="28"/>
        </w:rPr>
        <w:t>
</w:t>
      </w:r>
      <w:r>
        <w:rPr>
          <w:rFonts w:ascii="Times New Roman"/>
          <w:b w:val="false"/>
          <w:i w:val="false"/>
          <w:color w:val="000000"/>
          <w:sz w:val="28"/>
        </w:rPr>
        <w:t>
      Мемлекеттік қызмет алушыларды қабылдау: сағат 9.00-ден 14.00-ге дейін.</w:t>
      </w:r>
      <w:r>
        <w:br/>
      </w:r>
      <w:r>
        <w:rPr>
          <w:rFonts w:ascii="Times New Roman"/>
          <w:b w:val="false"/>
          <w:i w:val="false"/>
          <w:color w:val="000000"/>
          <w:sz w:val="28"/>
        </w:rPr>
        <w:t>
</w:t>
      </w:r>
      <w:r>
        <w:rPr>
          <w:rFonts w:ascii="Times New Roman"/>
          <w:b w:val="false"/>
          <w:i w:val="false"/>
          <w:color w:val="000000"/>
          <w:sz w:val="28"/>
        </w:rPr>
        <w:t>
      Алдын ала жазылу және қызметті жедел ресімдеу көзделмеген;</w:t>
      </w:r>
      <w:r>
        <w:br/>
      </w:r>
      <w:r>
        <w:rPr>
          <w:rFonts w:ascii="Times New Roman"/>
          <w:b w:val="false"/>
          <w:i w:val="false"/>
          <w:color w:val="000000"/>
          <w:sz w:val="28"/>
        </w:rPr>
        <w:t>
</w:t>
      </w:r>
      <w:r>
        <w:rPr>
          <w:rFonts w:ascii="Times New Roman"/>
          <w:b w:val="false"/>
          <w:i w:val="false"/>
          <w:color w:val="000000"/>
          <w:sz w:val="28"/>
        </w:rPr>
        <w:t>
      2) орталықта – мемлекеттік қызмет еңбек заңнамасына сәйкес демалыс және мереке күндерін қоспағанда, белгіленген жұмыс кестесіне сәйкес дүйсенбіден сенбіні қоса алғанда, үзіліссіз күн сайын сағат 9.00-ден 20.00-ге дейін көрсетіледі.</w:t>
      </w:r>
      <w:r>
        <w:br/>
      </w:r>
      <w:r>
        <w:rPr>
          <w:rFonts w:ascii="Times New Roman"/>
          <w:b w:val="false"/>
          <w:i w:val="false"/>
          <w:color w:val="000000"/>
          <w:sz w:val="28"/>
        </w:rPr>
        <w:t>
</w:t>
      </w:r>
      <w:r>
        <w:rPr>
          <w:rFonts w:ascii="Times New Roman"/>
          <w:b w:val="false"/>
          <w:i w:val="false"/>
          <w:color w:val="000000"/>
          <w:sz w:val="28"/>
        </w:rPr>
        <w:t>
      Қабылдау жеделдетіп қызмет көрсетусіз «электрондық кезек» тәртібімен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Үкіметінің 30.04.2013 </w:t>
      </w:r>
      <w:r>
        <w:rPr>
          <w:rFonts w:ascii="Times New Roman"/>
          <w:b w:val="false"/>
          <w:i w:val="false"/>
          <w:color w:val="000000"/>
          <w:sz w:val="28"/>
        </w:rPr>
        <w:t>№ 435</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10. Мемлекеттік қызмет мыналарда көрсетіледі:</w:t>
      </w:r>
      <w:r>
        <w:br/>
      </w:r>
      <w:r>
        <w:rPr>
          <w:rFonts w:ascii="Times New Roman"/>
          <w:b w:val="false"/>
          <w:i w:val="false"/>
          <w:color w:val="000000"/>
          <w:sz w:val="28"/>
        </w:rPr>
        <w:t>
</w:t>
      </w:r>
      <w:r>
        <w:rPr>
          <w:rFonts w:ascii="Times New Roman"/>
          <w:b w:val="false"/>
          <w:i w:val="false"/>
          <w:color w:val="000000"/>
          <w:sz w:val="28"/>
        </w:rPr>
        <w:t>
      1) қызмет көрсетілетін уәкілетті ұйым бөлімшесінің жеке кіреберісі, күту залы бар, мүмкiндiктерi шектеулi адамдар үшiн қолайлы жағдайлар көзделген, қажетті құжаттарды дайындау үшін орындықтармен (отырғыштармен) және үстелдермен, ақпараттық стенділермен жабдықталған ғимаратында.</w:t>
      </w:r>
      <w:r>
        <w:br/>
      </w:r>
      <w:r>
        <w:rPr>
          <w:rFonts w:ascii="Times New Roman"/>
          <w:b w:val="false"/>
          <w:i w:val="false"/>
          <w:color w:val="000000"/>
          <w:sz w:val="28"/>
        </w:rPr>
        <w:t>
      Уәкілетті ұйым бөлімшелерінің үй-жайлары санитарлық-эпидемиологиялық нормаларға, ғимараттардың қауіпсіздік талаптарына сай, күзет және өртке қарсы сигнализациямен жарақталған;</w:t>
      </w:r>
      <w:r>
        <w:br/>
      </w:r>
      <w:r>
        <w:rPr>
          <w:rFonts w:ascii="Times New Roman"/>
          <w:b w:val="false"/>
          <w:i w:val="false"/>
          <w:color w:val="000000"/>
          <w:sz w:val="28"/>
        </w:rPr>
        <w:t>
</w:t>
      </w:r>
      <w:r>
        <w:rPr>
          <w:rFonts w:ascii="Times New Roman"/>
          <w:b w:val="false"/>
          <w:i w:val="false"/>
          <w:color w:val="000000"/>
          <w:sz w:val="28"/>
        </w:rPr>
        <w:t>
      2) мемлекеттік қызмет алушының таңдауы бойынша орталықтың мүмкiндiктерi шектеулi адамдар үшiн қолайлы жағдайлар көзделген ғимаратында. Аумақтық органдардың үй-жайларында және орталықтың ғимаратында күту залы, ақпараттық стенділер бар.</w:t>
      </w:r>
    </w:p>
    <w:bookmarkEnd w:id="284"/>
    <w:bookmarkStart w:name="z951" w:id="285"/>
    <w:p>
      <w:pPr>
        <w:spacing w:after="0"/>
        <w:ind w:left="0"/>
        <w:jc w:val="left"/>
      </w:pPr>
      <w:r>
        <w:rPr>
          <w:rFonts w:ascii="Times New Roman"/>
          <w:b/>
          <w:i w:val="false"/>
          <w:color w:val="000000"/>
        </w:rPr>
        <w:t xml:space="preserve"> 
2. Мемлекеттік қызмет көрсетудің тәртібі</w:t>
      </w:r>
    </w:p>
    <w:bookmarkEnd w:id="285"/>
    <w:bookmarkStart w:name="z952" w:id="286"/>
    <w:p>
      <w:pPr>
        <w:spacing w:after="0"/>
        <w:ind w:left="0"/>
        <w:jc w:val="both"/>
      </w:pPr>
      <w:r>
        <w:rPr>
          <w:rFonts w:ascii="Times New Roman"/>
          <w:b w:val="false"/>
          <w:i w:val="false"/>
          <w:color w:val="000000"/>
          <w:sz w:val="28"/>
        </w:rPr>
        <w:t>
      11. Мемлекеттік қызмет алу үшін мемлекеттік қызмет алушы өтінішке мынадай құжаттарды қоса береді:</w:t>
      </w:r>
      <w:r>
        <w:br/>
      </w:r>
      <w:r>
        <w:rPr>
          <w:rFonts w:ascii="Times New Roman"/>
          <w:b w:val="false"/>
          <w:i w:val="false"/>
          <w:color w:val="000000"/>
          <w:sz w:val="28"/>
        </w:rPr>
        <w:t>
</w:t>
      </w:r>
      <w:r>
        <w:rPr>
          <w:rFonts w:ascii="Times New Roman"/>
          <w:b w:val="false"/>
          <w:i w:val="false"/>
          <w:color w:val="000000"/>
          <w:sz w:val="28"/>
        </w:rPr>
        <w:t>
      1) мемлекеттік қызмет алушының жеке басын куәландыратын құжат (Қазақстан Республикасы азаматының жеке куәлігі, Қазақстан Республикасында тұрақты тұратын шетелдіктің тұруға ықтиярхаты);</w:t>
      </w:r>
      <w:r>
        <w:br/>
      </w:r>
      <w:r>
        <w:rPr>
          <w:rFonts w:ascii="Times New Roman"/>
          <w:b w:val="false"/>
          <w:i w:val="false"/>
          <w:color w:val="000000"/>
          <w:sz w:val="28"/>
        </w:rPr>
        <w:t>
</w:t>
      </w:r>
      <w:r>
        <w:rPr>
          <w:rFonts w:ascii="Times New Roman"/>
          <w:b w:val="false"/>
          <w:i w:val="false"/>
          <w:color w:val="000000"/>
          <w:sz w:val="28"/>
        </w:rPr>
        <w:t>
      сондай-ақ оралмандар үшін – оралман куәлігі;</w:t>
      </w:r>
      <w:r>
        <w:br/>
      </w:r>
      <w:r>
        <w:rPr>
          <w:rFonts w:ascii="Times New Roman"/>
          <w:b w:val="false"/>
          <w:i w:val="false"/>
          <w:color w:val="000000"/>
          <w:sz w:val="28"/>
        </w:rPr>
        <w:t>
</w:t>
      </w:r>
      <w:r>
        <w:rPr>
          <w:rFonts w:ascii="Times New Roman"/>
          <w:b w:val="false"/>
          <w:i w:val="false"/>
          <w:color w:val="000000"/>
          <w:sz w:val="28"/>
        </w:rPr>
        <w:t>
      2) баланың (балалардың) туу туралы куәлігі (куәліктері) немесе туу туралы актілік жазбадан үзінді;</w:t>
      </w:r>
      <w:r>
        <w:br/>
      </w:r>
      <w:r>
        <w:rPr>
          <w:rFonts w:ascii="Times New Roman"/>
          <w:b w:val="false"/>
          <w:i w:val="false"/>
          <w:color w:val="000000"/>
          <w:sz w:val="28"/>
        </w:rPr>
        <w:t>
</w:t>
      </w:r>
      <w:r>
        <w:rPr>
          <w:rFonts w:ascii="Times New Roman"/>
          <w:b w:val="false"/>
          <w:i w:val="false"/>
          <w:color w:val="000000"/>
          <w:sz w:val="28"/>
        </w:rPr>
        <w:t>
      3) мемлекеттік қызмет алушының деректері баланың туу туралы куәлігіндегі деректермен сәйкес келмеген жағдайда, неке қию (бұзу) туралы куәлік;</w:t>
      </w:r>
      <w:r>
        <w:br/>
      </w:r>
      <w:r>
        <w:rPr>
          <w:rFonts w:ascii="Times New Roman"/>
          <w:b w:val="false"/>
          <w:i w:val="false"/>
          <w:color w:val="000000"/>
          <w:sz w:val="28"/>
        </w:rPr>
        <w:t>
</w:t>
      </w:r>
      <w:r>
        <w:rPr>
          <w:rFonts w:ascii="Times New Roman"/>
          <w:b w:val="false"/>
          <w:i w:val="false"/>
          <w:color w:val="000000"/>
          <w:sz w:val="28"/>
        </w:rPr>
        <w:t>
      4) балаға қорғаншылық (қамқоршылық) белгілеуді немесе бала асырап алуды растайтын құжат;</w:t>
      </w:r>
      <w:r>
        <w:br/>
      </w:r>
      <w:r>
        <w:rPr>
          <w:rFonts w:ascii="Times New Roman"/>
          <w:b w:val="false"/>
          <w:i w:val="false"/>
          <w:color w:val="000000"/>
          <w:sz w:val="28"/>
        </w:rPr>
        <w:t>
</w:t>
      </w:r>
      <w:r>
        <w:rPr>
          <w:rFonts w:ascii="Times New Roman"/>
          <w:b w:val="false"/>
          <w:i w:val="false"/>
          <w:color w:val="000000"/>
          <w:sz w:val="28"/>
        </w:rPr>
        <w:t>
      5) отбасының тұрғылықты тұратын жері бойынша тіркелгенін растайтын құжат;</w:t>
      </w:r>
      <w:r>
        <w:br/>
      </w:r>
      <w:r>
        <w:rPr>
          <w:rFonts w:ascii="Times New Roman"/>
          <w:b w:val="false"/>
          <w:i w:val="false"/>
          <w:color w:val="000000"/>
          <w:sz w:val="28"/>
        </w:rPr>
        <w:t>
</w:t>
      </w:r>
      <w:r>
        <w:rPr>
          <w:rFonts w:ascii="Times New Roman"/>
          <w:b w:val="false"/>
          <w:i w:val="false"/>
          <w:color w:val="000000"/>
          <w:sz w:val="28"/>
        </w:rPr>
        <w:t>
      6) баланың мүгедектігі туралы анықтама (мүгедектігі туралы анықтамадан үзінді);</w:t>
      </w:r>
      <w:r>
        <w:br/>
      </w:r>
      <w:r>
        <w:rPr>
          <w:rFonts w:ascii="Times New Roman"/>
          <w:b w:val="false"/>
          <w:i w:val="false"/>
          <w:color w:val="000000"/>
          <w:sz w:val="28"/>
        </w:rPr>
        <w:t>
</w:t>
      </w:r>
      <w:r>
        <w:rPr>
          <w:rFonts w:ascii="Times New Roman"/>
          <w:b w:val="false"/>
          <w:i w:val="false"/>
          <w:color w:val="000000"/>
          <w:sz w:val="28"/>
        </w:rPr>
        <w:t>
      7) жәрдемақыларды беру жөніндегі уәкілетті ұйымдағы банктік шот нөмірі туралы мәліметтерді растайтын құжат.</w:t>
      </w:r>
      <w:r>
        <w:br/>
      </w:r>
      <w:r>
        <w:rPr>
          <w:rFonts w:ascii="Times New Roman"/>
          <w:b w:val="false"/>
          <w:i w:val="false"/>
          <w:color w:val="000000"/>
          <w:sz w:val="28"/>
        </w:rPr>
        <w:t>
</w:t>
      </w:r>
      <w:r>
        <w:rPr>
          <w:rFonts w:ascii="Times New Roman"/>
          <w:b w:val="false"/>
          <w:i w:val="false"/>
          <w:color w:val="000000"/>
          <w:sz w:val="28"/>
        </w:rPr>
        <w:t>
      Түпнұсқада ұсынылған құжаттар сканерленеді және құжаттардың электрондық көшірмелері уәкілетті ұйым бөлімшесі немесе орталық маманының ЭЦҚ-мен куәландырылады, содан кейін құжаттардың қабылданғаны туралы белгісі бар өтініштің үзбелі талонымен мемлекеттік қызмет алушыға қайтарылады.</w:t>
      </w:r>
      <w:r>
        <w:br/>
      </w:r>
      <w:r>
        <w:rPr>
          <w:rFonts w:ascii="Times New Roman"/>
          <w:b w:val="false"/>
          <w:i w:val="false"/>
          <w:color w:val="000000"/>
          <w:sz w:val="28"/>
        </w:rPr>
        <w:t>
</w:t>
      </w:r>
      <w:r>
        <w:rPr>
          <w:rFonts w:ascii="Times New Roman"/>
          <w:b w:val="false"/>
          <w:i w:val="false"/>
          <w:color w:val="000000"/>
          <w:sz w:val="28"/>
        </w:rPr>
        <w:t>
      Жәрдемақы тағайындау үшін өтінішті және қажетті құжаттарды үшінші тұлғалардың тапсыруы жәрдемақыны алуға құқығы бар адамның нотариат куәландырған сенімхаты бойынша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Үкіметінің 30.04.2013 </w:t>
      </w:r>
      <w:r>
        <w:rPr>
          <w:rFonts w:ascii="Times New Roman"/>
          <w:b w:val="false"/>
          <w:i w:val="false"/>
          <w:color w:val="000000"/>
          <w:sz w:val="28"/>
        </w:rPr>
        <w:t>№ 435</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w:t>
      </w:r>
      <w:r>
        <w:br/>
      </w:r>
      <w:r>
        <w:rPr>
          <w:rFonts w:ascii="Times New Roman"/>
          <w:b w:val="false"/>
          <w:i w:val="false"/>
          <w:color w:val="000000"/>
          <w:sz w:val="28"/>
        </w:rPr>
        <w:t>
</w:t>
      </w:r>
      <w:r>
        <w:rPr>
          <w:rFonts w:ascii="Times New Roman"/>
          <w:b w:val="false"/>
          <w:i w:val="false"/>
          <w:color w:val="000000"/>
          <w:sz w:val="28"/>
        </w:rPr>
        <w:t>
      1) уәкілетті ұйым бөлімшесінде өтініш нысанын мемлекеттік қызмет үшін өтініш берген мемлекеттік қызмет алушының тұрғылықты жері бойынша уәкілетті ұйымның бөлімшесінде уәкілетті ұйымның маманы береді;</w:t>
      </w:r>
      <w:r>
        <w:br/>
      </w:r>
      <w:r>
        <w:rPr>
          <w:rFonts w:ascii="Times New Roman"/>
          <w:b w:val="false"/>
          <w:i w:val="false"/>
          <w:color w:val="000000"/>
          <w:sz w:val="28"/>
        </w:rPr>
        <w:t>
</w:t>
      </w:r>
      <w:r>
        <w:rPr>
          <w:rFonts w:ascii="Times New Roman"/>
          <w:b w:val="false"/>
          <w:i w:val="false"/>
          <w:color w:val="000000"/>
          <w:sz w:val="28"/>
        </w:rPr>
        <w:t>
      2) орталықтарда бекітілген нысандағы өтініш бланкілері күту залындағы арнайы тағанда, сондай-ақ орталықтың www.con.gov.kz.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13. Құжаттарды қабылдау тікелей:</w:t>
      </w:r>
      <w:r>
        <w:br/>
      </w:r>
      <w:r>
        <w:rPr>
          <w:rFonts w:ascii="Times New Roman"/>
          <w:b w:val="false"/>
          <w:i w:val="false"/>
          <w:color w:val="000000"/>
          <w:sz w:val="28"/>
        </w:rPr>
        <w:t>
</w:t>
      </w:r>
      <w:r>
        <w:rPr>
          <w:rFonts w:ascii="Times New Roman"/>
          <w:b w:val="false"/>
          <w:i w:val="false"/>
          <w:color w:val="000000"/>
          <w:sz w:val="28"/>
        </w:rPr>
        <w:t>
      1) мемлекеттік қызмет алушының тұрғылықты жері бойынша уәкілетті ұйым бөлімшесінің ғимаратында жүзеге асырылады.</w:t>
      </w:r>
      <w:r>
        <w:br/>
      </w:r>
      <w:r>
        <w:rPr>
          <w:rFonts w:ascii="Times New Roman"/>
          <w:b w:val="false"/>
          <w:i w:val="false"/>
          <w:color w:val="000000"/>
          <w:sz w:val="28"/>
        </w:rPr>
        <w:t>
      Мемлекеттік қызметті алу үшін қажетті құжаттарды қабылдауды жүзеге асыратын жауапты адамның деректері www.gcvp.kz интернет-ресурсында, сондай-ақ уәкілетті ұйым бөлімшесі үй-жайларының көрнекті жерінде мемлекеттік және орыс тілінде орналастырылады;</w:t>
      </w:r>
      <w:r>
        <w:br/>
      </w:r>
      <w:r>
        <w:rPr>
          <w:rFonts w:ascii="Times New Roman"/>
          <w:b w:val="false"/>
          <w:i w:val="false"/>
          <w:color w:val="000000"/>
          <w:sz w:val="28"/>
        </w:rPr>
        <w:t>
</w:t>
      </w:r>
      <w:r>
        <w:rPr>
          <w:rFonts w:ascii="Times New Roman"/>
          <w:b w:val="false"/>
          <w:i w:val="false"/>
          <w:color w:val="000000"/>
          <w:sz w:val="28"/>
        </w:rPr>
        <w:t>
      2) орталықта «кедергісіз» қызмет көрсету арқылы операциялық залда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 алушыға барлық қажетті құжаттарды тапсырған кезде:</w:t>
      </w:r>
      <w:r>
        <w:br/>
      </w:r>
      <w:r>
        <w:rPr>
          <w:rFonts w:ascii="Times New Roman"/>
          <w:b w:val="false"/>
          <w:i w:val="false"/>
          <w:color w:val="000000"/>
          <w:sz w:val="28"/>
        </w:rPr>
        <w:t>
</w:t>
      </w:r>
      <w:r>
        <w:rPr>
          <w:rFonts w:ascii="Times New Roman"/>
          <w:b w:val="false"/>
          <w:i w:val="false"/>
          <w:color w:val="000000"/>
          <w:sz w:val="28"/>
        </w:rPr>
        <w:t>
      1) уәкілетті ұйым бөлімшесіне немесе орталыққа өтініш білдіру кезінде – мемлекеттік қызметті тіркеу және мемлекеттік қызмет алушының мемлекеттік қызметті алу күні, құжаттарды қабылдаған адамның тегі және аты-жөні көрсетілген өтініштің үзбелі талоны;</w:t>
      </w:r>
      <w:r>
        <w:br/>
      </w:r>
      <w:r>
        <w:rPr>
          <w:rFonts w:ascii="Times New Roman"/>
          <w:b w:val="false"/>
          <w:i w:val="false"/>
          <w:color w:val="000000"/>
          <w:sz w:val="28"/>
        </w:rPr>
        <w:t>
</w:t>
      </w:r>
      <w:r>
        <w:rPr>
          <w:rFonts w:ascii="Times New Roman"/>
          <w:b w:val="false"/>
          <w:i w:val="false"/>
          <w:color w:val="000000"/>
          <w:sz w:val="28"/>
        </w:rPr>
        <w:t>
      2) орталыққа өтініш бергенде:</w:t>
      </w:r>
      <w:r>
        <w:br/>
      </w:r>
      <w:r>
        <w:rPr>
          <w:rFonts w:ascii="Times New Roman"/>
          <w:b w:val="false"/>
          <w:i w:val="false"/>
          <w:color w:val="000000"/>
          <w:sz w:val="28"/>
        </w:rPr>
        <w:t>
      сұраудың нөмірі мен қабылдаған күні;</w:t>
      </w:r>
      <w:r>
        <w:br/>
      </w:r>
      <w:r>
        <w:rPr>
          <w:rFonts w:ascii="Times New Roman"/>
          <w:b w:val="false"/>
          <w:i w:val="false"/>
          <w:color w:val="000000"/>
          <w:sz w:val="28"/>
        </w:rPr>
        <w:t>
      сұратылған мемлекеттік қызмет түрі;</w:t>
      </w:r>
      <w:r>
        <w:br/>
      </w:r>
      <w:r>
        <w:rPr>
          <w:rFonts w:ascii="Times New Roman"/>
          <w:b w:val="false"/>
          <w:i w:val="false"/>
          <w:color w:val="000000"/>
          <w:sz w:val="28"/>
        </w:rPr>
        <w:t>
      қоса беріліп отырған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орталық құжаттарды ресімдеуге арналған өтінішті қабылдаған қызметкерінің тегі, аты, әкесінің аты;</w:t>
      </w:r>
      <w:r>
        <w:br/>
      </w:r>
      <w:r>
        <w:rPr>
          <w:rFonts w:ascii="Times New Roman"/>
          <w:b w:val="false"/>
          <w:i w:val="false"/>
          <w:color w:val="000000"/>
          <w:sz w:val="28"/>
        </w:rPr>
        <w:t>
      мемлекеттік қызмет алушының тегі, аты, әкесінің аты, уәкілетті өкілдің тегі, аты, әкесінің аты, және олардың байланыс телефондары көрсетілген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ff0000"/>
          <w:sz w:val="28"/>
        </w:rPr>
        <w:t xml:space="preserve">Ескерту. 14-тармаққа өзгеріс енгізілді - ҚР Үкіметінің 30.04.2013 </w:t>
      </w:r>
      <w:r>
        <w:rPr>
          <w:rFonts w:ascii="Times New Roman"/>
          <w:b w:val="false"/>
          <w:i w:val="false"/>
          <w:color w:val="000000"/>
          <w:sz w:val="28"/>
        </w:rPr>
        <w:t>№ 435</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15. Уәкілетті ұйымның бөлімшесінде мемлекеттік қызмет алушыға дайын құжаттарды беру күн сайын мемлекеттік қызмет алушының мемлекеттік қызметті тіркеген және алатын күні, құжаттарды қабылдаған адамның тегі және аты-жөні көрсетілген талонның негізінде жүзеге асырылады.</w:t>
      </w:r>
      <w:r>
        <w:br/>
      </w:r>
      <w:r>
        <w:rPr>
          <w:rFonts w:ascii="Times New Roman"/>
          <w:b w:val="false"/>
          <w:i w:val="false"/>
          <w:color w:val="000000"/>
          <w:sz w:val="28"/>
        </w:rPr>
        <w:t>
      Орталықта дайын құжаттарды мемлекеттік қызмет алушыға беруді орталық қызметкері «терезе» арқылы күн сайын қолхаттың негізінде онда көрсетілген мерзімде жүзеге асырады.</w:t>
      </w:r>
      <w:r>
        <w:br/>
      </w:r>
      <w:r>
        <w:rPr>
          <w:rFonts w:ascii="Times New Roman"/>
          <w:b w:val="false"/>
          <w:i w:val="false"/>
          <w:color w:val="000000"/>
          <w:sz w:val="28"/>
        </w:rPr>
        <w:t>
      Мемлекеттік қызмет алушы қызметтің нәтижесін алу үшін белгіленген мерзімде келмеген жағдайда, орталық оларды бір ай мерзімде сақтауды қамтамасыз етеді, одан кейін оларды уәкілетті ұйымға тапсырады.</w:t>
      </w:r>
      <w:r>
        <w:br/>
      </w:r>
      <w:r>
        <w:rPr>
          <w:rFonts w:ascii="Times New Roman"/>
          <w:b w:val="false"/>
          <w:i w:val="false"/>
          <w:color w:val="000000"/>
          <w:sz w:val="28"/>
        </w:rPr>
        <w:t>
</w:t>
      </w:r>
      <w:r>
        <w:rPr>
          <w:rFonts w:ascii="Times New Roman"/>
          <w:b w:val="false"/>
          <w:i w:val="false"/>
          <w:color w:val="000000"/>
          <w:sz w:val="28"/>
        </w:rPr>
        <w:t>
      16. Жәрдемақыны тағайындаудан уәкілетті ұйым бөлімшесінің бас тартуына:</w:t>
      </w:r>
      <w:r>
        <w:br/>
      </w:r>
      <w:r>
        <w:rPr>
          <w:rFonts w:ascii="Times New Roman"/>
          <w:b w:val="false"/>
          <w:i w:val="false"/>
          <w:color w:val="000000"/>
          <w:sz w:val="28"/>
        </w:rPr>
        <w:t>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барлық қажетті құжаттар тізбесін толық ұсынбау не жәрдемақыны (жәрдемақыларды) заңсыз тағайындауға әкеп соқтыратын жалған мәліметтердің болуы негіздеме болып табылады;</w:t>
      </w:r>
      <w:r>
        <w:br/>
      </w:r>
      <w:r>
        <w:rPr>
          <w:rFonts w:ascii="Times New Roman"/>
          <w:b w:val="false"/>
          <w:i w:val="false"/>
          <w:color w:val="000000"/>
          <w:sz w:val="28"/>
        </w:rPr>
        <w:t>
      Мемлекеттік қызмет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біреуін ұсынбаған жағдайда, орталық құжаттарды қабылдаудан бас тартады.</w:t>
      </w:r>
      <w:r>
        <w:br/>
      </w:r>
      <w:r>
        <w:rPr>
          <w:rFonts w:ascii="Times New Roman"/>
          <w:b w:val="false"/>
          <w:i w:val="false"/>
          <w:color w:val="000000"/>
          <w:sz w:val="28"/>
        </w:rPr>
        <w:t>
      Құжаттарды қабылдаудан бас тарту кезінде орталық қызметкері мемлекеттік қызмет алушыға жетіспейтін құжаттарды көрсете отырып хабарлама береді.</w:t>
      </w:r>
      <w:r>
        <w:br/>
      </w:r>
      <w:r>
        <w:rPr>
          <w:rFonts w:ascii="Times New Roman"/>
          <w:b w:val="false"/>
          <w:i w:val="false"/>
          <w:color w:val="000000"/>
          <w:sz w:val="28"/>
        </w:rPr>
        <w:t>
      Мемлекеттік қызмет алушы мемлекеттік қызмет көрсетуден бас тарту туралы дәлелді жауапты мемлекеттік органда не осы стандарттың 7-тармағында бекітілген мерзімдерде электронды құжат түрінде алады.</w:t>
      </w:r>
      <w:r>
        <w:br/>
      </w:r>
      <w:r>
        <w:rPr>
          <w:rFonts w:ascii="Times New Roman"/>
          <w:b w:val="false"/>
          <w:i w:val="false"/>
          <w:color w:val="000000"/>
          <w:sz w:val="28"/>
        </w:rPr>
        <w:t>
      Мемлекеттік қызметті көрсетуді тоқтату үшін мыналар негіздеме болып табылады:</w:t>
      </w:r>
      <w:r>
        <w:br/>
      </w:r>
      <w:r>
        <w:rPr>
          <w:rFonts w:ascii="Times New Roman"/>
          <w:b w:val="false"/>
          <w:i w:val="false"/>
          <w:color w:val="000000"/>
          <w:sz w:val="28"/>
        </w:rPr>
        <w:t>
</w:t>
      </w:r>
      <w:r>
        <w:rPr>
          <w:rFonts w:ascii="Times New Roman"/>
          <w:b w:val="false"/>
          <w:i w:val="false"/>
          <w:color w:val="000000"/>
          <w:sz w:val="28"/>
        </w:rPr>
        <w:t>
      1) мүгедек баланың қайтыс болуы;</w:t>
      </w:r>
      <w:r>
        <w:br/>
      </w:r>
      <w:r>
        <w:rPr>
          <w:rFonts w:ascii="Times New Roman"/>
          <w:b w:val="false"/>
          <w:i w:val="false"/>
          <w:color w:val="000000"/>
          <w:sz w:val="28"/>
        </w:rPr>
        <w:t>
</w:t>
      </w:r>
      <w:r>
        <w:rPr>
          <w:rFonts w:ascii="Times New Roman"/>
          <w:b w:val="false"/>
          <w:i w:val="false"/>
          <w:color w:val="000000"/>
          <w:sz w:val="28"/>
        </w:rPr>
        <w:t>
      2) баланың толық мемлекет қарауына берілуі;</w:t>
      </w:r>
      <w:r>
        <w:br/>
      </w:r>
      <w:r>
        <w:rPr>
          <w:rFonts w:ascii="Times New Roman"/>
          <w:b w:val="false"/>
          <w:i w:val="false"/>
          <w:color w:val="000000"/>
          <w:sz w:val="28"/>
        </w:rPr>
        <w:t>
</w:t>
      </w:r>
      <w:r>
        <w:rPr>
          <w:rFonts w:ascii="Times New Roman"/>
          <w:b w:val="false"/>
          <w:i w:val="false"/>
          <w:color w:val="000000"/>
          <w:sz w:val="28"/>
        </w:rPr>
        <w:t>
      3) өтініш берушінің жәрдемақының (жәрдемақылардың) заңсыз тағайындалуына әкеп соқтырған дәйексіз мәліметтер табыс етуі;</w:t>
      </w:r>
      <w:r>
        <w:br/>
      </w:r>
      <w:r>
        <w:rPr>
          <w:rFonts w:ascii="Times New Roman"/>
          <w:b w:val="false"/>
          <w:i w:val="false"/>
          <w:color w:val="000000"/>
          <w:sz w:val="28"/>
        </w:rPr>
        <w:t>
</w:t>
      </w:r>
      <w:r>
        <w:rPr>
          <w:rFonts w:ascii="Times New Roman"/>
          <w:b w:val="false"/>
          <w:i w:val="false"/>
          <w:color w:val="000000"/>
          <w:sz w:val="28"/>
        </w:rPr>
        <w:t>
      4)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жағдайларда ата-аналарды ата-ана құқықтарынан айыру немесе құқықтарын шектеу, бала асырап алуды жарамсыз деп тану немесе оның күшін жою, қорғаншыларды (қамқоршыларды) өз міндеттерін атқарудан босату немесе шеттету негіз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16-тармаққа өзгеріс енгізілді - ҚР Үкіметінің 30.04.2013 </w:t>
      </w:r>
      <w:r>
        <w:rPr>
          <w:rFonts w:ascii="Times New Roman"/>
          <w:b w:val="false"/>
          <w:i w:val="false"/>
          <w:color w:val="000000"/>
          <w:sz w:val="28"/>
        </w:rPr>
        <w:t>№ 435</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286"/>
    <w:bookmarkStart w:name="z973" w:id="287"/>
    <w:p>
      <w:pPr>
        <w:spacing w:after="0"/>
        <w:ind w:left="0"/>
        <w:jc w:val="left"/>
      </w:pPr>
      <w:r>
        <w:rPr>
          <w:rFonts w:ascii="Times New Roman"/>
          <w:b/>
          <w:i w:val="false"/>
          <w:color w:val="000000"/>
        </w:rPr>
        <w:t xml:space="preserve"> 
3. Жұмыс қағидаттары</w:t>
      </w:r>
    </w:p>
    <w:bookmarkEnd w:id="287"/>
    <w:bookmarkStart w:name="z974" w:id="288"/>
    <w:p>
      <w:pPr>
        <w:spacing w:after="0"/>
        <w:ind w:left="0"/>
        <w:jc w:val="both"/>
      </w:pPr>
      <w:r>
        <w:rPr>
          <w:rFonts w:ascii="Times New Roman"/>
          <w:b w:val="false"/>
          <w:i w:val="false"/>
          <w:color w:val="000000"/>
          <w:sz w:val="28"/>
        </w:rPr>
        <w:t>
      17. Уәкілетті ұйым бөлімшесінің қызметі адамның конституциялық құқықтарының, қызметтiк борышын атқару кезінде заңдылықтың сақталу қағидаттарына негiзделедi және сыпайылық, толық ақпарат беру, оның сақталуын, қорғалуын және құпиялылығын қамтамасыз ету қағидаттарында жүзеге асырылады.</w:t>
      </w:r>
    </w:p>
    <w:bookmarkEnd w:id="288"/>
    <w:bookmarkStart w:name="z975" w:id="289"/>
    <w:p>
      <w:pPr>
        <w:spacing w:after="0"/>
        <w:ind w:left="0"/>
        <w:jc w:val="left"/>
      </w:pPr>
      <w:r>
        <w:rPr>
          <w:rFonts w:ascii="Times New Roman"/>
          <w:b/>
          <w:i w:val="false"/>
          <w:color w:val="000000"/>
        </w:rPr>
        <w:t xml:space="preserve"> 
4. Жұмыс нәтижелері</w:t>
      </w:r>
    </w:p>
    <w:bookmarkEnd w:id="289"/>
    <w:bookmarkStart w:name="z976" w:id="290"/>
    <w:p>
      <w:pPr>
        <w:spacing w:after="0"/>
        <w:ind w:left="0"/>
        <w:jc w:val="both"/>
      </w:pPr>
      <w:r>
        <w:rPr>
          <w:rFonts w:ascii="Times New Roman"/>
          <w:b w:val="false"/>
          <w:i w:val="false"/>
          <w:color w:val="000000"/>
          <w:sz w:val="28"/>
        </w:rPr>
        <w:t>
      18. Мемлекеттік қызмет алушыға мемлекеттік қызметті көрсету нәтижелері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мен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Уәкілетті ұйым бөлімшесінің жұмысы бағаланатын мемлекеттік қызметтің сапасы мен тиімділігі көрсеткіштерінің нысаналы мәндері Қазақстан Республикасы Еңбек және халықты әлеуметтік қорғау министрінің бұйрығымен жыл сайын бекітіледі.</w:t>
      </w:r>
    </w:p>
    <w:bookmarkEnd w:id="290"/>
    <w:bookmarkStart w:name="z978" w:id="291"/>
    <w:p>
      <w:pPr>
        <w:spacing w:after="0"/>
        <w:ind w:left="0"/>
        <w:jc w:val="left"/>
      </w:pPr>
      <w:r>
        <w:rPr>
          <w:rFonts w:ascii="Times New Roman"/>
          <w:b/>
          <w:i w:val="false"/>
          <w:color w:val="000000"/>
        </w:rPr>
        <w:t xml:space="preserve"> 
5. Шағымдану тәртібі</w:t>
      </w:r>
    </w:p>
    <w:bookmarkEnd w:id="291"/>
    <w:bookmarkStart w:name="z979" w:id="292"/>
    <w:p>
      <w:pPr>
        <w:spacing w:after="0"/>
        <w:ind w:left="0"/>
        <w:jc w:val="both"/>
      </w:pPr>
      <w:r>
        <w:rPr>
          <w:rFonts w:ascii="Times New Roman"/>
          <w:b w:val="false"/>
          <w:i w:val="false"/>
          <w:color w:val="000000"/>
          <w:sz w:val="28"/>
        </w:rPr>
        <w:t>
      20. Осы стандартқа </w:t>
      </w:r>
      <w:r>
        <w:rPr>
          <w:rFonts w:ascii="Times New Roman"/>
          <w:b w:val="false"/>
          <w:i w:val="false"/>
          <w:color w:val="000000"/>
          <w:sz w:val="28"/>
        </w:rPr>
        <w:t>1-қосымшада</w:t>
      </w:r>
      <w:r>
        <w:rPr>
          <w:rFonts w:ascii="Times New Roman"/>
          <w:b w:val="false"/>
          <w:i w:val="false"/>
          <w:color w:val="000000"/>
          <w:sz w:val="28"/>
        </w:rPr>
        <w:t xml:space="preserve"> уәкілетті ұйым бөлімшесі қызметкерлерінің әрекетіне (әрекетсіздігіне) шағымдану тәртібін түсіндіретін және шағым дайындауға жәрдемдесетін лауазымды адамның байланыс деректері көрсетілген.</w:t>
      </w:r>
      <w:r>
        <w:br/>
      </w:r>
      <w:r>
        <w:rPr>
          <w:rFonts w:ascii="Times New Roman"/>
          <w:b w:val="false"/>
          <w:i w:val="false"/>
          <w:color w:val="000000"/>
          <w:sz w:val="28"/>
        </w:rPr>
        <w:t>
</w:t>
      </w:r>
      <w:r>
        <w:rPr>
          <w:rFonts w:ascii="Times New Roman"/>
          <w:b w:val="false"/>
          <w:i w:val="false"/>
          <w:color w:val="000000"/>
          <w:sz w:val="28"/>
        </w:rPr>
        <w:t>
      Орталық қызметкерінің әрекетіне (әрекетсіздігіне) шағымдану тәртібі туралы ақпаратты call-орталықтың (1414) телефоны және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мекенжайлар мен телефондар бойынша алуға болады.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жағдайларда шағымдар мемлекеттік қызмет алушының таңдауы бойынша:</w:t>
      </w:r>
      <w:r>
        <w:br/>
      </w:r>
      <w:r>
        <w:rPr>
          <w:rFonts w:ascii="Times New Roman"/>
          <w:b w:val="false"/>
          <w:i w:val="false"/>
          <w:color w:val="000000"/>
          <w:sz w:val="28"/>
        </w:rPr>
        <w:t>
</w:t>
      </w:r>
      <w:r>
        <w:rPr>
          <w:rFonts w:ascii="Times New Roman"/>
          <w:b w:val="false"/>
          <w:i w:val="false"/>
          <w:color w:val="000000"/>
          <w:sz w:val="28"/>
        </w:rPr>
        <w:t>
      1) тікелей уәкілетті ұйым бөлімшесінің басшысына. Уәкілетті ұйым бөлімшесі басшысының азаматтарды қабылдау кестесі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келтірілген, сондай-ақ www.gcvp.kz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2) Қазақстан Республикасы Еңбек және халықты әлеуметтік қорғау министрлігінің 8 (7172) 74-37-23, 74-33-65, 74-28-41 нөмірлері бойынша «сенім телефонына»;</w:t>
      </w:r>
      <w:r>
        <w:br/>
      </w:r>
      <w:r>
        <w:rPr>
          <w:rFonts w:ascii="Times New Roman"/>
          <w:b w:val="false"/>
          <w:i w:val="false"/>
          <w:color w:val="000000"/>
          <w:sz w:val="28"/>
        </w:rPr>
        <w:t>
</w:t>
      </w:r>
      <w:r>
        <w:rPr>
          <w:rFonts w:ascii="Times New Roman"/>
          <w:b w:val="false"/>
          <w:i w:val="false"/>
          <w:color w:val="000000"/>
          <w:sz w:val="28"/>
        </w:rPr>
        <w:t>
      3) Қазақстан Республикасы Еңбек және халықты әлеуметтік қорғау министрлігінің www.enbek.gov.kz мекенжайы бойынша интернет-ресурсында «сұрақ-жауап» бөлімінде;</w:t>
      </w:r>
      <w:r>
        <w:br/>
      </w:r>
      <w:r>
        <w:rPr>
          <w:rFonts w:ascii="Times New Roman"/>
          <w:b w:val="false"/>
          <w:i w:val="false"/>
          <w:color w:val="000000"/>
          <w:sz w:val="28"/>
        </w:rPr>
        <w:t>
</w:t>
      </w:r>
      <w:r>
        <w:rPr>
          <w:rFonts w:ascii="Times New Roman"/>
          <w:b w:val="false"/>
          <w:i w:val="false"/>
          <w:color w:val="000000"/>
          <w:sz w:val="28"/>
        </w:rPr>
        <w:t>
      4) Еңбек және халықты әлеуметтік қорғау министрінің блогына (Қазақстан Республикасы Еңбек және халықты әлеуметтік қорғау министрлігінің www.enbek.gov.kz мекенжай бойынша интернет-ресурсының «Қазақстан Республикасы Еңбек және халықты әлеуметтік қорғау министрінің блогы» парағы);</w:t>
      </w:r>
      <w:r>
        <w:br/>
      </w:r>
      <w:r>
        <w:rPr>
          <w:rFonts w:ascii="Times New Roman"/>
          <w:b w:val="false"/>
          <w:i w:val="false"/>
          <w:color w:val="000000"/>
          <w:sz w:val="28"/>
        </w:rPr>
        <w:t>
</w:t>
      </w:r>
      <w:r>
        <w:rPr>
          <w:rFonts w:ascii="Times New Roman"/>
          <w:b w:val="false"/>
          <w:i w:val="false"/>
          <w:color w:val="000000"/>
          <w:sz w:val="28"/>
        </w:rPr>
        <w:t>
      5) 010000, Астана қаласы, Орынбор көшесі, № 8-үй, 6-кіреберіс мекенжайы бойынша Қазақстан Республикасы Еңбек және халықты әлеуметтік қорғау министрлігінде орналасқан шағымдар мен ұсыныстарға арналған жәшік арқылы;</w:t>
      </w:r>
      <w:r>
        <w:br/>
      </w:r>
      <w:r>
        <w:rPr>
          <w:rFonts w:ascii="Times New Roman"/>
          <w:b w:val="false"/>
          <w:i w:val="false"/>
          <w:color w:val="000000"/>
          <w:sz w:val="28"/>
        </w:rPr>
        <w:t>
</w:t>
      </w:r>
      <w:r>
        <w:rPr>
          <w:rFonts w:ascii="Times New Roman"/>
          <w:b w:val="false"/>
          <w:i w:val="false"/>
          <w:color w:val="000000"/>
          <w:sz w:val="28"/>
        </w:rPr>
        <w:t>
      6) жазбаша шағыммен 010000, Астана қаласы, Орынбор көшесі, № 8-үй, 6-кіреберіс мекенжайы бойынша Қазақстан Республикасы Еңбек және халықты әлеуметтік қорғау министрлігінің кеңсесіне жүгіну арқылы жолданады.</w:t>
      </w:r>
      <w:r>
        <w:br/>
      </w:r>
      <w:r>
        <w:rPr>
          <w:rFonts w:ascii="Times New Roman"/>
          <w:b w:val="false"/>
          <w:i w:val="false"/>
          <w:color w:val="000000"/>
          <w:sz w:val="28"/>
        </w:rPr>
        <w:t>
</w:t>
      </w:r>
      <w:r>
        <w:rPr>
          <w:rFonts w:ascii="Times New Roman"/>
          <w:b w:val="false"/>
          <w:i w:val="false"/>
          <w:color w:val="000000"/>
          <w:sz w:val="28"/>
        </w:rPr>
        <w:t>
      22. Қызмет дөрекі көрсетілген жағдайларда шағым мекенжайлары осы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көрсетілген уәкілетті ұйым бөлімшесінің не орталық басшысының атына, сондай-ақ мекенжайы мен телефоны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 «Халыққа қызмет көрсету орталығы» Республикалық мемлекеттік кәсіпорны басшысының атына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жағдайларда мемлекеттік қызмет алушы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Жеке тұлғаның шағымында оның тегі, аты, әкесінің аты, пошталық мекенжайы көрсетіледі. Шағымға мемлекеттік қызмет алушы қол қоюға тиіс. Шағым бергенде әрекетіне шағым жасалатын органның атауы немесе лауазымды тұлғаның өтініш беру себебі және талаптары көрсетіледі.</w:t>
      </w:r>
      <w:r>
        <w:br/>
      </w:r>
      <w:r>
        <w:rPr>
          <w:rFonts w:ascii="Times New Roman"/>
          <w:b w:val="false"/>
          <w:i w:val="false"/>
          <w:color w:val="000000"/>
          <w:sz w:val="28"/>
        </w:rPr>
        <w:t>
</w:t>
      </w:r>
      <w:r>
        <w:rPr>
          <w:rFonts w:ascii="Times New Roman"/>
          <w:b w:val="false"/>
          <w:i w:val="false"/>
          <w:color w:val="000000"/>
          <w:sz w:val="28"/>
        </w:rPr>
        <w:t>
      25. Уәкілетті ұйым бөлімшесіне жазбаша шағым жазған мемлекеттік қызмет алушыға жауап алу күні және шағымды қарау барысы туралы білуге болатын лауазымды тұлғаның байланыс деректері көрсетілген талон беріледі.</w:t>
      </w:r>
      <w:r>
        <w:br/>
      </w:r>
      <w:r>
        <w:rPr>
          <w:rFonts w:ascii="Times New Roman"/>
          <w:b w:val="false"/>
          <w:i w:val="false"/>
          <w:color w:val="000000"/>
          <w:sz w:val="28"/>
        </w:rPr>
        <w:t>
      Шағымның қаралу нәтижесі жөнінде өтініш иесіне пошта арқылы жазбаша түрде хабарланады.</w:t>
      </w:r>
      <w:r>
        <w:br/>
      </w:r>
      <w:r>
        <w:rPr>
          <w:rFonts w:ascii="Times New Roman"/>
          <w:b w:val="false"/>
          <w:i w:val="false"/>
          <w:color w:val="000000"/>
          <w:sz w:val="28"/>
        </w:rPr>
        <w:t>
      Орталық: пошта және қолма-қол қабылданған шағымды растау оны орталық немесе орталық РМК кеңсесінде тіркеу болып табылады (мөр, кіріс нөмірі және тіркеу мерзімі шағымның екінші данасында немесе шағымға ілеспе хатта қойылады).</w:t>
      </w:r>
      <w:r>
        <w:br/>
      </w:r>
      <w:r>
        <w:rPr>
          <w:rFonts w:ascii="Times New Roman"/>
          <w:b w:val="false"/>
          <w:i w:val="false"/>
          <w:color w:val="000000"/>
          <w:sz w:val="28"/>
        </w:rPr>
        <w:t>
      Мемлекеттік қызмет алушыға шағымды қабылдаған адам, оның шағымының қабылданғанын растайтын нөмірі, күні, шағымды қабылдаған адамның тегі, байланыс деректері көрсетілген талон береді.</w:t>
      </w:r>
      <w:r>
        <w:br/>
      </w:r>
      <w:r>
        <w:rPr>
          <w:rFonts w:ascii="Times New Roman"/>
          <w:b w:val="false"/>
          <w:i w:val="false"/>
          <w:color w:val="000000"/>
          <w:sz w:val="28"/>
        </w:rPr>
        <w:t>
      Шағымның қаралу нәтижесі жөнінде мемлекеттік қызмет алушыға пошта арқылы жазбаша түрде хабарланады.</w:t>
      </w:r>
      <w:r>
        <w:br/>
      </w:r>
      <w:r>
        <w:rPr>
          <w:rFonts w:ascii="Times New Roman"/>
          <w:b w:val="false"/>
          <w:i w:val="false"/>
          <w:color w:val="000000"/>
          <w:sz w:val="28"/>
        </w:rPr>
        <w:t>
</w:t>
      </w:r>
      <w:r>
        <w:rPr>
          <w:rFonts w:ascii="Times New Roman"/>
          <w:b w:val="false"/>
          <w:i w:val="false"/>
          <w:color w:val="000000"/>
          <w:sz w:val="28"/>
        </w:rPr>
        <w:t>
      26. Қазақстан Республикасы Еңбек және халықты әлеуметтік қорғау министрлігінің мекенжайы: 010000, Астана қаласы, Орынбор көшесі, 8, Министрліктер үйі, 6-кіреберіс және «Халыққа қызмет көрсету орталығы» Республикалық мемлекеттік кәсіпорнының мекенжайы: 010000, Астана қаласы, Республика даңғылы, 43А, телефоны: 8 (7172) 94 99 95, интернет-ресурсы: http://www.con.gov.kz.</w:t>
      </w:r>
    </w:p>
    <w:bookmarkEnd w:id="292"/>
    <w:bookmarkStart w:name="z993" w:id="293"/>
    <w:p>
      <w:pPr>
        <w:spacing w:after="0"/>
        <w:ind w:left="0"/>
        <w:jc w:val="both"/>
      </w:pPr>
      <w:r>
        <w:rPr>
          <w:rFonts w:ascii="Times New Roman"/>
          <w:b w:val="false"/>
          <w:i w:val="false"/>
          <w:color w:val="000000"/>
          <w:sz w:val="28"/>
        </w:rPr>
        <w:t>
«Мүгедек баланы тәрбиелеуші анасына немесе</w:t>
      </w:r>
      <w:r>
        <w:br/>
      </w:r>
      <w:r>
        <w:rPr>
          <w:rFonts w:ascii="Times New Roman"/>
          <w:b w:val="false"/>
          <w:i w:val="false"/>
          <w:color w:val="000000"/>
          <w:sz w:val="28"/>
        </w:rPr>
        <w:t>
әкесіне, бала асырап алушыға, қамқоршысына</w:t>
      </w:r>
      <w:r>
        <w:br/>
      </w:r>
      <w:r>
        <w:rPr>
          <w:rFonts w:ascii="Times New Roman"/>
          <w:b w:val="false"/>
          <w:i w:val="false"/>
          <w:color w:val="000000"/>
          <w:sz w:val="28"/>
        </w:rPr>
        <w:t xml:space="preserve">
(қорғаншысына) жәрдемақы тағайындау»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293"/>
    <w:bookmarkStart w:name="z994" w:id="294"/>
    <w:p>
      <w:pPr>
        <w:spacing w:after="0"/>
        <w:ind w:left="0"/>
        <w:jc w:val="left"/>
      </w:pPr>
      <w:r>
        <w:rPr>
          <w:rFonts w:ascii="Times New Roman"/>
          <w:b/>
          <w:i w:val="false"/>
          <w:color w:val="000000"/>
        </w:rPr>
        <w:t xml:space="preserve"> 
Уәкілетті ұйымның құрылымдық бөлімшелерінің тізбесі Ақмола облысы уәкілетті ұйымның құрылымдық бөлімшелері</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2709"/>
        <w:gridCol w:w="4288"/>
        <w:gridCol w:w="1677"/>
        <w:gridCol w:w="3279"/>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w:t>
            </w:r>
          </w:p>
          <w:p>
            <w:pPr>
              <w:spacing w:after="20"/>
              <w:ind w:left="20"/>
              <w:jc w:val="both"/>
            </w:pPr>
            <w:r>
              <w:rPr>
                <w:rFonts w:ascii="Times New Roman"/>
                <w:b w:val="false"/>
                <w:i w:val="false"/>
                <w:color w:val="000000"/>
                <w:sz w:val="20"/>
              </w:rPr>
              <w:t>атауы</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орналасқан заңды мекенжайы (қала, аудан, көше, үйдің (пәтердің) нөмірі),электронды поштаның мекенжайы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3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облыстық филиалы</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М. Горький көшесі, 73 akmola@gcvp.kz</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w:t>
            </w:r>
            <w:r>
              <w:br/>
            </w:r>
            <w:r>
              <w:rPr>
                <w:rFonts w:ascii="Times New Roman"/>
                <w:b w:val="false"/>
                <w:i w:val="false"/>
                <w:color w:val="000000"/>
                <w:sz w:val="20"/>
              </w:rPr>
              <w:t>
5-26-49</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w:t>
            </w:r>
            <w:r>
              <w:br/>
            </w:r>
            <w:r>
              <w:rPr>
                <w:rFonts w:ascii="Times New Roman"/>
                <w:b w:val="false"/>
                <w:i w:val="false"/>
                <w:color w:val="000000"/>
                <w:sz w:val="20"/>
              </w:rPr>
              <w:t>
түскі үзіліс сағат</w:t>
            </w:r>
            <w:r>
              <w:br/>
            </w:r>
            <w:r>
              <w:rPr>
                <w:rFonts w:ascii="Times New Roman"/>
                <w:b w:val="false"/>
                <w:i w:val="false"/>
                <w:color w:val="000000"/>
                <w:sz w:val="20"/>
              </w:rPr>
              <w:t>
13-00 бастап</w:t>
            </w:r>
            <w:r>
              <w:br/>
            </w:r>
            <w:r>
              <w:rPr>
                <w:rFonts w:ascii="Times New Roman"/>
                <w:b w:val="false"/>
                <w:i w:val="false"/>
                <w:color w:val="000000"/>
                <w:sz w:val="20"/>
              </w:rPr>
              <w:t>
14-00 дейін</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бөлімшесі</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Нұрмағамбетов көшесі, 116 akmola4@gcvp.kz</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2-16-54</w:t>
            </w:r>
          </w:p>
        </w:tc>
        <w:tc>
          <w:tcPr>
            <w:tcW w:w="0" w:type="auto"/>
            <w:vMerge/>
            <w:tcBorders>
              <w:top w:val="nil"/>
              <w:left w:val="single" w:color="cfcfcf" w:sz="5"/>
              <w:bottom w:val="single" w:color="cfcfcf" w:sz="5"/>
              <w:right w:val="single" w:color="cfcfcf" w:sz="5"/>
            </w:tcBorders>
          </w:tcPr>
          <w:p/>
        </w:tc>
      </w:tr>
      <w:tr>
        <w:trPr>
          <w:trHeight w:val="9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аудандық бөлімшесі</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ауылы,</w:t>
            </w:r>
            <w:r>
              <w:br/>
            </w:r>
            <w:r>
              <w:rPr>
                <w:rFonts w:ascii="Times New Roman"/>
                <w:b w:val="false"/>
                <w:i w:val="false"/>
                <w:color w:val="000000"/>
                <w:sz w:val="20"/>
              </w:rPr>
              <w:t>
Әл-Фараби көшесі, 49 akmola7@gcvp.kz</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2-22-66</w:t>
            </w: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бөлімшесі</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Сейфуллин көшесі, 2 а</w:t>
            </w:r>
            <w:r>
              <w:br/>
            </w:r>
            <w:r>
              <w:rPr>
                <w:rFonts w:ascii="Times New Roman"/>
                <w:b w:val="false"/>
                <w:i w:val="false"/>
                <w:color w:val="000000"/>
                <w:sz w:val="20"/>
              </w:rPr>
              <w:t>
akmola1@gcvp.kz</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4-12-40</w:t>
            </w: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бөлімшесі</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ауылы,</w:t>
            </w:r>
            <w:r>
              <w:br/>
            </w:r>
            <w:r>
              <w:rPr>
                <w:rFonts w:ascii="Times New Roman"/>
                <w:b w:val="false"/>
                <w:i w:val="false"/>
                <w:color w:val="000000"/>
                <w:sz w:val="20"/>
              </w:rPr>
              <w:t>
Тәшенов көшесі, 31/12 akmola17@gcvp.kz</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2-12-36</w:t>
            </w: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бөлімшесі</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Бөгенбай көшесі, 21</w:t>
            </w:r>
            <w:r>
              <w:br/>
            </w:r>
            <w:r>
              <w:rPr>
                <w:rFonts w:ascii="Times New Roman"/>
                <w:b w:val="false"/>
                <w:i w:val="false"/>
                <w:color w:val="000000"/>
                <w:sz w:val="20"/>
              </w:rPr>
              <w:t>
akmola16@gcvp.kz</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r>
              <w:br/>
            </w:r>
            <w:r>
              <w:rPr>
                <w:rFonts w:ascii="Times New Roman"/>
                <w:b w:val="false"/>
                <w:i w:val="false"/>
                <w:color w:val="000000"/>
                <w:sz w:val="20"/>
              </w:rPr>
              <w:t>
2-16-34</w:t>
            </w: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бөлімшесі</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w:t>
            </w:r>
            <w:r>
              <w:br/>
            </w:r>
            <w:r>
              <w:rPr>
                <w:rFonts w:ascii="Times New Roman"/>
                <w:b w:val="false"/>
                <w:i w:val="false"/>
                <w:color w:val="000000"/>
                <w:sz w:val="20"/>
              </w:rPr>
              <w:t>
Толкунова көшесі, 72 akmola15@gcvp.kz</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r>
              <w:br/>
            </w:r>
            <w:r>
              <w:rPr>
                <w:rFonts w:ascii="Times New Roman"/>
                <w:b w:val="false"/>
                <w:i w:val="false"/>
                <w:color w:val="000000"/>
                <w:sz w:val="20"/>
              </w:rPr>
              <w:t>
4-42-58</w:t>
            </w:r>
          </w:p>
        </w:tc>
        <w:tc>
          <w:tcPr>
            <w:tcW w:w="0" w:type="auto"/>
            <w:vMerge/>
            <w:tcBorders>
              <w:top w:val="nil"/>
              <w:left w:val="single" w:color="cfcfcf" w:sz="5"/>
              <w:bottom w:val="single" w:color="cfcfcf" w:sz="5"/>
              <w:right w:val="single" w:color="cfcfcf" w:sz="5"/>
            </w:tcBorders>
          </w:tcPr>
          <w:p/>
        </w:tc>
      </w:tr>
      <w:tr>
        <w:trPr>
          <w:trHeight w:val="13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бөлімшесі</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w:t>
            </w:r>
            <w:r>
              <w:br/>
            </w:r>
            <w:r>
              <w:rPr>
                <w:rFonts w:ascii="Times New Roman"/>
                <w:b w:val="false"/>
                <w:i w:val="false"/>
                <w:color w:val="000000"/>
                <w:sz w:val="20"/>
              </w:rPr>
              <w:t>
Жеңіс көшесі, 1/1 akmola5@gcvp.kz</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r>
              <w:br/>
            </w:r>
            <w:r>
              <w:rPr>
                <w:rFonts w:ascii="Times New Roman"/>
                <w:b w:val="false"/>
                <w:i w:val="false"/>
                <w:color w:val="000000"/>
                <w:sz w:val="20"/>
              </w:rPr>
              <w:t>
2-13-00</w:t>
            </w:r>
          </w:p>
        </w:tc>
        <w:tc>
          <w:tcPr>
            <w:tcW w:w="0" w:type="auto"/>
            <w:vMerge/>
            <w:tcBorders>
              <w:top w:val="nil"/>
              <w:left w:val="single" w:color="cfcfcf" w:sz="5"/>
              <w:bottom w:val="single" w:color="cfcfcf" w:sz="5"/>
              <w:right w:val="single" w:color="cfcfcf" w:sz="5"/>
            </w:tcBorders>
          </w:tcPr>
          <w:p/>
        </w:tc>
      </w:tr>
      <w:tr>
        <w:trPr>
          <w:trHeight w:val="10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бөлімшесі</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w:t>
            </w:r>
            <w:r>
              <w:br/>
            </w:r>
            <w:r>
              <w:rPr>
                <w:rFonts w:ascii="Times New Roman"/>
                <w:b w:val="false"/>
                <w:i w:val="false"/>
                <w:color w:val="000000"/>
                <w:sz w:val="20"/>
              </w:rPr>
              <w:t>
Уәлиханов көшесі, 41</w:t>
            </w:r>
            <w:r>
              <w:br/>
            </w:r>
            <w:r>
              <w:rPr>
                <w:rFonts w:ascii="Times New Roman"/>
                <w:b w:val="false"/>
                <w:i w:val="false"/>
                <w:color w:val="000000"/>
                <w:sz w:val="20"/>
              </w:rPr>
              <w:t>
akmola12@gcvp.kz</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p>
          <w:p>
            <w:pPr>
              <w:spacing w:after="20"/>
              <w:ind w:left="20"/>
              <w:jc w:val="both"/>
            </w:pPr>
            <w:r>
              <w:rPr>
                <w:rFonts w:ascii="Times New Roman"/>
                <w:b w:val="false"/>
                <w:i w:val="false"/>
                <w:color w:val="000000"/>
                <w:sz w:val="20"/>
              </w:rPr>
              <w:t>2-15-42</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w:t>
            </w:r>
            <w:r>
              <w:br/>
            </w:r>
            <w:r>
              <w:rPr>
                <w:rFonts w:ascii="Times New Roman"/>
                <w:b w:val="false"/>
                <w:i w:val="false"/>
                <w:color w:val="000000"/>
                <w:sz w:val="20"/>
              </w:rPr>
              <w:t>
түскі үзіліс сағат 13-00 бастап</w:t>
            </w:r>
            <w:r>
              <w:br/>
            </w:r>
            <w:r>
              <w:rPr>
                <w:rFonts w:ascii="Times New Roman"/>
                <w:b w:val="false"/>
                <w:i w:val="false"/>
                <w:color w:val="000000"/>
                <w:sz w:val="20"/>
              </w:rPr>
              <w:t>
14-00 дейін</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бөлімшесі</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w:t>
            </w:r>
            <w:r>
              <w:br/>
            </w:r>
            <w:r>
              <w:rPr>
                <w:rFonts w:ascii="Times New Roman"/>
                <w:b w:val="false"/>
                <w:i w:val="false"/>
                <w:color w:val="000000"/>
                <w:sz w:val="20"/>
              </w:rPr>
              <w:t>
Достық көшесі, 1</w:t>
            </w:r>
            <w:r>
              <w:br/>
            </w:r>
            <w:r>
              <w:rPr>
                <w:rFonts w:ascii="Times New Roman"/>
                <w:b w:val="false"/>
                <w:i w:val="false"/>
                <w:color w:val="000000"/>
                <w:sz w:val="20"/>
              </w:rPr>
              <w:t>
akmola8@gcvp.kz</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p>
          <w:p>
            <w:pPr>
              <w:spacing w:after="20"/>
              <w:ind w:left="20"/>
              <w:jc w:val="both"/>
            </w:pPr>
            <w:r>
              <w:rPr>
                <w:rFonts w:ascii="Times New Roman"/>
                <w:b w:val="false"/>
                <w:i w:val="false"/>
                <w:color w:val="000000"/>
                <w:sz w:val="20"/>
              </w:rPr>
              <w:t>2-19-49</w:t>
            </w: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бөлімшесі</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w:t>
            </w:r>
            <w:r>
              <w:br/>
            </w:r>
            <w:r>
              <w:rPr>
                <w:rFonts w:ascii="Times New Roman"/>
                <w:b w:val="false"/>
                <w:i w:val="false"/>
                <w:color w:val="000000"/>
                <w:sz w:val="20"/>
              </w:rPr>
              <w:t>
Уәлиханов көшесі, 2</w:t>
            </w:r>
            <w:r>
              <w:br/>
            </w:r>
            <w:r>
              <w:rPr>
                <w:rFonts w:ascii="Times New Roman"/>
                <w:b w:val="false"/>
                <w:i w:val="false"/>
                <w:color w:val="000000"/>
                <w:sz w:val="20"/>
              </w:rPr>
              <w:t>
akmola14@gcvp.kz</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r>
              <w:br/>
            </w:r>
            <w:r>
              <w:rPr>
                <w:rFonts w:ascii="Times New Roman"/>
                <w:b w:val="false"/>
                <w:i w:val="false"/>
                <w:color w:val="000000"/>
                <w:sz w:val="20"/>
              </w:rPr>
              <w:t>
2-18-71</w:t>
            </w: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бөлімшесі</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Достық көшесі, 14 akmola3@gcvp.kz</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r>
              <w:br/>
            </w:r>
            <w:r>
              <w:rPr>
                <w:rFonts w:ascii="Times New Roman"/>
                <w:b w:val="false"/>
                <w:i w:val="false"/>
                <w:color w:val="000000"/>
                <w:sz w:val="20"/>
              </w:rPr>
              <w:t>
2-17-02</w:t>
            </w: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бөлімшесі</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 қаласы,</w:t>
            </w:r>
            <w:r>
              <w:br/>
            </w:r>
            <w:r>
              <w:rPr>
                <w:rFonts w:ascii="Times New Roman"/>
                <w:b w:val="false"/>
                <w:i w:val="false"/>
                <w:color w:val="000000"/>
                <w:sz w:val="20"/>
              </w:rPr>
              <w:t>
Ғабдуллин көшесі, 102 akmola9@gcvp.kz</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r>
              <w:br/>
            </w:r>
            <w:r>
              <w:rPr>
                <w:rFonts w:ascii="Times New Roman"/>
                <w:b w:val="false"/>
                <w:i w:val="false"/>
                <w:color w:val="000000"/>
                <w:sz w:val="20"/>
              </w:rPr>
              <w:t>
9-15-53</w:t>
            </w: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бөлімшесі</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w:t>
            </w:r>
            <w:r>
              <w:br/>
            </w:r>
            <w:r>
              <w:rPr>
                <w:rFonts w:ascii="Times New Roman"/>
                <w:b w:val="false"/>
                <w:i w:val="false"/>
                <w:color w:val="000000"/>
                <w:sz w:val="20"/>
              </w:rPr>
              <w:t>
Бейбітшілік көшесі, 48 akmola11@gcvp.kz</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r>
              <w:br/>
            </w:r>
            <w:r>
              <w:rPr>
                <w:rFonts w:ascii="Times New Roman"/>
                <w:b w:val="false"/>
                <w:i w:val="false"/>
                <w:color w:val="000000"/>
                <w:sz w:val="20"/>
              </w:rPr>
              <w:t>
2-13-79</w:t>
            </w: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бөлімшесі</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w:t>
            </w:r>
            <w:r>
              <w:br/>
            </w:r>
            <w:r>
              <w:rPr>
                <w:rFonts w:ascii="Times New Roman"/>
                <w:b w:val="false"/>
                <w:i w:val="false"/>
                <w:color w:val="000000"/>
                <w:sz w:val="20"/>
              </w:rPr>
              <w:t>
Т. Әубәкіров көшесі, 4 akmola18@gcvp.kz</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r>
              <w:br/>
            </w:r>
            <w:r>
              <w:rPr>
                <w:rFonts w:ascii="Times New Roman"/>
                <w:b w:val="false"/>
                <w:i w:val="false"/>
                <w:color w:val="000000"/>
                <w:sz w:val="20"/>
              </w:rPr>
              <w:t>
2-14-75</w:t>
            </w: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бөлімшесі</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Балкашино ауылы,</w:t>
            </w:r>
            <w:r>
              <w:br/>
            </w:r>
            <w:r>
              <w:rPr>
                <w:rFonts w:ascii="Times New Roman"/>
                <w:b w:val="false"/>
                <w:i w:val="false"/>
                <w:color w:val="000000"/>
                <w:sz w:val="20"/>
              </w:rPr>
              <w:t>
Ленин көшесі, 121 akmola10@gcvp.kz</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r>
              <w:br/>
            </w:r>
            <w:r>
              <w:rPr>
                <w:rFonts w:ascii="Times New Roman"/>
                <w:b w:val="false"/>
                <w:i w:val="false"/>
                <w:color w:val="000000"/>
                <w:sz w:val="20"/>
              </w:rPr>
              <w:t>
9-23-46</w:t>
            </w: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аудандық бөлімшесі</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w:t>
            </w:r>
            <w:r>
              <w:br/>
            </w:r>
            <w:r>
              <w:rPr>
                <w:rFonts w:ascii="Times New Roman"/>
                <w:b w:val="false"/>
                <w:i w:val="false"/>
                <w:color w:val="000000"/>
                <w:sz w:val="20"/>
              </w:rPr>
              <w:t>
3-шағын аудан, 1 akmola13@gcvp.kz</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r>
              <w:br/>
            </w:r>
            <w:r>
              <w:rPr>
                <w:rFonts w:ascii="Times New Roman"/>
                <w:b w:val="false"/>
                <w:i w:val="false"/>
                <w:color w:val="000000"/>
                <w:sz w:val="20"/>
              </w:rPr>
              <w:t>
6-14-74</w:t>
            </w: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бөлімшесі</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ауылы, Лермонтов көшесі, 16 а akmola2@gcvp.kz</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r>
              <w:br/>
            </w:r>
            <w:r>
              <w:rPr>
                <w:rFonts w:ascii="Times New Roman"/>
                <w:b w:val="false"/>
                <w:i w:val="false"/>
                <w:color w:val="000000"/>
                <w:sz w:val="20"/>
              </w:rPr>
              <w:t>
2-16-86</w:t>
            </w:r>
          </w:p>
        </w:tc>
        <w:tc>
          <w:tcPr>
            <w:tcW w:w="0" w:type="auto"/>
            <w:vMerge/>
            <w:tcBorders>
              <w:top w:val="nil"/>
              <w:left w:val="single" w:color="cfcfcf" w:sz="5"/>
              <w:bottom w:val="single" w:color="cfcfcf" w:sz="5"/>
              <w:right w:val="single" w:color="cfcfcf" w:sz="5"/>
            </w:tcBorders>
          </w:tcPr>
          <w:p/>
        </w:tc>
      </w:tr>
      <w:tr>
        <w:trPr>
          <w:trHeight w:val="10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бөлімшесі</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w:t>
            </w:r>
            <w:r>
              <w:br/>
            </w:r>
            <w:r>
              <w:rPr>
                <w:rFonts w:ascii="Times New Roman"/>
                <w:b w:val="false"/>
                <w:i w:val="false"/>
                <w:color w:val="000000"/>
                <w:sz w:val="20"/>
              </w:rPr>
              <w:t>
Гагарин көшесі, 15 akmola6@gcvp.kz</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r>
              <w:br/>
            </w:r>
            <w:r>
              <w:rPr>
                <w:rFonts w:ascii="Times New Roman"/>
                <w:b w:val="false"/>
                <w:i w:val="false"/>
                <w:color w:val="000000"/>
                <w:sz w:val="20"/>
              </w:rPr>
              <w:t>
3-11-23</w:t>
            </w:r>
          </w:p>
        </w:tc>
        <w:tc>
          <w:tcPr>
            <w:tcW w:w="0" w:type="auto"/>
            <w:vMerge/>
            <w:tcBorders>
              <w:top w:val="nil"/>
              <w:left w:val="single" w:color="cfcfcf" w:sz="5"/>
              <w:bottom w:val="single" w:color="cfcfcf" w:sz="5"/>
              <w:right w:val="single" w:color="cfcfcf" w:sz="5"/>
            </w:tcBorders>
          </w:tcPr>
          <w:p/>
        </w:tc>
      </w:tr>
    </w:tbl>
    <w:bookmarkStart w:name="z995" w:id="295"/>
    <w:p>
      <w:pPr>
        <w:spacing w:after="0"/>
        <w:ind w:left="0"/>
        <w:jc w:val="left"/>
      </w:pPr>
      <w:r>
        <w:rPr>
          <w:rFonts w:ascii="Times New Roman"/>
          <w:b/>
          <w:i w:val="false"/>
          <w:color w:val="000000"/>
        </w:rPr>
        <w:t xml:space="preserve"> 
Ақтөбе облысы уәкілетті ұйымның құрылымдық бөлімшелері</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2446"/>
        <w:gridCol w:w="4609"/>
        <w:gridCol w:w="1669"/>
        <w:gridCol w:w="3238"/>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w:t>
            </w:r>
          </w:p>
          <w:p>
            <w:pPr>
              <w:spacing w:after="20"/>
              <w:ind w:left="20"/>
              <w:jc w:val="both"/>
            </w:pPr>
            <w:r>
              <w:rPr>
                <w:rFonts w:ascii="Times New Roman"/>
                <w:b w:val="false"/>
                <w:i w:val="false"/>
                <w:color w:val="000000"/>
                <w:sz w:val="20"/>
              </w:rPr>
              <w:t>атауы</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w:t>
            </w:r>
            <w:r>
              <w:br/>
            </w:r>
            <w:r>
              <w:rPr>
                <w:rFonts w:ascii="Times New Roman"/>
                <w:b w:val="false"/>
                <w:i w:val="false"/>
                <w:color w:val="000000"/>
                <w:sz w:val="20"/>
              </w:rPr>
              <w:t>
мекенжай (қала, аудан, көше, үйдің (пәтердің) нөмірі), электронды поштаның мекенжайы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облыстық филиалы</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w:t>
            </w:r>
            <w:r>
              <w:br/>
            </w:r>
            <w:r>
              <w:rPr>
                <w:rFonts w:ascii="Times New Roman"/>
                <w:b w:val="false"/>
                <w:i w:val="false"/>
                <w:color w:val="000000"/>
                <w:sz w:val="20"/>
              </w:rPr>
              <w:t>
Асау Барақ көшесі, 45 aktobe@gcvp.kz</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8-71322</w:t>
            </w:r>
            <w:r>
              <w:br/>
            </w:r>
            <w:r>
              <w:rPr>
                <w:rFonts w:ascii="Times New Roman"/>
                <w:b w:val="false"/>
                <w:i w:val="false"/>
                <w:color w:val="000000"/>
                <w:sz w:val="20"/>
              </w:rPr>
              <w:t>
1-00-13</w:t>
            </w:r>
          </w:p>
        </w:tc>
        <w:tc>
          <w:tcPr>
            <w:tcW w:w="3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w:t>
            </w:r>
            <w:r>
              <w:br/>
            </w:r>
            <w:r>
              <w:rPr>
                <w:rFonts w:ascii="Times New Roman"/>
                <w:b w:val="false"/>
                <w:i w:val="false"/>
                <w:color w:val="000000"/>
                <w:sz w:val="20"/>
              </w:rPr>
              <w:t>
күн сайын сағат 9-00 бастап 18-00 дейін,</w:t>
            </w:r>
            <w:r>
              <w:br/>
            </w:r>
            <w:r>
              <w:rPr>
                <w:rFonts w:ascii="Times New Roman"/>
                <w:b w:val="false"/>
                <w:i w:val="false"/>
                <w:color w:val="000000"/>
                <w:sz w:val="20"/>
              </w:rPr>
              <w:t>
түскі үзіліс сағат 13-00 бастап</w:t>
            </w:r>
            <w:r>
              <w:br/>
            </w:r>
            <w:r>
              <w:rPr>
                <w:rFonts w:ascii="Times New Roman"/>
                <w:b w:val="false"/>
                <w:i w:val="false"/>
                <w:color w:val="000000"/>
                <w:sz w:val="20"/>
              </w:rPr>
              <w:t>
14-00 дейін</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бөлімшесі</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w:t>
            </w:r>
            <w:r>
              <w:br/>
            </w:r>
            <w:r>
              <w:rPr>
                <w:rFonts w:ascii="Times New Roman"/>
                <w:b w:val="false"/>
                <w:i w:val="false"/>
                <w:color w:val="000000"/>
                <w:sz w:val="20"/>
              </w:rPr>
              <w:t>
Байтұрсынов көшесі, 15 aktobe02@gcvp.kz</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w:t>
            </w:r>
            <w:r>
              <w:br/>
            </w:r>
            <w:r>
              <w:rPr>
                <w:rFonts w:ascii="Times New Roman"/>
                <w:b w:val="false"/>
                <w:i w:val="false"/>
                <w:color w:val="000000"/>
                <w:sz w:val="20"/>
              </w:rPr>
              <w:t>
3-20-45</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бөлімшесі</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w:t>
            </w:r>
            <w:r>
              <w:br/>
            </w:r>
            <w:r>
              <w:rPr>
                <w:rFonts w:ascii="Times New Roman"/>
                <w:b w:val="false"/>
                <w:i w:val="false"/>
                <w:color w:val="000000"/>
                <w:sz w:val="20"/>
              </w:rPr>
              <w:t>
Алтынсарин көшесі, 3 aktobe03@gcvp.kz</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w:t>
            </w:r>
            <w:r>
              <w:br/>
            </w:r>
            <w:r>
              <w:rPr>
                <w:rFonts w:ascii="Times New Roman"/>
                <w:b w:val="false"/>
                <w:i w:val="false"/>
                <w:color w:val="000000"/>
                <w:sz w:val="20"/>
              </w:rPr>
              <w:t>
2-12-60</w:t>
            </w:r>
          </w:p>
        </w:tc>
        <w:tc>
          <w:tcPr>
            <w:tcW w:w="0" w:type="auto"/>
            <w:vMerge/>
            <w:tcBorders>
              <w:top w:val="nil"/>
              <w:left w:val="single" w:color="cfcfcf" w:sz="5"/>
              <w:bottom w:val="single" w:color="cfcfcf" w:sz="5"/>
              <w:right w:val="single" w:color="cfcfcf" w:sz="5"/>
            </w:tcBorders>
          </w:tcPr>
          <w:p/>
        </w:tc>
      </w:tr>
      <w:tr>
        <w:trPr>
          <w:trHeight w:val="10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бөлімшесі</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ауылы,</w:t>
            </w:r>
            <w:r>
              <w:br/>
            </w:r>
            <w:r>
              <w:rPr>
                <w:rFonts w:ascii="Times New Roman"/>
                <w:b w:val="false"/>
                <w:i w:val="false"/>
                <w:color w:val="000000"/>
                <w:sz w:val="20"/>
              </w:rPr>
              <w:t>
Барақ батыр көшесі, 54</w:t>
            </w:r>
            <w:r>
              <w:br/>
            </w:r>
            <w:r>
              <w:rPr>
                <w:rFonts w:ascii="Times New Roman"/>
                <w:b w:val="false"/>
                <w:i w:val="false"/>
                <w:color w:val="000000"/>
                <w:sz w:val="20"/>
              </w:rPr>
              <w:t>
aktobe04@gcvp.kz</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2-28-02</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бөлімшесі</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w:t>
            </w:r>
            <w:r>
              <w:br/>
            </w:r>
            <w:r>
              <w:rPr>
                <w:rFonts w:ascii="Times New Roman"/>
                <w:b w:val="false"/>
                <w:i w:val="false"/>
                <w:color w:val="000000"/>
                <w:sz w:val="20"/>
              </w:rPr>
              <w:t>
Алтынсарин көшесі, 10 aktobe05@gcvp.kz</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w:t>
            </w:r>
            <w:r>
              <w:br/>
            </w:r>
            <w:r>
              <w:rPr>
                <w:rFonts w:ascii="Times New Roman"/>
                <w:b w:val="false"/>
                <w:i w:val="false"/>
                <w:color w:val="000000"/>
                <w:sz w:val="20"/>
              </w:rPr>
              <w:t>
2-15-65</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бөлімшесі</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ауылы,</w:t>
            </w:r>
            <w:r>
              <w:br/>
            </w:r>
            <w:r>
              <w:rPr>
                <w:rFonts w:ascii="Times New Roman"/>
                <w:b w:val="false"/>
                <w:i w:val="false"/>
                <w:color w:val="000000"/>
                <w:sz w:val="20"/>
              </w:rPr>
              <w:t>
Байғанин көшесі, 114-1 aktobe06@gcvp.kz</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w:t>
            </w:r>
            <w:r>
              <w:br/>
            </w:r>
            <w:r>
              <w:rPr>
                <w:rFonts w:ascii="Times New Roman"/>
                <w:b w:val="false"/>
                <w:i w:val="false"/>
                <w:color w:val="000000"/>
                <w:sz w:val="20"/>
              </w:rPr>
              <w:t>
3-10-83</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аудандық бөлімшесі</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w:t>
            </w:r>
            <w:r>
              <w:br/>
            </w:r>
            <w:r>
              <w:rPr>
                <w:rFonts w:ascii="Times New Roman"/>
                <w:b w:val="false"/>
                <w:i w:val="false"/>
                <w:color w:val="000000"/>
                <w:sz w:val="20"/>
              </w:rPr>
              <w:t>
Гагарин көшесі, 2 aktobe07@gcvp.kz</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w:t>
            </w:r>
            <w:r>
              <w:br/>
            </w:r>
            <w:r>
              <w:rPr>
                <w:rFonts w:ascii="Times New Roman"/>
                <w:b w:val="false"/>
                <w:i w:val="false"/>
                <w:color w:val="000000"/>
                <w:sz w:val="20"/>
              </w:rPr>
              <w:t>
3-61-98</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бөлімшесі</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Әбілқайыр хан көшесі, 71 aktobe08@gcvp.kz</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w:t>
            </w:r>
            <w:r>
              <w:br/>
            </w:r>
            <w:r>
              <w:rPr>
                <w:rFonts w:ascii="Times New Roman"/>
                <w:b w:val="false"/>
                <w:i w:val="false"/>
                <w:color w:val="000000"/>
                <w:sz w:val="20"/>
              </w:rPr>
              <w:t>
2-23-94</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бөлімшесі</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ауылы,</w:t>
            </w:r>
            <w:r>
              <w:br/>
            </w:r>
            <w:r>
              <w:rPr>
                <w:rFonts w:ascii="Times New Roman"/>
                <w:b w:val="false"/>
                <w:i w:val="false"/>
                <w:color w:val="000000"/>
                <w:sz w:val="20"/>
              </w:rPr>
              <w:t>
Асау Барақ көшесі, 7 aktobe09@gcvp.kz</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w:t>
            </w:r>
            <w:r>
              <w:br/>
            </w:r>
            <w:r>
              <w:rPr>
                <w:rFonts w:ascii="Times New Roman"/>
                <w:b w:val="false"/>
                <w:i w:val="false"/>
                <w:color w:val="000000"/>
                <w:sz w:val="20"/>
              </w:rPr>
              <w:t>
2-23-01</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бөлімшесі</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w:t>
            </w:r>
            <w:r>
              <w:br/>
            </w:r>
            <w:r>
              <w:rPr>
                <w:rFonts w:ascii="Times New Roman"/>
                <w:b w:val="false"/>
                <w:i w:val="false"/>
                <w:color w:val="000000"/>
                <w:sz w:val="20"/>
              </w:rPr>
              <w:t>
Көкжар көшесі, 69 а aktobe10@gcvp.kz</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w:t>
            </w:r>
            <w:r>
              <w:br/>
            </w:r>
            <w:r>
              <w:rPr>
                <w:rFonts w:ascii="Times New Roman"/>
                <w:b w:val="false"/>
                <w:i w:val="false"/>
                <w:color w:val="000000"/>
                <w:sz w:val="20"/>
              </w:rPr>
              <w:t>
2-17-06</w:t>
            </w:r>
          </w:p>
        </w:tc>
        <w:tc>
          <w:tcPr>
            <w:tcW w:w="0" w:type="auto"/>
            <w:vMerge/>
            <w:tcBorders>
              <w:top w:val="nil"/>
              <w:left w:val="single" w:color="cfcfcf" w:sz="5"/>
              <w:bottom w:val="single" w:color="cfcfcf" w:sz="5"/>
              <w:right w:val="single" w:color="cfcfcf" w:sz="5"/>
            </w:tcBorders>
          </w:tcPr>
          <w:p/>
        </w:tc>
      </w:tr>
      <w:tr>
        <w:trPr>
          <w:trHeight w:val="9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бөлімшесі</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w:t>
            </w:r>
            <w:r>
              <w:br/>
            </w:r>
            <w:r>
              <w:rPr>
                <w:rFonts w:ascii="Times New Roman"/>
                <w:b w:val="false"/>
                <w:i w:val="false"/>
                <w:color w:val="000000"/>
                <w:sz w:val="20"/>
              </w:rPr>
              <w:t>
Астана көшесі, 31</w:t>
            </w:r>
            <w:r>
              <w:br/>
            </w:r>
            <w:r>
              <w:rPr>
                <w:rFonts w:ascii="Times New Roman"/>
                <w:b w:val="false"/>
                <w:i w:val="false"/>
                <w:color w:val="000000"/>
                <w:sz w:val="20"/>
              </w:rPr>
              <w:t>
aktobe11@gcvp.kz</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w:t>
            </w:r>
            <w:r>
              <w:br/>
            </w:r>
            <w:r>
              <w:rPr>
                <w:rFonts w:ascii="Times New Roman"/>
                <w:b w:val="false"/>
                <w:i w:val="false"/>
                <w:color w:val="000000"/>
                <w:sz w:val="20"/>
              </w:rPr>
              <w:t>
2-12-36</w:t>
            </w:r>
          </w:p>
        </w:tc>
        <w:tc>
          <w:tcPr>
            <w:tcW w:w="0" w:type="auto"/>
            <w:vMerge/>
            <w:tcBorders>
              <w:top w:val="nil"/>
              <w:left w:val="single" w:color="cfcfcf" w:sz="5"/>
              <w:bottom w:val="single" w:color="cfcfcf" w:sz="5"/>
              <w:right w:val="single" w:color="cfcfcf" w:sz="5"/>
            </w:tcBorders>
          </w:tcPr>
          <w:p/>
        </w:tc>
      </w:tr>
      <w:tr>
        <w:trPr>
          <w:trHeight w:val="9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бөлімшесі</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w:t>
            </w:r>
            <w:r>
              <w:br/>
            </w:r>
            <w:r>
              <w:rPr>
                <w:rFonts w:ascii="Times New Roman"/>
                <w:b w:val="false"/>
                <w:i w:val="false"/>
                <w:color w:val="000000"/>
                <w:sz w:val="20"/>
              </w:rPr>
              <w:t>
Шиловский көшесі, 6 aktobe12@gcvp.kz</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w:t>
            </w:r>
            <w:r>
              <w:br/>
            </w:r>
            <w:r>
              <w:rPr>
                <w:rFonts w:ascii="Times New Roman"/>
                <w:b w:val="false"/>
                <w:i w:val="false"/>
                <w:color w:val="000000"/>
                <w:sz w:val="20"/>
              </w:rPr>
              <w:t>
2-11-53</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бөлімшесі</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w:t>
            </w:r>
            <w:r>
              <w:br/>
            </w:r>
            <w:r>
              <w:rPr>
                <w:rFonts w:ascii="Times New Roman"/>
                <w:b w:val="false"/>
                <w:i w:val="false"/>
                <w:color w:val="000000"/>
                <w:sz w:val="20"/>
              </w:rPr>
              <w:t>
Әйтеке би көшесі, 109 aktobe13@gcvp.kz</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w:t>
            </w:r>
            <w:r>
              <w:br/>
            </w:r>
            <w:r>
              <w:rPr>
                <w:rFonts w:ascii="Times New Roman"/>
                <w:b w:val="false"/>
                <w:i w:val="false"/>
                <w:color w:val="000000"/>
                <w:sz w:val="20"/>
              </w:rPr>
              <w:t>
2-11-19</w:t>
            </w:r>
          </w:p>
        </w:tc>
        <w:tc>
          <w:tcPr>
            <w:tcW w:w="0" w:type="auto"/>
            <w:vMerge/>
            <w:tcBorders>
              <w:top w:val="nil"/>
              <w:left w:val="single" w:color="cfcfcf" w:sz="5"/>
              <w:bottom w:val="single" w:color="cfcfcf" w:sz="5"/>
              <w:right w:val="single" w:color="cfcfcf" w:sz="5"/>
            </w:tcBorders>
          </w:tcPr>
          <w:p/>
        </w:tc>
      </w:tr>
    </w:tbl>
    <w:bookmarkStart w:name="z996" w:id="296"/>
    <w:p>
      <w:pPr>
        <w:spacing w:after="0"/>
        <w:ind w:left="0"/>
        <w:jc w:val="left"/>
      </w:pPr>
      <w:r>
        <w:rPr>
          <w:rFonts w:ascii="Times New Roman"/>
          <w:b/>
          <w:i w:val="false"/>
          <w:color w:val="000000"/>
        </w:rPr>
        <w:t xml:space="preserve"> 
Алматы облысы уәкілетті ұйымның құрылымдық бөлімшелері</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2646"/>
        <w:gridCol w:w="4820"/>
        <w:gridCol w:w="2203"/>
        <w:gridCol w:w="2669"/>
      </w:tblGrid>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w:t>
            </w:r>
            <w:r>
              <w:br/>
            </w:r>
            <w:r>
              <w:rPr>
                <w:rFonts w:ascii="Times New Roman"/>
                <w:b w:val="false"/>
                <w:i w:val="false"/>
                <w:color w:val="000000"/>
                <w:sz w:val="20"/>
              </w:rPr>
              <w:t>
мекенжай (қала, аудан, көше, үйдің (пәтердің) нөмірі), электронды поштаның мекенжайы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филиалы</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Абылай хан көшесі, 93/95 almatyobl@gcvp.kz</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 7-71-38, 7-15-50</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w:t>
            </w:r>
            <w:r>
              <w:br/>
            </w:r>
            <w:r>
              <w:rPr>
                <w:rFonts w:ascii="Times New Roman"/>
                <w:b w:val="false"/>
                <w:i w:val="false"/>
                <w:color w:val="000000"/>
                <w:sz w:val="20"/>
              </w:rPr>
              <w:t>
күн сайын</w:t>
            </w:r>
            <w:r>
              <w:br/>
            </w:r>
            <w:r>
              <w:rPr>
                <w:rFonts w:ascii="Times New Roman"/>
                <w:b w:val="false"/>
                <w:i w:val="false"/>
                <w:color w:val="000000"/>
                <w:sz w:val="20"/>
              </w:rPr>
              <w:t>
сағат 9-00 бастап 18-00 дейін,</w:t>
            </w:r>
            <w:r>
              <w:br/>
            </w:r>
            <w:r>
              <w:rPr>
                <w:rFonts w:ascii="Times New Roman"/>
                <w:b w:val="false"/>
                <w:i w:val="false"/>
                <w:color w:val="000000"/>
                <w:sz w:val="20"/>
              </w:rPr>
              <w:t>
түскі үзіліс сағат 13-00 бастап</w:t>
            </w:r>
            <w:r>
              <w:br/>
            </w:r>
            <w:r>
              <w:rPr>
                <w:rFonts w:ascii="Times New Roman"/>
                <w:b w:val="false"/>
                <w:i w:val="false"/>
                <w:color w:val="000000"/>
                <w:sz w:val="20"/>
              </w:rPr>
              <w:t>
14-00 дейін</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Капшағай қалалық бөлімшесі</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w:t>
            </w:r>
            <w:r>
              <w:br/>
            </w:r>
            <w:r>
              <w:rPr>
                <w:rFonts w:ascii="Times New Roman"/>
                <w:b w:val="false"/>
                <w:i w:val="false"/>
                <w:color w:val="000000"/>
                <w:sz w:val="20"/>
              </w:rPr>
              <w:t>
Достық көшесі, 3 almaty3@gcvp.kz</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4-36-08</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бөлімшесі</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Төлебаев көшесі, 58/64 almaty4@gcvp.kz</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w:t>
            </w:r>
            <w:r>
              <w:br/>
            </w:r>
            <w:r>
              <w:rPr>
                <w:rFonts w:ascii="Times New Roman"/>
                <w:b w:val="false"/>
                <w:i w:val="false"/>
                <w:color w:val="000000"/>
                <w:sz w:val="20"/>
              </w:rPr>
              <w:t>
4-29-67</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бөлімшесі</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w:t>
            </w:r>
            <w:r>
              <w:br/>
            </w:r>
            <w:r>
              <w:rPr>
                <w:rFonts w:ascii="Times New Roman"/>
                <w:b w:val="false"/>
                <w:i w:val="false"/>
                <w:color w:val="000000"/>
                <w:sz w:val="20"/>
              </w:rPr>
              <w:t>
Тәуелсіздік көшесі, 6 almaty5@gcvp.kz</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w:t>
            </w:r>
            <w:r>
              <w:br/>
            </w:r>
            <w:r>
              <w:rPr>
                <w:rFonts w:ascii="Times New Roman"/>
                <w:b w:val="false"/>
                <w:i w:val="false"/>
                <w:color w:val="000000"/>
                <w:sz w:val="20"/>
              </w:rPr>
              <w:t>
4-25-87</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бөлімшесі</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ауылы, Бұланов көшесі, 1 almaty6@gcvp.kz</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w:t>
            </w:r>
            <w:r>
              <w:br/>
            </w:r>
            <w:r>
              <w:rPr>
                <w:rFonts w:ascii="Times New Roman"/>
                <w:b w:val="false"/>
                <w:i w:val="false"/>
                <w:color w:val="000000"/>
                <w:sz w:val="20"/>
              </w:rPr>
              <w:t>
2-17-38</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бөлімшесі</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w:t>
            </w:r>
            <w:r>
              <w:br/>
            </w:r>
            <w:r>
              <w:rPr>
                <w:rFonts w:ascii="Times New Roman"/>
                <w:b w:val="false"/>
                <w:i w:val="false"/>
                <w:color w:val="000000"/>
                <w:sz w:val="20"/>
              </w:rPr>
              <w:t>
Садық Құсайын көшесі, 89, almaty7@gcvp.kz</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w:t>
            </w:r>
            <w:r>
              <w:br/>
            </w:r>
            <w:r>
              <w:rPr>
                <w:rFonts w:ascii="Times New Roman"/>
                <w:b w:val="false"/>
                <w:i w:val="false"/>
                <w:color w:val="000000"/>
                <w:sz w:val="20"/>
              </w:rPr>
              <w:t>
2-27-90</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бөлімшесі</w:t>
            </w:r>
          </w:p>
        </w:tc>
        <w:tc>
          <w:tcPr>
            <w:tcW w:w="4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w:t>
            </w:r>
            <w:r>
              <w:br/>
            </w:r>
            <w:r>
              <w:rPr>
                <w:rFonts w:ascii="Times New Roman"/>
                <w:b w:val="false"/>
                <w:i w:val="false"/>
                <w:color w:val="000000"/>
                <w:sz w:val="20"/>
              </w:rPr>
              <w:t>
Қонаев көшесі, 85 almaty8@gcvp.kz</w:t>
            </w:r>
          </w:p>
        </w:tc>
        <w:tc>
          <w:tcPr>
            <w:tcW w:w="2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w:t>
            </w:r>
            <w:r>
              <w:br/>
            </w:r>
            <w:r>
              <w:rPr>
                <w:rFonts w:ascii="Times New Roman"/>
                <w:b w:val="false"/>
                <w:i w:val="false"/>
                <w:color w:val="000000"/>
                <w:sz w:val="20"/>
              </w:rPr>
              <w:t>
9-15-82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w:t>
            </w:r>
            <w:r>
              <w:br/>
            </w:r>
            <w:r>
              <w:rPr>
                <w:rFonts w:ascii="Times New Roman"/>
                <w:b w:val="false"/>
                <w:i w:val="false"/>
                <w:color w:val="000000"/>
                <w:sz w:val="20"/>
              </w:rPr>
              <w:t>
күн сайын</w:t>
            </w:r>
            <w:r>
              <w:br/>
            </w:r>
            <w:r>
              <w:rPr>
                <w:rFonts w:ascii="Times New Roman"/>
                <w:b w:val="false"/>
                <w:i w:val="false"/>
                <w:color w:val="000000"/>
                <w:sz w:val="20"/>
              </w:rPr>
              <w:t>
сағат 9-00 бастап 18-00 дейін,</w:t>
            </w:r>
            <w:r>
              <w:br/>
            </w:r>
            <w:r>
              <w:rPr>
                <w:rFonts w:ascii="Times New Roman"/>
                <w:b w:val="false"/>
                <w:i w:val="false"/>
                <w:color w:val="000000"/>
                <w:sz w:val="20"/>
              </w:rPr>
              <w:t>
түскі үзіліс сағат 13-00 бастап</w:t>
            </w:r>
            <w:r>
              <w:br/>
            </w:r>
            <w:r>
              <w:rPr>
                <w:rFonts w:ascii="Times New Roman"/>
                <w:b w:val="false"/>
                <w:i w:val="false"/>
                <w:color w:val="000000"/>
                <w:sz w:val="20"/>
              </w:rPr>
              <w:t>
14-00 дейін</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бөлімшесі</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w:t>
            </w:r>
            <w:r>
              <w:br/>
            </w:r>
            <w:r>
              <w:rPr>
                <w:rFonts w:ascii="Times New Roman"/>
                <w:b w:val="false"/>
                <w:i w:val="false"/>
                <w:color w:val="000000"/>
                <w:sz w:val="20"/>
              </w:rPr>
              <w:t>
Пугачев көшесі, 76 almaty9@gcvp.kz</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w:t>
            </w:r>
            <w:r>
              <w:br/>
            </w:r>
            <w:r>
              <w:rPr>
                <w:rFonts w:ascii="Times New Roman"/>
                <w:b w:val="false"/>
                <w:i w:val="false"/>
                <w:color w:val="000000"/>
                <w:sz w:val="20"/>
              </w:rPr>
              <w:t>
4-09-76</w:t>
            </w:r>
          </w:p>
        </w:tc>
        <w:tc>
          <w:tcPr>
            <w:tcW w:w="0" w:type="auto"/>
            <w:vMerge/>
            <w:tcBorders>
              <w:top w:val="nil"/>
              <w:left w:val="single" w:color="cfcfcf" w:sz="5"/>
              <w:bottom w:val="single" w:color="cfcfcf" w:sz="5"/>
              <w:right w:val="single" w:color="cfcfcf" w:sz="5"/>
            </w:tcBorders>
          </w:tcPr>
          <w:p/>
        </w:tc>
      </w:tr>
      <w:tr>
        <w:trPr>
          <w:trHeight w:val="97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w:t>
            </w:r>
          </w:p>
          <w:p>
            <w:pPr>
              <w:spacing w:after="20"/>
              <w:ind w:left="20"/>
              <w:jc w:val="both"/>
            </w:pPr>
            <w:r>
              <w:rPr>
                <w:rFonts w:ascii="Times New Roman"/>
                <w:b w:val="false"/>
                <w:i w:val="false"/>
                <w:color w:val="000000"/>
                <w:sz w:val="20"/>
              </w:rPr>
              <w:t>қ аудандық бөлімшесі</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w:t>
            </w:r>
            <w:r>
              <w:br/>
            </w:r>
            <w:r>
              <w:rPr>
                <w:rFonts w:ascii="Times New Roman"/>
                <w:b w:val="false"/>
                <w:i w:val="false"/>
                <w:color w:val="000000"/>
                <w:sz w:val="20"/>
              </w:rPr>
              <w:t>
Жібек жолы көшесі, 40 almaty20@gcvp.kz</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8-72776</w:t>
            </w:r>
            <w:r>
              <w:br/>
            </w:r>
            <w:r>
              <w:rPr>
                <w:rFonts w:ascii="Times New Roman"/>
                <w:b w:val="false"/>
                <w:i w:val="false"/>
                <w:color w:val="000000"/>
                <w:sz w:val="20"/>
              </w:rPr>
              <w:t>
2-05-64</w:t>
            </w:r>
          </w:p>
        </w:tc>
        <w:tc>
          <w:tcPr>
            <w:tcW w:w="0" w:type="auto"/>
            <w:vMerge/>
            <w:tcBorders>
              <w:top w:val="nil"/>
              <w:left w:val="single" w:color="cfcfcf" w:sz="5"/>
              <w:bottom w:val="single" w:color="cfcfcf" w:sz="5"/>
              <w:right w:val="single" w:color="cfcfcf" w:sz="5"/>
            </w:tcBorders>
          </w:tcPr>
          <w:p/>
        </w:tc>
      </w:tr>
      <w:tr>
        <w:trPr>
          <w:trHeight w:val="94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w:t>
            </w:r>
            <w:r>
              <w:br/>
            </w:r>
            <w:r>
              <w:rPr>
                <w:rFonts w:ascii="Times New Roman"/>
                <w:b w:val="false"/>
                <w:i w:val="false"/>
                <w:color w:val="000000"/>
                <w:sz w:val="20"/>
              </w:rPr>
              <w:t>
бөлімшесі</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ауылы,</w:t>
            </w:r>
            <w:r>
              <w:br/>
            </w:r>
            <w:r>
              <w:rPr>
                <w:rFonts w:ascii="Times New Roman"/>
                <w:b w:val="false"/>
                <w:i w:val="false"/>
                <w:color w:val="000000"/>
                <w:sz w:val="20"/>
              </w:rPr>
              <w:t>
Бәйдібек би көшесі, 184 almaty2@gcvp.kz</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w:t>
            </w:r>
            <w:r>
              <w:br/>
            </w:r>
            <w:r>
              <w:rPr>
                <w:rFonts w:ascii="Times New Roman"/>
                <w:b w:val="false"/>
                <w:i w:val="false"/>
                <w:color w:val="000000"/>
                <w:sz w:val="20"/>
              </w:rPr>
              <w:t>
2-26-87</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бөлімшесі</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ауылы, Титов көшесі, 3 а</w:t>
            </w:r>
            <w:r>
              <w:br/>
            </w:r>
            <w:r>
              <w:rPr>
                <w:rFonts w:ascii="Times New Roman"/>
                <w:b w:val="false"/>
                <w:i w:val="false"/>
                <w:color w:val="000000"/>
                <w:sz w:val="20"/>
              </w:rPr>
              <w:t>
almaty10@gcvp.kz</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w:t>
            </w:r>
            <w:r>
              <w:br/>
            </w:r>
            <w:r>
              <w:rPr>
                <w:rFonts w:ascii="Times New Roman"/>
                <w:b w:val="false"/>
                <w:i w:val="false"/>
                <w:color w:val="000000"/>
                <w:sz w:val="20"/>
              </w:rPr>
              <w:t>
2-12-35</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бөлімшесі</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Құсмолданов көшесі, 17</w:t>
            </w:r>
            <w:r>
              <w:br/>
            </w:r>
            <w:r>
              <w:rPr>
                <w:rFonts w:ascii="Times New Roman"/>
                <w:b w:val="false"/>
                <w:i w:val="false"/>
                <w:color w:val="000000"/>
                <w:sz w:val="20"/>
              </w:rPr>
              <w:t>
almaty11@gcvp.kz</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w:t>
            </w:r>
            <w:r>
              <w:br/>
            </w:r>
            <w:r>
              <w:rPr>
                <w:rFonts w:ascii="Times New Roman"/>
                <w:b w:val="false"/>
                <w:i w:val="false"/>
                <w:color w:val="000000"/>
                <w:sz w:val="20"/>
              </w:rPr>
              <w:t>
2-22-48</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бөлімшесі</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Наурызбай батыр көшесі, 35 almaty1@gcvp.kz</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w:t>
            </w:r>
            <w:r>
              <w:br/>
            </w:r>
            <w:r>
              <w:rPr>
                <w:rFonts w:ascii="Times New Roman"/>
                <w:b w:val="false"/>
                <w:i w:val="false"/>
                <w:color w:val="000000"/>
                <w:sz w:val="20"/>
              </w:rPr>
              <w:t>
2-20-44</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бөлімшесі</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ауылы,</w:t>
            </w:r>
            <w:r>
              <w:br/>
            </w:r>
            <w:r>
              <w:rPr>
                <w:rFonts w:ascii="Times New Roman"/>
                <w:b w:val="false"/>
                <w:i w:val="false"/>
                <w:color w:val="000000"/>
                <w:sz w:val="20"/>
              </w:rPr>
              <w:t>
Мәметова көшесі, 6/4 almaty12@gcvp.kz</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w:t>
            </w:r>
            <w:r>
              <w:br/>
            </w:r>
            <w:r>
              <w:rPr>
                <w:rFonts w:ascii="Times New Roman"/>
                <w:b w:val="false"/>
                <w:i w:val="false"/>
                <w:color w:val="000000"/>
                <w:sz w:val="20"/>
              </w:rPr>
              <w:t>
3-16-21</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бөлімшесі</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ауылы, Қабанбай батыр көшесі, 10 almaty13@gcvp.kz</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w:t>
            </w:r>
            <w:r>
              <w:br/>
            </w:r>
            <w:r>
              <w:rPr>
                <w:rFonts w:ascii="Times New Roman"/>
                <w:b w:val="false"/>
                <w:i w:val="false"/>
                <w:color w:val="000000"/>
                <w:sz w:val="20"/>
              </w:rPr>
              <w:t>
2-06-14</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бөлімшесі</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Розыбакиев көшесі, 18</w:t>
            </w:r>
            <w:r>
              <w:br/>
            </w:r>
            <w:r>
              <w:rPr>
                <w:rFonts w:ascii="Times New Roman"/>
                <w:b w:val="false"/>
                <w:i w:val="false"/>
                <w:color w:val="000000"/>
                <w:sz w:val="20"/>
              </w:rPr>
              <w:t>
almaty14@gcvp.kz</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w:t>
            </w:r>
            <w:r>
              <w:br/>
            </w:r>
            <w:r>
              <w:rPr>
                <w:rFonts w:ascii="Times New Roman"/>
                <w:b w:val="false"/>
                <w:i w:val="false"/>
                <w:color w:val="000000"/>
                <w:sz w:val="20"/>
              </w:rPr>
              <w:t>
5-34-63</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бөлімшесі</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w:t>
            </w:r>
            <w:r>
              <w:br/>
            </w:r>
            <w:r>
              <w:rPr>
                <w:rFonts w:ascii="Times New Roman"/>
                <w:b w:val="false"/>
                <w:i w:val="false"/>
                <w:color w:val="000000"/>
                <w:sz w:val="20"/>
              </w:rPr>
              <w:t>
Қонаев көшесі, 104 almaty15@gcvp.kz</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w:t>
            </w:r>
            <w:r>
              <w:br/>
            </w:r>
            <w:r>
              <w:rPr>
                <w:rFonts w:ascii="Times New Roman"/>
                <w:b w:val="false"/>
                <w:i w:val="false"/>
                <w:color w:val="000000"/>
                <w:sz w:val="20"/>
              </w:rPr>
              <w:t>
2-10-20</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бөлімшесі</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ауылы,</w:t>
            </w:r>
            <w:r>
              <w:br/>
            </w:r>
            <w:r>
              <w:rPr>
                <w:rFonts w:ascii="Times New Roman"/>
                <w:b w:val="false"/>
                <w:i w:val="false"/>
                <w:color w:val="000000"/>
                <w:sz w:val="20"/>
              </w:rPr>
              <w:t>
Абай көшесі, 62 almaty16@gcvp.kz</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w:t>
            </w:r>
            <w:r>
              <w:br/>
            </w:r>
            <w:r>
              <w:rPr>
                <w:rFonts w:ascii="Times New Roman"/>
                <w:b w:val="false"/>
                <w:i w:val="false"/>
                <w:color w:val="000000"/>
                <w:sz w:val="20"/>
              </w:rPr>
              <w:t>
2-11-01</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бөлімшесі</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ауылы,</w:t>
            </w:r>
            <w:r>
              <w:br/>
            </w:r>
            <w:r>
              <w:rPr>
                <w:rFonts w:ascii="Times New Roman"/>
                <w:b w:val="false"/>
                <w:i w:val="false"/>
                <w:color w:val="000000"/>
                <w:sz w:val="20"/>
              </w:rPr>
              <w:t>
Балпық би көшесі, 122 almaty17@gcvp.kz</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w:t>
            </w:r>
            <w:r>
              <w:br/>
            </w:r>
            <w:r>
              <w:rPr>
                <w:rFonts w:ascii="Times New Roman"/>
                <w:b w:val="false"/>
                <w:i w:val="false"/>
                <w:color w:val="000000"/>
                <w:sz w:val="20"/>
              </w:rPr>
              <w:t>
3-04-39</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бөлімшесі</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w:t>
            </w:r>
            <w:r>
              <w:br/>
            </w:r>
            <w:r>
              <w:rPr>
                <w:rFonts w:ascii="Times New Roman"/>
                <w:b w:val="false"/>
                <w:i w:val="false"/>
                <w:color w:val="000000"/>
                <w:sz w:val="20"/>
              </w:rPr>
              <w:t>
Гагарин көшесі, 76 almaty19@gcvp.kz</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w:t>
            </w:r>
            <w:r>
              <w:br/>
            </w:r>
            <w:r>
              <w:rPr>
                <w:rFonts w:ascii="Times New Roman"/>
                <w:b w:val="false"/>
                <w:i w:val="false"/>
                <w:color w:val="000000"/>
                <w:sz w:val="20"/>
              </w:rPr>
              <w:t>
5-67-02</w:t>
            </w:r>
          </w:p>
        </w:tc>
        <w:tc>
          <w:tcPr>
            <w:tcW w:w="0" w:type="auto"/>
            <w:vMerge/>
            <w:tcBorders>
              <w:top w:val="nil"/>
              <w:left w:val="single" w:color="cfcfcf" w:sz="5"/>
              <w:bottom w:val="single" w:color="cfcfcf" w:sz="5"/>
              <w:right w:val="single" w:color="cfcfcf" w:sz="5"/>
            </w:tcBorders>
          </w:tcPr>
          <w:p/>
        </w:tc>
      </w:tr>
      <w:tr>
        <w:trPr>
          <w:trHeight w:val="36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бөлімшесі</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w:t>
            </w:r>
            <w:r>
              <w:br/>
            </w:r>
            <w:r>
              <w:rPr>
                <w:rFonts w:ascii="Times New Roman"/>
                <w:b w:val="false"/>
                <w:i w:val="false"/>
                <w:color w:val="000000"/>
                <w:sz w:val="20"/>
              </w:rPr>
              <w:t>
Кентал Исламов көшесі, 89,</w:t>
            </w:r>
            <w:r>
              <w:br/>
            </w:r>
            <w:r>
              <w:rPr>
                <w:rFonts w:ascii="Times New Roman"/>
                <w:b w:val="false"/>
                <w:i w:val="false"/>
                <w:color w:val="000000"/>
                <w:sz w:val="20"/>
              </w:rPr>
              <w:t>
almaty18@gcvp.kz</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w:t>
            </w:r>
            <w:r>
              <w:br/>
            </w:r>
            <w:r>
              <w:rPr>
                <w:rFonts w:ascii="Times New Roman"/>
                <w:b w:val="false"/>
                <w:i w:val="false"/>
                <w:color w:val="000000"/>
                <w:sz w:val="20"/>
              </w:rPr>
              <w:t>
2-16-56</w:t>
            </w:r>
          </w:p>
        </w:tc>
        <w:tc>
          <w:tcPr>
            <w:tcW w:w="0" w:type="auto"/>
            <w:vMerge/>
            <w:tcBorders>
              <w:top w:val="nil"/>
              <w:left w:val="single" w:color="cfcfcf" w:sz="5"/>
              <w:bottom w:val="single" w:color="cfcfcf" w:sz="5"/>
              <w:right w:val="single" w:color="cfcfcf" w:sz="5"/>
            </w:tcBorders>
          </w:tcPr>
          <w:p/>
        </w:tc>
      </w:tr>
    </w:tbl>
    <w:bookmarkStart w:name="z997" w:id="297"/>
    <w:p>
      <w:pPr>
        <w:spacing w:after="0"/>
        <w:ind w:left="0"/>
        <w:jc w:val="left"/>
      </w:pPr>
      <w:r>
        <w:rPr>
          <w:rFonts w:ascii="Times New Roman"/>
          <w:b/>
          <w:i w:val="false"/>
          <w:color w:val="000000"/>
        </w:rPr>
        <w:t xml:space="preserve"> 
Атырау облысы бойынша уәкілетті ұйымның құрылымдық бөлімшелері</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2639"/>
        <w:gridCol w:w="4808"/>
        <w:gridCol w:w="1660"/>
        <w:gridCol w:w="3433"/>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w:t>
            </w:r>
          </w:p>
          <w:p>
            <w:pPr>
              <w:spacing w:after="20"/>
              <w:ind w:left="20"/>
              <w:jc w:val="both"/>
            </w:pPr>
            <w:r>
              <w:rPr>
                <w:rFonts w:ascii="Times New Roman"/>
                <w:b w:val="false"/>
                <w:i w:val="false"/>
                <w:color w:val="000000"/>
                <w:sz w:val="20"/>
              </w:rPr>
              <w:t>атауы</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ұйым бөлімшесі орналасқан заңды </w:t>
            </w:r>
          </w:p>
          <w:p>
            <w:pPr>
              <w:spacing w:after="20"/>
              <w:ind w:left="20"/>
              <w:jc w:val="both"/>
            </w:pPr>
            <w:r>
              <w:rPr>
                <w:rFonts w:ascii="Times New Roman"/>
                <w:b w:val="false"/>
                <w:i w:val="false"/>
                <w:color w:val="000000"/>
                <w:sz w:val="20"/>
              </w:rPr>
              <w:t>мекенжай (қала, аудан, көше, үйдің (пәтердің) нөмірі), электронды поштаның мекенжайы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облыстық филиалы</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w:t>
            </w:r>
            <w:r>
              <w:br/>
            </w:r>
            <w:r>
              <w:rPr>
                <w:rFonts w:ascii="Times New Roman"/>
                <w:b w:val="false"/>
                <w:i w:val="false"/>
                <w:color w:val="000000"/>
                <w:sz w:val="20"/>
              </w:rPr>
              <w:t>
Азаттық көшесі, 13</w:t>
            </w:r>
            <w:r>
              <w:br/>
            </w:r>
            <w:r>
              <w:rPr>
                <w:rFonts w:ascii="Times New Roman"/>
                <w:b w:val="false"/>
                <w:i w:val="false"/>
                <w:color w:val="000000"/>
                <w:sz w:val="20"/>
              </w:rPr>
              <w:t>
atyrau@gcvp.kz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w:t>
            </w:r>
            <w:r>
              <w:br/>
            </w:r>
            <w:r>
              <w:rPr>
                <w:rFonts w:ascii="Times New Roman"/>
                <w:b w:val="false"/>
                <w:i w:val="false"/>
                <w:color w:val="000000"/>
                <w:sz w:val="20"/>
              </w:rPr>
              <w:t>
2-58-20</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w:t>
            </w:r>
            <w:r>
              <w:br/>
            </w:r>
            <w:r>
              <w:rPr>
                <w:rFonts w:ascii="Times New Roman"/>
                <w:b w:val="false"/>
                <w:i w:val="false"/>
                <w:color w:val="000000"/>
                <w:sz w:val="20"/>
              </w:rPr>
              <w:t>
күн сайын сағат 9-00 бастап 18-00 дейін,</w:t>
            </w:r>
            <w:r>
              <w:br/>
            </w:r>
            <w:r>
              <w:rPr>
                <w:rFonts w:ascii="Times New Roman"/>
                <w:b w:val="false"/>
                <w:i w:val="false"/>
                <w:color w:val="000000"/>
                <w:sz w:val="20"/>
              </w:rPr>
              <w:t>
түскі үзіліс сағат</w:t>
            </w:r>
            <w:r>
              <w:br/>
            </w:r>
            <w:r>
              <w:rPr>
                <w:rFonts w:ascii="Times New Roman"/>
                <w:b w:val="false"/>
                <w:i w:val="false"/>
                <w:color w:val="000000"/>
                <w:sz w:val="20"/>
              </w:rPr>
              <w:t>
13-00 бастап</w:t>
            </w:r>
            <w:r>
              <w:br/>
            </w:r>
            <w:r>
              <w:rPr>
                <w:rFonts w:ascii="Times New Roman"/>
                <w:b w:val="false"/>
                <w:i w:val="false"/>
                <w:color w:val="000000"/>
                <w:sz w:val="20"/>
              </w:rPr>
              <w:t>
14-00 дейін</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бөлімшесі</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Әбдірахманов көшесі, 30</w:t>
            </w:r>
            <w:r>
              <w:br/>
            </w:r>
            <w:r>
              <w:rPr>
                <w:rFonts w:ascii="Times New Roman"/>
                <w:b w:val="false"/>
                <w:i w:val="false"/>
                <w:color w:val="000000"/>
                <w:sz w:val="20"/>
              </w:rPr>
              <w:t>
atyrau03@gcvp.kz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w:t>
            </w:r>
            <w:r>
              <w:br/>
            </w:r>
            <w:r>
              <w:rPr>
                <w:rFonts w:ascii="Times New Roman"/>
                <w:b w:val="false"/>
                <w:i w:val="false"/>
                <w:color w:val="000000"/>
                <w:sz w:val="20"/>
              </w:rPr>
              <w:t>
5-13-41</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бөлімшесі</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Индербор кенті,</w:t>
            </w:r>
            <w:r>
              <w:br/>
            </w:r>
            <w:r>
              <w:rPr>
                <w:rFonts w:ascii="Times New Roman"/>
                <w:b w:val="false"/>
                <w:i w:val="false"/>
                <w:color w:val="000000"/>
                <w:sz w:val="20"/>
              </w:rPr>
              <w:t>
Меңдіғалиев көшесі, 30 atyrau01@gcvp.kz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w:t>
            </w:r>
            <w:r>
              <w:br/>
            </w:r>
            <w:r>
              <w:rPr>
                <w:rFonts w:ascii="Times New Roman"/>
                <w:b w:val="false"/>
                <w:i w:val="false"/>
                <w:color w:val="000000"/>
                <w:sz w:val="20"/>
              </w:rPr>
              <w:t>
2-16-63</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бөлімшесі</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w:t>
            </w:r>
            <w:r>
              <w:br/>
            </w:r>
            <w:r>
              <w:rPr>
                <w:rFonts w:ascii="Times New Roman"/>
                <w:b w:val="false"/>
                <w:i w:val="false"/>
                <w:color w:val="000000"/>
                <w:sz w:val="20"/>
              </w:rPr>
              <w:t>
Егеменді Қазақстан көшесі, 2 а</w:t>
            </w:r>
            <w:r>
              <w:br/>
            </w:r>
            <w:r>
              <w:rPr>
                <w:rFonts w:ascii="Times New Roman"/>
                <w:b w:val="false"/>
                <w:i w:val="false"/>
                <w:color w:val="000000"/>
                <w:sz w:val="20"/>
              </w:rPr>
              <w:t>
atyrau02@gcvp.kz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w:t>
            </w:r>
            <w:r>
              <w:br/>
            </w:r>
            <w:r>
              <w:rPr>
                <w:rFonts w:ascii="Times New Roman"/>
                <w:b w:val="false"/>
                <w:i w:val="false"/>
                <w:color w:val="000000"/>
                <w:sz w:val="20"/>
              </w:rPr>
              <w:t>
2-09-78</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бөлімшесі</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w:t>
            </w:r>
            <w:r>
              <w:br/>
            </w:r>
            <w:r>
              <w:rPr>
                <w:rFonts w:ascii="Times New Roman"/>
                <w:b w:val="false"/>
                <w:i w:val="false"/>
                <w:color w:val="000000"/>
                <w:sz w:val="20"/>
              </w:rPr>
              <w:t>
Абай көшесі, 6 atyrau04@gcvp.kz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w:t>
            </w:r>
            <w:r>
              <w:br/>
            </w:r>
            <w:r>
              <w:rPr>
                <w:rFonts w:ascii="Times New Roman"/>
                <w:b w:val="false"/>
                <w:i w:val="false"/>
                <w:color w:val="000000"/>
                <w:sz w:val="20"/>
              </w:rPr>
              <w:t>
2-04-93</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бөлімшесі</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w:t>
            </w:r>
            <w:r>
              <w:br/>
            </w:r>
            <w:r>
              <w:rPr>
                <w:rFonts w:ascii="Times New Roman"/>
                <w:b w:val="false"/>
                <w:i w:val="false"/>
                <w:color w:val="000000"/>
                <w:sz w:val="20"/>
              </w:rPr>
              <w:t>
Қарабалин көшесі, 24 а atyrau05@gcvp.kz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w:t>
            </w:r>
            <w:r>
              <w:br/>
            </w:r>
            <w:r>
              <w:rPr>
                <w:rFonts w:ascii="Times New Roman"/>
                <w:b w:val="false"/>
                <w:i w:val="false"/>
                <w:color w:val="000000"/>
                <w:sz w:val="20"/>
              </w:rPr>
              <w:t>
2-16-27</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бөлімшесі</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Доссор ауылы, 3-учаске</w:t>
            </w:r>
            <w:r>
              <w:br/>
            </w:r>
            <w:r>
              <w:rPr>
                <w:rFonts w:ascii="Times New Roman"/>
                <w:b w:val="false"/>
                <w:i w:val="false"/>
                <w:color w:val="000000"/>
                <w:sz w:val="20"/>
              </w:rPr>
              <w:t>
atyrau06@gcvp.kz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8-71235</w:t>
            </w:r>
            <w:r>
              <w:br/>
            </w:r>
            <w:r>
              <w:rPr>
                <w:rFonts w:ascii="Times New Roman"/>
                <w:b w:val="false"/>
                <w:i w:val="false"/>
                <w:color w:val="000000"/>
                <w:sz w:val="20"/>
              </w:rPr>
              <w:t>
2-13-74</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бөлімшесі</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w:t>
            </w:r>
            <w:r>
              <w:br/>
            </w:r>
            <w:r>
              <w:rPr>
                <w:rFonts w:ascii="Times New Roman"/>
                <w:b w:val="false"/>
                <w:i w:val="false"/>
                <w:color w:val="000000"/>
                <w:sz w:val="20"/>
              </w:rPr>
              <w:t>
Жеңістің 50 жылдығы көшесі, 9 atyrau07@gcvp.kz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w:t>
            </w:r>
            <w:r>
              <w:br/>
            </w:r>
            <w:r>
              <w:rPr>
                <w:rFonts w:ascii="Times New Roman"/>
                <w:b w:val="false"/>
                <w:i w:val="false"/>
                <w:color w:val="000000"/>
                <w:sz w:val="20"/>
              </w:rPr>
              <w:t>
2-13-58</w:t>
            </w:r>
          </w:p>
        </w:tc>
        <w:tc>
          <w:tcPr>
            <w:tcW w:w="0" w:type="auto"/>
            <w:vMerge/>
            <w:tcBorders>
              <w:top w:val="nil"/>
              <w:left w:val="single" w:color="cfcfcf" w:sz="5"/>
              <w:bottom w:val="single" w:color="cfcfcf" w:sz="5"/>
              <w:right w:val="single" w:color="cfcfcf" w:sz="5"/>
            </w:tcBorders>
          </w:tcPr>
          <w:p/>
        </w:tc>
      </w:tr>
    </w:tbl>
    <w:bookmarkStart w:name="z998" w:id="298"/>
    <w:p>
      <w:pPr>
        <w:spacing w:after="0"/>
        <w:ind w:left="0"/>
        <w:jc w:val="left"/>
      </w:pPr>
      <w:r>
        <w:rPr>
          <w:rFonts w:ascii="Times New Roman"/>
          <w:b/>
          <w:i w:val="false"/>
          <w:color w:val="000000"/>
        </w:rPr>
        <w:t xml:space="preserve"> 
Шығыс Қазақстан облысы бойынша уәкілетті ұйымның құрылымдық бөлімшелері</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2637"/>
        <w:gridCol w:w="4803"/>
        <w:gridCol w:w="1671"/>
        <w:gridCol w:w="3430"/>
      </w:tblGrid>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w:t>
            </w:r>
            <w:r>
              <w:br/>
            </w:r>
            <w:r>
              <w:rPr>
                <w:rFonts w:ascii="Times New Roman"/>
                <w:b w:val="false"/>
                <w:i w:val="false"/>
                <w:color w:val="000000"/>
                <w:sz w:val="20"/>
              </w:rPr>
              <w:t>
мекенжай (қала, аудан, көше, үйдің (пәтердің) нөмірі), электронды поштаның мекенжайы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облыстық филиалы</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3 vko@gcvp.kz</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 5-35-38</w:t>
            </w:r>
          </w:p>
        </w:tc>
        <w:tc>
          <w:tcPr>
            <w:tcW w:w="3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w:t>
            </w:r>
            <w:r>
              <w:br/>
            </w:r>
            <w:r>
              <w:rPr>
                <w:rFonts w:ascii="Times New Roman"/>
                <w:b w:val="false"/>
                <w:i w:val="false"/>
                <w:color w:val="000000"/>
                <w:sz w:val="20"/>
              </w:rPr>
              <w:t>
түскі үзіліс сағат 13-00 бастап</w:t>
            </w:r>
            <w:r>
              <w:br/>
            </w:r>
            <w:r>
              <w:rPr>
                <w:rFonts w:ascii="Times New Roman"/>
                <w:b w:val="false"/>
                <w:i w:val="false"/>
                <w:color w:val="000000"/>
                <w:sz w:val="20"/>
              </w:rPr>
              <w:t>
14-00 дейін</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бөлімшесі</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r>
              <w:br/>
            </w:r>
            <w:r>
              <w:rPr>
                <w:rFonts w:ascii="Times New Roman"/>
                <w:b w:val="false"/>
                <w:i w:val="false"/>
                <w:color w:val="000000"/>
                <w:sz w:val="20"/>
              </w:rPr>
              <w:t>
Қонаев көшесі, 40 vko1@gcvp.kz</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 4-20-91</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бөлімшесі</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r>
              <w:br/>
            </w:r>
            <w:r>
              <w:rPr>
                <w:rFonts w:ascii="Times New Roman"/>
                <w:b w:val="false"/>
                <w:i w:val="false"/>
                <w:color w:val="000000"/>
                <w:sz w:val="20"/>
              </w:rPr>
              <w:t>
Курчатов көшесі, 2 vko2@gcvp.kz</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8-72251</w:t>
            </w:r>
            <w:r>
              <w:br/>
            </w:r>
            <w:r>
              <w:rPr>
                <w:rFonts w:ascii="Times New Roman"/>
                <w:b w:val="false"/>
                <w:i w:val="false"/>
                <w:color w:val="000000"/>
                <w:sz w:val="20"/>
              </w:rPr>
              <w:t>
2-27-05</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бөлімшесі</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r>
              <w:br/>
            </w:r>
            <w:r>
              <w:rPr>
                <w:rFonts w:ascii="Times New Roman"/>
                <w:b w:val="false"/>
                <w:i w:val="false"/>
                <w:color w:val="000000"/>
                <w:sz w:val="20"/>
              </w:rPr>
              <w:t>
Урунхаев көшесі, 57 vko3@gcvp.kz</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w:t>
            </w:r>
            <w:r>
              <w:br/>
            </w:r>
            <w:r>
              <w:rPr>
                <w:rFonts w:ascii="Times New Roman"/>
                <w:b w:val="false"/>
                <w:i w:val="false"/>
                <w:color w:val="000000"/>
                <w:sz w:val="20"/>
              </w:rPr>
              <w:t>
52-14-98</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бөлімшесі</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w:t>
            </w:r>
            <w:r>
              <w:br/>
            </w:r>
            <w:r>
              <w:rPr>
                <w:rFonts w:ascii="Times New Roman"/>
                <w:b w:val="false"/>
                <w:i w:val="false"/>
                <w:color w:val="000000"/>
                <w:sz w:val="20"/>
              </w:rPr>
              <w:t>
Абай көшесі, 41 mail505@gcvp.kz</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w:t>
            </w:r>
            <w:r>
              <w:br/>
            </w:r>
            <w:r>
              <w:rPr>
                <w:rFonts w:ascii="Times New Roman"/>
                <w:b w:val="false"/>
                <w:i w:val="false"/>
                <w:color w:val="000000"/>
                <w:sz w:val="20"/>
              </w:rPr>
              <w:t>
9-19-72</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бөлімшесі</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w:t>
            </w:r>
            <w:r>
              <w:br/>
            </w:r>
            <w:r>
              <w:rPr>
                <w:rFonts w:ascii="Times New Roman"/>
                <w:b w:val="false"/>
                <w:i w:val="false"/>
                <w:color w:val="000000"/>
                <w:sz w:val="20"/>
              </w:rPr>
              <w:t>
Абай көшесі, 47 а ko4@gcvp.kz</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w:t>
            </w:r>
            <w:r>
              <w:br/>
            </w:r>
            <w:r>
              <w:rPr>
                <w:rFonts w:ascii="Times New Roman"/>
                <w:b w:val="false"/>
                <w:i w:val="false"/>
                <w:color w:val="000000"/>
                <w:sz w:val="20"/>
              </w:rPr>
              <w:t>
3-61-73</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бөлімшесі</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Владимировка ауылы, Сейфуллин көшесі, 130 vko5@gcvp.kz</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w:t>
            </w:r>
            <w:r>
              <w:br/>
            </w:r>
            <w:r>
              <w:rPr>
                <w:rFonts w:ascii="Times New Roman"/>
                <w:b w:val="false"/>
                <w:i w:val="false"/>
                <w:color w:val="000000"/>
                <w:sz w:val="20"/>
              </w:rPr>
              <w:t>
9-16-71</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бөлімшесі</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w:t>
            </w:r>
            <w:r>
              <w:br/>
            </w:r>
            <w:r>
              <w:rPr>
                <w:rFonts w:ascii="Times New Roman"/>
                <w:b w:val="false"/>
                <w:i w:val="false"/>
                <w:color w:val="000000"/>
                <w:sz w:val="20"/>
              </w:rPr>
              <w:t>
Коммунистическая</w:t>
            </w:r>
            <w:r>
              <w:br/>
            </w:r>
            <w:r>
              <w:rPr>
                <w:rFonts w:ascii="Times New Roman"/>
                <w:b w:val="false"/>
                <w:i w:val="false"/>
                <w:color w:val="000000"/>
                <w:sz w:val="20"/>
              </w:rPr>
              <w:t>
көшесі, 1 vko6@gcvp.kz</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w:t>
            </w:r>
            <w:r>
              <w:br/>
            </w:r>
            <w:r>
              <w:rPr>
                <w:rFonts w:ascii="Times New Roman"/>
                <w:b w:val="false"/>
                <w:i w:val="false"/>
                <w:color w:val="000000"/>
                <w:sz w:val="20"/>
              </w:rPr>
              <w:t>
2-18-44</w:t>
            </w:r>
          </w:p>
        </w:tc>
        <w:tc>
          <w:tcPr>
            <w:tcW w:w="0" w:type="auto"/>
            <w:vMerge/>
            <w:tcBorders>
              <w:top w:val="nil"/>
              <w:left w:val="single" w:color="cfcfcf" w:sz="5"/>
              <w:bottom w:val="single" w:color="cfcfcf" w:sz="5"/>
              <w:right w:val="single" w:color="cfcfcf" w:sz="5"/>
            </w:tcBorders>
          </w:tcPr>
          <w:p/>
        </w:tc>
      </w:tr>
      <w:tr>
        <w:trPr>
          <w:trHeight w:val="96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Глубокое аудандық </w:t>
            </w:r>
          </w:p>
          <w:p>
            <w:pPr>
              <w:spacing w:after="20"/>
              <w:ind w:left="20"/>
              <w:jc w:val="both"/>
            </w:pPr>
            <w:r>
              <w:rPr>
                <w:rFonts w:ascii="Times New Roman"/>
                <w:b w:val="false"/>
                <w:i w:val="false"/>
                <w:color w:val="000000"/>
                <w:sz w:val="20"/>
              </w:rPr>
              <w:t>бөлімшесі</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ауылы,</w:t>
            </w:r>
            <w:r>
              <w:br/>
            </w:r>
            <w:r>
              <w:rPr>
                <w:rFonts w:ascii="Times New Roman"/>
                <w:b w:val="false"/>
                <w:i w:val="false"/>
                <w:color w:val="000000"/>
                <w:sz w:val="20"/>
              </w:rPr>
              <w:t>
Пирогов көшесі, 6 vko7@gcvp.kz</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w:t>
            </w:r>
            <w:r>
              <w:br/>
            </w:r>
            <w:r>
              <w:rPr>
                <w:rFonts w:ascii="Times New Roman"/>
                <w:b w:val="false"/>
                <w:i w:val="false"/>
                <w:color w:val="000000"/>
                <w:sz w:val="20"/>
              </w:rPr>
              <w:t>
2-25-86</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бөлімшесі</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w:t>
            </w:r>
            <w:r>
              <w:br/>
            </w:r>
            <w:r>
              <w:rPr>
                <w:rFonts w:ascii="Times New Roman"/>
                <w:b w:val="false"/>
                <w:i w:val="false"/>
                <w:color w:val="000000"/>
                <w:sz w:val="20"/>
              </w:rPr>
              <w:t>
Ленин көшесі, 131 vko8@gcvp.kz</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w:t>
            </w:r>
            <w:r>
              <w:br/>
            </w:r>
            <w:r>
              <w:rPr>
                <w:rFonts w:ascii="Times New Roman"/>
                <w:b w:val="false"/>
                <w:i w:val="false"/>
                <w:color w:val="000000"/>
                <w:sz w:val="20"/>
              </w:rPr>
              <w:t>
6-55-34</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аудандық бөлімшесі</w:t>
            </w:r>
          </w:p>
        </w:tc>
        <w:tc>
          <w:tcPr>
            <w:tcW w:w="4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w:t>
            </w:r>
            <w:r>
              <w:br/>
            </w:r>
            <w:r>
              <w:rPr>
                <w:rFonts w:ascii="Times New Roman"/>
                <w:b w:val="false"/>
                <w:i w:val="false"/>
                <w:color w:val="000000"/>
                <w:sz w:val="20"/>
              </w:rPr>
              <w:t>
Манапов көшесі, 22 vko9@gcvp.kz</w:t>
            </w:r>
          </w:p>
        </w:tc>
        <w:tc>
          <w:tcPr>
            <w:tcW w:w="1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w:t>
            </w:r>
            <w:r>
              <w:br/>
            </w:r>
            <w:r>
              <w:rPr>
                <w:rFonts w:ascii="Times New Roman"/>
                <w:b w:val="false"/>
                <w:i w:val="false"/>
                <w:color w:val="000000"/>
                <w:sz w:val="20"/>
              </w:rPr>
              <w:t>
2-69-47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w:t>
            </w:r>
            <w:r>
              <w:br/>
            </w:r>
            <w:r>
              <w:rPr>
                <w:rFonts w:ascii="Times New Roman"/>
                <w:b w:val="false"/>
                <w:i w:val="false"/>
                <w:color w:val="000000"/>
                <w:sz w:val="20"/>
              </w:rPr>
              <w:t>
түскі үзіліс сағат 13-00 бастап</w:t>
            </w:r>
            <w:r>
              <w:br/>
            </w:r>
            <w:r>
              <w:rPr>
                <w:rFonts w:ascii="Times New Roman"/>
                <w:b w:val="false"/>
                <w:i w:val="false"/>
                <w:color w:val="000000"/>
                <w:sz w:val="20"/>
              </w:rPr>
              <w:t>
14-00 дейін</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бөлімшесі</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қаласы,</w:t>
            </w:r>
            <w:r>
              <w:br/>
            </w:r>
            <w:r>
              <w:rPr>
                <w:rFonts w:ascii="Times New Roman"/>
                <w:b w:val="false"/>
                <w:i w:val="false"/>
                <w:color w:val="000000"/>
                <w:sz w:val="20"/>
              </w:rPr>
              <w:t>
Бірінші май көшесі, 23 vko10@gcvp.kz</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w:t>
            </w:r>
            <w:r>
              <w:br/>
            </w:r>
            <w:r>
              <w:rPr>
                <w:rFonts w:ascii="Times New Roman"/>
                <w:b w:val="false"/>
                <w:i w:val="false"/>
                <w:color w:val="000000"/>
                <w:sz w:val="20"/>
              </w:rPr>
              <w:t>
6-21-49</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аудандық бөлімшесі</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ауылы, Маяковский көшесі, 32 vko11@gcvp.kz</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w:t>
            </w:r>
            <w:r>
              <w:br/>
            </w:r>
            <w:r>
              <w:rPr>
                <w:rFonts w:ascii="Times New Roman"/>
                <w:b w:val="false"/>
                <w:i w:val="false"/>
                <w:color w:val="000000"/>
                <w:sz w:val="20"/>
              </w:rPr>
              <w:t>
2-90-58</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бөлімшесі</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w:t>
            </w:r>
            <w:r>
              <w:br/>
            </w:r>
            <w:r>
              <w:rPr>
                <w:rFonts w:ascii="Times New Roman"/>
                <w:b w:val="false"/>
                <w:i w:val="false"/>
                <w:color w:val="000000"/>
                <w:sz w:val="20"/>
              </w:rPr>
              <w:t>
Алитев көшесі, 18 vko12@gcvp.kz</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w:t>
            </w:r>
            <w:r>
              <w:br/>
            </w:r>
            <w:r>
              <w:rPr>
                <w:rFonts w:ascii="Times New Roman"/>
                <w:b w:val="false"/>
                <w:i w:val="false"/>
                <w:color w:val="000000"/>
                <w:sz w:val="20"/>
              </w:rPr>
              <w:t>
2-17-95</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бөлімшесі</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w:t>
            </w:r>
            <w:r>
              <w:br/>
            </w:r>
            <w:r>
              <w:rPr>
                <w:rFonts w:ascii="Times New Roman"/>
                <w:b w:val="false"/>
                <w:i w:val="false"/>
                <w:color w:val="000000"/>
                <w:sz w:val="20"/>
              </w:rPr>
              <w:t>
Малдыбаев көшесі, 2 vko13@gcvp.kz</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w:t>
            </w:r>
            <w:r>
              <w:br/>
            </w:r>
            <w:r>
              <w:rPr>
                <w:rFonts w:ascii="Times New Roman"/>
                <w:b w:val="false"/>
                <w:i w:val="false"/>
                <w:color w:val="000000"/>
                <w:sz w:val="20"/>
              </w:rPr>
              <w:t>
2-38-38</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бөлімшесі</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w:t>
            </w:r>
            <w:r>
              <w:br/>
            </w:r>
            <w:r>
              <w:rPr>
                <w:rFonts w:ascii="Times New Roman"/>
                <w:b w:val="false"/>
                <w:i w:val="false"/>
                <w:color w:val="000000"/>
                <w:sz w:val="20"/>
              </w:rPr>
              <w:t>
Қабенов көшесі, 20 vko14@gcvp.kz</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w:t>
            </w:r>
            <w:r>
              <w:br/>
            </w:r>
            <w:r>
              <w:rPr>
                <w:rFonts w:ascii="Times New Roman"/>
                <w:b w:val="false"/>
                <w:i w:val="false"/>
                <w:color w:val="000000"/>
                <w:sz w:val="20"/>
              </w:rPr>
              <w:t>
2-14-82</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бөлімшесі</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ауылы, 4</w:t>
            </w:r>
            <w:r>
              <w:br/>
            </w:r>
            <w:r>
              <w:rPr>
                <w:rFonts w:ascii="Times New Roman"/>
                <w:b w:val="false"/>
                <w:i w:val="false"/>
                <w:color w:val="000000"/>
                <w:sz w:val="20"/>
              </w:rPr>
              <w:t>
vko19@gcvp.kz</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w:t>
            </w:r>
            <w:r>
              <w:br/>
            </w:r>
            <w:r>
              <w:rPr>
                <w:rFonts w:ascii="Times New Roman"/>
                <w:b w:val="false"/>
                <w:i w:val="false"/>
                <w:color w:val="000000"/>
                <w:sz w:val="20"/>
              </w:rPr>
              <w:t>
2-74-77</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бөлімшесі</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Қазақстан көшесі, 3 vko17@gcvp.kz</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25-49-98</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бөлімшесі</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w:t>
            </w:r>
            <w:r>
              <w:br/>
            </w:r>
            <w:r>
              <w:rPr>
                <w:rFonts w:ascii="Times New Roman"/>
                <w:b w:val="false"/>
                <w:i w:val="false"/>
                <w:color w:val="000000"/>
                <w:sz w:val="20"/>
              </w:rPr>
              <w:t>
Қабанбай көшесі, 66 vko15@gcvp.kz</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w:t>
            </w:r>
            <w:r>
              <w:br/>
            </w:r>
            <w:r>
              <w:rPr>
                <w:rFonts w:ascii="Times New Roman"/>
                <w:b w:val="false"/>
                <w:i w:val="false"/>
                <w:color w:val="000000"/>
                <w:sz w:val="20"/>
              </w:rPr>
              <w:t>
3-35-06</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аудандық бөлімшесі</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Молодежная көшесі, 19</w:t>
            </w:r>
            <w:r>
              <w:br/>
            </w:r>
            <w:r>
              <w:rPr>
                <w:rFonts w:ascii="Times New Roman"/>
                <w:b w:val="false"/>
                <w:i w:val="false"/>
                <w:color w:val="000000"/>
                <w:sz w:val="20"/>
              </w:rPr>
              <w:t>
vko16@gcvp.kz</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w:t>
            </w:r>
            <w:r>
              <w:br/>
            </w:r>
            <w:r>
              <w:rPr>
                <w:rFonts w:ascii="Times New Roman"/>
                <w:b w:val="false"/>
                <w:i w:val="false"/>
                <w:color w:val="000000"/>
                <w:sz w:val="20"/>
              </w:rPr>
              <w:t>
3-37-61</w:t>
            </w:r>
          </w:p>
        </w:tc>
        <w:tc>
          <w:tcPr>
            <w:tcW w:w="0" w:type="auto"/>
            <w:vMerge/>
            <w:tcBorders>
              <w:top w:val="nil"/>
              <w:left w:val="single" w:color="cfcfcf" w:sz="5"/>
              <w:bottom w:val="single" w:color="cfcfcf" w:sz="5"/>
              <w:right w:val="single" w:color="cfcfcf" w:sz="5"/>
            </w:tcBorders>
          </w:tcPr>
          <w:p/>
        </w:tc>
      </w:tr>
    </w:tbl>
    <w:bookmarkStart w:name="z999" w:id="299"/>
    <w:p>
      <w:pPr>
        <w:spacing w:after="0"/>
        <w:ind w:left="0"/>
        <w:jc w:val="left"/>
      </w:pPr>
      <w:r>
        <w:rPr>
          <w:rFonts w:ascii="Times New Roman"/>
          <w:b/>
          <w:i w:val="false"/>
          <w:color w:val="000000"/>
        </w:rPr>
        <w:t xml:space="preserve"> 
Жамбыл облысы бойынша уәкілетті ұйымның құрылымдық бөлімшелері</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2653"/>
        <w:gridCol w:w="4832"/>
        <w:gridCol w:w="1707"/>
        <w:gridCol w:w="3345"/>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w:t>
            </w:r>
            <w:r>
              <w:br/>
            </w:r>
            <w:r>
              <w:rPr>
                <w:rFonts w:ascii="Times New Roman"/>
                <w:b w:val="false"/>
                <w:i w:val="false"/>
                <w:color w:val="000000"/>
                <w:sz w:val="20"/>
              </w:rPr>
              <w:t>
мекенжай (қала, аудан, көше, үйдің (пәтердің) нөмірі), электронды поштаның мекенжайы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облыстық филиалы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w:t>
            </w:r>
            <w:r>
              <w:br/>
            </w:r>
            <w:r>
              <w:rPr>
                <w:rFonts w:ascii="Times New Roman"/>
                <w:b w:val="false"/>
                <w:i w:val="false"/>
                <w:color w:val="000000"/>
                <w:sz w:val="20"/>
              </w:rPr>
              <w:t>
Қазыбек би көшесі, 137 zhambyl@gcvp.kz</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45-95-03,</w:t>
            </w:r>
            <w:r>
              <w:br/>
            </w:r>
            <w:r>
              <w:rPr>
                <w:rFonts w:ascii="Times New Roman"/>
                <w:b w:val="false"/>
                <w:i w:val="false"/>
                <w:color w:val="000000"/>
                <w:sz w:val="20"/>
              </w:rPr>
              <w:t>
45-35-01</w:t>
            </w:r>
          </w:p>
        </w:tc>
        <w:tc>
          <w:tcPr>
            <w:tcW w:w="3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w:t>
            </w:r>
            <w:r>
              <w:br/>
            </w:r>
            <w:r>
              <w:rPr>
                <w:rFonts w:ascii="Times New Roman"/>
                <w:b w:val="false"/>
                <w:i w:val="false"/>
                <w:color w:val="000000"/>
                <w:sz w:val="20"/>
              </w:rPr>
              <w:t>
күн сайын сағат 9-00 бастап 18-00 дейін, түскі үзіліс сағат</w:t>
            </w:r>
            <w:r>
              <w:br/>
            </w:r>
            <w:r>
              <w:rPr>
                <w:rFonts w:ascii="Times New Roman"/>
                <w:b w:val="false"/>
                <w:i w:val="false"/>
                <w:color w:val="000000"/>
                <w:sz w:val="20"/>
              </w:rPr>
              <w:t>
13-00 бастап</w:t>
            </w:r>
            <w:r>
              <w:br/>
            </w:r>
            <w:r>
              <w:rPr>
                <w:rFonts w:ascii="Times New Roman"/>
                <w:b w:val="false"/>
                <w:i w:val="false"/>
                <w:color w:val="000000"/>
                <w:sz w:val="20"/>
              </w:rPr>
              <w:t>
14-00 дейін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бөлімшесі</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w:t>
            </w:r>
            <w:r>
              <w:br/>
            </w:r>
            <w:r>
              <w:rPr>
                <w:rFonts w:ascii="Times New Roman"/>
                <w:b w:val="false"/>
                <w:i w:val="false"/>
                <w:color w:val="000000"/>
                <w:sz w:val="20"/>
              </w:rPr>
              <w:t>
Қонаев көшесі, 123 taraz2@gcvp.kz</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w:t>
            </w:r>
            <w:r>
              <w:br/>
            </w:r>
            <w:r>
              <w:rPr>
                <w:rFonts w:ascii="Times New Roman"/>
                <w:b w:val="false"/>
                <w:i w:val="false"/>
                <w:color w:val="000000"/>
                <w:sz w:val="20"/>
              </w:rPr>
              <w:t>
2-25-57</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бөлімшесі</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Жүнісов көшесі, 12</w:t>
            </w:r>
            <w:r>
              <w:br/>
            </w:r>
            <w:r>
              <w:rPr>
                <w:rFonts w:ascii="Times New Roman"/>
                <w:b w:val="false"/>
                <w:i w:val="false"/>
                <w:color w:val="000000"/>
                <w:sz w:val="20"/>
              </w:rPr>
              <w:t>
taraz10@gcvp.kz</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w:t>
            </w:r>
            <w:r>
              <w:br/>
            </w:r>
            <w:r>
              <w:rPr>
                <w:rFonts w:ascii="Times New Roman"/>
                <w:b w:val="false"/>
                <w:i w:val="false"/>
                <w:color w:val="000000"/>
                <w:sz w:val="20"/>
              </w:rPr>
              <w:t>
2-11-34</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бөлімшесі</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w:t>
            </w:r>
            <w:r>
              <w:br/>
            </w:r>
            <w:r>
              <w:rPr>
                <w:rFonts w:ascii="Times New Roman"/>
                <w:b w:val="false"/>
                <w:i w:val="false"/>
                <w:color w:val="000000"/>
                <w:sz w:val="20"/>
              </w:rPr>
              <w:t>
Қонаев көшесі, 3 taraz9@gcvp.kz</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w:t>
            </w:r>
            <w:r>
              <w:br/>
            </w:r>
            <w:r>
              <w:rPr>
                <w:rFonts w:ascii="Times New Roman"/>
                <w:b w:val="false"/>
                <w:i w:val="false"/>
                <w:color w:val="000000"/>
                <w:sz w:val="20"/>
              </w:rPr>
              <w:t>
2-11-73</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бөлімшесі</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w:t>
            </w:r>
            <w:r>
              <w:br/>
            </w:r>
            <w:r>
              <w:rPr>
                <w:rFonts w:ascii="Times New Roman"/>
                <w:b w:val="false"/>
                <w:i w:val="false"/>
                <w:color w:val="000000"/>
                <w:sz w:val="20"/>
              </w:rPr>
              <w:t>
Төле би көшесі, 47 taraz8@gcvp.kz</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 2-15-49,</w:t>
            </w:r>
            <w:r>
              <w:br/>
            </w:r>
            <w:r>
              <w:rPr>
                <w:rFonts w:ascii="Times New Roman"/>
                <w:b w:val="false"/>
                <w:i w:val="false"/>
                <w:color w:val="000000"/>
                <w:sz w:val="20"/>
              </w:rPr>
              <w:t>
2-12-30</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аудандық бөлімшесі</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w:t>
            </w:r>
            <w:r>
              <w:br/>
            </w:r>
            <w:r>
              <w:rPr>
                <w:rFonts w:ascii="Times New Roman"/>
                <w:b w:val="false"/>
                <w:i w:val="false"/>
                <w:color w:val="000000"/>
                <w:sz w:val="20"/>
              </w:rPr>
              <w:t>
Ысмайылов көшесі, 132 taraz7@gcvp.kz</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w:t>
            </w:r>
            <w:r>
              <w:br/>
            </w:r>
            <w:r>
              <w:rPr>
                <w:rFonts w:ascii="Times New Roman"/>
                <w:b w:val="false"/>
                <w:i w:val="false"/>
                <w:color w:val="000000"/>
                <w:sz w:val="20"/>
              </w:rPr>
              <w:t>
2-19-99,</w:t>
            </w:r>
            <w:r>
              <w:br/>
            </w:r>
            <w:r>
              <w:rPr>
                <w:rFonts w:ascii="Times New Roman"/>
                <w:b w:val="false"/>
                <w:i w:val="false"/>
                <w:color w:val="000000"/>
                <w:sz w:val="20"/>
              </w:rPr>
              <w:t>
2-26-68</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аудандық бөлімшесі</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Сарымолдаев ауылы, Омархожаев көшесі, 8/2 taraz6@gcvp.kz</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w:t>
            </w:r>
            <w:r>
              <w:br/>
            </w:r>
            <w:r>
              <w:rPr>
                <w:rFonts w:ascii="Times New Roman"/>
                <w:b w:val="false"/>
                <w:i w:val="false"/>
                <w:color w:val="000000"/>
                <w:sz w:val="20"/>
              </w:rPr>
              <w:t>
4-07-56, 4-07-55</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бөлімшесі</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3</w:t>
            </w:r>
            <w:r>
              <w:br/>
            </w:r>
            <w:r>
              <w:rPr>
                <w:rFonts w:ascii="Times New Roman"/>
                <w:b w:val="false"/>
                <w:i w:val="false"/>
                <w:color w:val="000000"/>
                <w:sz w:val="20"/>
              </w:rPr>
              <w:t>
taraz1@gcvp.kz</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w:t>
            </w:r>
            <w:r>
              <w:br/>
            </w:r>
            <w:r>
              <w:rPr>
                <w:rFonts w:ascii="Times New Roman"/>
                <w:b w:val="false"/>
                <w:i w:val="false"/>
                <w:color w:val="000000"/>
                <w:sz w:val="20"/>
              </w:rPr>
              <w:t>
2-41-94</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бөлімшесі</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w:t>
            </w:r>
            <w:r>
              <w:br/>
            </w:r>
            <w:r>
              <w:rPr>
                <w:rFonts w:ascii="Times New Roman"/>
                <w:b w:val="false"/>
                <w:i w:val="false"/>
                <w:color w:val="000000"/>
                <w:sz w:val="20"/>
              </w:rPr>
              <w:t>
Жібек Жолы көшесі, 31 taraz5@gcvp.kz</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8-72634</w:t>
            </w:r>
            <w:r>
              <w:br/>
            </w:r>
            <w:r>
              <w:rPr>
                <w:rFonts w:ascii="Times New Roman"/>
                <w:b w:val="false"/>
                <w:i w:val="false"/>
                <w:color w:val="000000"/>
                <w:sz w:val="20"/>
              </w:rPr>
              <w:t>
6-24-54</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бөлімшесі</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w:t>
            </w:r>
            <w:r>
              <w:br/>
            </w:r>
            <w:r>
              <w:rPr>
                <w:rFonts w:ascii="Times New Roman"/>
                <w:b w:val="false"/>
                <w:i w:val="false"/>
                <w:color w:val="000000"/>
                <w:sz w:val="20"/>
              </w:rPr>
              <w:t>
Рысқұлов көшесі, 18 taraz4@gcvp.kz</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w:t>
            </w:r>
            <w:r>
              <w:br/>
            </w:r>
            <w:r>
              <w:rPr>
                <w:rFonts w:ascii="Times New Roman"/>
                <w:b w:val="false"/>
                <w:i w:val="false"/>
                <w:color w:val="000000"/>
                <w:sz w:val="20"/>
              </w:rPr>
              <w:t>
6-18-48</w:t>
            </w:r>
          </w:p>
        </w:tc>
        <w:tc>
          <w:tcPr>
            <w:tcW w:w="0" w:type="auto"/>
            <w:vMerge/>
            <w:tcBorders>
              <w:top w:val="nil"/>
              <w:left w:val="single" w:color="cfcfcf" w:sz="5"/>
              <w:bottom w:val="single" w:color="cfcfcf" w:sz="5"/>
              <w:right w:val="single" w:color="cfcfcf" w:sz="5"/>
            </w:tcBorders>
          </w:tcPr>
          <w:p/>
        </w:tc>
      </w:tr>
      <w:tr>
        <w:trPr>
          <w:trHeight w:val="9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бөлімшесі</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ауылы,</w:t>
            </w:r>
            <w:r>
              <w:br/>
            </w:r>
            <w:r>
              <w:rPr>
                <w:rFonts w:ascii="Times New Roman"/>
                <w:b w:val="false"/>
                <w:i w:val="false"/>
                <w:color w:val="000000"/>
                <w:sz w:val="20"/>
              </w:rPr>
              <w:t>
Балуан Шолақ көшесі, 192 taraz3@gcvp.kz</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8-72638</w:t>
            </w:r>
            <w:r>
              <w:br/>
            </w:r>
            <w:r>
              <w:rPr>
                <w:rFonts w:ascii="Times New Roman"/>
                <w:b w:val="false"/>
                <w:i w:val="false"/>
                <w:color w:val="000000"/>
                <w:sz w:val="20"/>
              </w:rPr>
              <w:t>
3-19-32, 3-31-65</w:t>
            </w:r>
          </w:p>
        </w:tc>
        <w:tc>
          <w:tcPr>
            <w:tcW w:w="0" w:type="auto"/>
            <w:vMerge/>
            <w:tcBorders>
              <w:top w:val="nil"/>
              <w:left w:val="single" w:color="cfcfcf" w:sz="5"/>
              <w:bottom w:val="single" w:color="cfcfcf" w:sz="5"/>
              <w:right w:val="single" w:color="cfcfcf" w:sz="5"/>
            </w:tcBorders>
          </w:tcPr>
          <w:p/>
        </w:tc>
      </w:tr>
    </w:tbl>
    <w:bookmarkStart w:name="z1000" w:id="300"/>
    <w:p>
      <w:pPr>
        <w:spacing w:after="0"/>
        <w:ind w:left="0"/>
        <w:jc w:val="left"/>
      </w:pPr>
      <w:r>
        <w:rPr>
          <w:rFonts w:ascii="Times New Roman"/>
          <w:b/>
          <w:i w:val="false"/>
          <w:color w:val="000000"/>
        </w:rPr>
        <w:t xml:space="preserve"> 
Батыс Қазақстан облысы бойынша уәкілетті ұйымның құрылымдық бөлімшелері</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2636"/>
        <w:gridCol w:w="4818"/>
        <w:gridCol w:w="1658"/>
        <w:gridCol w:w="3429"/>
      </w:tblGrid>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w:t>
            </w:r>
            <w:r>
              <w:br/>
            </w:r>
            <w:r>
              <w:rPr>
                <w:rFonts w:ascii="Times New Roman"/>
                <w:b w:val="false"/>
                <w:i w:val="false"/>
                <w:color w:val="000000"/>
                <w:sz w:val="20"/>
              </w:rPr>
              <w:t>
мекенжай (қала, аудан, көше, үйдің (пәтердің) нөмірі), электронды поштаның мекенжайы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29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облыстық филиалы</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w:t>
            </w:r>
            <w:r>
              <w:br/>
            </w:r>
            <w:r>
              <w:rPr>
                <w:rFonts w:ascii="Times New Roman"/>
                <w:b w:val="false"/>
                <w:i w:val="false"/>
                <w:color w:val="000000"/>
                <w:sz w:val="20"/>
              </w:rPr>
              <w:t>
Жүнісов көшесі, 96</w:t>
            </w:r>
            <w:r>
              <w:br/>
            </w:r>
            <w:r>
              <w:rPr>
                <w:rFonts w:ascii="Times New Roman"/>
                <w:b w:val="false"/>
                <w:i w:val="false"/>
                <w:color w:val="000000"/>
                <w:sz w:val="20"/>
              </w:rPr>
              <w:t>
uralsk@gcvp.kz</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w:t>
            </w:r>
            <w:r>
              <w:br/>
            </w:r>
            <w:r>
              <w:rPr>
                <w:rFonts w:ascii="Times New Roman"/>
                <w:b w:val="false"/>
                <w:i w:val="false"/>
                <w:color w:val="000000"/>
                <w:sz w:val="20"/>
              </w:rPr>
              <w:t>
1-06-29</w:t>
            </w:r>
          </w:p>
        </w:tc>
        <w:tc>
          <w:tcPr>
            <w:tcW w:w="3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w:t>
            </w:r>
            <w:r>
              <w:br/>
            </w:r>
            <w:r>
              <w:rPr>
                <w:rFonts w:ascii="Times New Roman"/>
                <w:b w:val="false"/>
                <w:i w:val="false"/>
                <w:color w:val="000000"/>
                <w:sz w:val="20"/>
              </w:rPr>
              <w:t>
түскі үзіліс сағат</w:t>
            </w:r>
            <w:r>
              <w:br/>
            </w:r>
            <w:r>
              <w:rPr>
                <w:rFonts w:ascii="Times New Roman"/>
                <w:b w:val="false"/>
                <w:i w:val="false"/>
                <w:color w:val="000000"/>
                <w:sz w:val="20"/>
              </w:rPr>
              <w:t>
13-00 бастап</w:t>
            </w:r>
            <w:r>
              <w:br/>
            </w:r>
            <w:r>
              <w:rPr>
                <w:rFonts w:ascii="Times New Roman"/>
                <w:b w:val="false"/>
                <w:i w:val="false"/>
                <w:color w:val="000000"/>
                <w:sz w:val="20"/>
              </w:rPr>
              <w:t>
14-00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бөлімшесі</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w:t>
            </w:r>
            <w:r>
              <w:br/>
            </w:r>
            <w:r>
              <w:rPr>
                <w:rFonts w:ascii="Times New Roman"/>
                <w:b w:val="false"/>
                <w:i w:val="false"/>
                <w:color w:val="000000"/>
                <w:sz w:val="20"/>
              </w:rPr>
              <w:t>
Меңдалиев көшесі, 45 uralsk02@gcvp.kz</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w:t>
            </w:r>
            <w:r>
              <w:br/>
            </w:r>
            <w:r>
              <w:rPr>
                <w:rFonts w:ascii="Times New Roman"/>
                <w:b w:val="false"/>
                <w:i w:val="false"/>
                <w:color w:val="000000"/>
                <w:sz w:val="20"/>
              </w:rPr>
              <w:t>
9-10-94</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аудандық бөлімшесі</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Железнодорожная көшесі, 80, uralsk03@gcvp.kz uralsk14@gcvp.kz</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w:t>
            </w:r>
            <w:r>
              <w:br/>
            </w:r>
            <w:r>
              <w:rPr>
                <w:rFonts w:ascii="Times New Roman"/>
                <w:b w:val="false"/>
                <w:i w:val="false"/>
                <w:color w:val="000000"/>
                <w:sz w:val="20"/>
              </w:rPr>
              <w:t>
0-54-74</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бөлімшесі</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w:t>
            </w:r>
            <w:r>
              <w:br/>
            </w:r>
            <w:r>
              <w:rPr>
                <w:rFonts w:ascii="Times New Roman"/>
                <w:b w:val="false"/>
                <w:i w:val="false"/>
                <w:color w:val="000000"/>
                <w:sz w:val="20"/>
              </w:rPr>
              <w:t>
1 мамыр көшесі, 6 uralsk04@gcvp.kz</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w:t>
            </w:r>
            <w:r>
              <w:br/>
            </w:r>
            <w:r>
              <w:rPr>
                <w:rFonts w:ascii="Times New Roman"/>
                <w:b w:val="false"/>
                <w:i w:val="false"/>
                <w:color w:val="000000"/>
                <w:sz w:val="20"/>
              </w:rPr>
              <w:t>
2-17-04</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бөлімшесі</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w:t>
            </w:r>
            <w:r>
              <w:br/>
            </w:r>
            <w:r>
              <w:rPr>
                <w:rFonts w:ascii="Times New Roman"/>
                <w:b w:val="false"/>
                <w:i w:val="false"/>
                <w:color w:val="000000"/>
                <w:sz w:val="20"/>
              </w:rPr>
              <w:t>
Шарафутдинов көшесі, 40</w:t>
            </w:r>
            <w:r>
              <w:br/>
            </w:r>
            <w:r>
              <w:rPr>
                <w:rFonts w:ascii="Times New Roman"/>
                <w:b w:val="false"/>
                <w:i w:val="false"/>
                <w:color w:val="000000"/>
                <w:sz w:val="20"/>
              </w:rPr>
              <w:t>
uralsk05@gcvp.kz</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w:t>
            </w:r>
            <w:r>
              <w:br/>
            </w:r>
            <w:r>
              <w:rPr>
                <w:rFonts w:ascii="Times New Roman"/>
                <w:b w:val="false"/>
                <w:i w:val="false"/>
                <w:color w:val="000000"/>
                <w:sz w:val="20"/>
              </w:rPr>
              <w:t>
2-11-70</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бөлімшесі</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Переметное кенті,</w:t>
            </w:r>
            <w:r>
              <w:br/>
            </w:r>
            <w:r>
              <w:rPr>
                <w:rFonts w:ascii="Times New Roman"/>
                <w:b w:val="false"/>
                <w:i w:val="false"/>
                <w:color w:val="000000"/>
                <w:sz w:val="20"/>
              </w:rPr>
              <w:t>
Жеңіс көшесі, 24 в uralsk06@gcvp.kz</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w:t>
            </w:r>
            <w:r>
              <w:br/>
            </w:r>
            <w:r>
              <w:rPr>
                <w:rFonts w:ascii="Times New Roman"/>
                <w:b w:val="false"/>
                <w:i w:val="false"/>
                <w:color w:val="000000"/>
                <w:sz w:val="20"/>
              </w:rPr>
              <w:t>
2-20-42</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аудандық бөлімшесі</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 ауылы,</w:t>
            </w:r>
            <w:r>
              <w:br/>
            </w:r>
            <w:r>
              <w:rPr>
                <w:rFonts w:ascii="Times New Roman"/>
                <w:b w:val="false"/>
                <w:i w:val="false"/>
                <w:color w:val="000000"/>
                <w:sz w:val="20"/>
              </w:rPr>
              <w:t>
Садықов көшесі, 9 uralsk07@gcvp.kz</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w:t>
            </w:r>
          </w:p>
          <w:p>
            <w:pPr>
              <w:spacing w:after="20"/>
              <w:ind w:left="20"/>
              <w:jc w:val="both"/>
            </w:pPr>
            <w:r>
              <w:rPr>
                <w:rFonts w:ascii="Times New Roman"/>
                <w:b w:val="false"/>
                <w:i w:val="false"/>
                <w:color w:val="000000"/>
                <w:sz w:val="20"/>
              </w:rPr>
              <w:t>3-14-76</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бөлімшесі</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w:t>
            </w:r>
            <w:r>
              <w:br/>
            </w:r>
            <w:r>
              <w:rPr>
                <w:rFonts w:ascii="Times New Roman"/>
                <w:b w:val="false"/>
                <w:i w:val="false"/>
                <w:color w:val="000000"/>
                <w:sz w:val="20"/>
              </w:rPr>
              <w:t>
Мұхит көшесі, 14</w:t>
            </w:r>
            <w:r>
              <w:br/>
            </w:r>
            <w:r>
              <w:rPr>
                <w:rFonts w:ascii="Times New Roman"/>
                <w:b w:val="false"/>
                <w:i w:val="false"/>
                <w:color w:val="000000"/>
                <w:sz w:val="20"/>
              </w:rPr>
              <w:t>
uralsk08@gcvp.kz</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w:t>
            </w:r>
            <w:r>
              <w:br/>
            </w:r>
            <w:r>
              <w:rPr>
                <w:rFonts w:ascii="Times New Roman"/>
                <w:b w:val="false"/>
                <w:i w:val="false"/>
                <w:color w:val="000000"/>
                <w:sz w:val="20"/>
              </w:rPr>
              <w:t>
3-12-68</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бөлімшесі</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ауылы,</w:t>
            </w:r>
            <w:r>
              <w:br/>
            </w:r>
            <w:r>
              <w:rPr>
                <w:rFonts w:ascii="Times New Roman"/>
                <w:b w:val="false"/>
                <w:i w:val="false"/>
                <w:color w:val="000000"/>
                <w:sz w:val="20"/>
              </w:rPr>
              <w:t>
Жұмағалиев көшесі, 3 uralsk09@gcvp.kz</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w:t>
            </w:r>
            <w:r>
              <w:br/>
            </w:r>
            <w:r>
              <w:rPr>
                <w:rFonts w:ascii="Times New Roman"/>
                <w:b w:val="false"/>
                <w:i w:val="false"/>
                <w:color w:val="000000"/>
                <w:sz w:val="20"/>
              </w:rPr>
              <w:t>
3-12-73</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 ауылы,</w:t>
            </w:r>
            <w:r>
              <w:br/>
            </w:r>
            <w:r>
              <w:rPr>
                <w:rFonts w:ascii="Times New Roman"/>
                <w:b w:val="false"/>
                <w:i w:val="false"/>
                <w:color w:val="000000"/>
                <w:sz w:val="20"/>
              </w:rPr>
              <w:t>
Сапаров көшесі, 30-2 uralsk10@gcvp.kz</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w:t>
            </w:r>
            <w:r>
              <w:br/>
            </w:r>
            <w:r>
              <w:rPr>
                <w:rFonts w:ascii="Times New Roman"/>
                <w:b w:val="false"/>
                <w:i w:val="false"/>
                <w:color w:val="000000"/>
                <w:sz w:val="20"/>
              </w:rPr>
              <w:t>
2-12-58</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бөлімшесі</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ауылы, Юбилейная көшесі, 15 б uralsk11@gcvp.kz</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w:t>
            </w:r>
            <w:r>
              <w:br/>
            </w:r>
            <w:r>
              <w:rPr>
                <w:rFonts w:ascii="Times New Roman"/>
                <w:b w:val="false"/>
                <w:i w:val="false"/>
                <w:color w:val="000000"/>
                <w:sz w:val="20"/>
              </w:rPr>
              <w:t>
2-17-34</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аудандық бөлімшесі</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Сайхын ауылы,</w:t>
            </w:r>
            <w:r>
              <w:br/>
            </w:r>
            <w:r>
              <w:rPr>
                <w:rFonts w:ascii="Times New Roman"/>
                <w:b w:val="false"/>
                <w:i w:val="false"/>
                <w:color w:val="000000"/>
                <w:sz w:val="20"/>
              </w:rPr>
              <w:t>
Биғалиев көшесі, 17/2 uralsk12@gcvp.kz</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w:t>
            </w:r>
            <w:r>
              <w:br/>
            </w:r>
            <w:r>
              <w:rPr>
                <w:rFonts w:ascii="Times New Roman"/>
                <w:b w:val="false"/>
                <w:i w:val="false"/>
                <w:color w:val="000000"/>
                <w:sz w:val="20"/>
              </w:rPr>
              <w:t>
2-12-07</w:t>
            </w:r>
          </w:p>
        </w:tc>
        <w:tc>
          <w:tcPr>
            <w:tcW w:w="0" w:type="auto"/>
            <w:vMerge/>
            <w:tcBorders>
              <w:top w:val="nil"/>
              <w:left w:val="single" w:color="cfcfcf" w:sz="5"/>
              <w:bottom w:val="single" w:color="cfcfcf" w:sz="5"/>
              <w:right w:val="single" w:color="cfcfcf" w:sz="5"/>
            </w:tcBorders>
          </w:tcPr>
          <w:p/>
        </w:tc>
      </w:tr>
      <w:tr>
        <w:trPr>
          <w:trHeight w:val="129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бөлімшесі</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w:t>
            </w:r>
            <w:r>
              <w:br/>
            </w:r>
            <w:r>
              <w:rPr>
                <w:rFonts w:ascii="Times New Roman"/>
                <w:b w:val="false"/>
                <w:i w:val="false"/>
                <w:color w:val="000000"/>
                <w:sz w:val="20"/>
              </w:rPr>
              <w:t>
Есқалиев көшесі, 18 uralsk13@gcvp.kz</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w:t>
            </w:r>
            <w:r>
              <w:br/>
            </w:r>
            <w:r>
              <w:rPr>
                <w:rFonts w:ascii="Times New Roman"/>
                <w:b w:val="false"/>
                <w:i w:val="false"/>
                <w:color w:val="000000"/>
                <w:sz w:val="20"/>
              </w:rPr>
              <w:t>
3-40-56</w:t>
            </w:r>
          </w:p>
        </w:tc>
        <w:tc>
          <w:tcPr>
            <w:tcW w:w="0" w:type="auto"/>
            <w:vMerge/>
            <w:tcBorders>
              <w:top w:val="nil"/>
              <w:left w:val="single" w:color="cfcfcf" w:sz="5"/>
              <w:bottom w:val="single" w:color="cfcfcf" w:sz="5"/>
              <w:right w:val="single" w:color="cfcfcf" w:sz="5"/>
            </w:tcBorders>
          </w:tcPr>
          <w:p/>
        </w:tc>
      </w:tr>
    </w:tbl>
    <w:bookmarkStart w:name="z1001" w:id="301"/>
    <w:p>
      <w:pPr>
        <w:spacing w:after="0"/>
        <w:ind w:left="0"/>
        <w:jc w:val="left"/>
      </w:pPr>
      <w:r>
        <w:rPr>
          <w:rFonts w:ascii="Times New Roman"/>
          <w:b/>
          <w:i w:val="false"/>
          <w:color w:val="000000"/>
        </w:rPr>
        <w:t xml:space="preserve"> 
Қарағанды облысы бойынша уәкілетті ұйымның құрылымдық бөлімшелері</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2737"/>
        <w:gridCol w:w="4712"/>
        <w:gridCol w:w="1668"/>
        <w:gridCol w:w="3425"/>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нөмірі), электронды поштаның мекенжайы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облыстық филиалы</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w:t>
            </w:r>
            <w:r>
              <w:br/>
            </w:r>
            <w:r>
              <w:rPr>
                <w:rFonts w:ascii="Times New Roman"/>
                <w:b w:val="false"/>
                <w:i w:val="false"/>
                <w:color w:val="000000"/>
                <w:sz w:val="20"/>
              </w:rPr>
              <w:t>
Жамбыл көшесі, 2</w:t>
            </w:r>
            <w:r>
              <w:br/>
            </w:r>
            <w:r>
              <w:rPr>
                <w:rFonts w:ascii="Times New Roman"/>
                <w:b w:val="false"/>
                <w:i w:val="false"/>
                <w:color w:val="000000"/>
                <w:sz w:val="20"/>
              </w:rPr>
              <w:t>
karaganda@gcvp.kz</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w:t>
            </w:r>
            <w:r>
              <w:br/>
            </w:r>
            <w:r>
              <w:rPr>
                <w:rFonts w:ascii="Times New Roman"/>
                <w:b w:val="false"/>
                <w:i w:val="false"/>
                <w:color w:val="000000"/>
                <w:sz w:val="20"/>
              </w:rPr>
              <w:t>
1-27-24</w:t>
            </w:r>
          </w:p>
        </w:tc>
        <w:tc>
          <w:tcPr>
            <w:tcW w:w="3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w:t>
            </w:r>
            <w:r>
              <w:br/>
            </w:r>
            <w:r>
              <w:rPr>
                <w:rFonts w:ascii="Times New Roman"/>
                <w:b w:val="false"/>
                <w:i w:val="false"/>
                <w:color w:val="000000"/>
                <w:sz w:val="20"/>
              </w:rPr>
              <w:t>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w:t>
            </w:r>
            <w:r>
              <w:br/>
            </w:r>
            <w:r>
              <w:rPr>
                <w:rFonts w:ascii="Times New Roman"/>
                <w:b w:val="false"/>
                <w:i w:val="false"/>
                <w:color w:val="000000"/>
                <w:sz w:val="20"/>
              </w:rPr>
              <w:t>
түскі үзіліс сағат 13-00 бастап</w:t>
            </w:r>
            <w:r>
              <w:br/>
            </w:r>
            <w:r>
              <w:rPr>
                <w:rFonts w:ascii="Times New Roman"/>
                <w:b w:val="false"/>
                <w:i w:val="false"/>
                <w:color w:val="000000"/>
                <w:sz w:val="20"/>
              </w:rPr>
              <w:t>
14-00 дейін</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бөлімшесі</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w:t>
            </w:r>
            <w:r>
              <w:br/>
            </w:r>
            <w:r>
              <w:rPr>
                <w:rFonts w:ascii="Times New Roman"/>
                <w:b w:val="false"/>
                <w:i w:val="false"/>
                <w:color w:val="000000"/>
                <w:sz w:val="20"/>
              </w:rPr>
              <w:t>
Қарамеңді би көшесі, 15 karaganda9@gcvp.kz</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w:t>
            </w:r>
            <w:r>
              <w:br/>
            </w:r>
            <w:r>
              <w:rPr>
                <w:rFonts w:ascii="Times New Roman"/>
                <w:b w:val="false"/>
                <w:i w:val="false"/>
                <w:color w:val="000000"/>
                <w:sz w:val="20"/>
              </w:rPr>
              <w:t>
4-87-54</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бөлімшесі</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w:t>
            </w:r>
            <w:r>
              <w:br/>
            </w:r>
            <w:r>
              <w:rPr>
                <w:rFonts w:ascii="Times New Roman"/>
                <w:b w:val="false"/>
                <w:i w:val="false"/>
                <w:color w:val="000000"/>
                <w:sz w:val="20"/>
              </w:rPr>
              <w:t>
Гагарин көшесі, 8 karaganda15@gcvp.kz</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w:t>
            </w:r>
            <w:r>
              <w:br/>
            </w:r>
            <w:r>
              <w:rPr>
                <w:rFonts w:ascii="Times New Roman"/>
                <w:b w:val="false"/>
                <w:i w:val="false"/>
                <w:color w:val="000000"/>
                <w:sz w:val="20"/>
              </w:rPr>
              <w:t>
72-37-51</w:t>
            </w:r>
          </w:p>
        </w:tc>
        <w:tc>
          <w:tcPr>
            <w:tcW w:w="0" w:type="auto"/>
            <w:vMerge/>
            <w:tcBorders>
              <w:top w:val="nil"/>
              <w:left w:val="single" w:color="cfcfcf" w:sz="5"/>
              <w:bottom w:val="single" w:color="cfcfcf" w:sz="5"/>
              <w:right w:val="single" w:color="cfcfcf" w:sz="5"/>
            </w:tcBorders>
          </w:tcPr>
          <w:p/>
        </w:tc>
      </w:tr>
      <w:tr>
        <w:trPr>
          <w:trHeight w:val="9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аудандық</w:t>
            </w:r>
            <w:r>
              <w:br/>
            </w:r>
            <w:r>
              <w:rPr>
                <w:rFonts w:ascii="Times New Roman"/>
                <w:b w:val="false"/>
                <w:i w:val="false"/>
                <w:color w:val="000000"/>
                <w:sz w:val="20"/>
              </w:rPr>
              <w:t>
бөлімшесі</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w:t>
            </w:r>
            <w:r>
              <w:br/>
            </w:r>
            <w:r>
              <w:rPr>
                <w:rFonts w:ascii="Times New Roman"/>
                <w:b w:val="false"/>
                <w:i w:val="false"/>
                <w:color w:val="000000"/>
                <w:sz w:val="20"/>
              </w:rPr>
              <w:t>
Абай көшесі, 14/2 karaganda12@gcvp.kz</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w:t>
            </w:r>
            <w:r>
              <w:br/>
            </w:r>
            <w:r>
              <w:rPr>
                <w:rFonts w:ascii="Times New Roman"/>
                <w:b w:val="false"/>
                <w:i w:val="false"/>
                <w:color w:val="000000"/>
                <w:sz w:val="20"/>
              </w:rPr>
              <w:t>
2-67-10</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аудандық бөлімшесі</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w:t>
            </w:r>
            <w:r>
              <w:br/>
            </w:r>
            <w:r>
              <w:rPr>
                <w:rFonts w:ascii="Times New Roman"/>
                <w:b w:val="false"/>
                <w:i w:val="false"/>
                <w:color w:val="000000"/>
                <w:sz w:val="20"/>
              </w:rPr>
              <w:t>
Ағыбай батыр көшесі, 18 karaganda11@gcvp.kz</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w:t>
            </w:r>
            <w:r>
              <w:br/>
            </w:r>
            <w:r>
              <w:rPr>
                <w:rFonts w:ascii="Times New Roman"/>
                <w:b w:val="false"/>
                <w:i w:val="false"/>
                <w:color w:val="000000"/>
                <w:sz w:val="20"/>
              </w:rPr>
              <w:t>
5-21-27</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аудандық бөлімшесі</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w:t>
            </w:r>
            <w:r>
              <w:br/>
            </w:r>
            <w:r>
              <w:rPr>
                <w:rFonts w:ascii="Times New Roman"/>
                <w:b w:val="false"/>
                <w:i w:val="false"/>
                <w:color w:val="000000"/>
                <w:sz w:val="20"/>
              </w:rPr>
              <w:t>
Шахтерская көшесі, 34 karaganda5@gcvp.kz</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w:t>
            </w:r>
            <w:r>
              <w:br/>
            </w:r>
            <w:r>
              <w:rPr>
                <w:rFonts w:ascii="Times New Roman"/>
                <w:b w:val="false"/>
                <w:i w:val="false"/>
                <w:color w:val="000000"/>
                <w:sz w:val="20"/>
              </w:rPr>
              <w:t>
2-56-44</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бөлімшесі</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Димитров көшесі, 99</w:t>
            </w:r>
            <w:r>
              <w:br/>
            </w:r>
            <w:r>
              <w:rPr>
                <w:rFonts w:ascii="Times New Roman"/>
                <w:b w:val="false"/>
                <w:i w:val="false"/>
                <w:color w:val="000000"/>
                <w:sz w:val="20"/>
              </w:rPr>
              <w:t>
karaganda4@gcvp.kz</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8-72139</w:t>
            </w:r>
            <w:r>
              <w:br/>
            </w:r>
            <w:r>
              <w:rPr>
                <w:rFonts w:ascii="Times New Roman"/>
                <w:b w:val="false"/>
                <w:i w:val="false"/>
                <w:color w:val="000000"/>
                <w:sz w:val="20"/>
              </w:rPr>
              <w:t>
2-26-50</w:t>
            </w:r>
          </w:p>
        </w:tc>
        <w:tc>
          <w:tcPr>
            <w:tcW w:w="3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w:t>
            </w:r>
            <w:r>
              <w:br/>
            </w:r>
            <w:r>
              <w:rPr>
                <w:rFonts w:ascii="Times New Roman"/>
                <w:b w:val="false"/>
                <w:i w:val="false"/>
                <w:color w:val="000000"/>
                <w:sz w:val="20"/>
              </w:rPr>
              <w:t>
түскі үзіліс сағат 13-00 бастап</w:t>
            </w:r>
            <w:r>
              <w:br/>
            </w:r>
            <w:r>
              <w:rPr>
                <w:rFonts w:ascii="Times New Roman"/>
                <w:b w:val="false"/>
                <w:i w:val="false"/>
                <w:color w:val="000000"/>
                <w:sz w:val="20"/>
              </w:rPr>
              <w:t>
14-00 дейін</w:t>
            </w:r>
          </w:p>
        </w:tc>
      </w:tr>
      <w:tr>
        <w:trPr>
          <w:trHeight w:val="9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аудандық бөлімшесі</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w:t>
            </w:r>
            <w:r>
              <w:br/>
            </w:r>
            <w:r>
              <w:rPr>
                <w:rFonts w:ascii="Times New Roman"/>
                <w:b w:val="false"/>
                <w:i w:val="false"/>
                <w:color w:val="000000"/>
                <w:sz w:val="20"/>
              </w:rPr>
              <w:t>
Калинин көшесі, 17 karaganda2@gcvp.kz</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w:t>
            </w:r>
            <w:r>
              <w:br/>
            </w:r>
            <w:r>
              <w:rPr>
                <w:rFonts w:ascii="Times New Roman"/>
                <w:b w:val="false"/>
                <w:i w:val="false"/>
                <w:color w:val="000000"/>
                <w:sz w:val="20"/>
              </w:rPr>
              <w:t>
4-25-36</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бөлімшесі</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w:t>
            </w:r>
            <w:r>
              <w:br/>
            </w:r>
            <w:r>
              <w:rPr>
                <w:rFonts w:ascii="Times New Roman"/>
                <w:b w:val="false"/>
                <w:i w:val="false"/>
                <w:color w:val="000000"/>
                <w:sz w:val="20"/>
              </w:rPr>
              <w:t>
Әуезов көшесі, 30 karaganda1@gcvp.kz</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 4-49-37</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бөлімшесі</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w:t>
            </w:r>
            <w:r>
              <w:br/>
            </w:r>
            <w:r>
              <w:rPr>
                <w:rFonts w:ascii="Times New Roman"/>
                <w:b w:val="false"/>
                <w:i w:val="false"/>
                <w:color w:val="000000"/>
                <w:sz w:val="20"/>
              </w:rPr>
              <w:t>
Бөкейхан көшесі, 5 karaganda8@gcvp.kz</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w:t>
            </w:r>
            <w:r>
              <w:br/>
            </w:r>
            <w:r>
              <w:rPr>
                <w:rFonts w:ascii="Times New Roman"/>
                <w:b w:val="false"/>
                <w:i w:val="false"/>
                <w:color w:val="000000"/>
                <w:sz w:val="20"/>
              </w:rPr>
              <w:t>
2-11-61</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бөлімшесі</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ауылы,</w:t>
            </w:r>
            <w:r>
              <w:br/>
            </w:r>
            <w:r>
              <w:rPr>
                <w:rFonts w:ascii="Times New Roman"/>
                <w:b w:val="false"/>
                <w:i w:val="false"/>
                <w:color w:val="000000"/>
                <w:sz w:val="20"/>
              </w:rPr>
              <w:t>
Абылай хан көшесі, 30 karaganda14@gcvp.kz</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w:t>
            </w:r>
            <w:r>
              <w:br/>
            </w:r>
            <w:r>
              <w:rPr>
                <w:rFonts w:ascii="Times New Roman"/>
                <w:b w:val="false"/>
                <w:i w:val="false"/>
                <w:color w:val="000000"/>
                <w:sz w:val="20"/>
              </w:rPr>
              <w:t>
2-11-45</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бөлімшесі</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ауылы,</w:t>
            </w:r>
            <w:r>
              <w:br/>
            </w:r>
            <w:r>
              <w:rPr>
                <w:rFonts w:ascii="Times New Roman"/>
                <w:b w:val="false"/>
                <w:i w:val="false"/>
                <w:color w:val="000000"/>
                <w:sz w:val="20"/>
              </w:rPr>
              <w:t>
Тәуелсіздік даңғылы, 1 karaganda10@gcvp.kz</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w:t>
            </w:r>
            <w:r>
              <w:br/>
            </w:r>
            <w:r>
              <w:rPr>
                <w:rFonts w:ascii="Times New Roman"/>
                <w:b w:val="false"/>
                <w:i w:val="false"/>
                <w:color w:val="000000"/>
                <w:sz w:val="20"/>
              </w:rPr>
              <w:t>
2-61-62</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бөлімшесі</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25</w:t>
            </w:r>
            <w:r>
              <w:br/>
            </w:r>
            <w:r>
              <w:rPr>
                <w:rFonts w:ascii="Times New Roman"/>
                <w:b w:val="false"/>
                <w:i w:val="false"/>
                <w:color w:val="000000"/>
                <w:sz w:val="20"/>
              </w:rPr>
              <w:t>
karaganda13@gcvp.kz</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w:t>
            </w:r>
            <w:r>
              <w:br/>
            </w:r>
            <w:r>
              <w:rPr>
                <w:rFonts w:ascii="Times New Roman"/>
                <w:b w:val="false"/>
                <w:i w:val="false"/>
                <w:color w:val="000000"/>
                <w:sz w:val="20"/>
              </w:rPr>
              <w:t>
3-19-40</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бөлімшесі</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ауылы,</w:t>
            </w:r>
            <w:r>
              <w:br/>
            </w:r>
            <w:r>
              <w:rPr>
                <w:rFonts w:ascii="Times New Roman"/>
                <w:b w:val="false"/>
                <w:i w:val="false"/>
                <w:color w:val="000000"/>
                <w:sz w:val="20"/>
              </w:rPr>
              <w:t>
Киров көшесі, 33 karaganda6@gcvp.kz</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 2-25-60</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бөлімшесі</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ауылы,</w:t>
            </w:r>
            <w:r>
              <w:br/>
            </w:r>
            <w:r>
              <w:rPr>
                <w:rFonts w:ascii="Times New Roman"/>
                <w:b w:val="false"/>
                <w:i w:val="false"/>
                <w:color w:val="000000"/>
                <w:sz w:val="20"/>
              </w:rPr>
              <w:t>
Новая көшесі, 37 karaganda3@gcvp.kz</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4-21-70</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бөлімшесі</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ауылы,</w:t>
            </w:r>
            <w:r>
              <w:br/>
            </w:r>
            <w:r>
              <w:rPr>
                <w:rFonts w:ascii="Times New Roman"/>
                <w:b w:val="false"/>
                <w:i w:val="false"/>
                <w:color w:val="000000"/>
                <w:sz w:val="20"/>
              </w:rPr>
              <w:t>
Абай көшесі, 53 karaganda16@gcvp.kz</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w:t>
            </w:r>
            <w:r>
              <w:br/>
            </w:r>
            <w:r>
              <w:rPr>
                <w:rFonts w:ascii="Times New Roman"/>
                <w:b w:val="false"/>
                <w:i w:val="false"/>
                <w:color w:val="000000"/>
                <w:sz w:val="20"/>
              </w:rPr>
              <w:t>
2-12-02</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бөлімшесі</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Шортанбай көшесі, 37</w:t>
            </w:r>
            <w:r>
              <w:br/>
            </w:r>
            <w:r>
              <w:rPr>
                <w:rFonts w:ascii="Times New Roman"/>
                <w:b w:val="false"/>
                <w:i w:val="false"/>
                <w:color w:val="000000"/>
                <w:sz w:val="20"/>
              </w:rPr>
              <w:t>
karaganda7@gcvp.kz</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 2-11-38</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қалалық бөлімшесі</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w:t>
            </w:r>
            <w:r>
              <w:br/>
            </w:r>
            <w:r>
              <w:rPr>
                <w:rFonts w:ascii="Times New Roman"/>
                <w:b w:val="false"/>
                <w:i w:val="false"/>
                <w:color w:val="000000"/>
                <w:sz w:val="20"/>
              </w:rPr>
              <w:t>
Сәтбаев даңғылы, 102 а-2 karaganda@gcvp.kz</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w:t>
            </w:r>
            <w:r>
              <w:br/>
            </w:r>
            <w:r>
              <w:rPr>
                <w:rFonts w:ascii="Times New Roman"/>
                <w:b w:val="false"/>
                <w:i w:val="false"/>
                <w:color w:val="000000"/>
                <w:sz w:val="20"/>
              </w:rPr>
              <w:t>
3-32-70</w:t>
            </w:r>
          </w:p>
        </w:tc>
        <w:tc>
          <w:tcPr>
            <w:tcW w:w="0" w:type="auto"/>
            <w:vMerge/>
            <w:tcBorders>
              <w:top w:val="nil"/>
              <w:left w:val="single" w:color="cfcfcf" w:sz="5"/>
              <w:bottom w:val="single" w:color="cfcfcf" w:sz="5"/>
              <w:right w:val="single" w:color="cfcfcf" w:sz="5"/>
            </w:tcBorders>
          </w:tcPr>
          <w:p/>
        </w:tc>
      </w:tr>
    </w:tbl>
    <w:bookmarkStart w:name="z1002" w:id="302"/>
    <w:p>
      <w:pPr>
        <w:spacing w:after="0"/>
        <w:ind w:left="0"/>
        <w:jc w:val="left"/>
      </w:pPr>
      <w:r>
        <w:rPr>
          <w:rFonts w:ascii="Times New Roman"/>
          <w:b/>
          <w:i w:val="false"/>
          <w:color w:val="000000"/>
        </w:rPr>
        <w:t xml:space="preserve"> 
Қостанай облысы бойынша уәкілетті ұйымның құрылымдық бөлімшелері</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2745"/>
        <w:gridCol w:w="4685"/>
        <w:gridCol w:w="1675"/>
        <w:gridCol w:w="3435"/>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w:t>
            </w:r>
          </w:p>
          <w:p>
            <w:pPr>
              <w:spacing w:after="20"/>
              <w:ind w:left="20"/>
              <w:jc w:val="both"/>
            </w:pPr>
            <w:r>
              <w:rPr>
                <w:rFonts w:ascii="Times New Roman"/>
                <w:b w:val="false"/>
                <w:i w:val="false"/>
                <w:color w:val="000000"/>
                <w:sz w:val="20"/>
              </w:rPr>
              <w:t>атауы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w:t>
            </w:r>
            <w:r>
              <w:br/>
            </w:r>
            <w:r>
              <w:rPr>
                <w:rFonts w:ascii="Times New Roman"/>
                <w:b w:val="false"/>
                <w:i w:val="false"/>
                <w:color w:val="000000"/>
                <w:sz w:val="20"/>
              </w:rPr>
              <w:t>
мекенжай (қала, аудан, көше, үйдің (пәтердің) нөмірі), электронды поштаның мекенжайы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облыстық филиалы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Баймағамбетов көшесі, 195 kostanay@gcvp.kz</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w:t>
            </w:r>
            <w:r>
              <w:br/>
            </w:r>
            <w:r>
              <w:rPr>
                <w:rFonts w:ascii="Times New Roman"/>
                <w:b w:val="false"/>
                <w:i w:val="false"/>
                <w:color w:val="000000"/>
                <w:sz w:val="20"/>
              </w:rPr>
              <w:t>
4-10-10</w:t>
            </w:r>
          </w:p>
        </w:tc>
        <w:tc>
          <w:tcPr>
            <w:tcW w:w="3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w:t>
            </w:r>
            <w:r>
              <w:br/>
            </w:r>
            <w:r>
              <w:rPr>
                <w:rFonts w:ascii="Times New Roman"/>
                <w:b w:val="false"/>
                <w:i w:val="false"/>
                <w:color w:val="000000"/>
                <w:sz w:val="20"/>
              </w:rPr>
              <w:t>
күн сайын сағат 9-00 бастап 18-00 дейін,</w:t>
            </w:r>
            <w:r>
              <w:br/>
            </w:r>
            <w:r>
              <w:rPr>
                <w:rFonts w:ascii="Times New Roman"/>
                <w:b w:val="false"/>
                <w:i w:val="false"/>
                <w:color w:val="000000"/>
                <w:sz w:val="20"/>
              </w:rPr>
              <w:t>
түскі үзіліс сағат 13-00 бастап</w:t>
            </w:r>
            <w:r>
              <w:br/>
            </w:r>
            <w:r>
              <w:rPr>
                <w:rFonts w:ascii="Times New Roman"/>
                <w:b w:val="false"/>
                <w:i w:val="false"/>
                <w:color w:val="000000"/>
                <w:sz w:val="20"/>
              </w:rPr>
              <w:t>
14-00 дейін</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бөлімшесі</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w:t>
            </w:r>
            <w:r>
              <w:br/>
            </w:r>
            <w:r>
              <w:rPr>
                <w:rFonts w:ascii="Times New Roman"/>
                <w:b w:val="false"/>
                <w:i w:val="false"/>
                <w:color w:val="000000"/>
                <w:sz w:val="20"/>
              </w:rPr>
              <w:t>
Абай көшесі, 43 kostanay01@gcvp.kz</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w:t>
            </w:r>
            <w:r>
              <w:br/>
            </w:r>
            <w:r>
              <w:rPr>
                <w:rFonts w:ascii="Times New Roman"/>
                <w:b w:val="false"/>
                <w:i w:val="false"/>
                <w:color w:val="000000"/>
                <w:sz w:val="20"/>
              </w:rPr>
              <w:t>
7-12-40</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бөлімшесі</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Бейбітшілік көшесі, 39 kostanay03@gcvp.kz</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w:t>
            </w:r>
            <w:r>
              <w:br/>
            </w:r>
            <w:r>
              <w:rPr>
                <w:rFonts w:ascii="Times New Roman"/>
                <w:b w:val="false"/>
                <w:i w:val="false"/>
                <w:color w:val="000000"/>
                <w:sz w:val="20"/>
              </w:rPr>
              <w:t>
3-55-63</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Рудненск қалалық бөлімшесі</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r>
              <w:br/>
            </w:r>
            <w:r>
              <w:rPr>
                <w:rFonts w:ascii="Times New Roman"/>
                <w:b w:val="false"/>
                <w:i w:val="false"/>
                <w:color w:val="000000"/>
                <w:sz w:val="20"/>
              </w:rPr>
              <w:t>
Ленин көшесі, 93 kostanay04@gcvp.kz</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w:t>
            </w:r>
            <w:r>
              <w:br/>
            </w:r>
            <w:r>
              <w:rPr>
                <w:rFonts w:ascii="Times New Roman"/>
                <w:b w:val="false"/>
                <w:i w:val="false"/>
                <w:color w:val="000000"/>
                <w:sz w:val="20"/>
              </w:rPr>
              <w:t>
4-58-85</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бөлімшесі</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Обаған ауылы,</w:t>
            </w:r>
            <w:r>
              <w:br/>
            </w:r>
            <w:r>
              <w:rPr>
                <w:rFonts w:ascii="Times New Roman"/>
                <w:b w:val="false"/>
                <w:i w:val="false"/>
                <w:color w:val="000000"/>
                <w:sz w:val="20"/>
              </w:rPr>
              <w:t>
Ленин көшесі, 4 kostanay05@gcvp.kz</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 3-41-70</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бөлімшесі</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Байтұрсынов көшесі, 43 kostanay07@gcvp.kz</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w:t>
            </w:r>
            <w:r>
              <w:br/>
            </w:r>
            <w:r>
              <w:rPr>
                <w:rFonts w:ascii="Times New Roman"/>
                <w:b w:val="false"/>
                <w:i w:val="false"/>
                <w:color w:val="000000"/>
                <w:sz w:val="20"/>
              </w:rPr>
              <w:t>
2-11-88</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бөлімшесі</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w:t>
            </w:r>
            <w:r>
              <w:br/>
            </w:r>
            <w:r>
              <w:rPr>
                <w:rFonts w:ascii="Times New Roman"/>
                <w:b w:val="false"/>
                <w:i w:val="false"/>
                <w:color w:val="000000"/>
                <w:sz w:val="20"/>
              </w:rPr>
              <w:t>
Ленин көшесі, 1 kostanay08@gcvp.kz</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w:t>
            </w:r>
            <w:r>
              <w:br/>
            </w:r>
            <w:r>
              <w:rPr>
                <w:rFonts w:ascii="Times New Roman"/>
                <w:b w:val="false"/>
                <w:i w:val="false"/>
                <w:color w:val="000000"/>
                <w:sz w:val="20"/>
              </w:rPr>
              <w:t>
2-13-41</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аудандық бөлімшесі</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ауылы,</w:t>
            </w:r>
            <w:r>
              <w:br/>
            </w:r>
            <w:r>
              <w:rPr>
                <w:rFonts w:ascii="Times New Roman"/>
                <w:b w:val="false"/>
                <w:i w:val="false"/>
                <w:color w:val="000000"/>
                <w:sz w:val="20"/>
              </w:rPr>
              <w:t>
Мәуленов көшесі, 49 kostanay09@gcvp.kz</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w:t>
            </w:r>
            <w:r>
              <w:br/>
            </w:r>
            <w:r>
              <w:rPr>
                <w:rFonts w:ascii="Times New Roman"/>
                <w:b w:val="false"/>
                <w:i w:val="false"/>
                <w:color w:val="000000"/>
                <w:sz w:val="20"/>
              </w:rPr>
              <w:t>
2-14-81</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Жітіғара қалалық бөлімшесі</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Жітіғара қаласы,</w:t>
            </w:r>
            <w:r>
              <w:br/>
            </w:r>
            <w:r>
              <w:rPr>
                <w:rFonts w:ascii="Times New Roman"/>
                <w:b w:val="false"/>
                <w:i w:val="false"/>
                <w:color w:val="000000"/>
                <w:sz w:val="20"/>
              </w:rPr>
              <w:t>
2-шағын аудан, 17 kostanay10@gcvp.kz</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w:t>
            </w:r>
            <w:r>
              <w:br/>
            </w:r>
            <w:r>
              <w:rPr>
                <w:rFonts w:ascii="Times New Roman"/>
                <w:b w:val="false"/>
                <w:i w:val="false"/>
                <w:color w:val="000000"/>
                <w:sz w:val="20"/>
              </w:rPr>
              <w:t>
2-12-56</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бөлімшесі</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ауылы,</w:t>
            </w:r>
            <w:r>
              <w:br/>
            </w:r>
            <w:r>
              <w:rPr>
                <w:rFonts w:ascii="Times New Roman"/>
                <w:b w:val="false"/>
                <w:i w:val="false"/>
                <w:color w:val="000000"/>
                <w:sz w:val="20"/>
              </w:rPr>
              <w:t>
Қосмы көшесі, 3 kostanay11@gcvp.kz</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w:t>
            </w:r>
            <w:r>
              <w:br/>
            </w:r>
            <w:r>
              <w:rPr>
                <w:rFonts w:ascii="Times New Roman"/>
                <w:b w:val="false"/>
                <w:i w:val="false"/>
                <w:color w:val="000000"/>
                <w:sz w:val="20"/>
              </w:rPr>
              <w:t>
2-18-31</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бөлімшесі</w:t>
            </w:r>
          </w:p>
        </w:tc>
        <w:tc>
          <w:tcPr>
            <w:tcW w:w="4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w:t>
            </w:r>
            <w:r>
              <w:br/>
            </w:r>
            <w:r>
              <w:rPr>
                <w:rFonts w:ascii="Times New Roman"/>
                <w:b w:val="false"/>
                <w:i w:val="false"/>
                <w:color w:val="000000"/>
                <w:sz w:val="20"/>
              </w:rPr>
              <w:t>
Ысқақов көшесі, 70 kostanay12@gcvp.kz</w:t>
            </w:r>
          </w:p>
        </w:tc>
        <w:tc>
          <w:tcPr>
            <w:tcW w:w="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w:t>
            </w:r>
            <w:r>
              <w:br/>
            </w:r>
            <w:r>
              <w:rPr>
                <w:rFonts w:ascii="Times New Roman"/>
                <w:b w:val="false"/>
                <w:i w:val="false"/>
                <w:color w:val="000000"/>
                <w:sz w:val="20"/>
              </w:rPr>
              <w:t>
2-16-85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w:t>
            </w:r>
            <w:r>
              <w:br/>
            </w:r>
            <w:r>
              <w:rPr>
                <w:rFonts w:ascii="Times New Roman"/>
                <w:b w:val="false"/>
                <w:i w:val="false"/>
                <w:color w:val="000000"/>
                <w:sz w:val="20"/>
              </w:rPr>
              <w:t>
түскі үзіліс сағат 13-00 бастап</w:t>
            </w:r>
            <w:r>
              <w:br/>
            </w:r>
            <w:r>
              <w:rPr>
                <w:rFonts w:ascii="Times New Roman"/>
                <w:b w:val="false"/>
                <w:i w:val="false"/>
                <w:color w:val="000000"/>
                <w:sz w:val="20"/>
              </w:rPr>
              <w:t>
14-00 дейін</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бөлімшесі</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ауылы, Бейбітшілік көшесі, 5 kostanay13@gcvp.kz</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w:t>
            </w:r>
            <w:r>
              <w:br/>
            </w:r>
            <w:r>
              <w:rPr>
                <w:rFonts w:ascii="Times New Roman"/>
                <w:b w:val="false"/>
                <w:i w:val="false"/>
                <w:color w:val="000000"/>
                <w:sz w:val="20"/>
              </w:rPr>
              <w:t>
3-23-37</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бөлімшесі</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 ауылы,</w:t>
            </w:r>
            <w:r>
              <w:br/>
            </w:r>
            <w:r>
              <w:rPr>
                <w:rFonts w:ascii="Times New Roman"/>
                <w:b w:val="false"/>
                <w:i w:val="false"/>
                <w:color w:val="000000"/>
                <w:sz w:val="20"/>
              </w:rPr>
              <w:t>
Калинин көшесі, 53 kostanay14@gcvp.kz</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w:t>
            </w:r>
            <w:r>
              <w:br/>
            </w:r>
            <w:r>
              <w:rPr>
                <w:rFonts w:ascii="Times New Roman"/>
                <w:b w:val="false"/>
                <w:i w:val="false"/>
                <w:color w:val="000000"/>
                <w:sz w:val="20"/>
              </w:rPr>
              <w:t>
2-31-86</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бөлімшесі</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Боровской ауылы,</w:t>
            </w:r>
            <w:r>
              <w:br/>
            </w:r>
            <w:r>
              <w:rPr>
                <w:rFonts w:ascii="Times New Roman"/>
                <w:b w:val="false"/>
                <w:i w:val="false"/>
                <w:color w:val="000000"/>
                <w:sz w:val="20"/>
              </w:rPr>
              <w:t>
Абай көшесі, 93 kostanay15@gcvp.kz</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w:t>
            </w:r>
            <w:r>
              <w:br/>
            </w:r>
            <w:r>
              <w:rPr>
                <w:rFonts w:ascii="Times New Roman"/>
                <w:b w:val="false"/>
                <w:i w:val="false"/>
                <w:color w:val="000000"/>
                <w:sz w:val="20"/>
              </w:rPr>
              <w:t>
2-12-64</w:t>
            </w:r>
          </w:p>
        </w:tc>
        <w:tc>
          <w:tcPr>
            <w:tcW w:w="0" w:type="auto"/>
            <w:vMerge/>
            <w:tcBorders>
              <w:top w:val="nil"/>
              <w:left w:val="single" w:color="cfcfcf" w:sz="5"/>
              <w:bottom w:val="single" w:color="cfcfcf" w:sz="5"/>
              <w:right w:val="single" w:color="cfcfcf" w:sz="5"/>
            </w:tcBorders>
          </w:tcPr>
          <w:p/>
        </w:tc>
      </w:tr>
      <w:tr>
        <w:trPr>
          <w:trHeight w:val="9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бөлімшесі</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ауылы, Қабанбай батыр көшесі, 12 kostanay16@gcvp.kz</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w:t>
            </w:r>
            <w:r>
              <w:br/>
            </w:r>
            <w:r>
              <w:rPr>
                <w:rFonts w:ascii="Times New Roman"/>
                <w:b w:val="false"/>
                <w:i w:val="false"/>
                <w:color w:val="000000"/>
                <w:sz w:val="20"/>
              </w:rPr>
              <w:t>
9-17-88</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бөлімшесі</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ауылы,</w:t>
            </w:r>
            <w:r>
              <w:br/>
            </w:r>
            <w:r>
              <w:rPr>
                <w:rFonts w:ascii="Times New Roman"/>
                <w:b w:val="false"/>
                <w:i w:val="false"/>
                <w:color w:val="000000"/>
                <w:sz w:val="20"/>
              </w:rPr>
              <w:t>
Ленин көшесі, 63 kostanay17@gcvp.kz</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w:t>
            </w:r>
            <w:r>
              <w:br/>
            </w:r>
            <w:r>
              <w:rPr>
                <w:rFonts w:ascii="Times New Roman"/>
                <w:b w:val="false"/>
                <w:i w:val="false"/>
                <w:color w:val="000000"/>
                <w:sz w:val="20"/>
              </w:rPr>
              <w:t>
2-15-98</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аудандық бөлімшесі</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Тарановка ауылы,</w:t>
            </w:r>
            <w:r>
              <w:br/>
            </w:r>
            <w:r>
              <w:rPr>
                <w:rFonts w:ascii="Times New Roman"/>
                <w:b w:val="false"/>
                <w:i w:val="false"/>
                <w:color w:val="000000"/>
                <w:sz w:val="20"/>
              </w:rPr>
              <w:t>
Калинин көшесі, 57 kostanay18@gcvp.kz</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w:t>
            </w:r>
            <w:r>
              <w:br/>
            </w:r>
            <w:r>
              <w:rPr>
                <w:rFonts w:ascii="Times New Roman"/>
                <w:b w:val="false"/>
                <w:i w:val="false"/>
                <w:color w:val="000000"/>
                <w:sz w:val="20"/>
              </w:rPr>
              <w:t>
3-69-78</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бөлімшесі</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Мүсірепов көшесі, 25 kostanay19@gcvp.kz</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w:t>
            </w:r>
            <w:r>
              <w:br/>
            </w:r>
            <w:r>
              <w:rPr>
                <w:rFonts w:ascii="Times New Roman"/>
                <w:b w:val="false"/>
                <w:i w:val="false"/>
                <w:color w:val="000000"/>
                <w:sz w:val="20"/>
              </w:rPr>
              <w:t>
2-16-00</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бөлімшесі</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w:t>
            </w:r>
            <w:r>
              <w:br/>
            </w:r>
            <w:r>
              <w:rPr>
                <w:rFonts w:ascii="Times New Roman"/>
                <w:b w:val="false"/>
                <w:i w:val="false"/>
                <w:color w:val="000000"/>
                <w:sz w:val="20"/>
              </w:rPr>
              <w:t>
Ленин көшесі, 22 kostanay20@gcvp.kz</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w:t>
            </w:r>
            <w:r>
              <w:br/>
            </w:r>
            <w:r>
              <w:rPr>
                <w:rFonts w:ascii="Times New Roman"/>
                <w:b w:val="false"/>
                <w:i w:val="false"/>
                <w:color w:val="000000"/>
                <w:sz w:val="20"/>
              </w:rPr>
              <w:t>
2-22-56</w:t>
            </w:r>
          </w:p>
        </w:tc>
        <w:tc>
          <w:tcPr>
            <w:tcW w:w="0" w:type="auto"/>
            <w:vMerge/>
            <w:tcBorders>
              <w:top w:val="nil"/>
              <w:left w:val="single" w:color="cfcfcf" w:sz="5"/>
              <w:bottom w:val="single" w:color="cfcfcf" w:sz="5"/>
              <w:right w:val="single" w:color="cfcfcf" w:sz="5"/>
            </w:tcBorders>
          </w:tcPr>
          <w:p/>
        </w:tc>
      </w:tr>
    </w:tbl>
    <w:bookmarkStart w:name="z1003" w:id="303"/>
    <w:p>
      <w:pPr>
        <w:spacing w:after="0"/>
        <w:ind w:left="0"/>
        <w:jc w:val="left"/>
      </w:pPr>
      <w:r>
        <w:rPr>
          <w:rFonts w:ascii="Times New Roman"/>
          <w:b/>
          <w:i w:val="false"/>
          <w:color w:val="000000"/>
        </w:rPr>
        <w:t xml:space="preserve"> 
Қызылорда облысы бойынша уәкілетті ұйымның құрылымдық бөлімшелері</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2745"/>
        <w:gridCol w:w="4685"/>
        <w:gridCol w:w="1675"/>
        <w:gridCol w:w="3435"/>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w:t>
            </w:r>
          </w:p>
          <w:p>
            <w:pPr>
              <w:spacing w:after="20"/>
              <w:ind w:left="20"/>
              <w:jc w:val="both"/>
            </w:pPr>
            <w:r>
              <w:rPr>
                <w:rFonts w:ascii="Times New Roman"/>
                <w:b w:val="false"/>
                <w:i w:val="false"/>
                <w:color w:val="000000"/>
                <w:sz w:val="20"/>
              </w:rPr>
              <w:t>атауы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w:t>
            </w:r>
            <w:r>
              <w:br/>
            </w:r>
            <w:r>
              <w:rPr>
                <w:rFonts w:ascii="Times New Roman"/>
                <w:b w:val="false"/>
                <w:i w:val="false"/>
                <w:color w:val="000000"/>
                <w:sz w:val="20"/>
              </w:rPr>
              <w:t>
мекенжай (қала, аудан, көше, үйдің (пәтердің) нөмірі), электронды поштаның мекенжайы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облыстық филиалы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r>
              <w:br/>
            </w:r>
            <w:r>
              <w:rPr>
                <w:rFonts w:ascii="Times New Roman"/>
                <w:b w:val="false"/>
                <w:i w:val="false"/>
                <w:color w:val="000000"/>
                <w:sz w:val="20"/>
              </w:rPr>
              <w:t>
Жақаев көшесі, 20 kyzylorda@gcvp.kz</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w:t>
            </w:r>
            <w:r>
              <w:br/>
            </w:r>
            <w:r>
              <w:rPr>
                <w:rFonts w:ascii="Times New Roman"/>
                <w:b w:val="false"/>
                <w:i w:val="false"/>
                <w:color w:val="000000"/>
                <w:sz w:val="20"/>
              </w:rPr>
              <w:t>
7-01-41</w:t>
            </w:r>
          </w:p>
        </w:tc>
        <w:tc>
          <w:tcPr>
            <w:tcW w:w="3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w:t>
            </w:r>
            <w:r>
              <w:br/>
            </w:r>
            <w:r>
              <w:rPr>
                <w:rFonts w:ascii="Times New Roman"/>
                <w:b w:val="false"/>
                <w:i w:val="false"/>
                <w:color w:val="000000"/>
                <w:sz w:val="20"/>
              </w:rPr>
              <w:t>
түскі үзіліс сағат 13-00 бастап</w:t>
            </w:r>
            <w:r>
              <w:br/>
            </w:r>
            <w:r>
              <w:rPr>
                <w:rFonts w:ascii="Times New Roman"/>
                <w:b w:val="false"/>
                <w:i w:val="false"/>
                <w:color w:val="000000"/>
                <w:sz w:val="20"/>
              </w:rPr>
              <w:t>
14-00 дейін</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бөлімшесі</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w:t>
            </w:r>
            <w:r>
              <w:br/>
            </w:r>
            <w:r>
              <w:rPr>
                <w:rFonts w:ascii="Times New Roman"/>
                <w:b w:val="false"/>
                <w:i w:val="false"/>
                <w:color w:val="000000"/>
                <w:sz w:val="20"/>
              </w:rPr>
              <w:t>
Әбілхайыр хан көшесі, 34 kyzylorda1@gcvp.kz</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w:t>
            </w:r>
            <w:r>
              <w:br/>
            </w:r>
            <w:r>
              <w:rPr>
                <w:rFonts w:ascii="Times New Roman"/>
                <w:b w:val="false"/>
                <w:i w:val="false"/>
                <w:color w:val="000000"/>
                <w:sz w:val="20"/>
              </w:rPr>
              <w:t>
2-41-30,</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бөлімшесі</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кенті,</w:t>
            </w:r>
            <w:r>
              <w:br/>
            </w:r>
            <w:r>
              <w:rPr>
                <w:rFonts w:ascii="Times New Roman"/>
                <w:b w:val="false"/>
                <w:i w:val="false"/>
                <w:color w:val="000000"/>
                <w:sz w:val="20"/>
              </w:rPr>
              <w:t>
Әйтеке би көшесі, 95 kyzylorda4@gcvp.kz</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w:t>
            </w:r>
            <w:r>
              <w:br/>
            </w:r>
            <w:r>
              <w:rPr>
                <w:rFonts w:ascii="Times New Roman"/>
                <w:b w:val="false"/>
                <w:i w:val="false"/>
                <w:color w:val="000000"/>
                <w:sz w:val="20"/>
              </w:rPr>
              <w:t>
2-13-22</w:t>
            </w:r>
          </w:p>
        </w:tc>
        <w:tc>
          <w:tcPr>
            <w:tcW w:w="0" w:type="auto"/>
            <w:vMerge/>
            <w:tcBorders>
              <w:top w:val="nil"/>
              <w:left w:val="single" w:color="cfcfcf" w:sz="5"/>
              <w:bottom w:val="single" w:color="cfcfcf" w:sz="5"/>
              <w:right w:val="single" w:color="cfcfcf" w:sz="5"/>
            </w:tcBorders>
          </w:tcPr>
          <w:p/>
        </w:tc>
      </w:tr>
      <w:tr>
        <w:trPr>
          <w:trHeight w:val="8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бөлімшесі</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w:t>
            </w:r>
            <w:r>
              <w:br/>
            </w:r>
            <w:r>
              <w:rPr>
                <w:rFonts w:ascii="Times New Roman"/>
                <w:b w:val="false"/>
                <w:i w:val="false"/>
                <w:color w:val="000000"/>
                <w:sz w:val="20"/>
              </w:rPr>
              <w:t>
Алтынсарин көшесі, 66 kyzylorda3@gcvp.kz</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 2-18-91</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аудандық бөлімшесі</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w:t>
            </w:r>
            <w:r>
              <w:br/>
            </w:r>
            <w:r>
              <w:rPr>
                <w:rFonts w:ascii="Times New Roman"/>
                <w:b w:val="false"/>
                <w:i w:val="false"/>
                <w:color w:val="000000"/>
                <w:sz w:val="20"/>
              </w:rPr>
              <w:t>
Кеңес Армиясы көшесі, 11 kyzylorda2@gcvp.kz</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8-33622 7-18-29</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бөлімшесі</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w:t>
            </w:r>
            <w:r>
              <w:br/>
            </w:r>
            <w:r>
              <w:rPr>
                <w:rFonts w:ascii="Times New Roman"/>
                <w:b w:val="false"/>
                <w:i w:val="false"/>
                <w:color w:val="000000"/>
                <w:sz w:val="20"/>
              </w:rPr>
              <w:t>
Абай көшесі, 1 kyzylorda5@gcvp.kz</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 3-12-94</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бөлімшесі</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кенті,</w:t>
            </w:r>
            <w:r>
              <w:br/>
            </w:r>
            <w:r>
              <w:rPr>
                <w:rFonts w:ascii="Times New Roman"/>
                <w:b w:val="false"/>
                <w:i w:val="false"/>
                <w:color w:val="000000"/>
                <w:sz w:val="20"/>
              </w:rPr>
              <w:t>
Қонаев көшесі, 6 kyzylorda6@gcvp.kz</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 2-12-81</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бөлімшесі</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w:t>
            </w:r>
            <w:r>
              <w:br/>
            </w:r>
            <w:r>
              <w:rPr>
                <w:rFonts w:ascii="Times New Roman"/>
                <w:b w:val="false"/>
                <w:i w:val="false"/>
                <w:color w:val="000000"/>
                <w:sz w:val="20"/>
              </w:rPr>
              <w:t>
Байтұрсынов көшесі, 25 kyzylorda7@gcvp.kz</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 4-26-77</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бөлімшесі</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кенті,</w:t>
            </w:r>
            <w:r>
              <w:br/>
            </w:r>
            <w:r>
              <w:rPr>
                <w:rFonts w:ascii="Times New Roman"/>
                <w:b w:val="false"/>
                <w:i w:val="false"/>
                <w:color w:val="000000"/>
                <w:sz w:val="20"/>
              </w:rPr>
              <w:t>
Көкенов көшесі, 26 kyzylorda8@gcvp.kz</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 2-20-81</w:t>
            </w:r>
          </w:p>
        </w:tc>
        <w:tc>
          <w:tcPr>
            <w:tcW w:w="0" w:type="auto"/>
            <w:vMerge/>
            <w:tcBorders>
              <w:top w:val="nil"/>
              <w:left w:val="single" w:color="cfcfcf" w:sz="5"/>
              <w:bottom w:val="single" w:color="cfcfcf" w:sz="5"/>
              <w:right w:val="single" w:color="cfcfcf" w:sz="5"/>
            </w:tcBorders>
          </w:tcPr>
          <w:p/>
        </w:tc>
      </w:tr>
    </w:tbl>
    <w:bookmarkStart w:name="z1004" w:id="304"/>
    <w:p>
      <w:pPr>
        <w:spacing w:after="0"/>
        <w:ind w:left="0"/>
        <w:jc w:val="left"/>
      </w:pPr>
      <w:r>
        <w:rPr>
          <w:rFonts w:ascii="Times New Roman"/>
          <w:b/>
          <w:i w:val="false"/>
          <w:color w:val="000000"/>
        </w:rPr>
        <w:t xml:space="preserve"> 
Маңғыстау облысы бойынша уәкілетті ұйымның құрылымдық бөлімшелері</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2637"/>
        <w:gridCol w:w="4803"/>
        <w:gridCol w:w="1671"/>
        <w:gridCol w:w="3430"/>
      </w:tblGrid>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w:t>
            </w:r>
          </w:p>
          <w:p>
            <w:pPr>
              <w:spacing w:after="20"/>
              <w:ind w:left="20"/>
              <w:jc w:val="both"/>
            </w:pPr>
            <w:r>
              <w:rPr>
                <w:rFonts w:ascii="Times New Roman"/>
                <w:b w:val="false"/>
                <w:i w:val="false"/>
                <w:color w:val="000000"/>
                <w:sz w:val="20"/>
              </w:rPr>
              <w:t>атауы</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w:t>
            </w:r>
            <w:r>
              <w:br/>
            </w:r>
            <w:r>
              <w:rPr>
                <w:rFonts w:ascii="Times New Roman"/>
                <w:b w:val="false"/>
                <w:i w:val="false"/>
                <w:color w:val="000000"/>
                <w:sz w:val="20"/>
              </w:rPr>
              <w:t>
мекенжай (қала, аудан, көше, үйдің (пәтердің) нөмірі), электронды поштаның мекенжайы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облыстық филиалы</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w:t>
            </w:r>
            <w:r>
              <w:br/>
            </w:r>
            <w:r>
              <w:rPr>
                <w:rFonts w:ascii="Times New Roman"/>
                <w:b w:val="false"/>
                <w:i w:val="false"/>
                <w:color w:val="000000"/>
                <w:sz w:val="20"/>
              </w:rPr>
              <w:t>
24-шағын аудан, 7 aktau@gcvp.kz</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8-72926</w:t>
            </w:r>
            <w:r>
              <w:br/>
            </w:r>
            <w:r>
              <w:rPr>
                <w:rFonts w:ascii="Times New Roman"/>
                <w:b w:val="false"/>
                <w:i w:val="false"/>
                <w:color w:val="000000"/>
                <w:sz w:val="20"/>
              </w:rPr>
              <w:t>
0-56-33</w:t>
            </w:r>
          </w:p>
        </w:tc>
        <w:tc>
          <w:tcPr>
            <w:tcW w:w="3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w:t>
            </w:r>
            <w:r>
              <w:br/>
            </w:r>
            <w:r>
              <w:rPr>
                <w:rFonts w:ascii="Times New Roman"/>
                <w:b w:val="false"/>
                <w:i w:val="false"/>
                <w:color w:val="000000"/>
                <w:sz w:val="20"/>
              </w:rPr>
              <w:t>
түскі үзіліс сағат 13-00 бастап</w:t>
            </w:r>
            <w:r>
              <w:br/>
            </w:r>
            <w:r>
              <w:rPr>
                <w:rFonts w:ascii="Times New Roman"/>
                <w:b w:val="false"/>
                <w:i w:val="false"/>
                <w:color w:val="000000"/>
                <w:sz w:val="20"/>
              </w:rPr>
              <w:t>
14-00 дейін</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бөлімшесі</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w:t>
            </w:r>
            <w:r>
              <w:br/>
            </w:r>
            <w:r>
              <w:rPr>
                <w:rFonts w:ascii="Times New Roman"/>
                <w:b w:val="false"/>
                <w:i w:val="false"/>
                <w:color w:val="000000"/>
                <w:sz w:val="20"/>
              </w:rPr>
              <w:t>
Шұғыла шағын ауданы aktau2@gcvp.kz</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w:t>
            </w:r>
            <w:r>
              <w:br/>
            </w:r>
            <w:r>
              <w:rPr>
                <w:rFonts w:ascii="Times New Roman"/>
                <w:b w:val="false"/>
                <w:i w:val="false"/>
                <w:color w:val="000000"/>
                <w:sz w:val="20"/>
              </w:rPr>
              <w:t>
3-44-04</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бөлімшесі</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w:t>
            </w:r>
            <w:r>
              <w:br/>
            </w:r>
            <w:r>
              <w:rPr>
                <w:rFonts w:ascii="Times New Roman"/>
                <w:b w:val="false"/>
                <w:i w:val="false"/>
                <w:color w:val="000000"/>
                <w:sz w:val="20"/>
              </w:rPr>
              <w:t>
кеңсе ғимараты aktau1@gcvp.kz</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2-12-99</w:t>
            </w:r>
          </w:p>
        </w:tc>
        <w:tc>
          <w:tcPr>
            <w:tcW w:w="0" w:type="auto"/>
            <w:vMerge/>
            <w:tcBorders>
              <w:top w:val="nil"/>
              <w:left w:val="single" w:color="cfcfcf" w:sz="5"/>
              <w:bottom w:val="single" w:color="cfcfcf" w:sz="5"/>
              <w:right w:val="single" w:color="cfcfcf" w:sz="5"/>
            </w:tcBorders>
          </w:tcPr>
          <w:p/>
        </w:tc>
      </w:tr>
      <w:tr>
        <w:trPr>
          <w:trHeight w:val="102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бөлімшесі</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w:t>
            </w:r>
            <w:r>
              <w:br/>
            </w:r>
            <w:r>
              <w:rPr>
                <w:rFonts w:ascii="Times New Roman"/>
                <w:b w:val="false"/>
                <w:i w:val="false"/>
                <w:color w:val="000000"/>
                <w:sz w:val="20"/>
              </w:rPr>
              <w:t>
РУПС ғимараты aktau4@gcvp.kz</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w:t>
            </w:r>
            <w:r>
              <w:br/>
            </w:r>
            <w:r>
              <w:rPr>
                <w:rFonts w:ascii="Times New Roman"/>
                <w:b w:val="false"/>
                <w:i w:val="false"/>
                <w:color w:val="000000"/>
                <w:sz w:val="20"/>
              </w:rPr>
              <w:t>
2-15-14</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Қарақиян аудандық бөлімшесі</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w:t>
            </w:r>
            <w:r>
              <w:br/>
            </w:r>
            <w:r>
              <w:rPr>
                <w:rFonts w:ascii="Times New Roman"/>
                <w:b w:val="false"/>
                <w:i w:val="false"/>
                <w:color w:val="000000"/>
                <w:sz w:val="20"/>
              </w:rPr>
              <w:t>
Досан батыр көшесі, 4 aktau3@gcvp.kz</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 2-15-62</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бөлімшесі</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Оңғалбайұлы көшесі, 15 aktau5@gcvp.kz</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w:t>
            </w:r>
            <w:r>
              <w:br/>
            </w:r>
            <w:r>
              <w:rPr>
                <w:rFonts w:ascii="Times New Roman"/>
                <w:b w:val="false"/>
                <w:i w:val="false"/>
                <w:color w:val="000000"/>
                <w:sz w:val="20"/>
              </w:rPr>
              <w:t>
2-22-01</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бөлімшесі</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әкімшілік ғимараты aktau6@gcvp.kz</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75-03-05</w:t>
            </w:r>
          </w:p>
        </w:tc>
        <w:tc>
          <w:tcPr>
            <w:tcW w:w="0" w:type="auto"/>
            <w:vMerge/>
            <w:tcBorders>
              <w:top w:val="nil"/>
              <w:left w:val="single" w:color="cfcfcf" w:sz="5"/>
              <w:bottom w:val="single" w:color="cfcfcf" w:sz="5"/>
              <w:right w:val="single" w:color="cfcfcf" w:sz="5"/>
            </w:tcBorders>
          </w:tcPr>
          <w:p/>
        </w:tc>
      </w:tr>
    </w:tbl>
    <w:bookmarkStart w:name="z1005" w:id="305"/>
    <w:p>
      <w:pPr>
        <w:spacing w:after="0"/>
        <w:ind w:left="0"/>
        <w:jc w:val="left"/>
      </w:pPr>
      <w:r>
        <w:rPr>
          <w:rFonts w:ascii="Times New Roman"/>
          <w:b/>
          <w:i w:val="false"/>
          <w:color w:val="000000"/>
        </w:rPr>
        <w:t xml:space="preserve"> 
Павлодар облысы бойынша уәкілетті ұйымның құрылымдық бөлімшелері</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2744"/>
        <w:gridCol w:w="4703"/>
        <w:gridCol w:w="1660"/>
        <w:gridCol w:w="3433"/>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w:t>
            </w:r>
            <w:r>
              <w:br/>
            </w:r>
            <w:r>
              <w:rPr>
                <w:rFonts w:ascii="Times New Roman"/>
                <w:b w:val="false"/>
                <w:i w:val="false"/>
                <w:color w:val="000000"/>
                <w:sz w:val="20"/>
              </w:rPr>
              <w:t>
мекенжай (қала, аудан, көше, үйдің (пәтердің) нөмірі), электронды поштаның мекенжайы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облыстық филиалы</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w:t>
            </w:r>
            <w:r>
              <w:br/>
            </w:r>
            <w:r>
              <w:rPr>
                <w:rFonts w:ascii="Times New Roman"/>
                <w:b w:val="false"/>
                <w:i w:val="false"/>
                <w:color w:val="000000"/>
                <w:sz w:val="20"/>
              </w:rPr>
              <w:t>
Ак. Сәтпаев көшесі, 44 pavlodar@gcvp.kz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w:t>
            </w:r>
            <w:r>
              <w:br/>
            </w:r>
            <w:r>
              <w:rPr>
                <w:rFonts w:ascii="Times New Roman"/>
                <w:b w:val="false"/>
                <w:i w:val="false"/>
                <w:color w:val="000000"/>
                <w:sz w:val="20"/>
              </w:rPr>
              <w:t>
2-20-49</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w:t>
            </w:r>
            <w:r>
              <w:br/>
            </w:r>
            <w:r>
              <w:rPr>
                <w:rFonts w:ascii="Times New Roman"/>
                <w:b w:val="false"/>
                <w:i w:val="false"/>
                <w:color w:val="000000"/>
                <w:sz w:val="20"/>
              </w:rPr>
              <w:t>
түскі үзіліс сағат 13-00 бастап</w:t>
            </w:r>
            <w:r>
              <w:br/>
            </w:r>
            <w:r>
              <w:rPr>
                <w:rFonts w:ascii="Times New Roman"/>
                <w:b w:val="false"/>
                <w:i w:val="false"/>
                <w:color w:val="000000"/>
                <w:sz w:val="20"/>
              </w:rPr>
              <w:t>
14-00 дейін</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бөлімшесі</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w:t>
            </w:r>
            <w:r>
              <w:br/>
            </w:r>
            <w:r>
              <w:rPr>
                <w:rFonts w:ascii="Times New Roman"/>
                <w:b w:val="false"/>
                <w:i w:val="false"/>
                <w:color w:val="000000"/>
                <w:sz w:val="20"/>
              </w:rPr>
              <w:t>
Астана көшесі, 26 pavlodar01@gcvp.kz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6-04-13</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бөлімшесі</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Пішембаев көшесі, 6 pavlodar03naz@gcvp.kz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8-71872</w:t>
            </w:r>
            <w:r>
              <w:br/>
            </w:r>
            <w:r>
              <w:rPr>
                <w:rFonts w:ascii="Times New Roman"/>
                <w:b w:val="false"/>
                <w:i w:val="false"/>
                <w:color w:val="000000"/>
                <w:sz w:val="20"/>
              </w:rPr>
              <w:t>
2-28-53</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w:t>
            </w:r>
            <w:r>
              <w:br/>
            </w:r>
            <w:r>
              <w:rPr>
                <w:rFonts w:ascii="Times New Roman"/>
                <w:b w:val="false"/>
                <w:i w:val="false"/>
                <w:color w:val="000000"/>
                <w:sz w:val="20"/>
              </w:rPr>
              <w:t>
бөлімшесі</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w:t>
            </w:r>
            <w:r>
              <w:br/>
            </w:r>
            <w:r>
              <w:rPr>
                <w:rFonts w:ascii="Times New Roman"/>
                <w:b w:val="false"/>
                <w:i w:val="false"/>
                <w:color w:val="000000"/>
                <w:sz w:val="20"/>
              </w:rPr>
              <w:t>
Мүткенов көшесі, 12 а pavlodar04@gcvp.kz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w:t>
            </w:r>
            <w:r>
              <w:br/>
            </w:r>
            <w:r>
              <w:rPr>
                <w:rFonts w:ascii="Times New Roman"/>
                <w:b w:val="false"/>
                <w:i w:val="false"/>
                <w:color w:val="000000"/>
                <w:sz w:val="20"/>
              </w:rPr>
              <w:t>
2-11-52</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бөлімшесі</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w:t>
            </w:r>
            <w:r>
              <w:br/>
            </w:r>
            <w:r>
              <w:rPr>
                <w:rFonts w:ascii="Times New Roman"/>
                <w:b w:val="false"/>
                <w:i w:val="false"/>
                <w:color w:val="000000"/>
                <w:sz w:val="20"/>
              </w:rPr>
              <w:t>
Сәтпаев көшесі, 55 pavlodar05@gcvp.kz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w:t>
            </w:r>
            <w:r>
              <w:br/>
            </w:r>
            <w:r>
              <w:rPr>
                <w:rFonts w:ascii="Times New Roman"/>
                <w:b w:val="false"/>
                <w:i w:val="false"/>
                <w:color w:val="000000"/>
                <w:sz w:val="20"/>
              </w:rPr>
              <w:t>
9-13-92</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бөлімшесі</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w:t>
            </w:r>
            <w:r>
              <w:br/>
            </w:r>
            <w:r>
              <w:rPr>
                <w:rFonts w:ascii="Times New Roman"/>
                <w:b w:val="false"/>
                <w:i w:val="false"/>
                <w:color w:val="000000"/>
                <w:sz w:val="20"/>
              </w:rPr>
              <w:t>
Әуезов көшесі, 54 pavlodar06@gcvp.kz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w:t>
            </w:r>
            <w:r>
              <w:br/>
            </w:r>
            <w:r>
              <w:rPr>
                <w:rFonts w:ascii="Times New Roman"/>
                <w:b w:val="false"/>
                <w:i w:val="false"/>
                <w:color w:val="000000"/>
                <w:sz w:val="20"/>
              </w:rPr>
              <w:t>
2-24-19</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бөлімшесі</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Ертіс ауылы, 2-жағалау көшесі, 44 pavlodar07@gcvp.kz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w:t>
            </w:r>
            <w:r>
              <w:br/>
            </w:r>
            <w:r>
              <w:rPr>
                <w:rFonts w:ascii="Times New Roman"/>
                <w:b w:val="false"/>
                <w:i w:val="false"/>
                <w:color w:val="000000"/>
                <w:sz w:val="20"/>
              </w:rPr>
              <w:t>
2-25-88</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бөлімшесі</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ауылы,</w:t>
            </w:r>
            <w:r>
              <w:br/>
            </w:r>
            <w:r>
              <w:rPr>
                <w:rFonts w:ascii="Times New Roman"/>
                <w:b w:val="false"/>
                <w:i w:val="false"/>
                <w:color w:val="000000"/>
                <w:sz w:val="20"/>
              </w:rPr>
              <w:t>
Елгин көшесі, 128 pavlodar08@gcvp.kz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w:t>
            </w:r>
            <w:r>
              <w:br/>
            </w:r>
            <w:r>
              <w:rPr>
                <w:rFonts w:ascii="Times New Roman"/>
                <w:b w:val="false"/>
                <w:i w:val="false"/>
                <w:color w:val="000000"/>
                <w:sz w:val="20"/>
              </w:rPr>
              <w:t>
2-17-48</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бөлімшесі</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w:t>
            </w:r>
            <w:r>
              <w:br/>
            </w:r>
            <w:r>
              <w:rPr>
                <w:rFonts w:ascii="Times New Roman"/>
                <w:b w:val="false"/>
                <w:i w:val="false"/>
                <w:color w:val="000000"/>
                <w:sz w:val="20"/>
              </w:rPr>
              <w:t>
Хамзин көшесі, 4 pavlodar09@gcvp.kz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w:t>
            </w:r>
            <w:r>
              <w:br/>
            </w:r>
            <w:r>
              <w:rPr>
                <w:rFonts w:ascii="Times New Roman"/>
                <w:b w:val="false"/>
                <w:i w:val="false"/>
                <w:color w:val="000000"/>
                <w:sz w:val="20"/>
              </w:rPr>
              <w:t>
2-10-09</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бөлімшесі</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ауылы,</w:t>
            </w:r>
            <w:r>
              <w:br/>
            </w:r>
            <w:r>
              <w:rPr>
                <w:rFonts w:ascii="Times New Roman"/>
                <w:b w:val="false"/>
                <w:i w:val="false"/>
                <w:color w:val="000000"/>
                <w:sz w:val="20"/>
              </w:rPr>
              <w:t>
Абылай хан көшесі, 28 pavlodar10@gcvp.kz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w:t>
            </w:r>
            <w:r>
              <w:br/>
            </w:r>
            <w:r>
              <w:rPr>
                <w:rFonts w:ascii="Times New Roman"/>
                <w:b w:val="false"/>
                <w:i w:val="false"/>
                <w:color w:val="000000"/>
                <w:sz w:val="20"/>
              </w:rPr>
              <w:t>
9-19-06</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бөлімшесі</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w:t>
            </w:r>
            <w:r>
              <w:br/>
            </w:r>
            <w:r>
              <w:rPr>
                <w:rFonts w:ascii="Times New Roman"/>
                <w:b w:val="false"/>
                <w:i w:val="false"/>
                <w:color w:val="000000"/>
                <w:sz w:val="20"/>
              </w:rPr>
              <w:t>
Бейбітшілік көшесі, 22 а pavlodar11@gcvp.kz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w:t>
            </w:r>
            <w:r>
              <w:br/>
            </w:r>
            <w:r>
              <w:rPr>
                <w:rFonts w:ascii="Times New Roman"/>
                <w:b w:val="false"/>
                <w:i w:val="false"/>
                <w:color w:val="000000"/>
                <w:sz w:val="20"/>
              </w:rPr>
              <w:t>
53-25-02</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аудандық бөлімшесі</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w:t>
            </w:r>
            <w:r>
              <w:br/>
            </w:r>
            <w:r>
              <w:rPr>
                <w:rFonts w:ascii="Times New Roman"/>
                <w:b w:val="false"/>
                <w:i w:val="false"/>
                <w:color w:val="000000"/>
                <w:sz w:val="20"/>
              </w:rPr>
              <w:t>
Шевченко көшесі, 4 а pavlodar12@gcvp.kz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w:t>
            </w:r>
            <w:r>
              <w:br/>
            </w:r>
            <w:r>
              <w:rPr>
                <w:rFonts w:ascii="Times New Roman"/>
                <w:b w:val="false"/>
                <w:i w:val="false"/>
                <w:color w:val="000000"/>
                <w:sz w:val="20"/>
              </w:rPr>
              <w:t>
9-14-99</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бөлімшесі</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w:t>
            </w:r>
            <w:r>
              <w:br/>
            </w:r>
            <w:r>
              <w:rPr>
                <w:rFonts w:ascii="Times New Roman"/>
                <w:b w:val="false"/>
                <w:i w:val="false"/>
                <w:color w:val="000000"/>
                <w:sz w:val="20"/>
              </w:rPr>
              <w:t>
1 мамыр көшесі, 24 pavlodar13@gcvp.kz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w:t>
            </w:r>
            <w:r>
              <w:br/>
            </w:r>
            <w:r>
              <w:rPr>
                <w:rFonts w:ascii="Times New Roman"/>
                <w:b w:val="false"/>
                <w:i w:val="false"/>
                <w:color w:val="000000"/>
                <w:sz w:val="20"/>
              </w:rPr>
              <w:t>
2-10-48</w:t>
            </w:r>
          </w:p>
        </w:tc>
        <w:tc>
          <w:tcPr>
            <w:tcW w:w="0" w:type="auto"/>
            <w:vMerge/>
            <w:tcBorders>
              <w:top w:val="nil"/>
              <w:left w:val="single" w:color="cfcfcf" w:sz="5"/>
              <w:bottom w:val="single" w:color="cfcfcf" w:sz="5"/>
              <w:right w:val="single" w:color="cfcfcf" w:sz="5"/>
            </w:tcBorders>
          </w:tcPr>
          <w:p/>
        </w:tc>
      </w:tr>
    </w:tbl>
    <w:bookmarkStart w:name="z1006" w:id="306"/>
    <w:p>
      <w:pPr>
        <w:spacing w:after="0"/>
        <w:ind w:left="0"/>
        <w:jc w:val="left"/>
      </w:pPr>
      <w:r>
        <w:rPr>
          <w:rFonts w:ascii="Times New Roman"/>
          <w:b/>
          <w:i w:val="false"/>
          <w:color w:val="000000"/>
        </w:rPr>
        <w:t xml:space="preserve"> 
Солтүстік Қазақстан облысы бойынша ұйымның құрылымдық бөлімшелері</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2781"/>
        <w:gridCol w:w="4654"/>
        <w:gridCol w:w="1657"/>
        <w:gridCol w:w="3449"/>
      </w:tblGrid>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w:t>
            </w:r>
            <w:r>
              <w:br/>
            </w:r>
            <w:r>
              <w:rPr>
                <w:rFonts w:ascii="Times New Roman"/>
                <w:b w:val="false"/>
                <w:i w:val="false"/>
                <w:color w:val="000000"/>
                <w:sz w:val="20"/>
              </w:rPr>
              <w:t>
мекенжай (қала, аудан, көше, үйдің (пәтердің) нөмірі), электронды поштаның мекенжайы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29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облыстық</w:t>
            </w:r>
            <w:r>
              <w:br/>
            </w:r>
            <w:r>
              <w:rPr>
                <w:rFonts w:ascii="Times New Roman"/>
                <w:b w:val="false"/>
                <w:i w:val="false"/>
                <w:color w:val="000000"/>
                <w:sz w:val="20"/>
              </w:rPr>
              <w:t>
филиалы</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Советская көшесі, 34 sko@gcvp.kz</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w:t>
            </w:r>
            <w:r>
              <w:br/>
            </w:r>
            <w:r>
              <w:rPr>
                <w:rFonts w:ascii="Times New Roman"/>
                <w:b w:val="false"/>
                <w:i w:val="false"/>
                <w:color w:val="000000"/>
                <w:sz w:val="20"/>
              </w:rPr>
              <w:t>
6-43-28</w:t>
            </w:r>
          </w:p>
        </w:tc>
        <w:tc>
          <w:tcPr>
            <w:tcW w:w="3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w:t>
            </w:r>
            <w:r>
              <w:br/>
            </w:r>
            <w:r>
              <w:rPr>
                <w:rFonts w:ascii="Times New Roman"/>
                <w:b w:val="false"/>
                <w:i w:val="false"/>
                <w:color w:val="000000"/>
                <w:sz w:val="20"/>
              </w:rPr>
              <w:t>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w:t>
            </w:r>
            <w:r>
              <w:br/>
            </w:r>
            <w:r>
              <w:rPr>
                <w:rFonts w:ascii="Times New Roman"/>
                <w:b w:val="false"/>
                <w:i w:val="false"/>
                <w:color w:val="000000"/>
                <w:sz w:val="20"/>
              </w:rPr>
              <w:t>
түскі үзіліс сағат 13-00 бастап</w:t>
            </w:r>
            <w:r>
              <w:br/>
            </w:r>
            <w:r>
              <w:rPr>
                <w:rFonts w:ascii="Times New Roman"/>
                <w:b w:val="false"/>
                <w:i w:val="false"/>
                <w:color w:val="000000"/>
                <w:sz w:val="20"/>
              </w:rPr>
              <w:t>
14-00 дейін</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аудандық бөлімшесі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Есіл ауылы,</w:t>
            </w:r>
            <w:r>
              <w:br/>
            </w:r>
            <w:r>
              <w:rPr>
                <w:rFonts w:ascii="Times New Roman"/>
                <w:b w:val="false"/>
                <w:i w:val="false"/>
                <w:color w:val="000000"/>
                <w:sz w:val="20"/>
              </w:rPr>
              <w:t>
Абылай хан көшесі, 22 sko11@gcvp.kz</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w:t>
            </w:r>
            <w:r>
              <w:br/>
            </w:r>
            <w:r>
              <w:rPr>
                <w:rFonts w:ascii="Times New Roman"/>
                <w:b w:val="false"/>
                <w:i w:val="false"/>
                <w:color w:val="000000"/>
                <w:sz w:val="20"/>
              </w:rPr>
              <w:t>
2-12-54</w:t>
            </w:r>
          </w:p>
        </w:tc>
        <w:tc>
          <w:tcPr>
            <w:tcW w:w="0" w:type="auto"/>
            <w:vMerge/>
            <w:tcBorders>
              <w:top w:val="nil"/>
              <w:left w:val="single" w:color="cfcfcf" w:sz="5"/>
              <w:bottom w:val="single" w:color="cfcfcf" w:sz="5"/>
              <w:right w:val="single" w:color="cfcfcf" w:sz="5"/>
            </w:tcBorders>
          </w:tcPr>
          <w:p/>
        </w:tc>
      </w:tr>
      <w:tr>
        <w:trPr>
          <w:trHeight w:val="129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аудандық бөлімшесі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w:t>
            </w:r>
            <w:r>
              <w:br/>
            </w:r>
            <w:r>
              <w:rPr>
                <w:rFonts w:ascii="Times New Roman"/>
                <w:b w:val="false"/>
                <w:i w:val="false"/>
                <w:color w:val="000000"/>
                <w:sz w:val="20"/>
              </w:rPr>
              <w:t>
Алтынсарин көшесі, 14 sko07@gcvp.kz</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w:t>
            </w:r>
            <w:r>
              <w:br/>
            </w:r>
            <w:r>
              <w:rPr>
                <w:rFonts w:ascii="Times New Roman"/>
                <w:b w:val="false"/>
                <w:i w:val="false"/>
                <w:color w:val="000000"/>
                <w:sz w:val="20"/>
              </w:rPr>
              <w:t>
2-21-74</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бөлімшесі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Уәлиханов көшесі, 5 sko03@gcvp.kz</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w:t>
            </w:r>
            <w:r>
              <w:br/>
            </w:r>
            <w:r>
              <w:rPr>
                <w:rFonts w:ascii="Times New Roman"/>
                <w:b w:val="false"/>
                <w:i w:val="false"/>
                <w:color w:val="000000"/>
                <w:sz w:val="20"/>
              </w:rPr>
              <w:t>
2-18-63</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бөлімшесі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w:t>
            </w:r>
            <w:r>
              <w:br/>
            </w:r>
            <w:r>
              <w:rPr>
                <w:rFonts w:ascii="Times New Roman"/>
                <w:b w:val="false"/>
                <w:i w:val="false"/>
                <w:color w:val="000000"/>
                <w:sz w:val="20"/>
              </w:rPr>
              <w:t>
Құсайынов көшесі, 20 sko09@gcvp.kz</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w:t>
            </w:r>
            <w:r>
              <w:br/>
            </w:r>
            <w:r>
              <w:rPr>
                <w:rFonts w:ascii="Times New Roman"/>
                <w:b w:val="false"/>
                <w:i w:val="false"/>
                <w:color w:val="000000"/>
                <w:sz w:val="20"/>
              </w:rPr>
              <w:t>
2-16-65</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бөлімшесі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w:t>
            </w:r>
            <w:r>
              <w:br/>
            </w:r>
            <w:r>
              <w:rPr>
                <w:rFonts w:ascii="Times New Roman"/>
                <w:b w:val="false"/>
                <w:i w:val="false"/>
                <w:color w:val="000000"/>
                <w:sz w:val="20"/>
              </w:rPr>
              <w:t>
Гагарин көшесі, 44 sko05@gcvp.kz</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w:t>
            </w:r>
            <w:r>
              <w:br/>
            </w:r>
            <w:r>
              <w:rPr>
                <w:rFonts w:ascii="Times New Roman"/>
                <w:b w:val="false"/>
                <w:i w:val="false"/>
                <w:color w:val="000000"/>
                <w:sz w:val="20"/>
              </w:rPr>
              <w:t>
2-14-72</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бөлімшесі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w:t>
            </w:r>
            <w:r>
              <w:br/>
            </w:r>
            <w:r>
              <w:rPr>
                <w:rFonts w:ascii="Times New Roman"/>
                <w:b w:val="false"/>
                <w:i w:val="false"/>
                <w:color w:val="000000"/>
                <w:sz w:val="20"/>
              </w:rPr>
              <w:t>
Ленин көшесі, 4 sko04@gcvp.kz</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w:t>
            </w:r>
            <w:r>
              <w:br/>
            </w:r>
            <w:r>
              <w:rPr>
                <w:rFonts w:ascii="Times New Roman"/>
                <w:b w:val="false"/>
                <w:i w:val="false"/>
                <w:color w:val="000000"/>
                <w:sz w:val="20"/>
              </w:rPr>
              <w:t>
2-19-86</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бөлімшесі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w:t>
            </w:r>
            <w:r>
              <w:br/>
            </w:r>
            <w:r>
              <w:rPr>
                <w:rFonts w:ascii="Times New Roman"/>
                <w:b w:val="false"/>
                <w:i w:val="false"/>
                <w:color w:val="000000"/>
                <w:sz w:val="20"/>
              </w:rPr>
              <w:t>
Ульянов көшесі, 1 б sko06@gcvp.kz</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w:t>
            </w:r>
            <w:r>
              <w:br/>
            </w:r>
            <w:r>
              <w:rPr>
                <w:rFonts w:ascii="Times New Roman"/>
                <w:b w:val="false"/>
                <w:i w:val="false"/>
                <w:color w:val="000000"/>
                <w:sz w:val="20"/>
              </w:rPr>
              <w:t>
2-19-74</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бөлімшесі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қаласы,</w:t>
            </w:r>
            <w:r>
              <w:br/>
            </w:r>
            <w:r>
              <w:rPr>
                <w:rFonts w:ascii="Times New Roman"/>
                <w:b w:val="false"/>
                <w:i w:val="false"/>
                <w:color w:val="000000"/>
                <w:sz w:val="20"/>
              </w:rPr>
              <w:t>
Ленин көшесі, 68 sko01@gcvp.kz</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w:t>
            </w:r>
            <w:r>
              <w:br/>
            </w:r>
            <w:r>
              <w:rPr>
                <w:rFonts w:ascii="Times New Roman"/>
                <w:b w:val="false"/>
                <w:i w:val="false"/>
                <w:color w:val="000000"/>
                <w:sz w:val="20"/>
              </w:rPr>
              <w:t>
2-11-70</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бөлімшесі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Дәрменов көшесі, 12 sko02@gcvp.kz</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w:t>
            </w:r>
            <w:r>
              <w:br/>
            </w:r>
            <w:r>
              <w:rPr>
                <w:rFonts w:ascii="Times New Roman"/>
                <w:b w:val="false"/>
                <w:i w:val="false"/>
                <w:color w:val="000000"/>
                <w:sz w:val="20"/>
              </w:rPr>
              <w:t>
2-19-01</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бөлімшесі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w:t>
            </w:r>
            <w:r>
              <w:br/>
            </w:r>
            <w:r>
              <w:rPr>
                <w:rFonts w:ascii="Times New Roman"/>
                <w:b w:val="false"/>
                <w:i w:val="false"/>
                <w:color w:val="000000"/>
                <w:sz w:val="20"/>
              </w:rPr>
              <w:t>
Аютас көшесі, 13 sko13@gcvp.kz</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w:t>
            </w:r>
            <w:r>
              <w:br/>
            </w:r>
            <w:r>
              <w:rPr>
                <w:rFonts w:ascii="Times New Roman"/>
                <w:b w:val="false"/>
                <w:i w:val="false"/>
                <w:color w:val="000000"/>
                <w:sz w:val="20"/>
              </w:rPr>
              <w:t>
2-01-92</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бөлімшесі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Қызыләскер көшесі, 166</w:t>
            </w:r>
            <w:r>
              <w:br/>
            </w:r>
            <w:r>
              <w:rPr>
                <w:rFonts w:ascii="Times New Roman"/>
                <w:b w:val="false"/>
                <w:i w:val="false"/>
                <w:color w:val="000000"/>
                <w:sz w:val="20"/>
              </w:rPr>
              <w:t>
sko10@gcvp.kz</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w:t>
            </w:r>
            <w:r>
              <w:br/>
            </w:r>
            <w:r>
              <w:rPr>
                <w:rFonts w:ascii="Times New Roman"/>
                <w:b w:val="false"/>
                <w:i w:val="false"/>
                <w:color w:val="000000"/>
                <w:sz w:val="20"/>
              </w:rPr>
              <w:t>
2-37-73</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бөлімшесі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Уәлиханов көшесі, 17 sko12@gcvp.kz</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w:t>
            </w:r>
            <w:r>
              <w:br/>
            </w:r>
            <w:r>
              <w:rPr>
                <w:rFonts w:ascii="Times New Roman"/>
                <w:b w:val="false"/>
                <w:i w:val="false"/>
                <w:color w:val="000000"/>
                <w:sz w:val="20"/>
              </w:rPr>
              <w:t>
2-16-39</w:t>
            </w:r>
          </w:p>
        </w:tc>
        <w:tc>
          <w:tcPr>
            <w:tcW w:w="0" w:type="auto"/>
            <w:vMerge/>
            <w:tcBorders>
              <w:top w:val="nil"/>
              <w:left w:val="single" w:color="cfcfcf" w:sz="5"/>
              <w:bottom w:val="single" w:color="cfcfcf" w:sz="5"/>
              <w:right w:val="single" w:color="cfcfcf" w:sz="5"/>
            </w:tcBorders>
          </w:tcPr>
          <w:p/>
        </w:tc>
      </w:tr>
      <w:tr>
        <w:trPr>
          <w:trHeight w:val="129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бөлімшесі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Гагарин көшесі, 108 sko08@gcvp.kz</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w:t>
            </w:r>
            <w:r>
              <w:br/>
            </w:r>
            <w:r>
              <w:rPr>
                <w:rFonts w:ascii="Times New Roman"/>
                <w:b w:val="false"/>
                <w:i w:val="false"/>
                <w:color w:val="000000"/>
                <w:sz w:val="20"/>
              </w:rPr>
              <w:t>
2-16-34</w:t>
            </w:r>
          </w:p>
        </w:tc>
        <w:tc>
          <w:tcPr>
            <w:tcW w:w="0" w:type="auto"/>
            <w:vMerge/>
            <w:tcBorders>
              <w:top w:val="nil"/>
              <w:left w:val="single" w:color="cfcfcf" w:sz="5"/>
              <w:bottom w:val="single" w:color="cfcfcf" w:sz="5"/>
              <w:right w:val="single" w:color="cfcfcf" w:sz="5"/>
            </w:tcBorders>
          </w:tcPr>
          <w:p/>
        </w:tc>
      </w:tr>
    </w:tbl>
    <w:bookmarkStart w:name="z1007" w:id="307"/>
    <w:p>
      <w:pPr>
        <w:spacing w:after="0"/>
        <w:ind w:left="0"/>
        <w:jc w:val="left"/>
      </w:pPr>
      <w:r>
        <w:rPr>
          <w:rFonts w:ascii="Times New Roman"/>
          <w:b/>
          <w:i w:val="false"/>
          <w:color w:val="000000"/>
        </w:rPr>
        <w:t xml:space="preserve"> 
Оңтүстік Қазақстан облысы бойынша ұйымның құрылымдық бөлімшелері</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2433"/>
        <w:gridCol w:w="4976"/>
        <w:gridCol w:w="1689"/>
        <w:gridCol w:w="3387"/>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w:t>
            </w:r>
          </w:p>
          <w:p>
            <w:pPr>
              <w:spacing w:after="20"/>
              <w:ind w:left="20"/>
              <w:jc w:val="both"/>
            </w:pPr>
            <w:r>
              <w:rPr>
                <w:rFonts w:ascii="Times New Roman"/>
                <w:b w:val="false"/>
                <w:i w:val="false"/>
                <w:color w:val="000000"/>
                <w:sz w:val="20"/>
              </w:rPr>
              <w:t>атауы</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w:t>
            </w:r>
            <w:r>
              <w:br/>
            </w:r>
            <w:r>
              <w:rPr>
                <w:rFonts w:ascii="Times New Roman"/>
                <w:b w:val="false"/>
                <w:i w:val="false"/>
                <w:color w:val="000000"/>
                <w:sz w:val="20"/>
              </w:rPr>
              <w:t>
мекенжай (қала, аудан, көше, үйдің (пәтердің) нөмірі), электронды поштаның мекенжайы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облыстық филиалы</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Төреқұлов көшесі, 2 shymsyst@gcvp.kz</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w:t>
            </w:r>
            <w:r>
              <w:br/>
            </w:r>
            <w:r>
              <w:rPr>
                <w:rFonts w:ascii="Times New Roman"/>
                <w:b w:val="false"/>
                <w:i w:val="false"/>
                <w:color w:val="000000"/>
                <w:sz w:val="20"/>
              </w:rPr>
              <w:t>
3-99-16</w:t>
            </w:r>
          </w:p>
        </w:tc>
        <w:tc>
          <w:tcPr>
            <w:tcW w:w="3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айын</w:t>
            </w:r>
            <w:r>
              <w:br/>
            </w:r>
            <w:r>
              <w:rPr>
                <w:rFonts w:ascii="Times New Roman"/>
                <w:b w:val="false"/>
                <w:i w:val="false"/>
                <w:color w:val="000000"/>
                <w:sz w:val="20"/>
              </w:rPr>
              <w:t>
сағат 9-00 бастап 18-00 дейін,</w:t>
            </w:r>
            <w:r>
              <w:br/>
            </w:r>
            <w:r>
              <w:rPr>
                <w:rFonts w:ascii="Times New Roman"/>
                <w:b w:val="false"/>
                <w:i w:val="false"/>
                <w:color w:val="000000"/>
                <w:sz w:val="20"/>
              </w:rPr>
              <w:t>
түскі үзіліс сағат 13-00 бастап</w:t>
            </w:r>
            <w:r>
              <w:br/>
            </w:r>
            <w:r>
              <w:rPr>
                <w:rFonts w:ascii="Times New Roman"/>
                <w:b w:val="false"/>
                <w:i w:val="false"/>
                <w:color w:val="000000"/>
                <w:sz w:val="20"/>
              </w:rPr>
              <w:t>
14-00 дейін</w:t>
            </w:r>
          </w:p>
        </w:tc>
      </w:tr>
      <w:tr>
        <w:trPr>
          <w:trHeight w:val="96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аудандық бөлімшесі</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w:t>
            </w:r>
            <w:r>
              <w:br/>
            </w:r>
            <w:r>
              <w:rPr>
                <w:rFonts w:ascii="Times New Roman"/>
                <w:b w:val="false"/>
                <w:i w:val="false"/>
                <w:color w:val="000000"/>
                <w:sz w:val="20"/>
              </w:rPr>
              <w:t>
Төле би көшесі, н/з shimkent14@gcvp.kz</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w:t>
            </w:r>
            <w:r>
              <w:br/>
            </w:r>
            <w:r>
              <w:rPr>
                <w:rFonts w:ascii="Times New Roman"/>
                <w:b w:val="false"/>
                <w:i w:val="false"/>
                <w:color w:val="000000"/>
                <w:sz w:val="20"/>
              </w:rPr>
              <w:t>
2-28-73</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бөлімшесі</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w:t>
            </w:r>
            <w:r>
              <w:br/>
            </w:r>
            <w:r>
              <w:rPr>
                <w:rFonts w:ascii="Times New Roman"/>
                <w:b w:val="false"/>
                <w:i w:val="false"/>
                <w:color w:val="000000"/>
                <w:sz w:val="20"/>
              </w:rPr>
              <w:t>
Бәйдібек Қарашаұлы көшесі, 70 shimkent3@gcvp.kz</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w:t>
            </w:r>
            <w:r>
              <w:br/>
            </w:r>
            <w:r>
              <w:rPr>
                <w:rFonts w:ascii="Times New Roman"/>
                <w:b w:val="false"/>
                <w:i w:val="false"/>
                <w:color w:val="000000"/>
                <w:sz w:val="20"/>
              </w:rPr>
              <w:t>
2-18-90</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бөлімшесі</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w:t>
            </w:r>
            <w:r>
              <w:br/>
            </w:r>
            <w:r>
              <w:rPr>
                <w:rFonts w:ascii="Times New Roman"/>
                <w:b w:val="false"/>
                <w:i w:val="false"/>
                <w:color w:val="000000"/>
                <w:sz w:val="20"/>
              </w:rPr>
              <w:t>
Қонаев көшесі, н/ж shimkent4@gcvp.kz</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w:t>
            </w:r>
            <w:r>
              <w:br/>
            </w:r>
            <w:r>
              <w:rPr>
                <w:rFonts w:ascii="Times New Roman"/>
                <w:b w:val="false"/>
                <w:i w:val="false"/>
                <w:color w:val="000000"/>
                <w:sz w:val="20"/>
              </w:rPr>
              <w:t>
2-18-77</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бөлімшесі</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w:t>
            </w:r>
            <w:r>
              <w:br/>
            </w:r>
            <w:r>
              <w:rPr>
                <w:rFonts w:ascii="Times New Roman"/>
                <w:b w:val="false"/>
                <w:i w:val="false"/>
                <w:color w:val="000000"/>
                <w:sz w:val="20"/>
              </w:rPr>
              <w:t>
Байтереков көшесі, 7 shimkent1@gcvp.kz</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 3-47-09 3-59-71</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бөлімшесі</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w:t>
            </w:r>
            <w:r>
              <w:br/>
            </w:r>
            <w:r>
              <w:rPr>
                <w:rFonts w:ascii="Times New Roman"/>
                <w:b w:val="false"/>
                <w:i w:val="false"/>
                <w:color w:val="000000"/>
                <w:sz w:val="20"/>
              </w:rPr>
              <w:t>
Әуезов көшесі, 5 shimkent5@gcvp.kz</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w:t>
            </w:r>
            <w:r>
              <w:br/>
            </w:r>
            <w:r>
              <w:rPr>
                <w:rFonts w:ascii="Times New Roman"/>
                <w:b w:val="false"/>
                <w:i w:val="false"/>
                <w:color w:val="000000"/>
                <w:sz w:val="20"/>
              </w:rPr>
              <w:t>
6-36-18</w:t>
            </w:r>
          </w:p>
        </w:tc>
        <w:tc>
          <w:tcPr>
            <w:tcW w:w="3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w:t>
            </w:r>
            <w:r>
              <w:br/>
            </w:r>
            <w:r>
              <w:rPr>
                <w:rFonts w:ascii="Times New Roman"/>
                <w:b w:val="false"/>
                <w:i w:val="false"/>
                <w:color w:val="000000"/>
                <w:sz w:val="20"/>
              </w:rPr>
              <w:t>
14-00 дейін</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бөлімшесі</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w:t>
            </w:r>
            <w:r>
              <w:br/>
            </w:r>
            <w:r>
              <w:rPr>
                <w:rFonts w:ascii="Times New Roman"/>
                <w:b w:val="false"/>
                <w:i w:val="false"/>
                <w:color w:val="000000"/>
                <w:sz w:val="20"/>
              </w:rPr>
              <w:t>
Абай көшесі, 41 shimkent6@gcvp.kz</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w:t>
            </w:r>
            <w:r>
              <w:br/>
            </w:r>
            <w:r>
              <w:rPr>
                <w:rFonts w:ascii="Times New Roman"/>
                <w:b w:val="false"/>
                <w:i w:val="false"/>
                <w:color w:val="000000"/>
                <w:sz w:val="20"/>
              </w:rPr>
              <w:t>
2-10-60</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бөлімшесі</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w:t>
            </w:r>
            <w:r>
              <w:br/>
            </w:r>
            <w:r>
              <w:rPr>
                <w:rFonts w:ascii="Times New Roman"/>
                <w:b w:val="false"/>
                <w:i w:val="false"/>
                <w:color w:val="000000"/>
                <w:sz w:val="20"/>
              </w:rPr>
              <w:t>
Жандарбеков көшесі, 3 shimkent8@gcvp.kz</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 2-17-99 2-25-90</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бөлімшесі</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w:t>
            </w:r>
            <w:r>
              <w:br/>
            </w:r>
            <w:r>
              <w:rPr>
                <w:rFonts w:ascii="Times New Roman"/>
                <w:b w:val="false"/>
                <w:i w:val="false"/>
                <w:color w:val="000000"/>
                <w:sz w:val="20"/>
              </w:rPr>
              <w:t>
Исмаилов көшесі, 25 shimkent9@gcvp.kz</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w:t>
            </w:r>
            <w:r>
              <w:br/>
            </w:r>
            <w:r>
              <w:rPr>
                <w:rFonts w:ascii="Times New Roman"/>
                <w:b w:val="false"/>
                <w:i w:val="false"/>
                <w:color w:val="000000"/>
                <w:sz w:val="20"/>
              </w:rPr>
              <w:t>
2-43-26</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бөлімшесі</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Жібек жолы көшесі, н/з shimkent10@gcvp.kz</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w:t>
            </w:r>
            <w:r>
              <w:br/>
            </w:r>
            <w:r>
              <w:rPr>
                <w:rFonts w:ascii="Times New Roman"/>
                <w:b w:val="false"/>
                <w:i w:val="false"/>
                <w:color w:val="000000"/>
                <w:sz w:val="20"/>
              </w:rPr>
              <w:t>
2-15-46 2-17-86</w:t>
            </w:r>
          </w:p>
        </w:tc>
        <w:tc>
          <w:tcPr>
            <w:tcW w:w="0" w:type="auto"/>
            <w:vMerge/>
            <w:tcBorders>
              <w:top w:val="nil"/>
              <w:left w:val="single" w:color="cfcfcf" w:sz="5"/>
              <w:bottom w:val="single" w:color="cfcfcf" w:sz="5"/>
              <w:right w:val="single" w:color="cfcfcf" w:sz="5"/>
            </w:tcBorders>
          </w:tcPr>
          <w:p/>
        </w:tc>
      </w:tr>
      <w:tr>
        <w:trPr>
          <w:trHeight w:val="96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бөлімшесі</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w:t>
            </w:r>
            <w:r>
              <w:br/>
            </w:r>
            <w:r>
              <w:rPr>
                <w:rFonts w:ascii="Times New Roman"/>
                <w:b w:val="false"/>
                <w:i w:val="false"/>
                <w:color w:val="000000"/>
                <w:sz w:val="20"/>
              </w:rPr>
              <w:t>
Төле би көшесі, 209 shimkent11@gcvp.kz</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6-25-60 6-20-81</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бөлімшесі</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ауылы,</w:t>
            </w:r>
            <w:r>
              <w:br/>
            </w:r>
            <w:r>
              <w:rPr>
                <w:rFonts w:ascii="Times New Roman"/>
                <w:b w:val="false"/>
                <w:i w:val="false"/>
                <w:color w:val="000000"/>
                <w:sz w:val="20"/>
              </w:rPr>
              <w:t>
Т. Рысқұлов көшесі, 282 shimkent12@gcvp.kz</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w:t>
            </w:r>
            <w:r>
              <w:br/>
            </w:r>
            <w:r>
              <w:rPr>
                <w:rFonts w:ascii="Times New Roman"/>
                <w:b w:val="false"/>
                <w:i w:val="false"/>
                <w:color w:val="000000"/>
                <w:sz w:val="20"/>
              </w:rPr>
              <w:t>
5-13-93</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бөлімшесі</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w:t>
            </w:r>
            <w:r>
              <w:br/>
            </w:r>
            <w:r>
              <w:rPr>
                <w:rFonts w:ascii="Times New Roman"/>
                <w:b w:val="false"/>
                <w:i w:val="false"/>
                <w:color w:val="000000"/>
                <w:sz w:val="20"/>
              </w:rPr>
              <w:t>
Қызылорда тасжолы, н/ж shimkent2@gcvp.kz</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4-30-44 4-30-71</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бөлімшесі</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w:t>
            </w:r>
            <w:r>
              <w:br/>
            </w:r>
            <w:r>
              <w:rPr>
                <w:rFonts w:ascii="Times New Roman"/>
                <w:b w:val="false"/>
                <w:i w:val="false"/>
                <w:color w:val="000000"/>
                <w:sz w:val="20"/>
              </w:rPr>
              <w:t>
Әл-Фараби көшесі, 14 shimkent13@gcvp.kz</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2-18-38</w:t>
            </w:r>
          </w:p>
        </w:tc>
        <w:tc>
          <w:tcPr>
            <w:tcW w:w="0" w:type="auto"/>
            <w:vMerge/>
            <w:tcBorders>
              <w:top w:val="nil"/>
              <w:left w:val="single" w:color="cfcfcf" w:sz="5"/>
              <w:bottom w:val="single" w:color="cfcfcf" w:sz="5"/>
              <w:right w:val="single" w:color="cfcfcf" w:sz="5"/>
            </w:tcBorders>
          </w:tcPr>
          <w:p/>
        </w:tc>
      </w:tr>
    </w:tbl>
    <w:bookmarkStart w:name="z1008" w:id="308"/>
    <w:p>
      <w:pPr>
        <w:spacing w:after="0"/>
        <w:ind w:left="0"/>
        <w:jc w:val="left"/>
      </w:pPr>
      <w:r>
        <w:rPr>
          <w:rFonts w:ascii="Times New Roman"/>
          <w:b/>
          <w:i w:val="false"/>
          <w:color w:val="000000"/>
        </w:rPr>
        <w:t xml:space="preserve"> 
Алматы қаласы бойынша ұйымның құрылымдық бөлімшелері</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2426"/>
        <w:gridCol w:w="4021"/>
        <w:gridCol w:w="2405"/>
        <w:gridCol w:w="3623"/>
      </w:tblGrid>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w:t>
            </w:r>
            <w:r>
              <w:br/>
            </w:r>
            <w:r>
              <w:rPr>
                <w:rFonts w:ascii="Times New Roman"/>
                <w:b w:val="false"/>
                <w:i w:val="false"/>
                <w:color w:val="000000"/>
                <w:sz w:val="20"/>
              </w:rPr>
              <w:t>
мекенжай (қала, аудан, көше, үйдің (пәтердің) нөмірі), электронды поштаның мекенжайы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филиалы</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Абылай хан көшесі, 74 а almatygor@gcvp.kz</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 1-00-09</w:t>
            </w:r>
          </w:p>
        </w:tc>
        <w:tc>
          <w:tcPr>
            <w:tcW w:w="3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w:t>
            </w:r>
            <w:r>
              <w:br/>
            </w:r>
            <w:r>
              <w:rPr>
                <w:rFonts w:ascii="Times New Roman"/>
                <w:b w:val="false"/>
                <w:i w:val="false"/>
                <w:color w:val="000000"/>
                <w:sz w:val="20"/>
              </w:rPr>
              <w:t>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w:t>
            </w:r>
            <w:r>
              <w:br/>
            </w:r>
            <w:r>
              <w:rPr>
                <w:rFonts w:ascii="Times New Roman"/>
                <w:b w:val="false"/>
                <w:i w:val="false"/>
                <w:color w:val="000000"/>
                <w:sz w:val="20"/>
              </w:rPr>
              <w:t>
13-00 бастап</w:t>
            </w:r>
            <w:r>
              <w:br/>
            </w:r>
            <w:r>
              <w:rPr>
                <w:rFonts w:ascii="Times New Roman"/>
                <w:b w:val="false"/>
                <w:i w:val="false"/>
                <w:color w:val="000000"/>
                <w:sz w:val="20"/>
              </w:rPr>
              <w:t>
14-00 дейін</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бөлімшесі</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Абылай хан көшесі, 74 а almgor_auez@gcvp.kz</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w:t>
            </w:r>
            <w:r>
              <w:br/>
            </w:r>
            <w:r>
              <w:rPr>
                <w:rFonts w:ascii="Times New Roman"/>
                <w:b w:val="false"/>
                <w:i w:val="false"/>
                <w:color w:val="000000"/>
                <w:sz w:val="20"/>
              </w:rPr>
              <w:t>
1-35-77</w:t>
            </w:r>
          </w:p>
        </w:tc>
        <w:tc>
          <w:tcPr>
            <w:tcW w:w="0" w:type="auto"/>
            <w:vMerge/>
            <w:tcBorders>
              <w:top w:val="nil"/>
              <w:left w:val="single" w:color="cfcfcf" w:sz="5"/>
              <w:bottom w:val="single" w:color="cfcfcf" w:sz="5"/>
              <w:right w:val="single" w:color="cfcfcf" w:sz="5"/>
            </w:tcBorders>
          </w:tcP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бөлімшесі</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Абылай хан көшесі, 74 а almgor_alm@gcvp.kz</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w:t>
            </w:r>
            <w:r>
              <w:br/>
            </w:r>
            <w:r>
              <w:rPr>
                <w:rFonts w:ascii="Times New Roman"/>
                <w:b w:val="false"/>
                <w:i w:val="false"/>
                <w:color w:val="000000"/>
                <w:sz w:val="20"/>
              </w:rPr>
              <w:t>
1-22-98</w:t>
            </w:r>
          </w:p>
        </w:tc>
        <w:tc>
          <w:tcPr>
            <w:tcW w:w="0" w:type="auto"/>
            <w:vMerge/>
            <w:tcBorders>
              <w:top w:val="nil"/>
              <w:left w:val="single" w:color="cfcfcf" w:sz="5"/>
              <w:bottom w:val="single" w:color="cfcfcf" w:sz="5"/>
              <w:right w:val="single" w:color="cfcfcf" w:sz="5"/>
            </w:tcBorders>
          </w:tcP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бөлімшесі</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Абылай хан көшесі, 74 а almgor_bost@gcvp.kz</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w:t>
            </w:r>
            <w:r>
              <w:br/>
            </w:r>
            <w:r>
              <w:rPr>
                <w:rFonts w:ascii="Times New Roman"/>
                <w:b w:val="false"/>
                <w:i w:val="false"/>
                <w:color w:val="000000"/>
                <w:sz w:val="20"/>
              </w:rPr>
              <w:t>
1-76-03</w:t>
            </w:r>
          </w:p>
        </w:tc>
        <w:tc>
          <w:tcPr>
            <w:tcW w:w="0" w:type="auto"/>
            <w:vMerge/>
            <w:tcBorders>
              <w:top w:val="nil"/>
              <w:left w:val="single" w:color="cfcfcf" w:sz="5"/>
              <w:bottom w:val="single" w:color="cfcfcf" w:sz="5"/>
              <w:right w:val="single" w:color="cfcfcf" w:sz="5"/>
            </w:tcBorders>
          </w:tcPr>
          <w:p/>
        </w:tc>
      </w:tr>
      <w:tr>
        <w:trPr>
          <w:trHeight w:val="129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бөлімшесі</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Абылай хан көшесі, 74 а almgor_jet@gcvp.kz</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w:t>
            </w:r>
            <w:r>
              <w:br/>
            </w:r>
            <w:r>
              <w:rPr>
                <w:rFonts w:ascii="Times New Roman"/>
                <w:b w:val="false"/>
                <w:i w:val="false"/>
                <w:color w:val="000000"/>
                <w:sz w:val="20"/>
              </w:rPr>
              <w:t>
1-45-71</w:t>
            </w:r>
          </w:p>
        </w:tc>
        <w:tc>
          <w:tcPr>
            <w:tcW w:w="0" w:type="auto"/>
            <w:vMerge/>
            <w:tcBorders>
              <w:top w:val="nil"/>
              <w:left w:val="single" w:color="cfcfcf" w:sz="5"/>
              <w:bottom w:val="single" w:color="cfcfcf" w:sz="5"/>
              <w:right w:val="single" w:color="cfcfcf" w:sz="5"/>
            </w:tcBorders>
          </w:tcP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бөлімшесі</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Абылай хан көшесі, 74 а almgor_turk@gcvp.kz</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8-72723</w:t>
            </w:r>
            <w:r>
              <w:br/>
            </w:r>
            <w:r>
              <w:rPr>
                <w:rFonts w:ascii="Times New Roman"/>
                <w:b w:val="false"/>
                <w:i w:val="false"/>
                <w:color w:val="000000"/>
                <w:sz w:val="20"/>
              </w:rPr>
              <w:t>
5-83-38 5-87-66</w:t>
            </w:r>
          </w:p>
        </w:tc>
        <w:tc>
          <w:tcPr>
            <w:tcW w:w="0" w:type="auto"/>
            <w:vMerge/>
            <w:tcBorders>
              <w:top w:val="nil"/>
              <w:left w:val="single" w:color="cfcfcf" w:sz="5"/>
              <w:bottom w:val="single" w:color="cfcfcf" w:sz="5"/>
              <w:right w:val="single" w:color="cfcfcf" w:sz="5"/>
            </w:tcBorders>
          </w:tcP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бөлімшесі</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Абылай хан көшесі, 74 а almgor_med@gcvp.kz</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 1-04-00</w:t>
            </w:r>
          </w:p>
        </w:tc>
        <w:tc>
          <w:tcPr>
            <w:tcW w:w="0" w:type="auto"/>
            <w:vMerge/>
            <w:tcBorders>
              <w:top w:val="nil"/>
              <w:left w:val="single" w:color="cfcfcf" w:sz="5"/>
              <w:bottom w:val="single" w:color="cfcfcf" w:sz="5"/>
              <w:right w:val="single" w:color="cfcfcf" w:sz="5"/>
            </w:tcBorders>
          </w:tcP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бөлімшесі</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Абылай хан көшесі, 74 а almgor_alatau@gcvp.kz</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8-72727</w:t>
            </w:r>
            <w:r>
              <w:br/>
            </w:r>
            <w:r>
              <w:rPr>
                <w:rFonts w:ascii="Times New Roman"/>
                <w:b w:val="false"/>
                <w:i w:val="false"/>
                <w:color w:val="000000"/>
                <w:sz w:val="20"/>
              </w:rPr>
              <w:t>
2-97-41</w:t>
            </w:r>
          </w:p>
        </w:tc>
        <w:tc>
          <w:tcPr>
            <w:tcW w:w="0" w:type="auto"/>
            <w:vMerge/>
            <w:tcBorders>
              <w:top w:val="nil"/>
              <w:left w:val="single" w:color="cfcfcf" w:sz="5"/>
              <w:bottom w:val="single" w:color="cfcfcf" w:sz="5"/>
              <w:right w:val="single" w:color="cfcfcf" w:sz="5"/>
            </w:tcBorders>
          </w:tcPr>
          <w:p/>
        </w:tc>
      </w:tr>
    </w:tbl>
    <w:bookmarkStart w:name="z1009" w:id="309"/>
    <w:p>
      <w:pPr>
        <w:spacing w:after="0"/>
        <w:ind w:left="0"/>
        <w:jc w:val="left"/>
      </w:pPr>
      <w:r>
        <w:rPr>
          <w:rFonts w:ascii="Times New Roman"/>
          <w:b/>
          <w:i w:val="false"/>
          <w:color w:val="000000"/>
        </w:rPr>
        <w:t xml:space="preserve"> 
Астана қаласы бойынша ұйымның құрылымдық бөлімшелері</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2801"/>
        <w:gridCol w:w="4143"/>
        <w:gridCol w:w="2110"/>
        <w:gridCol w:w="3422"/>
      </w:tblGrid>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w:t>
            </w:r>
          </w:p>
          <w:p>
            <w:pPr>
              <w:spacing w:after="20"/>
              <w:ind w:left="20"/>
              <w:jc w:val="both"/>
            </w:pPr>
            <w:r>
              <w:rPr>
                <w:rFonts w:ascii="Times New Roman"/>
                <w:b w:val="false"/>
                <w:i w:val="false"/>
                <w:color w:val="000000"/>
                <w:sz w:val="20"/>
              </w:rPr>
              <w:t>атауы</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ұйым бөлімшесі орналасқан заңды </w:t>
            </w:r>
          </w:p>
          <w:p>
            <w:pPr>
              <w:spacing w:after="20"/>
              <w:ind w:left="20"/>
              <w:jc w:val="both"/>
            </w:pPr>
            <w:r>
              <w:rPr>
                <w:rFonts w:ascii="Times New Roman"/>
                <w:b w:val="false"/>
                <w:i w:val="false"/>
                <w:color w:val="000000"/>
                <w:sz w:val="20"/>
              </w:rPr>
              <w:t>мекенжай (қала, аудан, көше, үйдің (пәтердің) нөмірі), электронды поштаның мекенжайы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қалалық филиалы</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br/>
            </w:r>
            <w:r>
              <w:rPr>
                <w:rFonts w:ascii="Times New Roman"/>
                <w:b w:val="false"/>
                <w:i w:val="false"/>
                <w:color w:val="000000"/>
                <w:sz w:val="20"/>
              </w:rPr>
              <w:t>
Иманбаева көшесі, 16 astana_gor@gcvp.kz</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8-71722</w:t>
            </w:r>
            <w:r>
              <w:br/>
            </w:r>
            <w:r>
              <w:rPr>
                <w:rFonts w:ascii="Times New Roman"/>
                <w:b w:val="false"/>
                <w:i w:val="false"/>
                <w:color w:val="000000"/>
                <w:sz w:val="20"/>
              </w:rPr>
              <w:t>
1-65-00</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r>
              <w:br/>
            </w:r>
            <w:r>
              <w:rPr>
                <w:rFonts w:ascii="Times New Roman"/>
                <w:b w:val="false"/>
                <w:i w:val="false"/>
                <w:color w:val="000000"/>
                <w:sz w:val="20"/>
              </w:rPr>
              <w:t>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w:t>
            </w:r>
            <w:r>
              <w:br/>
            </w:r>
            <w:r>
              <w:rPr>
                <w:rFonts w:ascii="Times New Roman"/>
                <w:b w:val="false"/>
                <w:i w:val="false"/>
                <w:color w:val="000000"/>
                <w:sz w:val="20"/>
              </w:rPr>
              <w:t>
14-00 дейін</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бөлімшесі</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br/>
            </w:r>
            <w:r>
              <w:rPr>
                <w:rFonts w:ascii="Times New Roman"/>
                <w:b w:val="false"/>
                <w:i w:val="false"/>
                <w:color w:val="000000"/>
                <w:sz w:val="20"/>
              </w:rPr>
              <w:t>
Иманбаева көшесі, 16 astana_almaty@gcvp.kz</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8-71722 1-65-04,</w:t>
            </w:r>
            <w:r>
              <w:br/>
            </w:r>
            <w:r>
              <w:rPr>
                <w:rFonts w:ascii="Times New Roman"/>
                <w:b w:val="false"/>
                <w:i w:val="false"/>
                <w:color w:val="000000"/>
                <w:sz w:val="20"/>
              </w:rPr>
              <w:t>
1-96-48</w:t>
            </w:r>
          </w:p>
        </w:tc>
        <w:tc>
          <w:tcPr>
            <w:tcW w:w="0" w:type="auto"/>
            <w:vMerge/>
            <w:tcBorders>
              <w:top w:val="nil"/>
              <w:left w:val="single" w:color="cfcfcf" w:sz="5"/>
              <w:bottom w:val="single" w:color="cfcfcf" w:sz="5"/>
              <w:right w:val="single" w:color="cfcfcf" w:sz="5"/>
            </w:tcBorders>
          </w:tcP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бөлімшесі</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br/>
            </w:r>
            <w:r>
              <w:rPr>
                <w:rFonts w:ascii="Times New Roman"/>
                <w:b w:val="false"/>
                <w:i w:val="false"/>
                <w:color w:val="000000"/>
                <w:sz w:val="20"/>
              </w:rPr>
              <w:t>
Иманбаева көшесі, 16 astana_vypl1@gcvp.kz</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8-71722</w:t>
            </w:r>
            <w:r>
              <w:br/>
            </w:r>
            <w:r>
              <w:rPr>
                <w:rFonts w:ascii="Times New Roman"/>
                <w:b w:val="false"/>
                <w:i w:val="false"/>
                <w:color w:val="000000"/>
                <w:sz w:val="20"/>
              </w:rPr>
              <w:t>
1-58-10</w:t>
            </w:r>
          </w:p>
        </w:tc>
        <w:tc>
          <w:tcPr>
            <w:tcW w:w="0" w:type="auto"/>
            <w:vMerge/>
            <w:tcBorders>
              <w:top w:val="nil"/>
              <w:left w:val="single" w:color="cfcfcf" w:sz="5"/>
              <w:bottom w:val="single" w:color="cfcfcf" w:sz="5"/>
              <w:right w:val="single" w:color="cfcfcf" w:sz="5"/>
            </w:tcBorders>
          </w:tcP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бөлімшесі</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br/>
            </w:r>
            <w:r>
              <w:rPr>
                <w:rFonts w:ascii="Times New Roman"/>
                <w:b w:val="false"/>
                <w:i w:val="false"/>
                <w:color w:val="000000"/>
                <w:sz w:val="20"/>
              </w:rPr>
              <w:t>
Иманбаева көшесі, 16 astana_maket@gcvp.kz</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8-71722</w:t>
            </w:r>
            <w:r>
              <w:br/>
            </w:r>
            <w:r>
              <w:rPr>
                <w:rFonts w:ascii="Times New Roman"/>
                <w:b w:val="false"/>
                <w:i w:val="false"/>
                <w:color w:val="000000"/>
                <w:sz w:val="20"/>
              </w:rPr>
              <w:t>
1-96-46, 1-08-41</w:t>
            </w:r>
          </w:p>
        </w:tc>
        <w:tc>
          <w:tcPr>
            <w:tcW w:w="0" w:type="auto"/>
            <w:vMerge/>
            <w:tcBorders>
              <w:top w:val="nil"/>
              <w:left w:val="single" w:color="cfcfcf" w:sz="5"/>
              <w:bottom w:val="single" w:color="cfcfcf" w:sz="5"/>
              <w:right w:val="single" w:color="cfcfcf" w:sz="5"/>
            </w:tcBorders>
          </w:tcPr>
          <w:p/>
        </w:tc>
      </w:tr>
    </w:tbl>
    <w:bookmarkStart w:name="z1010" w:id="310"/>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 Бақылау және әлеуметтік қорғау комитеттің облыстық, Астана, Алматы қалаларының аумақтық органдары</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4500"/>
        <w:gridCol w:w="4875"/>
        <w:gridCol w:w="3082"/>
      </w:tblGrid>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аумақтық органының атауы</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мен</w:t>
            </w:r>
            <w:r>
              <w:br/>
            </w:r>
            <w:r>
              <w:rPr>
                <w:rFonts w:ascii="Times New Roman"/>
                <w:b w:val="false"/>
                <w:i w:val="false"/>
                <w:color w:val="000000"/>
                <w:sz w:val="20"/>
              </w:rPr>
              <w:t>
телефон нөмірі</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Бақылау және халықты әлеуметтік қорғау департаменті</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Әуелбеков көшесі, 179 а mt_kokshetau_org@gcvp.kz</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w:t>
            </w:r>
            <w:r>
              <w:br/>
            </w:r>
            <w:r>
              <w:rPr>
                <w:rFonts w:ascii="Times New Roman"/>
                <w:b w:val="false"/>
                <w:i w:val="false"/>
                <w:color w:val="000000"/>
                <w:sz w:val="20"/>
              </w:rPr>
              <w:t>
76-38-61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Бақылау және халықты әлеуметтік қорғау департаменті</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w:t>
            </w:r>
            <w:r>
              <w:br/>
            </w:r>
            <w:r>
              <w:rPr>
                <w:rFonts w:ascii="Times New Roman"/>
                <w:b w:val="false"/>
                <w:i w:val="false"/>
                <w:color w:val="000000"/>
                <w:sz w:val="20"/>
              </w:rPr>
              <w:t>
Маресьев көшесі, 101 mt_aktobe_omk@gcvp.kz</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56-76-43</w:t>
            </w:r>
          </w:p>
        </w:tc>
      </w:tr>
      <w:tr>
        <w:trPr>
          <w:trHeight w:val="160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Бақылау және халықты әлеуметтік қорғау департаменті</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Мәуленов көшесі, 92 (бұрынғы Абылай хан даңғылы 93/95) mt_almaty2@gcvp.kz</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67-71-94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Бақылау және халықты әлеуметтік қорғау департаменті</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w:t>
            </w:r>
            <w:r>
              <w:br/>
            </w:r>
            <w:r>
              <w:rPr>
                <w:rFonts w:ascii="Times New Roman"/>
                <w:b w:val="false"/>
                <w:i w:val="false"/>
                <w:color w:val="000000"/>
                <w:sz w:val="20"/>
              </w:rPr>
              <w:t>
Махамбет көшесі, 118 б depatyrau@gcvp.kz</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w:t>
            </w:r>
            <w:r>
              <w:br/>
            </w:r>
            <w:r>
              <w:rPr>
                <w:rFonts w:ascii="Times New Roman"/>
                <w:b w:val="false"/>
                <w:i w:val="false"/>
                <w:color w:val="000000"/>
                <w:sz w:val="20"/>
              </w:rPr>
              <w:t>
35-56-18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Бақылау және халықты әлеуметтік қорғау департаменті</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Белинский көшесі, 32 dpvko@gcvp.kz</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47-15-33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Бақылау және халықты әлеуметтік қорғау департаменті</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w:t>
            </w:r>
            <w:r>
              <w:br/>
            </w:r>
            <w:r>
              <w:rPr>
                <w:rFonts w:ascii="Times New Roman"/>
                <w:b w:val="false"/>
                <w:i w:val="false"/>
                <w:color w:val="000000"/>
                <w:sz w:val="20"/>
              </w:rPr>
              <w:t>
Абай даңғылы, 120 в deptaraz@enbek.kz</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w:t>
            </w:r>
            <w:r>
              <w:br/>
            </w:r>
            <w:r>
              <w:rPr>
                <w:rFonts w:ascii="Times New Roman"/>
                <w:b w:val="false"/>
                <w:i w:val="false"/>
                <w:color w:val="000000"/>
                <w:sz w:val="20"/>
              </w:rPr>
              <w:t>
45-96-22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Бақылау және халықты әлеуметтік қорғау департаменті</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w:t>
            </w:r>
            <w:r>
              <w:br/>
            </w:r>
            <w:r>
              <w:rPr>
                <w:rFonts w:ascii="Times New Roman"/>
                <w:b w:val="false"/>
                <w:i w:val="false"/>
                <w:color w:val="000000"/>
                <w:sz w:val="20"/>
              </w:rPr>
              <w:t>
Сарайшық көшесі, 44/2. depzko@enbek.kz</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50-68-28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Бақылау және халықты әлеуметтік қорғау департаменті</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w:t>
            </w:r>
            <w:r>
              <w:br/>
            </w:r>
            <w:r>
              <w:rPr>
                <w:rFonts w:ascii="Times New Roman"/>
                <w:b w:val="false"/>
                <w:i w:val="false"/>
                <w:color w:val="000000"/>
                <w:sz w:val="20"/>
              </w:rPr>
              <w:t>
Ермеков көшесі, 73 mt_karaganda@mintrud.kz</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43-20-97</w:t>
            </w:r>
          </w:p>
        </w:tc>
      </w:tr>
      <w:tr>
        <w:trPr>
          <w:trHeight w:val="138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r>
              <w:br/>
            </w:r>
            <w:r>
              <w:rPr>
                <w:rFonts w:ascii="Times New Roman"/>
                <w:b w:val="false"/>
                <w:i w:val="false"/>
                <w:color w:val="000000"/>
                <w:sz w:val="20"/>
              </w:rPr>
              <w:t>
бойынша Бақылау және халықты әлеуметтік қорғау департаменті</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w:t>
            </w:r>
            <w:r>
              <w:br/>
            </w:r>
            <w:r>
              <w:rPr>
                <w:rFonts w:ascii="Times New Roman"/>
                <w:b w:val="false"/>
                <w:i w:val="false"/>
                <w:color w:val="000000"/>
                <w:sz w:val="20"/>
              </w:rPr>
              <w:t>
Қасымқанов көшесі, 34 depkost@enbek.kz</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50-04-17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Бақылау және халықты әлеуметтік қорғау департаменті</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r>
              <w:br/>
            </w:r>
            <w:r>
              <w:rPr>
                <w:rFonts w:ascii="Times New Roman"/>
                <w:b w:val="false"/>
                <w:i w:val="false"/>
                <w:color w:val="000000"/>
                <w:sz w:val="20"/>
              </w:rPr>
              <w:t>
Жақаев көшесі, 47 depkyzyl@enbek.kz</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27-28-15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Бақылау және халықты әлеуметтік қорғау департаменті</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w:t>
            </w:r>
            <w:r>
              <w:br/>
            </w:r>
            <w:r>
              <w:rPr>
                <w:rFonts w:ascii="Times New Roman"/>
                <w:b w:val="false"/>
                <w:i w:val="false"/>
                <w:color w:val="000000"/>
                <w:sz w:val="20"/>
              </w:rPr>
              <w:t>
24-шағын аудан, 7 mt_aktau@mintrud.kz</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60-52-44</w:t>
            </w:r>
          </w:p>
        </w:tc>
      </w:tr>
      <w:tr>
        <w:trPr>
          <w:trHeight w:val="136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Бақылау және халықты әлеуметтік қорғау департаменті</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w:t>
            </w:r>
            <w:r>
              <w:br/>
            </w:r>
            <w:r>
              <w:rPr>
                <w:rFonts w:ascii="Times New Roman"/>
                <w:b w:val="false"/>
                <w:i w:val="false"/>
                <w:color w:val="000000"/>
                <w:sz w:val="20"/>
              </w:rPr>
              <w:t>
Ленин көшесі, 59 deppavlodar@enbek.kz</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32-29-28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Бақылау және халықты әлеуметтік қорғау департаменті</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r>
              <w:br/>
            </w:r>
            <w:r>
              <w:rPr>
                <w:rFonts w:ascii="Times New Roman"/>
                <w:b w:val="false"/>
                <w:i w:val="false"/>
                <w:color w:val="000000"/>
                <w:sz w:val="20"/>
              </w:rPr>
              <w:t>
Абай көшесі, 64 depsko@enbek.kz</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46-86-06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Бақылау және халықты әлеуметтік қорғау департаменті</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w:t>
            </w:r>
            <w:r>
              <w:br/>
            </w:r>
            <w:r>
              <w:rPr>
                <w:rFonts w:ascii="Times New Roman"/>
                <w:b w:val="false"/>
                <w:i w:val="false"/>
                <w:color w:val="000000"/>
                <w:sz w:val="20"/>
              </w:rPr>
              <w:t>
Республика даңғылы, 12 а mintrud_shym@mail.ru</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w:t>
            </w:r>
            <w:r>
              <w:br/>
            </w:r>
            <w:r>
              <w:rPr>
                <w:rFonts w:ascii="Times New Roman"/>
                <w:b w:val="false"/>
                <w:i w:val="false"/>
                <w:color w:val="000000"/>
                <w:sz w:val="20"/>
              </w:rPr>
              <w:t>
50-01-44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Бақылау және халықты әлеуметтік қорғау департаменті</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br/>
            </w:r>
            <w:r>
              <w:rPr>
                <w:rFonts w:ascii="Times New Roman"/>
                <w:b w:val="false"/>
                <w:i w:val="false"/>
                <w:color w:val="000000"/>
                <w:sz w:val="20"/>
              </w:rPr>
              <w:t>
Иманбаева көшесі, 68 а astana_dmtszn@mail.ru</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20-07-72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Бақылау және халықты әлеуметтік қорғау департаменті</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Абылай хан даңғылы, 2 mt_depalmaty1@gcvp.kz</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w:t>
            </w:r>
            <w:r>
              <w:br/>
            </w:r>
            <w:r>
              <w:rPr>
                <w:rFonts w:ascii="Times New Roman"/>
                <w:b w:val="false"/>
                <w:i w:val="false"/>
                <w:color w:val="000000"/>
                <w:sz w:val="20"/>
              </w:rPr>
              <w:t>
79-58-01</w:t>
            </w:r>
          </w:p>
        </w:tc>
      </w:tr>
    </w:tbl>
    <w:bookmarkStart w:name="z1011" w:id="311"/>
    <w:p>
      <w:pPr>
        <w:spacing w:after="0"/>
        <w:ind w:left="0"/>
        <w:jc w:val="both"/>
      </w:pPr>
      <w:r>
        <w:rPr>
          <w:rFonts w:ascii="Times New Roman"/>
          <w:b w:val="false"/>
          <w:i w:val="false"/>
          <w:color w:val="000000"/>
          <w:sz w:val="28"/>
        </w:rPr>
        <w:t>
«Мүгедек баланы тәрбиелеуші анасына немесе</w:t>
      </w:r>
      <w:r>
        <w:br/>
      </w:r>
      <w:r>
        <w:rPr>
          <w:rFonts w:ascii="Times New Roman"/>
          <w:b w:val="false"/>
          <w:i w:val="false"/>
          <w:color w:val="000000"/>
          <w:sz w:val="28"/>
        </w:rPr>
        <w:t>
әкесіне, бала асырап алушыға, қамқоршысына</w:t>
      </w:r>
      <w:r>
        <w:br/>
      </w:r>
      <w:r>
        <w:rPr>
          <w:rFonts w:ascii="Times New Roman"/>
          <w:b w:val="false"/>
          <w:i w:val="false"/>
          <w:color w:val="000000"/>
          <w:sz w:val="28"/>
        </w:rPr>
        <w:t xml:space="preserve">
(қорғаншысына) жәрдемақы тағайындау»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311"/>
    <w:bookmarkStart w:name="z1012" w:id="312"/>
    <w:p>
      <w:pPr>
        <w:spacing w:after="0"/>
        <w:ind w:left="0"/>
        <w:jc w:val="left"/>
      </w:pPr>
      <w:r>
        <w:rPr>
          <w:rFonts w:ascii="Times New Roman"/>
          <w:b/>
          <w:i w:val="false"/>
          <w:color w:val="000000"/>
        </w:rPr>
        <w:t xml:space="preserve"> 
Халыққа қызмет көрсету орталықтарының тізбесі</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
        <w:gridCol w:w="3659"/>
        <w:gridCol w:w="3896"/>
        <w:gridCol w:w="4175"/>
      </w:tblGrid>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 (филиалдар, бөлімдер, бөлімшелер)</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орталық» РМК филиалы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орталық» РМК филиалы</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8 (7162) 40-10-63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Біржан сал көшесі, 42-үй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8 (7162) 25-06-21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ауылының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Красный Яр ауылы, Ленин көшесі, 65-үй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w:t>
            </w:r>
            <w:r>
              <w:br/>
            </w:r>
            <w:r>
              <w:rPr>
                <w:rFonts w:ascii="Times New Roman"/>
                <w:b w:val="false"/>
                <w:i w:val="false"/>
                <w:color w:val="000000"/>
                <w:sz w:val="20"/>
              </w:rPr>
              <w:t>
Нұрмағамбетов көшесі, 102-үй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8 (71638) 2-18-49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кенті,</w:t>
            </w:r>
            <w:r>
              <w:br/>
            </w:r>
            <w:r>
              <w:rPr>
                <w:rFonts w:ascii="Times New Roman"/>
                <w:b w:val="false"/>
                <w:i w:val="false"/>
                <w:color w:val="000000"/>
                <w:sz w:val="20"/>
              </w:rPr>
              <w:t>
М. Мәметова көшесі, 19-үй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8 (71644) 2-28-28</w:t>
            </w:r>
            <w:r>
              <w:br/>
            </w:r>
            <w:r>
              <w:rPr>
                <w:rFonts w:ascii="Times New Roman"/>
                <w:b w:val="false"/>
                <w:i w:val="false"/>
                <w:color w:val="000000"/>
                <w:sz w:val="20"/>
              </w:rPr>
              <w:t>
8 (71644) 2-10-77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w:t>
            </w:r>
            <w:r>
              <w:br/>
            </w:r>
            <w:r>
              <w:rPr>
                <w:rFonts w:ascii="Times New Roman"/>
                <w:b w:val="false"/>
                <w:i w:val="false"/>
                <w:color w:val="000000"/>
                <w:sz w:val="20"/>
              </w:rPr>
              <w:t xml:space="preserve">
Уәлиханов көшесі, 11-үй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8 (71643) 4-07-22</w:t>
            </w:r>
            <w:r>
              <w:br/>
            </w:r>
            <w:r>
              <w:rPr>
                <w:rFonts w:ascii="Times New Roman"/>
                <w:b w:val="false"/>
                <w:i w:val="false"/>
                <w:color w:val="000000"/>
                <w:sz w:val="20"/>
              </w:rPr>
              <w:t>
8 (71643) 4-12-58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ауылы, Әль-Фараби көшесі, 44-үй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8 (71641) 2-21-94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w:t>
            </w:r>
            <w:r>
              <w:br/>
            </w:r>
            <w:r>
              <w:rPr>
                <w:rFonts w:ascii="Times New Roman"/>
                <w:b w:val="false"/>
                <w:i w:val="false"/>
                <w:color w:val="000000"/>
                <w:sz w:val="20"/>
              </w:rPr>
              <w:t>
Сейфуллин көшесі, 18б-үй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8 (71646) 2-37-81</w:t>
            </w:r>
          </w:p>
        </w:tc>
      </w:tr>
      <w:tr>
        <w:trPr>
          <w:trHeight w:val="103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w:t>
            </w:r>
            <w:r>
              <w:br/>
            </w:r>
            <w:r>
              <w:rPr>
                <w:rFonts w:ascii="Times New Roman"/>
                <w:b w:val="false"/>
                <w:i w:val="false"/>
                <w:color w:val="000000"/>
                <w:sz w:val="20"/>
              </w:rPr>
              <w:t>
Абылайхан көшесі, 28-үй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8 (71636) 4-28-91</w:t>
            </w:r>
            <w:r>
              <w:br/>
            </w:r>
            <w:r>
              <w:rPr>
                <w:rFonts w:ascii="Times New Roman"/>
                <w:b w:val="false"/>
                <w:i w:val="false"/>
                <w:color w:val="000000"/>
                <w:sz w:val="20"/>
              </w:rPr>
              <w:t>
8 (71636) 4-59-28</w:t>
            </w:r>
          </w:p>
        </w:tc>
      </w:tr>
      <w:tr>
        <w:trPr>
          <w:trHeight w:val="43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w:t>
            </w:r>
            <w:r>
              <w:br/>
            </w:r>
            <w:r>
              <w:rPr>
                <w:rFonts w:ascii="Times New Roman"/>
                <w:b w:val="false"/>
                <w:i w:val="false"/>
                <w:color w:val="000000"/>
                <w:sz w:val="20"/>
              </w:rPr>
              <w:t>
Победа көшесі, 7-үй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43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w:t>
            </w:r>
            <w:r>
              <w:br/>
            </w:r>
            <w:r>
              <w:rPr>
                <w:rFonts w:ascii="Times New Roman"/>
                <w:b w:val="false"/>
                <w:i w:val="false"/>
                <w:color w:val="000000"/>
                <w:sz w:val="20"/>
              </w:rPr>
              <w:t>
Мұсабаев көшесі, 15-үй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(71633)2-44-92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w:t>
            </w:r>
            <w:r>
              <w:br/>
            </w:r>
            <w:r>
              <w:rPr>
                <w:rFonts w:ascii="Times New Roman"/>
                <w:b w:val="false"/>
                <w:i w:val="false"/>
                <w:color w:val="000000"/>
                <w:sz w:val="20"/>
              </w:rPr>
              <w:t>
Сыздықов көшесі, 2а-үй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8 (71639) 2-22-42</w:t>
            </w:r>
            <w:r>
              <w:br/>
            </w:r>
            <w:r>
              <w:rPr>
                <w:rFonts w:ascii="Times New Roman"/>
                <w:b w:val="false"/>
                <w:i w:val="false"/>
                <w:color w:val="000000"/>
                <w:sz w:val="20"/>
              </w:rPr>
              <w:t>
8 (71639) 2-22-18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w:t>
            </w:r>
            <w:r>
              <w:br/>
            </w:r>
            <w:r>
              <w:rPr>
                <w:rFonts w:ascii="Times New Roman"/>
                <w:b w:val="false"/>
                <w:i w:val="false"/>
                <w:color w:val="000000"/>
                <w:sz w:val="20"/>
              </w:rPr>
              <w:t>
Победа көшесі, 56-үй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 қаласы,</w:t>
            </w:r>
            <w:r>
              <w:br/>
            </w:r>
            <w:r>
              <w:rPr>
                <w:rFonts w:ascii="Times New Roman"/>
                <w:b w:val="false"/>
                <w:i w:val="false"/>
                <w:color w:val="000000"/>
                <w:sz w:val="20"/>
              </w:rPr>
              <w:t>
Ғабдуллин көшесі, 104-үй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8 (71647) 2-22-05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w:t>
            </w:r>
            <w:r>
              <w:br/>
            </w:r>
            <w:r>
              <w:rPr>
                <w:rFonts w:ascii="Times New Roman"/>
                <w:b w:val="false"/>
                <w:i w:val="false"/>
                <w:color w:val="000000"/>
                <w:sz w:val="20"/>
              </w:rPr>
              <w:t>
Ленин көшесі, 8-үй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w:t>
            </w:r>
            <w:r>
              <w:br/>
            </w:r>
            <w:r>
              <w:rPr>
                <w:rFonts w:ascii="Times New Roman"/>
                <w:b w:val="false"/>
                <w:i w:val="false"/>
                <w:color w:val="000000"/>
                <w:sz w:val="20"/>
              </w:rPr>
              <w:t>
Мир көшесі, 52-үй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(71632)2-00-74</w:t>
            </w:r>
            <w:r>
              <w:br/>
            </w:r>
            <w:r>
              <w:rPr>
                <w:rFonts w:ascii="Times New Roman"/>
                <w:b w:val="false"/>
                <w:i w:val="false"/>
                <w:color w:val="000000"/>
                <w:sz w:val="20"/>
              </w:rPr>
              <w:t>
8 (71632) 2-29-43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w:t>
            </w:r>
            <w:r>
              <w:br/>
            </w:r>
            <w:r>
              <w:rPr>
                <w:rFonts w:ascii="Times New Roman"/>
                <w:b w:val="false"/>
                <w:i w:val="false"/>
                <w:color w:val="000000"/>
                <w:sz w:val="20"/>
              </w:rPr>
              <w:t>
Абай көшесі, 44а-үй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8 (71637)2-20-36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w:t>
            </w:r>
            <w:r>
              <w:br/>
            </w:r>
            <w:r>
              <w:rPr>
                <w:rFonts w:ascii="Times New Roman"/>
                <w:b w:val="false"/>
                <w:i w:val="false"/>
                <w:color w:val="000000"/>
                <w:sz w:val="20"/>
              </w:rPr>
              <w:t>
4-шағынаудан, 7-үй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8 (71645) 2-00-30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ауылы,</w:t>
            </w:r>
            <w:r>
              <w:br/>
            </w:r>
            <w:r>
              <w:rPr>
                <w:rFonts w:ascii="Times New Roman"/>
                <w:b w:val="false"/>
                <w:i w:val="false"/>
                <w:color w:val="000000"/>
                <w:sz w:val="20"/>
              </w:rPr>
              <w:t>
Абылайхан көшесі, 119-үй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w:t>
            </w:r>
            <w:r>
              <w:br/>
            </w:r>
            <w:r>
              <w:rPr>
                <w:rFonts w:ascii="Times New Roman"/>
                <w:b w:val="false"/>
                <w:i w:val="false"/>
                <w:color w:val="000000"/>
                <w:sz w:val="20"/>
              </w:rPr>
              <w:t>
Гагарин көшесі, 15-үй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8 (71651) 3-11-98</w:t>
            </w:r>
          </w:p>
        </w:tc>
      </w:tr>
      <w:tr>
        <w:trPr>
          <w:trHeight w:val="69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кенті,</w:t>
            </w:r>
            <w:r>
              <w:br/>
            </w:r>
            <w:r>
              <w:rPr>
                <w:rFonts w:ascii="Times New Roman"/>
                <w:b w:val="false"/>
                <w:i w:val="false"/>
                <w:color w:val="000000"/>
                <w:sz w:val="20"/>
              </w:rPr>
              <w:t>
Безымянный орамы, 1-үй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(71631)2-17-97</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орталық» РМК филиалы</w:t>
            </w:r>
          </w:p>
        </w:tc>
      </w:tr>
      <w:tr>
        <w:trPr>
          <w:trHeight w:val="94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орталық» РМК филиалы</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w:t>
            </w:r>
            <w:r>
              <w:br/>
            </w:r>
            <w:r>
              <w:rPr>
                <w:rFonts w:ascii="Times New Roman"/>
                <w:b w:val="false"/>
                <w:i w:val="false"/>
                <w:color w:val="000000"/>
                <w:sz w:val="20"/>
              </w:rPr>
              <w:t>
Тургенев көшесі,109</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28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 1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w:t>
            </w:r>
            <w:r>
              <w:br/>
            </w:r>
            <w:r>
              <w:rPr>
                <w:rFonts w:ascii="Times New Roman"/>
                <w:b w:val="false"/>
                <w:i w:val="false"/>
                <w:color w:val="000000"/>
                <w:sz w:val="20"/>
              </w:rPr>
              <w:t>
Тургенев көшесі,109</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28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ауылы (Жилянка)</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w:t>
            </w:r>
            <w:r>
              <w:br/>
            </w:r>
            <w:r>
              <w:rPr>
                <w:rFonts w:ascii="Times New Roman"/>
                <w:b w:val="false"/>
                <w:i w:val="false"/>
                <w:color w:val="000000"/>
                <w:sz w:val="20"/>
              </w:rPr>
              <w:t>
Қарғалы ауданы,</w:t>
            </w:r>
            <w:r>
              <w:br/>
            </w:r>
            <w:r>
              <w:rPr>
                <w:rFonts w:ascii="Times New Roman"/>
                <w:b w:val="false"/>
                <w:i w:val="false"/>
                <w:color w:val="000000"/>
                <w:sz w:val="20"/>
              </w:rPr>
              <w:t>
Қарғалы ауылы (Жилянка), Сәтпаев көшесі, 10</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8 (7132) 98-60-05</w:t>
            </w:r>
          </w:p>
        </w:tc>
      </w:tr>
      <w:tr>
        <w:trPr>
          <w:trHeight w:val="69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w:t>
            </w:r>
            <w:r>
              <w:br/>
            </w:r>
            <w:r>
              <w:rPr>
                <w:rFonts w:ascii="Times New Roman"/>
                <w:b w:val="false"/>
                <w:i w:val="false"/>
                <w:color w:val="000000"/>
                <w:sz w:val="20"/>
              </w:rPr>
              <w:t>
Киров көшесі, 23</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8 (71337) 3-10-96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ауылы,</w:t>
            </w:r>
            <w:r>
              <w:br/>
            </w:r>
            <w:r>
              <w:rPr>
                <w:rFonts w:ascii="Times New Roman"/>
                <w:b w:val="false"/>
                <w:i w:val="false"/>
                <w:color w:val="000000"/>
                <w:sz w:val="20"/>
              </w:rPr>
              <w:t>
Байтұрсынов көшесі, 1 «Б»</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(71 331) 22-4-13</w:t>
            </w:r>
            <w:r>
              <w:br/>
            </w:r>
            <w:r>
              <w:rPr>
                <w:rFonts w:ascii="Times New Roman"/>
                <w:b w:val="false"/>
                <w:i w:val="false"/>
                <w:color w:val="000000"/>
                <w:sz w:val="20"/>
              </w:rPr>
              <w:t>
8 (71 331) 22-1-14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 аудандық бөлім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w:t>
            </w:r>
            <w:r>
              <w:br/>
            </w:r>
            <w:r>
              <w:rPr>
                <w:rFonts w:ascii="Times New Roman"/>
                <w:b w:val="false"/>
                <w:i w:val="false"/>
                <w:color w:val="000000"/>
                <w:sz w:val="20"/>
              </w:rPr>
              <w:t>
Абай көшесі, 12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(71 336) 26-6-33</w:t>
            </w:r>
            <w:r>
              <w:br/>
            </w:r>
            <w:r>
              <w:rPr>
                <w:rFonts w:ascii="Times New Roman"/>
                <w:b w:val="false"/>
                <w:i w:val="false"/>
                <w:color w:val="000000"/>
                <w:sz w:val="20"/>
              </w:rPr>
              <w:t>
8 (71 336) 26-6-34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w:t>
            </w:r>
            <w:r>
              <w:br/>
            </w:r>
            <w:r>
              <w:rPr>
                <w:rFonts w:ascii="Times New Roman"/>
                <w:b w:val="false"/>
                <w:i w:val="false"/>
                <w:color w:val="000000"/>
                <w:sz w:val="20"/>
              </w:rPr>
              <w:t>
Молодежный шағын ауданы,</w:t>
            </w:r>
            <w:r>
              <w:br/>
            </w:r>
            <w:r>
              <w:rPr>
                <w:rFonts w:ascii="Times New Roman"/>
                <w:b w:val="false"/>
                <w:i w:val="false"/>
                <w:color w:val="000000"/>
                <w:sz w:val="20"/>
              </w:rPr>
              <w:t>
47 «Б»</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8 (71333) 30-2-18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қаласы,</w:t>
            </w:r>
            <w:r>
              <w:br/>
            </w:r>
            <w:r>
              <w:rPr>
                <w:rFonts w:ascii="Times New Roman"/>
                <w:b w:val="false"/>
                <w:i w:val="false"/>
                <w:color w:val="000000"/>
                <w:sz w:val="20"/>
              </w:rPr>
              <w:t>
Әміров көшесі, 10</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(71 334) 23-9-83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кенті,</w:t>
            </w:r>
            <w:r>
              <w:br/>
            </w:r>
            <w:r>
              <w:rPr>
                <w:rFonts w:ascii="Times New Roman"/>
                <w:b w:val="false"/>
                <w:i w:val="false"/>
                <w:color w:val="000000"/>
                <w:sz w:val="20"/>
              </w:rPr>
              <w:t>
Байғанин көшесі, 15 «А»</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(71 346) 23-5-83</w:t>
            </w:r>
            <w:r>
              <w:br/>
            </w:r>
            <w:r>
              <w:rPr>
                <w:rFonts w:ascii="Times New Roman"/>
                <w:b w:val="false"/>
                <w:i w:val="false"/>
                <w:color w:val="000000"/>
                <w:sz w:val="20"/>
              </w:rPr>
              <w:t>
8 (71 346) 23-9-87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w:t>
            </w:r>
            <w:r>
              <w:br/>
            </w:r>
            <w:r>
              <w:rPr>
                <w:rFonts w:ascii="Times New Roman"/>
                <w:b w:val="false"/>
                <w:i w:val="false"/>
                <w:color w:val="000000"/>
                <w:sz w:val="20"/>
              </w:rPr>
              <w:t>
Нұрымжанов орамы, 2-үй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(71 341) 22-1-47</w:t>
            </w:r>
            <w:r>
              <w:br/>
            </w:r>
            <w:r>
              <w:rPr>
                <w:rFonts w:ascii="Times New Roman"/>
                <w:b w:val="false"/>
                <w:i w:val="false"/>
                <w:color w:val="000000"/>
                <w:sz w:val="20"/>
              </w:rPr>
              <w:t>
8 (71 341) 22-1-38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w:t>
            </w:r>
            <w:r>
              <w:br/>
            </w:r>
            <w:r>
              <w:rPr>
                <w:rFonts w:ascii="Times New Roman"/>
                <w:b w:val="false"/>
                <w:i w:val="false"/>
                <w:color w:val="000000"/>
                <w:sz w:val="20"/>
              </w:rPr>
              <w:t>
Әйтике би көшесі, 27-үй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p>
          <w:p>
            <w:pPr>
              <w:spacing w:after="20"/>
              <w:ind w:left="20"/>
              <w:jc w:val="both"/>
            </w:pPr>
            <w:r>
              <w:rPr>
                <w:rFonts w:ascii="Times New Roman"/>
                <w:b w:val="false"/>
                <w:i w:val="false"/>
                <w:color w:val="000000"/>
                <w:sz w:val="20"/>
              </w:rPr>
              <w:t>8 (71342) 23-4-62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w:t>
            </w:r>
            <w:r>
              <w:br/>
            </w:r>
            <w:r>
              <w:rPr>
                <w:rFonts w:ascii="Times New Roman"/>
                <w:b w:val="false"/>
                <w:i w:val="false"/>
                <w:color w:val="000000"/>
                <w:sz w:val="20"/>
              </w:rPr>
              <w:t>
Көкжар көшесі, 64-үй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(71 332) 21-1-81</w:t>
            </w:r>
            <w:r>
              <w:br/>
            </w:r>
            <w:r>
              <w:rPr>
                <w:rFonts w:ascii="Times New Roman"/>
                <w:b w:val="false"/>
                <w:i w:val="false"/>
                <w:color w:val="000000"/>
                <w:sz w:val="20"/>
              </w:rPr>
              <w:t>
8 (71 332) 21-1-82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Әйтике би аудандық бөлім</w:t>
            </w:r>
            <w:r>
              <w:br/>
            </w:r>
            <w:r>
              <w:rPr>
                <w:rFonts w:ascii="Times New Roman"/>
                <w:b w:val="false"/>
                <w:i w:val="false"/>
                <w:color w:val="000000"/>
                <w:sz w:val="20"/>
              </w:rPr>
              <w:t>
№ 12</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w:t>
            </w:r>
            <w:r>
              <w:br/>
            </w:r>
            <w:r>
              <w:rPr>
                <w:rFonts w:ascii="Times New Roman"/>
                <w:b w:val="false"/>
                <w:i w:val="false"/>
                <w:color w:val="000000"/>
                <w:sz w:val="20"/>
              </w:rPr>
              <w:t>
Балдырған көшесі,</w:t>
            </w:r>
            <w:r>
              <w:br/>
            </w:r>
            <w:r>
              <w:rPr>
                <w:rFonts w:ascii="Times New Roman"/>
                <w:b w:val="false"/>
                <w:i w:val="false"/>
                <w:color w:val="000000"/>
                <w:sz w:val="20"/>
              </w:rPr>
              <w:t>
10-үй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8 (71339) 22-3-74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Қарауылкелді ауылы,</w:t>
            </w:r>
            <w:r>
              <w:br/>
            </w:r>
            <w:r>
              <w:rPr>
                <w:rFonts w:ascii="Times New Roman"/>
                <w:b w:val="false"/>
                <w:i w:val="false"/>
                <w:color w:val="000000"/>
                <w:sz w:val="20"/>
              </w:rPr>
              <w:t>
Барақ батыр көшесі, 41 «А»</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(71 345) 23-5-86</w:t>
            </w:r>
            <w:r>
              <w:br/>
            </w:r>
            <w:r>
              <w:rPr>
                <w:rFonts w:ascii="Times New Roman"/>
                <w:b w:val="false"/>
                <w:i w:val="false"/>
                <w:color w:val="000000"/>
                <w:sz w:val="20"/>
              </w:rPr>
              <w:t>
8 (71 345) 23-5-87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w:t>
            </w:r>
            <w:r>
              <w:br/>
            </w:r>
            <w:r>
              <w:rPr>
                <w:rFonts w:ascii="Times New Roman"/>
                <w:b w:val="false"/>
                <w:i w:val="false"/>
                <w:color w:val="000000"/>
                <w:sz w:val="20"/>
              </w:rPr>
              <w:t>
Жангелдина көшесі, 7-үй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(71343)21-8-28</w:t>
            </w:r>
          </w:p>
        </w:tc>
      </w:tr>
      <w:tr>
        <w:trPr>
          <w:trHeight w:val="69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w:t>
            </w:r>
            <w:r>
              <w:br/>
            </w:r>
            <w:r>
              <w:rPr>
                <w:rFonts w:ascii="Times New Roman"/>
                <w:b w:val="false"/>
                <w:i w:val="false"/>
                <w:color w:val="000000"/>
                <w:sz w:val="20"/>
              </w:rPr>
              <w:t>
Әйтеке би көшесі, 63-үй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(71 335) 23-6-10</w:t>
            </w:r>
            <w:r>
              <w:br/>
            </w:r>
            <w:r>
              <w:rPr>
                <w:rFonts w:ascii="Times New Roman"/>
                <w:b w:val="false"/>
                <w:i w:val="false"/>
                <w:color w:val="000000"/>
                <w:sz w:val="20"/>
              </w:rPr>
              <w:t>
8 (71 335)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орталық» РМК филиалы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орталық» РМК филиалы</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8 (7282) 24-41-33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w:t>
            </w:r>
            <w:r>
              <w:br/>
            </w:r>
            <w:r>
              <w:rPr>
                <w:rFonts w:ascii="Times New Roman"/>
                <w:b w:val="false"/>
                <w:i w:val="false"/>
                <w:color w:val="000000"/>
                <w:sz w:val="20"/>
              </w:rPr>
              <w:t>
Қабанбай батыр көшесі, 20-үй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(72832)2-14-51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w:t>
            </w:r>
            <w:r>
              <w:br/>
            </w:r>
            <w:r>
              <w:rPr>
                <w:rFonts w:ascii="Times New Roman"/>
                <w:b w:val="false"/>
                <w:i w:val="false"/>
                <w:color w:val="000000"/>
                <w:sz w:val="20"/>
              </w:rPr>
              <w:t>
Алпысбаев көшесі, 3-үй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w:t>
            </w:r>
            <w:r>
              <w:br/>
            </w:r>
            <w:r>
              <w:rPr>
                <w:rFonts w:ascii="Times New Roman"/>
                <w:b w:val="false"/>
                <w:i w:val="false"/>
                <w:color w:val="000000"/>
                <w:sz w:val="20"/>
              </w:rPr>
              <w:t>
8 наурыз көшесі, 63-үй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p>
          <w:p>
            <w:pPr>
              <w:spacing w:after="20"/>
              <w:ind w:left="20"/>
              <w:jc w:val="both"/>
            </w:pPr>
            <w:r>
              <w:rPr>
                <w:rFonts w:ascii="Times New Roman"/>
                <w:b w:val="false"/>
                <w:i w:val="false"/>
                <w:color w:val="000000"/>
                <w:sz w:val="20"/>
              </w:rPr>
              <w:t>8 (72833)2-35-48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w:t>
            </w:r>
            <w:r>
              <w:br/>
            </w:r>
            <w:r>
              <w:rPr>
                <w:rFonts w:ascii="Times New Roman"/>
                <w:b w:val="false"/>
                <w:i w:val="false"/>
                <w:color w:val="000000"/>
                <w:sz w:val="20"/>
              </w:rPr>
              <w:t>
Абылайхан көшесі, 237-үй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w:t>
            </w:r>
            <w:r>
              <w:br/>
            </w:r>
            <w:r>
              <w:rPr>
                <w:rFonts w:ascii="Times New Roman"/>
                <w:b w:val="false"/>
                <w:i w:val="false"/>
                <w:color w:val="000000"/>
                <w:sz w:val="20"/>
              </w:rPr>
              <w:t>
Бижанов көшесі, 25 «А»-үй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(72773)95-2-22</w:t>
            </w:r>
            <w:r>
              <w:br/>
            </w:r>
            <w:r>
              <w:rPr>
                <w:rFonts w:ascii="Times New Roman"/>
                <w:b w:val="false"/>
                <w:i w:val="false"/>
                <w:color w:val="000000"/>
                <w:sz w:val="20"/>
              </w:rPr>
              <w:t>
8 (72773) 9-18-20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w:t>
            </w:r>
            <w:r>
              <w:br/>
            </w:r>
            <w:r>
              <w:rPr>
                <w:rFonts w:ascii="Times New Roman"/>
                <w:b w:val="false"/>
                <w:i w:val="false"/>
                <w:color w:val="000000"/>
                <w:sz w:val="20"/>
              </w:rPr>
              <w:t>
Абай көшесі, 314А-үй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8 (72775) 4-54-69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w:t>
            </w:r>
            <w:r>
              <w:br/>
            </w:r>
            <w:r>
              <w:rPr>
                <w:rFonts w:ascii="Times New Roman"/>
                <w:b w:val="false"/>
                <w:i w:val="false"/>
                <w:color w:val="000000"/>
                <w:sz w:val="20"/>
              </w:rPr>
              <w:t>
Бижанов көшесі, 100-үй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8 (72775) 2-34-97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w:t>
            </w:r>
            <w:r>
              <w:br/>
            </w:r>
            <w:r>
              <w:rPr>
                <w:rFonts w:ascii="Times New Roman"/>
                <w:b w:val="false"/>
                <w:i w:val="false"/>
                <w:color w:val="000000"/>
                <w:sz w:val="20"/>
              </w:rPr>
              <w:t>
Оразбеков көшесі, 52-үй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w:t>
            </w:r>
            <w:r>
              <w:br/>
            </w:r>
            <w:r>
              <w:rPr>
                <w:rFonts w:ascii="Times New Roman"/>
                <w:b w:val="false"/>
                <w:i w:val="false"/>
                <w:color w:val="000000"/>
                <w:sz w:val="20"/>
              </w:rPr>
              <w:t>
Мәжитов көшесі, 1-үй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w:t>
            </w:r>
            <w:r>
              <w:br/>
            </w:r>
            <w:r>
              <w:rPr>
                <w:rFonts w:ascii="Times New Roman"/>
                <w:b w:val="false"/>
                <w:i w:val="false"/>
                <w:color w:val="000000"/>
                <w:sz w:val="20"/>
              </w:rPr>
              <w:t>
Қуат шағын ауданы,</w:t>
            </w:r>
            <w:r>
              <w:br/>
            </w:r>
            <w:r>
              <w:rPr>
                <w:rFonts w:ascii="Times New Roman"/>
                <w:b w:val="false"/>
                <w:i w:val="false"/>
                <w:color w:val="000000"/>
                <w:sz w:val="20"/>
              </w:rPr>
              <w:t>
Тәуелсіздік көшесі, 25-үй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8 (727) 251-74-47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w:t>
            </w:r>
            <w:r>
              <w:br/>
            </w:r>
            <w:r>
              <w:rPr>
                <w:rFonts w:ascii="Times New Roman"/>
                <w:b w:val="false"/>
                <w:i w:val="false"/>
                <w:color w:val="000000"/>
                <w:sz w:val="20"/>
              </w:rPr>
              <w:t>
Вокзальная көшесі, 6 «А»-үй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w:t>
            </w:r>
            <w:r>
              <w:br/>
            </w:r>
            <w:r>
              <w:rPr>
                <w:rFonts w:ascii="Times New Roman"/>
                <w:b w:val="false"/>
                <w:i w:val="false"/>
                <w:color w:val="000000"/>
                <w:sz w:val="20"/>
              </w:rPr>
              <w:t>
Тыңдала көшесі, 9-үй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(7275)24-88-10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w:t>
            </w:r>
            <w:r>
              <w:br/>
            </w:r>
            <w:r>
              <w:rPr>
                <w:rFonts w:ascii="Times New Roman"/>
                <w:b w:val="false"/>
                <w:i w:val="false"/>
                <w:color w:val="000000"/>
                <w:sz w:val="20"/>
              </w:rPr>
              <w:t>
Қонаев көшесі, 29-үй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w:t>
            </w:r>
            <w:r>
              <w:br/>
            </w:r>
            <w:r>
              <w:rPr>
                <w:rFonts w:ascii="Times New Roman"/>
                <w:b w:val="false"/>
                <w:i w:val="false"/>
                <w:color w:val="000000"/>
                <w:sz w:val="20"/>
              </w:rPr>
              <w:t>
Жанғозин көшесі, 38-үй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8 (72771) 2-56-96</w:t>
            </w:r>
          </w:p>
        </w:tc>
      </w:tr>
      <w:tr>
        <w:trPr>
          <w:trHeight w:val="67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бөлімшесі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w:t>
            </w:r>
            <w:r>
              <w:br/>
            </w:r>
            <w:r>
              <w:rPr>
                <w:rFonts w:ascii="Times New Roman"/>
                <w:b w:val="false"/>
                <w:i w:val="false"/>
                <w:color w:val="000000"/>
                <w:sz w:val="20"/>
              </w:rPr>
              <w:t>
Рысқұлов көшесі, 129-үй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w:t>
            </w:r>
            <w:r>
              <w:br/>
            </w:r>
            <w:r>
              <w:rPr>
                <w:rFonts w:ascii="Times New Roman"/>
                <w:b w:val="false"/>
                <w:i w:val="false"/>
                <w:color w:val="000000"/>
                <w:sz w:val="20"/>
              </w:rPr>
              <w:t>
Қонаев көшесі, 1 «В»-үй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w:t>
            </w:r>
            <w:r>
              <w:br/>
            </w:r>
            <w:r>
              <w:rPr>
                <w:rFonts w:ascii="Times New Roman"/>
                <w:b w:val="false"/>
                <w:i w:val="false"/>
                <w:color w:val="000000"/>
                <w:sz w:val="20"/>
              </w:rPr>
              <w:t>
Абылайхан көшесі, 22-үй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8 (72834) 2-20-92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w:t>
            </w:r>
            <w:r>
              <w:br/>
            </w:r>
            <w:r>
              <w:rPr>
                <w:rFonts w:ascii="Times New Roman"/>
                <w:b w:val="false"/>
                <w:i w:val="false"/>
                <w:color w:val="000000"/>
                <w:sz w:val="20"/>
              </w:rPr>
              <w:t>
Момышұлы көшесі, н/ж</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w:t>
            </w:r>
            <w:r>
              <w:br/>
            </w:r>
            <w:r>
              <w:rPr>
                <w:rFonts w:ascii="Times New Roman"/>
                <w:b w:val="false"/>
                <w:i w:val="false"/>
                <w:color w:val="000000"/>
                <w:sz w:val="20"/>
              </w:rPr>
              <w:t>
Желтоқсан көшесі, 45-үй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w:t>
            </w:r>
            <w:r>
              <w:br/>
            </w:r>
            <w:r>
              <w:rPr>
                <w:rFonts w:ascii="Times New Roman"/>
                <w:b w:val="false"/>
                <w:i w:val="false"/>
                <w:color w:val="000000"/>
                <w:sz w:val="20"/>
              </w:rPr>
              <w:t>
Измайлов көшесі, 10-үй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8 (72838) 2-16-18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Капшағай қаласы,</w:t>
            </w:r>
            <w:r>
              <w:br/>
            </w:r>
            <w:r>
              <w:rPr>
                <w:rFonts w:ascii="Times New Roman"/>
                <w:b w:val="false"/>
                <w:i w:val="false"/>
                <w:color w:val="000000"/>
                <w:sz w:val="20"/>
              </w:rPr>
              <w:t>
Қонаев көшесі, 41-үй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8 (72772) 4-79-60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w:t>
            </w:r>
            <w:r>
              <w:br/>
            </w:r>
            <w:r>
              <w:rPr>
                <w:rFonts w:ascii="Times New Roman"/>
                <w:b w:val="false"/>
                <w:i w:val="false"/>
                <w:color w:val="000000"/>
                <w:sz w:val="20"/>
              </w:rPr>
              <w:t>
Сейфуллин көшесі, 34-үй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w:t>
            </w:r>
            <w:r>
              <w:br/>
            </w:r>
            <w:r>
              <w:rPr>
                <w:rFonts w:ascii="Times New Roman"/>
                <w:b w:val="false"/>
                <w:i w:val="false"/>
                <w:color w:val="000000"/>
                <w:sz w:val="20"/>
              </w:rPr>
              <w:t>
Жамбыл көшесі, н/ж</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8 (72839) 2-37-14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w:t>
            </w:r>
            <w:r>
              <w:br/>
            </w:r>
            <w:r>
              <w:rPr>
                <w:rFonts w:ascii="Times New Roman"/>
                <w:b w:val="false"/>
                <w:i w:val="false"/>
                <w:color w:val="000000"/>
                <w:sz w:val="20"/>
              </w:rPr>
              <w:t>
Төлебаев көшесі, 1-үй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w:t>
            </w:r>
            <w:r>
              <w:br/>
            </w:r>
            <w:r>
              <w:rPr>
                <w:rFonts w:ascii="Times New Roman"/>
                <w:b w:val="false"/>
                <w:i w:val="false"/>
                <w:color w:val="000000"/>
                <w:sz w:val="20"/>
              </w:rPr>
              <w:t>
Момышұлы көшесі, н/ж</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8 (72777) 2-20-82</w:t>
            </w:r>
            <w:r>
              <w:br/>
            </w:r>
            <w:r>
              <w:rPr>
                <w:rFonts w:ascii="Times New Roman"/>
                <w:b w:val="false"/>
                <w:i w:val="false"/>
                <w:color w:val="000000"/>
                <w:sz w:val="20"/>
              </w:rPr>
              <w:t>
8 (72777) 2-18-78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w:t>
            </w:r>
            <w:r>
              <w:br/>
            </w:r>
            <w:r>
              <w:rPr>
                <w:rFonts w:ascii="Times New Roman"/>
                <w:b w:val="false"/>
                <w:i w:val="false"/>
                <w:color w:val="000000"/>
                <w:sz w:val="20"/>
              </w:rPr>
              <w:t>
Райымбек көшесі, н/ж</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w:t>
            </w:r>
            <w:r>
              <w:br/>
            </w:r>
            <w:r>
              <w:rPr>
                <w:rFonts w:ascii="Times New Roman"/>
                <w:b w:val="false"/>
                <w:i w:val="false"/>
                <w:color w:val="000000"/>
                <w:sz w:val="20"/>
              </w:rPr>
              <w:t>
Головацкой көшесі, н/ж</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w:t>
            </w:r>
            <w:r>
              <w:br/>
            </w:r>
            <w:r>
              <w:rPr>
                <w:rFonts w:ascii="Times New Roman"/>
                <w:b w:val="false"/>
                <w:i w:val="false"/>
                <w:color w:val="000000"/>
                <w:sz w:val="20"/>
              </w:rPr>
              <w:t>
Лермонтов көшесі, 53 «А»-үй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8 (72774) 2-21-43</w:t>
            </w:r>
            <w:r>
              <w:br/>
            </w:r>
            <w:r>
              <w:rPr>
                <w:rFonts w:ascii="Times New Roman"/>
                <w:b w:val="false"/>
                <w:i w:val="false"/>
                <w:color w:val="000000"/>
                <w:sz w:val="20"/>
              </w:rPr>
              <w:t>
8 (72774) 2-21-33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w:t>
            </w:r>
            <w:r>
              <w:br/>
            </w:r>
            <w:r>
              <w:rPr>
                <w:rFonts w:ascii="Times New Roman"/>
                <w:b w:val="false"/>
                <w:i w:val="false"/>
                <w:color w:val="000000"/>
                <w:sz w:val="20"/>
              </w:rPr>
              <w:t>
Школьная көшесі, 10-үй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(72774) 5-80-62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67 Б-үй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8 (7282) 24-40-43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w:t>
            </w:r>
            <w:r>
              <w:br/>
            </w:r>
            <w:r>
              <w:rPr>
                <w:rFonts w:ascii="Times New Roman"/>
                <w:b w:val="false"/>
                <w:i w:val="false"/>
                <w:color w:val="000000"/>
                <w:sz w:val="20"/>
              </w:rPr>
              <w:t>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w:t>
            </w:r>
            <w:r>
              <w:br/>
            </w:r>
            <w:r>
              <w:rPr>
                <w:rFonts w:ascii="Times New Roman"/>
                <w:b w:val="false"/>
                <w:i w:val="false"/>
                <w:color w:val="000000"/>
                <w:sz w:val="20"/>
              </w:rPr>
              <w:t>
Октябрьская көшесі, 7-үй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8 (72835) 4-35-18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Чунджа ауылы,</w:t>
            </w:r>
            <w:r>
              <w:br/>
            </w:r>
            <w:r>
              <w:rPr>
                <w:rFonts w:ascii="Times New Roman"/>
                <w:b w:val="false"/>
                <w:i w:val="false"/>
                <w:color w:val="000000"/>
                <w:sz w:val="20"/>
              </w:rPr>
              <w:t>
Қасымбеков көшесі, 35-үй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8 (72778) 2-43-31</w:t>
            </w:r>
            <w:r>
              <w:br/>
            </w:r>
            <w:r>
              <w:rPr>
                <w:rFonts w:ascii="Times New Roman"/>
                <w:b w:val="false"/>
                <w:i w:val="false"/>
                <w:color w:val="000000"/>
                <w:sz w:val="20"/>
              </w:rPr>
              <w:t>
8 (72778) 2-43-32</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орталық» РМК филиалы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орталық» РМК филиалы</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w:t>
            </w:r>
            <w:r>
              <w:br/>
            </w:r>
            <w:r>
              <w:rPr>
                <w:rFonts w:ascii="Times New Roman"/>
                <w:b w:val="false"/>
                <w:i w:val="false"/>
                <w:color w:val="000000"/>
                <w:sz w:val="20"/>
              </w:rPr>
              <w:t>
Сәтбаев даңғылы, 23-үй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w:t>
            </w:r>
            <w:r>
              <w:br/>
            </w:r>
            <w:r>
              <w:rPr>
                <w:rFonts w:ascii="Times New Roman"/>
                <w:b w:val="false"/>
                <w:i w:val="false"/>
                <w:color w:val="000000"/>
                <w:sz w:val="20"/>
              </w:rPr>
              <w:t>
Сәтбаев даңғылы, 23-үй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67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облыстық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w:t>
            </w:r>
            <w:r>
              <w:br/>
            </w:r>
            <w:r>
              <w:rPr>
                <w:rFonts w:ascii="Times New Roman"/>
                <w:b w:val="false"/>
                <w:i w:val="false"/>
                <w:color w:val="000000"/>
                <w:sz w:val="20"/>
              </w:rPr>
              <w:t>
Баймұханов көшесі, 16а-үй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8 (7122) 35-75-30</w:t>
            </w:r>
          </w:p>
        </w:tc>
      </w:tr>
      <w:tr>
        <w:trPr>
          <w:trHeight w:val="100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w:t>
            </w:r>
            <w:r>
              <w:br/>
            </w:r>
            <w:r>
              <w:rPr>
                <w:rFonts w:ascii="Times New Roman"/>
                <w:b w:val="false"/>
                <w:i w:val="false"/>
                <w:color w:val="000000"/>
                <w:sz w:val="20"/>
              </w:rPr>
              <w:t>
Балықшы кенті, Байжігітов көшесі, 80а-үй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8 (7122) 24-37-89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Индербор кенті, Меңдіғалиев көшесі, 30-үй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8 (71234) 2-18-38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w:t>
            </w:r>
            <w:r>
              <w:br/>
            </w:r>
            <w:r>
              <w:rPr>
                <w:rFonts w:ascii="Times New Roman"/>
                <w:b w:val="false"/>
                <w:i w:val="false"/>
                <w:color w:val="000000"/>
                <w:sz w:val="20"/>
              </w:rPr>
              <w:t>
Абай көшесі, 10-үй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8 (71236) 2-15-25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Қызылқоғалы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w:t>
            </w:r>
            <w:r>
              <w:br/>
            </w:r>
            <w:r>
              <w:rPr>
                <w:rFonts w:ascii="Times New Roman"/>
                <w:b w:val="false"/>
                <w:i w:val="false"/>
                <w:color w:val="000000"/>
                <w:sz w:val="20"/>
              </w:rPr>
              <w:t>
Абай көшесі, 1-үй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8 (71238) 2-20-27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w:t>
            </w:r>
            <w:r>
              <w:br/>
            </w:r>
            <w:r>
              <w:rPr>
                <w:rFonts w:ascii="Times New Roman"/>
                <w:b w:val="false"/>
                <w:i w:val="false"/>
                <w:color w:val="000000"/>
                <w:sz w:val="20"/>
              </w:rPr>
              <w:t>
Бейбітшілік көшесі, 8-үй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8 (71237) 5-01-28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w:t>
            </w:r>
            <w:r>
              <w:br/>
            </w:r>
            <w:r>
              <w:rPr>
                <w:rFonts w:ascii="Times New Roman"/>
                <w:b w:val="false"/>
                <w:i w:val="false"/>
                <w:color w:val="000000"/>
                <w:sz w:val="20"/>
              </w:rPr>
              <w:t>
Есболаев көшесі, 66а-үй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8 (71233) 2-07-14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w:t>
            </w:r>
            <w:r>
              <w:br/>
            </w:r>
            <w:r>
              <w:rPr>
                <w:rFonts w:ascii="Times New Roman"/>
                <w:b w:val="false"/>
                <w:i w:val="false"/>
                <w:color w:val="000000"/>
                <w:sz w:val="20"/>
              </w:rPr>
              <w:t>
Центральная көшесі, 2-үй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8 (71239) 3-22-96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w:t>
            </w:r>
            <w:r>
              <w:br/>
            </w:r>
            <w:r>
              <w:rPr>
                <w:rFonts w:ascii="Times New Roman"/>
                <w:b w:val="false"/>
                <w:i w:val="false"/>
                <w:color w:val="000000"/>
                <w:sz w:val="20"/>
              </w:rPr>
              <w:t>
Егеменді Қазақстан көшесі,</w:t>
            </w:r>
            <w:r>
              <w:br/>
            </w:r>
            <w:r>
              <w:rPr>
                <w:rFonts w:ascii="Times New Roman"/>
                <w:b w:val="false"/>
                <w:i w:val="false"/>
                <w:color w:val="000000"/>
                <w:sz w:val="20"/>
              </w:rPr>
              <w:t>
9-үй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8 (71231) 2-16-69</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орталық» РМК филиалы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орталық» РМК филиалы</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Белинский көшесі, 37а</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8 (7232) 28-94-67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1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Сәтбаев даңғылы, 20/1-үй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54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Қазақстан көшесі, 99/1-үй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8 (7232) 22-81-37</w:t>
            </w:r>
          </w:p>
        </w:tc>
      </w:tr>
      <w:tr>
        <w:trPr>
          <w:trHeight w:val="28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w:t>
            </w:r>
            <w:r>
              <w:br/>
            </w:r>
            <w:r>
              <w:rPr>
                <w:rFonts w:ascii="Times New Roman"/>
                <w:b w:val="false"/>
                <w:i w:val="false"/>
                <w:color w:val="000000"/>
                <w:sz w:val="20"/>
              </w:rPr>
              <w:t>
Попович көшесі, 22-үй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28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аудандық</w:t>
            </w:r>
            <w:r>
              <w:br/>
            </w:r>
            <w:r>
              <w:rPr>
                <w:rFonts w:ascii="Times New Roman"/>
                <w:b w:val="false"/>
                <w:i w:val="false"/>
                <w:color w:val="000000"/>
                <w:sz w:val="20"/>
              </w:rPr>
              <w:t>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w:t>
            </w:r>
            <w:r>
              <w:br/>
            </w:r>
            <w:r>
              <w:rPr>
                <w:rFonts w:ascii="Times New Roman"/>
                <w:b w:val="false"/>
                <w:i w:val="false"/>
                <w:color w:val="000000"/>
                <w:sz w:val="20"/>
              </w:rPr>
              <w:t>
Жангелдин көшесі, 52а-үй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66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Стахановская көшесі, 39-үй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ауылы,</w:t>
            </w:r>
            <w:r>
              <w:br/>
            </w:r>
            <w:r>
              <w:rPr>
                <w:rFonts w:ascii="Times New Roman"/>
                <w:b w:val="false"/>
                <w:i w:val="false"/>
                <w:color w:val="000000"/>
                <w:sz w:val="20"/>
              </w:rPr>
              <w:t>
Абылайхан көшесі, 96-үй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w:t>
            </w:r>
            <w:r>
              <w:br/>
            </w:r>
            <w:r>
              <w:rPr>
                <w:rFonts w:ascii="Times New Roman"/>
                <w:b w:val="false"/>
                <w:i w:val="false"/>
                <w:color w:val="000000"/>
                <w:sz w:val="20"/>
              </w:rPr>
              <w:t>
Б. Момышұлы көшесі, 77-үй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r>
              <w:br/>
            </w:r>
            <w:r>
              <w:rPr>
                <w:rFonts w:ascii="Times New Roman"/>
                <w:b w:val="false"/>
                <w:i w:val="false"/>
                <w:color w:val="000000"/>
                <w:sz w:val="20"/>
              </w:rPr>
              <w:t>
Семипалатинская көшесі,</w:t>
            </w:r>
            <w:r>
              <w:br/>
            </w:r>
            <w:r>
              <w:rPr>
                <w:rFonts w:ascii="Times New Roman"/>
                <w:b w:val="false"/>
                <w:i w:val="false"/>
                <w:color w:val="000000"/>
                <w:sz w:val="20"/>
              </w:rPr>
              <w:t>
12-үй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w:t>
            </w:r>
            <w:r>
              <w:br/>
            </w:r>
            <w:r>
              <w:rPr>
                <w:rFonts w:ascii="Times New Roman"/>
                <w:b w:val="false"/>
                <w:i w:val="false"/>
                <w:color w:val="000000"/>
                <w:sz w:val="20"/>
              </w:rPr>
              <w:t>
Абылайхан көшесі, 23-үй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Касенов кенті, 9-үй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Шемонайха қаласы,</w:t>
            </w:r>
            <w:r>
              <w:br/>
            </w:r>
            <w:r>
              <w:rPr>
                <w:rFonts w:ascii="Times New Roman"/>
                <w:b w:val="false"/>
                <w:i w:val="false"/>
                <w:color w:val="000000"/>
                <w:sz w:val="20"/>
              </w:rPr>
              <w:t>
3-шағынаудан, 12-үй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w:t>
            </w:r>
            <w:r>
              <w:br/>
            </w:r>
            <w:r>
              <w:rPr>
                <w:rFonts w:ascii="Times New Roman"/>
                <w:b w:val="false"/>
                <w:i w:val="false"/>
                <w:color w:val="000000"/>
                <w:sz w:val="20"/>
              </w:rPr>
              <w:t>
№ 1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r>
              <w:br/>
            </w:r>
            <w:r>
              <w:rPr>
                <w:rFonts w:ascii="Times New Roman"/>
                <w:b w:val="false"/>
                <w:i w:val="false"/>
                <w:color w:val="000000"/>
                <w:sz w:val="20"/>
              </w:rPr>
              <w:t>
408 квартал, 21-үй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8 (7222) 33-55-93</w:t>
            </w:r>
          </w:p>
        </w:tc>
      </w:tr>
      <w:tr>
        <w:trPr>
          <w:trHeight w:val="58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w:t>
            </w:r>
            <w:r>
              <w:br/>
            </w:r>
            <w:r>
              <w:rPr>
                <w:rFonts w:ascii="Times New Roman"/>
                <w:b w:val="false"/>
                <w:i w:val="false"/>
                <w:color w:val="000000"/>
                <w:sz w:val="20"/>
              </w:rPr>
              <w:t>
№ 2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r>
              <w:br/>
            </w:r>
            <w:r>
              <w:rPr>
                <w:rFonts w:ascii="Times New Roman"/>
                <w:b w:val="false"/>
                <w:i w:val="false"/>
                <w:color w:val="000000"/>
                <w:sz w:val="20"/>
              </w:rPr>
              <w:t>
Найманбаев көшесі, 161А-үй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w:t>
            </w:r>
            <w:r>
              <w:br/>
            </w:r>
            <w:r>
              <w:rPr>
                <w:rFonts w:ascii="Times New Roman"/>
                <w:b w:val="false"/>
                <w:i w:val="false"/>
                <w:color w:val="000000"/>
                <w:sz w:val="20"/>
              </w:rPr>
              <w:t>
Құнанбаев көшесі, 12-үй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w:t>
            </w:r>
            <w:r>
              <w:br/>
            </w:r>
            <w:r>
              <w:rPr>
                <w:rFonts w:ascii="Times New Roman"/>
                <w:b w:val="false"/>
                <w:i w:val="false"/>
                <w:color w:val="000000"/>
                <w:sz w:val="20"/>
              </w:rPr>
              <w:t>
Дүйсенов көшесі, 84-үй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ауылы,</w:t>
            </w:r>
            <w:r>
              <w:br/>
            </w:r>
            <w:r>
              <w:rPr>
                <w:rFonts w:ascii="Times New Roman"/>
                <w:b w:val="false"/>
                <w:i w:val="false"/>
                <w:color w:val="000000"/>
                <w:sz w:val="20"/>
              </w:rPr>
              <w:t>
Пушкин көшесі, 2А-үй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(72236) 9-06-30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w:t>
            </w:r>
            <w:r>
              <w:br/>
            </w:r>
            <w:r>
              <w:rPr>
                <w:rFonts w:ascii="Times New Roman"/>
                <w:b w:val="false"/>
                <w:i w:val="false"/>
                <w:color w:val="000000"/>
                <w:sz w:val="20"/>
              </w:rPr>
              <w:t>
Молодежная көшесі, 25-үй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69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w:t>
            </w:r>
            <w:r>
              <w:br/>
            </w:r>
            <w:r>
              <w:rPr>
                <w:rFonts w:ascii="Times New Roman"/>
                <w:b w:val="false"/>
                <w:i w:val="false"/>
                <w:color w:val="000000"/>
                <w:sz w:val="20"/>
              </w:rPr>
              <w:t>
Достық көшесі, 98-үй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r>
              <w:br/>
            </w:r>
            <w:r>
              <w:rPr>
                <w:rFonts w:ascii="Times New Roman"/>
                <w:b w:val="false"/>
                <w:i w:val="false"/>
                <w:color w:val="000000"/>
                <w:sz w:val="20"/>
              </w:rPr>
              <w:t>
Абай көшесі, 12-үй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61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w:t>
            </w:r>
            <w:r>
              <w:br/>
            </w:r>
            <w:r>
              <w:rPr>
                <w:rFonts w:ascii="Times New Roman"/>
                <w:b w:val="false"/>
                <w:i w:val="false"/>
                <w:color w:val="000000"/>
                <w:sz w:val="20"/>
              </w:rPr>
              <w:t>
Шериаздан көшесі, 38-үй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w:t>
            </w:r>
            <w:r>
              <w:br/>
            </w:r>
            <w:r>
              <w:rPr>
                <w:rFonts w:ascii="Times New Roman"/>
                <w:b w:val="false"/>
                <w:i w:val="false"/>
                <w:color w:val="000000"/>
                <w:sz w:val="20"/>
              </w:rPr>
              <w:t>
Абылайхан көшесі, 116-үй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орталық» РМК филиалы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орталық» РМК филиалы</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w:t>
            </w:r>
            <w:r>
              <w:br/>
            </w:r>
            <w:r>
              <w:rPr>
                <w:rFonts w:ascii="Times New Roman"/>
                <w:b w:val="false"/>
                <w:i w:val="false"/>
                <w:color w:val="000000"/>
                <w:sz w:val="20"/>
              </w:rPr>
              <w:t>
Абай даңғылы, 232-үй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8 (7262) 46-00-28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w:t>
            </w:r>
            <w:r>
              <w:br/>
            </w:r>
            <w:r>
              <w:rPr>
                <w:rFonts w:ascii="Times New Roman"/>
                <w:b w:val="false"/>
                <w:i w:val="false"/>
                <w:color w:val="000000"/>
                <w:sz w:val="20"/>
              </w:rPr>
              <w:t>
Қ. Қойгелді көшесі, №158 «а»</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w:t>
            </w:r>
            <w:r>
              <w:br/>
            </w:r>
            <w:r>
              <w:rPr>
                <w:rFonts w:ascii="Times New Roman"/>
                <w:b w:val="false"/>
                <w:i w:val="false"/>
                <w:color w:val="000000"/>
                <w:sz w:val="20"/>
              </w:rPr>
              <w:t>
Сәтбаев көшесі, 1 «б»-үй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w:t>
            </w:r>
            <w:r>
              <w:br/>
            </w:r>
            <w:r>
              <w:rPr>
                <w:rFonts w:ascii="Times New Roman"/>
                <w:b w:val="false"/>
                <w:i w:val="false"/>
                <w:color w:val="000000"/>
                <w:sz w:val="20"/>
              </w:rPr>
              <w:t>
Талас шағынауданы, 2-үй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w:t>
            </w:r>
            <w:r>
              <w:br/>
            </w:r>
            <w:r>
              <w:rPr>
                <w:rFonts w:ascii="Times New Roman"/>
                <w:b w:val="false"/>
                <w:i w:val="false"/>
                <w:color w:val="000000"/>
                <w:sz w:val="20"/>
              </w:rPr>
              <w:t>
Абай даңғылы, 232-үй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w:t>
            </w:r>
            <w:r>
              <w:br/>
            </w:r>
            <w:r>
              <w:rPr>
                <w:rFonts w:ascii="Times New Roman"/>
                <w:b w:val="false"/>
                <w:i w:val="false"/>
                <w:color w:val="000000"/>
                <w:sz w:val="20"/>
              </w:rPr>
              <w:t>
Медеуов көшесі, 33-үй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w:t>
            </w:r>
            <w:r>
              <w:br/>
            </w:r>
            <w:r>
              <w:rPr>
                <w:rFonts w:ascii="Times New Roman"/>
                <w:b w:val="false"/>
                <w:i w:val="false"/>
                <w:color w:val="000000"/>
                <w:sz w:val="20"/>
              </w:rPr>
              <w:t>
Абай көшесі, 127-үй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64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w:t>
            </w:r>
            <w:r>
              <w:br/>
            </w:r>
            <w:r>
              <w:rPr>
                <w:rFonts w:ascii="Times New Roman"/>
                <w:b w:val="false"/>
                <w:i w:val="false"/>
                <w:color w:val="000000"/>
                <w:sz w:val="20"/>
              </w:rPr>
              <w:t>
Сауранбекұлы көшесі, 49-үй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w:t>
            </w:r>
            <w:r>
              <w:br/>
            </w:r>
            <w:r>
              <w:rPr>
                <w:rFonts w:ascii="Times New Roman"/>
                <w:b w:val="false"/>
                <w:i w:val="false"/>
                <w:color w:val="000000"/>
                <w:sz w:val="20"/>
              </w:rPr>
              <w:t>
Домалақ ана көшесі, 215-үй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43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ауылы,</w:t>
            </w:r>
            <w:r>
              <w:br/>
            </w:r>
            <w:r>
              <w:rPr>
                <w:rFonts w:ascii="Times New Roman"/>
                <w:b w:val="false"/>
                <w:i w:val="false"/>
                <w:color w:val="000000"/>
                <w:sz w:val="20"/>
              </w:rPr>
              <w:t>
Ысмаилов көшесі, 232-үй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w:t>
            </w:r>
            <w:r>
              <w:br/>
            </w:r>
            <w:r>
              <w:rPr>
                <w:rFonts w:ascii="Times New Roman"/>
                <w:b w:val="false"/>
                <w:i w:val="false"/>
                <w:color w:val="000000"/>
                <w:sz w:val="20"/>
              </w:rPr>
              <w:t>
Рысқұлбеков көшесі, 215-үй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w:t>
            </w:r>
            <w:r>
              <w:br/>
            </w:r>
            <w:r>
              <w:rPr>
                <w:rFonts w:ascii="Times New Roman"/>
                <w:b w:val="false"/>
                <w:i w:val="false"/>
                <w:color w:val="000000"/>
                <w:sz w:val="20"/>
              </w:rPr>
              <w:t>
Жібек жолы көшесі, 1-үй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қаласы,Молдағұлова көшесі, 51-үй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w:t>
            </w:r>
            <w:r>
              <w:br/>
            </w:r>
            <w:r>
              <w:rPr>
                <w:rFonts w:ascii="Times New Roman"/>
                <w:b w:val="false"/>
                <w:i w:val="false"/>
                <w:color w:val="000000"/>
                <w:sz w:val="20"/>
              </w:rPr>
              <w:t>
Жібек жолы көшесі, 71-үй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(72631) 2-18-10</w:t>
            </w:r>
          </w:p>
        </w:tc>
      </w:tr>
      <w:tr>
        <w:trPr>
          <w:trHeight w:val="5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w:t>
            </w:r>
            <w:r>
              <w:br/>
            </w:r>
            <w:r>
              <w:rPr>
                <w:rFonts w:ascii="Times New Roman"/>
                <w:b w:val="false"/>
                <w:i w:val="false"/>
                <w:color w:val="000000"/>
                <w:sz w:val="20"/>
              </w:rPr>
              <w:t>
Автобазовская көшесі, 1-үй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15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w:t>
            </w:r>
            <w:r>
              <w:br/>
            </w:r>
            <w:r>
              <w:rPr>
                <w:rFonts w:ascii="Times New Roman"/>
                <w:b w:val="false"/>
                <w:i w:val="false"/>
                <w:color w:val="000000"/>
                <w:sz w:val="20"/>
              </w:rPr>
              <w:t>
Мир көшесі, 88-үй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8 (7262) 51-23-24</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орталық» РМК филиалы</w:t>
            </w:r>
          </w:p>
        </w:tc>
      </w:tr>
      <w:tr>
        <w:trPr>
          <w:trHeight w:val="121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орталық» РМК филиалы</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w:t>
            </w:r>
            <w:r>
              <w:br/>
            </w:r>
            <w:r>
              <w:rPr>
                <w:rFonts w:ascii="Times New Roman"/>
                <w:b w:val="false"/>
                <w:i w:val="false"/>
                <w:color w:val="000000"/>
                <w:sz w:val="20"/>
              </w:rPr>
              <w:t>
Жамбыл көшесі, 81/2-үй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8 (7112) 28-25-27</w:t>
            </w:r>
            <w:r>
              <w:br/>
            </w:r>
            <w:r>
              <w:rPr>
                <w:rFonts w:ascii="Times New Roman"/>
                <w:b w:val="false"/>
                <w:i w:val="false"/>
                <w:color w:val="000000"/>
                <w:sz w:val="20"/>
              </w:rPr>
              <w:t>
8 (7112) 28-29-14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бойынша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w:t>
            </w:r>
            <w:r>
              <w:br/>
            </w:r>
            <w:r>
              <w:rPr>
                <w:rFonts w:ascii="Times New Roman"/>
                <w:b w:val="false"/>
                <w:i w:val="false"/>
                <w:color w:val="000000"/>
                <w:sz w:val="20"/>
              </w:rPr>
              <w:t>
Ақжайық орамы, 2-үй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8 -(711)-36-92-580</w:t>
            </w:r>
          </w:p>
        </w:tc>
      </w:tr>
      <w:tr>
        <w:trPr>
          <w:trHeight w:val="72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бойынша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Сайхин ауылы,</w:t>
            </w:r>
            <w:r>
              <w:br/>
            </w:r>
            <w:r>
              <w:rPr>
                <w:rFonts w:ascii="Times New Roman"/>
                <w:b w:val="false"/>
                <w:i w:val="false"/>
                <w:color w:val="000000"/>
                <w:sz w:val="20"/>
              </w:rPr>
              <w:t>
Бералиев көшесі, 1-үй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8-(711)-40-21-835</w:t>
            </w:r>
          </w:p>
        </w:tc>
      </w:tr>
      <w:tr>
        <w:trPr>
          <w:trHeight w:val="72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бойынша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w:t>
            </w:r>
            <w:r>
              <w:br/>
            </w:r>
            <w:r>
              <w:rPr>
                <w:rFonts w:ascii="Times New Roman"/>
                <w:b w:val="false"/>
                <w:i w:val="false"/>
                <w:color w:val="000000"/>
                <w:sz w:val="20"/>
              </w:rPr>
              <w:t>
Железнодорожная көшесі,</w:t>
            </w:r>
            <w:r>
              <w:br/>
            </w:r>
            <w:r>
              <w:rPr>
                <w:rFonts w:ascii="Times New Roman"/>
                <w:b w:val="false"/>
                <w:i w:val="false"/>
                <w:color w:val="000000"/>
                <w:sz w:val="20"/>
              </w:rPr>
              <w:t>
121 А-үй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8-(711)-33- 35-550</w:t>
            </w:r>
            <w:r>
              <w:br/>
            </w:r>
            <w:r>
              <w:rPr>
                <w:rFonts w:ascii="Times New Roman"/>
                <w:b w:val="false"/>
                <w:i w:val="false"/>
                <w:color w:val="000000"/>
                <w:sz w:val="20"/>
              </w:rPr>
              <w:t>
8-(711)-33-36-778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қала ауданы бойынша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w:t>
            </w:r>
            <w:r>
              <w:br/>
            </w:r>
            <w:r>
              <w:rPr>
                <w:rFonts w:ascii="Times New Roman"/>
                <w:b w:val="false"/>
                <w:i w:val="false"/>
                <w:color w:val="000000"/>
                <w:sz w:val="20"/>
              </w:rPr>
              <w:t>
Халықтар достығы көшесі,</w:t>
            </w:r>
            <w:r>
              <w:br/>
            </w:r>
            <w:r>
              <w:rPr>
                <w:rFonts w:ascii="Times New Roman"/>
                <w:b w:val="false"/>
                <w:i w:val="false"/>
                <w:color w:val="000000"/>
                <w:sz w:val="20"/>
              </w:rPr>
              <w:t>
63А-үй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8-(711)-41-22-404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бойынша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w:t>
            </w:r>
            <w:r>
              <w:br/>
            </w:r>
            <w:r>
              <w:rPr>
                <w:rFonts w:ascii="Times New Roman"/>
                <w:b w:val="false"/>
                <w:i w:val="false"/>
                <w:color w:val="000000"/>
                <w:sz w:val="20"/>
              </w:rPr>
              <w:t>
Иманов көшесі, 79-үй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Зеленое ауданы бойынша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Переметное ауылы,</w:t>
            </w:r>
            <w:r>
              <w:br/>
            </w:r>
            <w:r>
              <w:rPr>
                <w:rFonts w:ascii="Times New Roman"/>
                <w:b w:val="false"/>
                <w:i w:val="false"/>
                <w:color w:val="000000"/>
                <w:sz w:val="20"/>
              </w:rPr>
              <w:t>
Гагарин көшесі, 69Б-үй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8-(711)-30-23-616</w:t>
            </w:r>
          </w:p>
        </w:tc>
      </w:tr>
      <w:tr>
        <w:trPr>
          <w:trHeight w:val="55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бойынша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 ауылы,</w:t>
            </w:r>
            <w:r>
              <w:br/>
            </w:r>
            <w:r>
              <w:rPr>
                <w:rFonts w:ascii="Times New Roman"/>
                <w:b w:val="false"/>
                <w:i w:val="false"/>
                <w:color w:val="000000"/>
                <w:sz w:val="20"/>
              </w:rPr>
              <w:t>
Лұқманов көшесі, 22А-үй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8-(711)-44-32-205</w:t>
            </w:r>
          </w:p>
        </w:tc>
      </w:tr>
      <w:tr>
        <w:trPr>
          <w:trHeight w:val="55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бойынша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w:t>
            </w:r>
            <w:r>
              <w:br/>
            </w:r>
            <w:r>
              <w:rPr>
                <w:rFonts w:ascii="Times New Roman"/>
                <w:b w:val="false"/>
                <w:i w:val="false"/>
                <w:color w:val="000000"/>
                <w:sz w:val="20"/>
              </w:rPr>
              <w:t>
Құрманғалиев көшесі, 23/1-үй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8-(711)-45-31-463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бойынша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ауылы,</w:t>
            </w:r>
            <w:r>
              <w:br/>
            </w:r>
            <w:r>
              <w:rPr>
                <w:rFonts w:ascii="Times New Roman"/>
                <w:b w:val="false"/>
                <w:i w:val="false"/>
                <w:color w:val="000000"/>
                <w:sz w:val="20"/>
              </w:rPr>
              <w:t>
Қазақстанская көшесі, 11/2-үй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8-(711)-34-31-447</w:t>
            </w:r>
          </w:p>
        </w:tc>
      </w:tr>
      <w:tr>
        <w:trPr>
          <w:trHeight w:val="58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бойынша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w:t>
            </w:r>
            <w:r>
              <w:br/>
            </w:r>
            <w:r>
              <w:rPr>
                <w:rFonts w:ascii="Times New Roman"/>
                <w:b w:val="false"/>
                <w:i w:val="false"/>
                <w:color w:val="000000"/>
                <w:sz w:val="20"/>
              </w:rPr>
              <w:t>
Вокзальная көшесі, 6-үй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8-(711)-39-21-979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бойынша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w:t>
            </w:r>
            <w:r>
              <w:br/>
            </w:r>
            <w:r>
              <w:rPr>
                <w:rFonts w:ascii="Times New Roman"/>
                <w:b w:val="false"/>
                <w:i w:val="false"/>
                <w:color w:val="000000"/>
                <w:sz w:val="20"/>
              </w:rPr>
              <w:t>
Юбилейная көшесі, 24-үй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8-(711)-32-23-379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бойынша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w:t>
            </w:r>
            <w:r>
              <w:br/>
            </w:r>
            <w:r>
              <w:rPr>
                <w:rFonts w:ascii="Times New Roman"/>
                <w:b w:val="false"/>
                <w:i w:val="false"/>
                <w:color w:val="000000"/>
                <w:sz w:val="20"/>
              </w:rPr>
              <w:t>
Тайманов көшесі, 95-үй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8-(711)-37-34-420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бойынша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ауылы,</w:t>
            </w:r>
            <w:r>
              <w:br/>
            </w:r>
            <w:r>
              <w:rPr>
                <w:rFonts w:ascii="Times New Roman"/>
                <w:b w:val="false"/>
                <w:i w:val="false"/>
                <w:color w:val="000000"/>
                <w:sz w:val="20"/>
              </w:rPr>
              <w:t>
С. Датұлы көшесі, 23-үй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8-(711)-38-21-045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Дария ауылдық округы бойынша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Дария ауылы,</w:t>
            </w:r>
            <w:r>
              <w:br/>
            </w:r>
            <w:r>
              <w:rPr>
                <w:rFonts w:ascii="Times New Roman"/>
                <w:b w:val="false"/>
                <w:i w:val="false"/>
                <w:color w:val="000000"/>
                <w:sz w:val="20"/>
              </w:rPr>
              <w:t>
Балдырған көшесі, 27/1-үй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p>
          <w:p>
            <w:pPr>
              <w:spacing w:after="20"/>
              <w:ind w:left="20"/>
              <w:jc w:val="both"/>
            </w:pPr>
            <w:r>
              <w:rPr>
                <w:rFonts w:ascii="Times New Roman"/>
                <w:b w:val="false"/>
                <w:i w:val="false"/>
                <w:color w:val="000000"/>
                <w:sz w:val="20"/>
              </w:rPr>
              <w:t>8-(711)-31-24-082</w:t>
            </w:r>
          </w:p>
        </w:tc>
      </w:tr>
      <w:tr>
        <w:trPr>
          <w:trHeight w:val="121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ауылдық округы бойынша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Тайпақ ауылы,</w:t>
            </w:r>
            <w:r>
              <w:br/>
            </w:r>
            <w:r>
              <w:rPr>
                <w:rFonts w:ascii="Times New Roman"/>
                <w:b w:val="false"/>
                <w:i w:val="false"/>
                <w:color w:val="000000"/>
                <w:sz w:val="20"/>
              </w:rPr>
              <w:t>
Шемякина көшесі, 13-үй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ауылдық округы бойынша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ауылы,</w:t>
            </w:r>
            <w:r>
              <w:br/>
            </w:r>
            <w:r>
              <w:rPr>
                <w:rFonts w:ascii="Times New Roman"/>
                <w:b w:val="false"/>
                <w:i w:val="false"/>
                <w:color w:val="000000"/>
                <w:sz w:val="20"/>
              </w:rPr>
              <w:t>
Ақ жайық көшесі, 5-үй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орталық» РМК</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орталық» РМК филиалы</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w:t>
            </w:r>
            <w:r>
              <w:br/>
            </w:r>
            <w:r>
              <w:rPr>
                <w:rFonts w:ascii="Times New Roman"/>
                <w:b w:val="false"/>
                <w:i w:val="false"/>
                <w:color w:val="000000"/>
                <w:sz w:val="20"/>
              </w:rPr>
              <w:t>
Чкалов көшесі, 7-үй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9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w:t>
            </w:r>
            <w:r>
              <w:br/>
            </w:r>
            <w:r>
              <w:rPr>
                <w:rFonts w:ascii="Times New Roman"/>
                <w:b w:val="false"/>
                <w:i w:val="false"/>
                <w:color w:val="000000"/>
                <w:sz w:val="20"/>
              </w:rPr>
              <w:t>
Ержанов көшесі, 47/3-үй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28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w:t>
            </w:r>
            <w:r>
              <w:br/>
            </w:r>
            <w:r>
              <w:rPr>
                <w:rFonts w:ascii="Times New Roman"/>
                <w:b w:val="false"/>
                <w:i w:val="false"/>
                <w:color w:val="000000"/>
                <w:sz w:val="20"/>
              </w:rPr>
              <w:t>
Чкалов көшесі, 7-үй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w:t>
            </w:r>
            <w:r>
              <w:br/>
            </w:r>
            <w:r>
              <w:rPr>
                <w:rFonts w:ascii="Times New Roman"/>
                <w:b w:val="false"/>
                <w:i w:val="false"/>
                <w:color w:val="000000"/>
                <w:sz w:val="20"/>
              </w:rPr>
              <w:t>
Мұқанов көшесі, 5-үй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w:t>
            </w:r>
            <w:r>
              <w:br/>
            </w:r>
            <w:r>
              <w:rPr>
                <w:rFonts w:ascii="Times New Roman"/>
                <w:b w:val="false"/>
                <w:i w:val="false"/>
                <w:color w:val="000000"/>
                <w:sz w:val="20"/>
              </w:rPr>
              <w:t>
Архитектурная көшесі, 8-үй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7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қалалық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w:t>
            </w:r>
            <w:r>
              <w:br/>
            </w:r>
            <w:r>
              <w:rPr>
                <w:rFonts w:ascii="Times New Roman"/>
                <w:b w:val="false"/>
                <w:i w:val="false"/>
                <w:color w:val="000000"/>
                <w:sz w:val="20"/>
              </w:rPr>
              <w:t>
21-шағын аудан, 6/7-үй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қалалық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w:t>
            </w:r>
            <w:r>
              <w:br/>
            </w:r>
            <w:r>
              <w:rPr>
                <w:rFonts w:ascii="Times New Roman"/>
                <w:b w:val="false"/>
                <w:i w:val="false"/>
                <w:color w:val="000000"/>
                <w:sz w:val="20"/>
              </w:rPr>
              <w:t>
Серов көшесі, 73-үй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r>
              <w:br/>
            </w:r>
            <w:r>
              <w:rPr>
                <w:rFonts w:ascii="Times New Roman"/>
                <w:b w:val="false"/>
                <w:i w:val="false"/>
                <w:color w:val="000000"/>
                <w:sz w:val="20"/>
              </w:rPr>
              <w:t>
Теміртау қаласы</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w:t>
            </w:r>
            <w:r>
              <w:br/>
            </w:r>
            <w:r>
              <w:rPr>
                <w:rFonts w:ascii="Times New Roman"/>
                <w:b w:val="false"/>
                <w:i w:val="false"/>
                <w:color w:val="000000"/>
                <w:sz w:val="20"/>
              </w:rPr>
              <w:t>
Блюхер көшесі, 23-үй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r>
              <w:br/>
            </w:r>
            <w:r>
              <w:rPr>
                <w:rFonts w:ascii="Times New Roman"/>
                <w:b w:val="false"/>
                <w:i w:val="false"/>
                <w:color w:val="000000"/>
                <w:sz w:val="20"/>
              </w:rPr>
              <w:t>
Теміртау қаласы</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w:t>
            </w:r>
            <w:r>
              <w:br/>
            </w:r>
            <w:r>
              <w:rPr>
                <w:rFonts w:ascii="Times New Roman"/>
                <w:b w:val="false"/>
                <w:i w:val="false"/>
                <w:color w:val="000000"/>
                <w:sz w:val="20"/>
              </w:rPr>
              <w:t>
Республика даңғылы,128-үй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w:t>
            </w:r>
            <w:r>
              <w:br/>
            </w:r>
            <w:r>
              <w:rPr>
                <w:rFonts w:ascii="Times New Roman"/>
                <w:b w:val="false"/>
                <w:i w:val="false"/>
                <w:color w:val="000000"/>
                <w:sz w:val="20"/>
              </w:rPr>
              <w:t>
№ 1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w:t>
            </w:r>
            <w:r>
              <w:br/>
            </w:r>
            <w:r>
              <w:rPr>
                <w:rFonts w:ascii="Times New Roman"/>
                <w:b w:val="false"/>
                <w:i w:val="false"/>
                <w:color w:val="000000"/>
                <w:sz w:val="20"/>
              </w:rPr>
              <w:t>
Абай көшесі, 54-үй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w:t>
            </w:r>
            <w:r>
              <w:br/>
            </w:r>
            <w:r>
              <w:rPr>
                <w:rFonts w:ascii="Times New Roman"/>
                <w:b w:val="false"/>
                <w:i w:val="false"/>
                <w:color w:val="000000"/>
                <w:sz w:val="20"/>
              </w:rPr>
              <w:t>
№ 2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w:t>
            </w:r>
            <w:r>
              <w:br/>
            </w:r>
            <w:r>
              <w:rPr>
                <w:rFonts w:ascii="Times New Roman"/>
                <w:b w:val="false"/>
                <w:i w:val="false"/>
                <w:color w:val="000000"/>
                <w:sz w:val="20"/>
              </w:rPr>
              <w:t>
Топар кенті,</w:t>
            </w:r>
            <w:r>
              <w:br/>
            </w:r>
            <w:r>
              <w:rPr>
                <w:rFonts w:ascii="Times New Roman"/>
                <w:b w:val="false"/>
                <w:i w:val="false"/>
                <w:color w:val="000000"/>
                <w:sz w:val="20"/>
              </w:rPr>
              <w:t>
Қазыбек би көшесі, 3-үй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w:t>
            </w:r>
            <w:r>
              <w:br/>
            </w:r>
            <w:r>
              <w:rPr>
                <w:rFonts w:ascii="Times New Roman"/>
                <w:b w:val="false"/>
                <w:i w:val="false"/>
                <w:color w:val="000000"/>
                <w:sz w:val="20"/>
              </w:rPr>
              <w:t>
Жамбыл көшесі, 85-үй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қалалық № 1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w:t>
            </w:r>
            <w:r>
              <w:br/>
            </w:r>
            <w:r>
              <w:rPr>
                <w:rFonts w:ascii="Times New Roman"/>
                <w:b w:val="false"/>
                <w:i w:val="false"/>
                <w:color w:val="000000"/>
                <w:sz w:val="20"/>
              </w:rPr>
              <w:t>
А. Құнанбаев даңғылы, 65б-үй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97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қалалық № 2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w:t>
            </w:r>
            <w:r>
              <w:br/>
            </w:r>
            <w:r>
              <w:rPr>
                <w:rFonts w:ascii="Times New Roman"/>
                <w:b w:val="false"/>
                <w:i w:val="false"/>
                <w:color w:val="000000"/>
                <w:sz w:val="20"/>
              </w:rPr>
              <w:t>
Шахан кенті,</w:t>
            </w:r>
            <w:r>
              <w:br/>
            </w:r>
            <w:r>
              <w:rPr>
                <w:rFonts w:ascii="Times New Roman"/>
                <w:b w:val="false"/>
                <w:i w:val="false"/>
                <w:color w:val="000000"/>
                <w:sz w:val="20"/>
              </w:rPr>
              <w:t>
10/16 квартал 16-үй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Пристанционная көшесі, 12-үй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2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w:t>
            </w:r>
            <w:r>
              <w:br/>
            </w:r>
            <w:r>
              <w:rPr>
                <w:rFonts w:ascii="Times New Roman"/>
                <w:b w:val="false"/>
                <w:i w:val="false"/>
                <w:color w:val="000000"/>
                <w:sz w:val="20"/>
              </w:rPr>
              <w:t>
Абай көшесі, 13-үй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қалалық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w:t>
            </w:r>
            <w:r>
              <w:br/>
            </w:r>
            <w:r>
              <w:rPr>
                <w:rFonts w:ascii="Times New Roman"/>
                <w:b w:val="false"/>
                <w:i w:val="false"/>
                <w:color w:val="000000"/>
                <w:sz w:val="20"/>
              </w:rPr>
              <w:t>
Сәтбаев даңғылы, 111-үй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w:t>
            </w:r>
            <w:r>
              <w:br/>
            </w:r>
            <w:r>
              <w:rPr>
                <w:rFonts w:ascii="Times New Roman"/>
                <w:b w:val="false"/>
                <w:i w:val="false"/>
                <w:color w:val="000000"/>
                <w:sz w:val="20"/>
              </w:rPr>
              <w:t>
Бөкейхан көшесі, 20а-үй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108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 Аюлы ауылы, Жапақов көшесі, 23/1-үй Ағадыр кенті,</w:t>
            </w:r>
            <w:r>
              <w:br/>
            </w:r>
            <w:r>
              <w:rPr>
                <w:rFonts w:ascii="Times New Roman"/>
                <w:b w:val="false"/>
                <w:i w:val="false"/>
                <w:color w:val="000000"/>
                <w:sz w:val="20"/>
              </w:rPr>
              <w:t>
Тәуелсіз Қазақстан көшесі,</w:t>
            </w:r>
            <w:r>
              <w:br/>
            </w:r>
            <w:r>
              <w:rPr>
                <w:rFonts w:ascii="Times New Roman"/>
                <w:b w:val="false"/>
                <w:i w:val="false"/>
                <w:color w:val="000000"/>
                <w:sz w:val="20"/>
              </w:rPr>
              <w:t>
4-үй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w:t>
            </w:r>
            <w:r>
              <w:br/>
            </w:r>
            <w:r>
              <w:rPr>
                <w:rFonts w:ascii="Times New Roman"/>
                <w:b w:val="false"/>
                <w:i w:val="false"/>
                <w:color w:val="000000"/>
                <w:sz w:val="20"/>
              </w:rPr>
              <w:t>
Б. Момышұлы даңғылы, 9-үй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69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кенті</w:t>
            </w:r>
            <w:r>
              <w:br/>
            </w:r>
            <w:r>
              <w:rPr>
                <w:rFonts w:ascii="Times New Roman"/>
                <w:b w:val="false"/>
                <w:i w:val="false"/>
                <w:color w:val="000000"/>
                <w:sz w:val="20"/>
              </w:rPr>
              <w:t>
А. Оспанов көшесі, 40-үй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w:t>
            </w:r>
            <w:r>
              <w:br/>
            </w:r>
            <w:r>
              <w:rPr>
                <w:rFonts w:ascii="Times New Roman"/>
                <w:b w:val="false"/>
                <w:i w:val="false"/>
                <w:color w:val="000000"/>
                <w:sz w:val="20"/>
              </w:rPr>
              <w:t>
Ленин көшесі, 18-үй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w:t>
            </w:r>
            <w:r>
              <w:br/>
            </w:r>
            <w:r>
              <w:rPr>
                <w:rFonts w:ascii="Times New Roman"/>
                <w:b w:val="false"/>
                <w:i w:val="false"/>
                <w:color w:val="000000"/>
                <w:sz w:val="20"/>
              </w:rPr>
              <w:t>
Балқаш көшесі, 7-үй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(71039)5-27-37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1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w:t>
            </w:r>
            <w:r>
              <w:br/>
            </w:r>
            <w:r>
              <w:rPr>
                <w:rFonts w:ascii="Times New Roman"/>
                <w:b w:val="false"/>
                <w:i w:val="false"/>
                <w:color w:val="000000"/>
                <w:sz w:val="20"/>
              </w:rPr>
              <w:t>
Ботақара кенті, Абылайхан көшесі, 37-үй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2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w:t>
            </w:r>
            <w:r>
              <w:br/>
            </w:r>
            <w:r>
              <w:rPr>
                <w:rFonts w:ascii="Times New Roman"/>
                <w:b w:val="false"/>
                <w:i w:val="false"/>
                <w:color w:val="000000"/>
                <w:sz w:val="20"/>
              </w:rPr>
              <w:t>
Мир көшесі, 24-үй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1бөлім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w:t>
            </w:r>
            <w:r>
              <w:br/>
            </w:r>
            <w:r>
              <w:rPr>
                <w:rFonts w:ascii="Times New Roman"/>
                <w:b w:val="false"/>
                <w:i w:val="false"/>
                <w:color w:val="000000"/>
                <w:sz w:val="20"/>
              </w:rPr>
              <w:t>
Бөкейхан көшесі, 10-үй Ақтоғай кенті</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2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w:t>
            </w:r>
            <w:r>
              <w:br/>
            </w:r>
            <w:r>
              <w:rPr>
                <w:rFonts w:ascii="Times New Roman"/>
                <w:b w:val="false"/>
                <w:i w:val="false"/>
                <w:color w:val="000000"/>
                <w:sz w:val="20"/>
              </w:rPr>
              <w:t>
Абай көшесі, 12-үй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(71038)22-3- 39</w:t>
            </w:r>
          </w:p>
        </w:tc>
      </w:tr>
      <w:tr>
        <w:trPr>
          <w:trHeight w:val="66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w:t>
            </w:r>
            <w:r>
              <w:br/>
            </w:r>
            <w:r>
              <w:rPr>
                <w:rFonts w:ascii="Times New Roman"/>
                <w:b w:val="false"/>
                <w:i w:val="false"/>
                <w:color w:val="000000"/>
                <w:sz w:val="20"/>
              </w:rPr>
              <w:t>
Сүлейменовтер көшесі, 2-үй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(721-44)2-11-11</w:t>
            </w:r>
          </w:p>
        </w:tc>
      </w:tr>
      <w:tr>
        <w:trPr>
          <w:trHeight w:val="99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кенті,</w:t>
            </w:r>
            <w:r>
              <w:br/>
            </w:r>
            <w:r>
              <w:rPr>
                <w:rFonts w:ascii="Times New Roman"/>
                <w:b w:val="false"/>
                <w:i w:val="false"/>
                <w:color w:val="000000"/>
                <w:sz w:val="20"/>
              </w:rPr>
              <w:t>
Амангелді көшесі, 29а-үй</w:t>
            </w:r>
            <w:r>
              <w:br/>
            </w:r>
            <w:r>
              <w:rPr>
                <w:rFonts w:ascii="Times New Roman"/>
                <w:b w:val="false"/>
                <w:i w:val="false"/>
                <w:color w:val="000000"/>
                <w:sz w:val="20"/>
              </w:rPr>
              <w:t>
Ұлытау кенті</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6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w:t>
            </w:r>
            <w:r>
              <w:br/>
            </w:r>
            <w:r>
              <w:rPr>
                <w:rFonts w:ascii="Times New Roman"/>
                <w:b w:val="false"/>
                <w:i w:val="false"/>
                <w:color w:val="000000"/>
                <w:sz w:val="20"/>
              </w:rPr>
              <w:t>
Әубәкіров көшесі, 21-үй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орталық» РМК филиалы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орталық» РМК филиалы</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w:t>
            </w:r>
            <w:r>
              <w:br/>
            </w:r>
            <w:r>
              <w:rPr>
                <w:rFonts w:ascii="Times New Roman"/>
                <w:b w:val="false"/>
                <w:i w:val="false"/>
                <w:color w:val="000000"/>
                <w:sz w:val="20"/>
              </w:rPr>
              <w:t>
Таран көшесі,114-үй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8 (7142) 53-25-56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w:t>
            </w:r>
            <w:r>
              <w:br/>
            </w:r>
            <w:r>
              <w:rPr>
                <w:rFonts w:ascii="Times New Roman"/>
                <w:b w:val="false"/>
                <w:i w:val="false"/>
                <w:color w:val="000000"/>
                <w:sz w:val="20"/>
              </w:rPr>
              <w:t>
Гашик көшесі, 14-үй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66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кенті,</w:t>
            </w:r>
            <w:r>
              <w:br/>
            </w:r>
            <w:r>
              <w:rPr>
                <w:rFonts w:ascii="Times New Roman"/>
                <w:b w:val="false"/>
                <w:i w:val="false"/>
                <w:color w:val="000000"/>
                <w:sz w:val="20"/>
              </w:rPr>
              <w:t>
Ленин көшесі, 51-үй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8 (71445) 21-5-29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w:t>
            </w:r>
            <w:r>
              <w:br/>
            </w:r>
            <w:r>
              <w:rPr>
                <w:rFonts w:ascii="Times New Roman"/>
                <w:b w:val="false"/>
                <w:i w:val="false"/>
                <w:color w:val="000000"/>
                <w:sz w:val="20"/>
              </w:rPr>
              <w:t>
Майлин көшесі, 27/7-үй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8 (71440) 21-2-69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w:t>
            </w:r>
            <w:r>
              <w:br/>
            </w:r>
            <w:r>
              <w:rPr>
                <w:rFonts w:ascii="Times New Roman"/>
                <w:b w:val="false"/>
                <w:i w:val="false"/>
                <w:color w:val="000000"/>
                <w:sz w:val="20"/>
              </w:rPr>
              <w:t>
Абай көшесі, 62-үй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8 (71430) 75-6-86</w:t>
            </w:r>
          </w:p>
        </w:tc>
      </w:tr>
      <w:tr>
        <w:trPr>
          <w:trHeight w:val="60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w:t>
            </w:r>
            <w:r>
              <w:br/>
            </w:r>
            <w:r>
              <w:rPr>
                <w:rFonts w:ascii="Times New Roman"/>
                <w:b w:val="false"/>
                <w:i w:val="false"/>
                <w:color w:val="000000"/>
                <w:sz w:val="20"/>
              </w:rPr>
              <w:t>
Ленин көшесі, 32-үй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8 (71453) 21-9-02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w:t>
            </w:r>
            <w:r>
              <w:br/>
            </w:r>
            <w:r>
              <w:rPr>
                <w:rFonts w:ascii="Times New Roman"/>
                <w:b w:val="false"/>
                <w:i w:val="false"/>
                <w:color w:val="000000"/>
                <w:sz w:val="20"/>
              </w:rPr>
              <w:t>
Советская көшесі, 13-үй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8 (71434) 92-7-16</w:t>
            </w:r>
          </w:p>
        </w:tc>
      </w:tr>
      <w:tr>
        <w:trPr>
          <w:trHeight w:val="6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ауылы,</w:t>
            </w:r>
            <w:r>
              <w:br/>
            </w:r>
            <w:r>
              <w:rPr>
                <w:rFonts w:ascii="Times New Roman"/>
                <w:b w:val="false"/>
                <w:i w:val="false"/>
                <w:color w:val="000000"/>
                <w:sz w:val="20"/>
              </w:rPr>
              <w:t>
8 март көшесі, 37-үй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8 (71439) 21-5-85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w:t>
            </w:r>
            <w:r>
              <w:br/>
            </w:r>
            <w:r>
              <w:rPr>
                <w:rFonts w:ascii="Times New Roman"/>
                <w:b w:val="false"/>
                <w:i w:val="false"/>
                <w:color w:val="000000"/>
                <w:sz w:val="20"/>
              </w:rPr>
              <w:t>
Ленин көшесі, 108-үй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8 (71435) 28-2-00</w:t>
            </w:r>
          </w:p>
        </w:tc>
      </w:tr>
      <w:tr>
        <w:trPr>
          <w:trHeight w:val="61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ауылы,</w:t>
            </w:r>
            <w:r>
              <w:br/>
            </w:r>
            <w:r>
              <w:rPr>
                <w:rFonts w:ascii="Times New Roman"/>
                <w:b w:val="false"/>
                <w:i w:val="false"/>
                <w:color w:val="000000"/>
                <w:sz w:val="20"/>
              </w:rPr>
              <w:t>
Ержанов көшесі, 66-үй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8 (71437) 22-2-75</w:t>
            </w:r>
          </w:p>
        </w:tc>
      </w:tr>
      <w:tr>
        <w:trPr>
          <w:trHeight w:val="61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w:t>
            </w:r>
            <w:r>
              <w:br/>
            </w:r>
            <w:r>
              <w:rPr>
                <w:rFonts w:ascii="Times New Roman"/>
                <w:b w:val="false"/>
                <w:i w:val="false"/>
                <w:color w:val="000000"/>
                <w:sz w:val="20"/>
              </w:rPr>
              <w:t>
Космонавтар көшесі, 16-үй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8 (71441) 32-5-02</w:t>
            </w:r>
          </w:p>
        </w:tc>
      </w:tr>
      <w:tr>
        <w:trPr>
          <w:trHeight w:val="61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w:t>
            </w:r>
            <w:r>
              <w:br/>
            </w:r>
            <w:r>
              <w:rPr>
                <w:rFonts w:ascii="Times New Roman"/>
                <w:b w:val="false"/>
                <w:i w:val="false"/>
                <w:color w:val="000000"/>
                <w:sz w:val="20"/>
              </w:rPr>
              <w:t>
Комсомольская көшесі, 24-үй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8 (71452) 21-9-69</w:t>
            </w:r>
          </w:p>
        </w:tc>
      </w:tr>
      <w:tr>
        <w:trPr>
          <w:trHeight w:val="69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w:t>
            </w:r>
            <w:r>
              <w:br/>
            </w:r>
            <w:r>
              <w:rPr>
                <w:rFonts w:ascii="Times New Roman"/>
                <w:b w:val="false"/>
                <w:i w:val="false"/>
                <w:color w:val="000000"/>
                <w:sz w:val="20"/>
              </w:rPr>
              <w:t>
№ 4 шағынаудан, 25-үй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8 (71433) 35-3-89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ауылы,</w:t>
            </w:r>
            <w:r>
              <w:br/>
            </w:r>
            <w:r>
              <w:rPr>
                <w:rFonts w:ascii="Times New Roman"/>
                <w:b w:val="false"/>
                <w:i w:val="false"/>
                <w:color w:val="000000"/>
                <w:sz w:val="20"/>
              </w:rPr>
              <w:t>
Королев көшесі, 4А-үй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кенті,</w:t>
            </w:r>
            <w:r>
              <w:br/>
            </w:r>
            <w:r>
              <w:rPr>
                <w:rFonts w:ascii="Times New Roman"/>
                <w:b w:val="false"/>
                <w:i w:val="false"/>
                <w:color w:val="000000"/>
                <w:sz w:val="20"/>
              </w:rPr>
              <w:t>
Шақшақ Жәнібек көшесі, 5-үй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8 (714-54) 21-0-15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Рудненск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r>
              <w:br/>
            </w:r>
            <w:r>
              <w:rPr>
                <w:rFonts w:ascii="Times New Roman"/>
                <w:b w:val="false"/>
                <w:i w:val="false"/>
                <w:color w:val="000000"/>
                <w:sz w:val="20"/>
              </w:rPr>
              <w:t>
Космонавтар көшесі, 12-үй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Рудненск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r>
              <w:br/>
            </w:r>
            <w:r>
              <w:rPr>
                <w:rFonts w:ascii="Times New Roman"/>
                <w:b w:val="false"/>
                <w:i w:val="false"/>
                <w:color w:val="000000"/>
                <w:sz w:val="20"/>
              </w:rPr>
              <w:t>
Корчагин көшесі, 76-үй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8 (71431) 98-9-47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кенті,</w:t>
            </w:r>
            <w:r>
              <w:br/>
            </w:r>
            <w:r>
              <w:rPr>
                <w:rFonts w:ascii="Times New Roman"/>
                <w:b w:val="false"/>
                <w:i w:val="false"/>
                <w:color w:val="000000"/>
                <w:sz w:val="20"/>
              </w:rPr>
              <w:t>
Ленин көшесі, 104-үй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8 (71451) 21-2-09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Тарановское ауылы,</w:t>
            </w:r>
            <w:r>
              <w:br/>
            </w:r>
            <w:r>
              <w:rPr>
                <w:rFonts w:ascii="Times New Roman"/>
                <w:b w:val="false"/>
                <w:i w:val="false"/>
                <w:color w:val="000000"/>
                <w:sz w:val="20"/>
              </w:rPr>
              <w:t>
Калинин көшесі, 93-үй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8 (71436) 37-4-52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w:t>
            </w:r>
            <w:r>
              <w:br/>
            </w:r>
            <w:r>
              <w:rPr>
                <w:rFonts w:ascii="Times New Roman"/>
                <w:b w:val="false"/>
                <w:i w:val="false"/>
                <w:color w:val="000000"/>
                <w:sz w:val="20"/>
              </w:rPr>
              <w:t>
Абай көшесі, 79-үй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8 (71444) 21-1-62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w:t>
            </w:r>
            <w:r>
              <w:br/>
            </w:r>
            <w:r>
              <w:rPr>
                <w:rFonts w:ascii="Times New Roman"/>
                <w:b w:val="false"/>
                <w:i w:val="false"/>
                <w:color w:val="000000"/>
                <w:sz w:val="20"/>
              </w:rPr>
              <w:t>
Красноармейская көшесі,</w:t>
            </w:r>
            <w:r>
              <w:br/>
            </w:r>
            <w:r>
              <w:rPr>
                <w:rFonts w:ascii="Times New Roman"/>
                <w:b w:val="false"/>
                <w:i w:val="false"/>
                <w:color w:val="000000"/>
                <w:sz w:val="20"/>
              </w:rPr>
              <w:t>
56-үй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8 (71442) 23-2-83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 кенті,</w:t>
            </w:r>
            <w:r>
              <w:br/>
            </w:r>
            <w:r>
              <w:rPr>
                <w:rFonts w:ascii="Times New Roman"/>
                <w:b w:val="false"/>
                <w:i w:val="false"/>
                <w:color w:val="000000"/>
                <w:sz w:val="20"/>
              </w:rPr>
              <w:t>
Калинин көшесі, 53-үй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8 (71455) 24-3-16</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орталық» РМК филиалы</w:t>
            </w:r>
          </w:p>
        </w:tc>
      </w:tr>
      <w:tr>
        <w:trPr>
          <w:trHeight w:val="129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орталық» РМК филиалы</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r>
              <w:br/>
            </w:r>
            <w:r>
              <w:rPr>
                <w:rFonts w:ascii="Times New Roman"/>
                <w:b w:val="false"/>
                <w:i w:val="false"/>
                <w:color w:val="000000"/>
                <w:sz w:val="20"/>
              </w:rPr>
              <w:t>
Ғ. Мұратбаев көшесі, 2Е-үй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r>
              <w:br/>
            </w:r>
            <w:r>
              <w:rPr>
                <w:rFonts w:ascii="Times New Roman"/>
                <w:b w:val="false"/>
                <w:i w:val="false"/>
                <w:color w:val="000000"/>
                <w:sz w:val="20"/>
              </w:rPr>
              <w:t>
Тасбөгет кенті,</w:t>
            </w:r>
            <w:r>
              <w:br/>
            </w:r>
            <w:r>
              <w:rPr>
                <w:rFonts w:ascii="Times New Roman"/>
                <w:b w:val="false"/>
                <w:i w:val="false"/>
                <w:color w:val="000000"/>
                <w:sz w:val="20"/>
              </w:rPr>
              <w:t>
Амангелді көшесі, н/ж</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r>
              <w:br/>
            </w:r>
            <w:r>
              <w:rPr>
                <w:rFonts w:ascii="Times New Roman"/>
                <w:b w:val="false"/>
                <w:i w:val="false"/>
                <w:color w:val="000000"/>
                <w:sz w:val="20"/>
              </w:rPr>
              <w:t>
Жанқожа батыр көшесі, 82-үй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r>
              <w:br/>
            </w:r>
            <w:r>
              <w:rPr>
                <w:rFonts w:ascii="Times New Roman"/>
                <w:b w:val="false"/>
                <w:i w:val="false"/>
                <w:color w:val="000000"/>
                <w:sz w:val="20"/>
              </w:rPr>
              <w:t>
Шұғыла шағынауданы, 45-үй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r>
              <w:br/>
            </w:r>
            <w:r>
              <w:rPr>
                <w:rFonts w:ascii="Times New Roman"/>
                <w:b w:val="false"/>
                <w:i w:val="false"/>
                <w:color w:val="000000"/>
                <w:sz w:val="20"/>
              </w:rPr>
              <w:t>
Ақмешіт шағынауданы,1б-үй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r>
              <w:br/>
            </w:r>
            <w:r>
              <w:rPr>
                <w:rFonts w:ascii="Times New Roman"/>
                <w:b w:val="false"/>
                <w:i w:val="false"/>
                <w:color w:val="000000"/>
                <w:sz w:val="20"/>
              </w:rPr>
              <w:t>
Байқоңыр қаласы,</w:t>
            </w:r>
            <w:r>
              <w:br/>
            </w:r>
            <w:r>
              <w:rPr>
                <w:rFonts w:ascii="Times New Roman"/>
                <w:b w:val="false"/>
                <w:i w:val="false"/>
                <w:color w:val="000000"/>
                <w:sz w:val="20"/>
              </w:rPr>
              <w:t>
Максимов көшесі, 17а-үй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w:t>
            </w:r>
            <w:r>
              <w:br/>
            </w:r>
            <w:r>
              <w:rPr>
                <w:rFonts w:ascii="Times New Roman"/>
                <w:b w:val="false"/>
                <w:i w:val="false"/>
                <w:color w:val="000000"/>
                <w:sz w:val="20"/>
              </w:rPr>
              <w:t>
Қарасақал көшесі, н/ж</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w:t>
            </w:r>
            <w:r>
              <w:br/>
            </w:r>
            <w:r>
              <w:rPr>
                <w:rFonts w:ascii="Times New Roman"/>
                <w:b w:val="false"/>
                <w:i w:val="false"/>
                <w:color w:val="000000"/>
                <w:sz w:val="20"/>
              </w:rPr>
              <w:t>
Жанқожа батыр көшесі, н/ж</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60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w:t>
            </w:r>
            <w:r>
              <w:br/>
            </w:r>
            <w:r>
              <w:rPr>
                <w:rFonts w:ascii="Times New Roman"/>
                <w:b w:val="false"/>
                <w:i w:val="false"/>
                <w:color w:val="000000"/>
                <w:sz w:val="20"/>
              </w:rPr>
              <w:t>
Абай көшесі, н/ж</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w:t>
            </w:r>
            <w:r>
              <w:br/>
            </w:r>
            <w:r>
              <w:rPr>
                <w:rFonts w:ascii="Times New Roman"/>
                <w:b w:val="false"/>
                <w:i w:val="false"/>
                <w:color w:val="000000"/>
                <w:sz w:val="20"/>
              </w:rPr>
              <w:t>
Желтоқсан көшесі, н/ж</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70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кенті, Амангелді көшесі, 55 «а»-үй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Шиели кенті,</w:t>
            </w:r>
            <w:r>
              <w:br/>
            </w:r>
            <w:r>
              <w:rPr>
                <w:rFonts w:ascii="Times New Roman"/>
                <w:b w:val="false"/>
                <w:i w:val="false"/>
                <w:color w:val="000000"/>
                <w:sz w:val="20"/>
              </w:rPr>
              <w:t>
Рысқұлов көшесі, н/ж</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кенті,</w:t>
            </w:r>
            <w:r>
              <w:br/>
            </w:r>
            <w:r>
              <w:rPr>
                <w:rFonts w:ascii="Times New Roman"/>
                <w:b w:val="false"/>
                <w:i w:val="false"/>
                <w:color w:val="000000"/>
                <w:sz w:val="20"/>
              </w:rPr>
              <w:t>
Сығанақ көшесі, н/ж</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орталық» РМК филиалы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орталық» РМК филиалы</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w:t>
            </w:r>
            <w:r>
              <w:br/>
            </w:r>
            <w:r>
              <w:rPr>
                <w:rFonts w:ascii="Times New Roman"/>
                <w:b w:val="false"/>
                <w:i w:val="false"/>
                <w:color w:val="000000"/>
                <w:sz w:val="20"/>
              </w:rPr>
              <w:t>
15-шағынаудан,</w:t>
            </w:r>
            <w:r>
              <w:br/>
            </w:r>
            <w:r>
              <w:rPr>
                <w:rFonts w:ascii="Times New Roman"/>
                <w:b w:val="false"/>
                <w:i w:val="false"/>
                <w:color w:val="000000"/>
                <w:sz w:val="20"/>
              </w:rPr>
              <w:t>
67 б ғимарат</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8 (7292) 42-23-12</w:t>
            </w:r>
          </w:p>
        </w:tc>
      </w:tr>
      <w:tr>
        <w:trPr>
          <w:trHeight w:val="60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Ақтау қалалық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w:t>
            </w:r>
            <w:r>
              <w:br/>
            </w:r>
            <w:r>
              <w:rPr>
                <w:rFonts w:ascii="Times New Roman"/>
                <w:b w:val="false"/>
                <w:i w:val="false"/>
                <w:color w:val="000000"/>
                <w:sz w:val="20"/>
              </w:rPr>
              <w:t>
15-шағынаудан, 67 б ғимарат</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Жаңаөзен қалалық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w:t>
            </w:r>
            <w:r>
              <w:br/>
            </w:r>
            <w:r>
              <w:rPr>
                <w:rFonts w:ascii="Times New Roman"/>
                <w:b w:val="false"/>
                <w:i w:val="false"/>
                <w:color w:val="000000"/>
                <w:sz w:val="20"/>
              </w:rPr>
              <w:t>
Өркен ауданы,</w:t>
            </w:r>
            <w:r>
              <w:br/>
            </w:r>
            <w:r>
              <w:rPr>
                <w:rFonts w:ascii="Times New Roman"/>
                <w:b w:val="false"/>
                <w:i w:val="false"/>
                <w:color w:val="000000"/>
                <w:sz w:val="20"/>
              </w:rPr>
              <w:t>
Оқушылардың шығармашылық үйі ғимараты</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Мұнайлы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w:t>
            </w:r>
            <w:r>
              <w:br/>
            </w:r>
            <w:r>
              <w:rPr>
                <w:rFonts w:ascii="Times New Roman"/>
                <w:b w:val="false"/>
                <w:i w:val="false"/>
                <w:color w:val="000000"/>
                <w:sz w:val="20"/>
              </w:rPr>
              <w:t>
Қоғамдық ұйымдар ғимараты</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Бейнеу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w:t>
            </w:r>
            <w:r>
              <w:br/>
            </w:r>
            <w:r>
              <w:rPr>
                <w:rFonts w:ascii="Times New Roman"/>
                <w:b w:val="false"/>
                <w:i w:val="false"/>
                <w:color w:val="000000"/>
                <w:sz w:val="20"/>
              </w:rPr>
              <w:t>
Қосай ата көшесі, Жастар орталық ғимараты</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 9 Боранқұл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w:t>
            </w:r>
            <w:r>
              <w:br/>
            </w:r>
            <w:r>
              <w:rPr>
                <w:rFonts w:ascii="Times New Roman"/>
                <w:b w:val="false"/>
                <w:i w:val="false"/>
                <w:color w:val="000000"/>
                <w:sz w:val="20"/>
              </w:rPr>
              <w:t>
7 ауыл, Боранқұлмәдениет ММ ғимараты</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Маңғыстау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w:t>
            </w:r>
            <w:r>
              <w:br/>
            </w:r>
            <w:r>
              <w:rPr>
                <w:rFonts w:ascii="Times New Roman"/>
                <w:b w:val="false"/>
                <w:i w:val="false"/>
                <w:color w:val="000000"/>
                <w:sz w:val="20"/>
              </w:rPr>
              <w:t>
Центральная көшесі,15-үй, Қазпочта ғимараты</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Қарақиян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w:t>
            </w:r>
            <w:r>
              <w:br/>
            </w:r>
            <w:r>
              <w:rPr>
                <w:rFonts w:ascii="Times New Roman"/>
                <w:b w:val="false"/>
                <w:i w:val="false"/>
                <w:color w:val="000000"/>
                <w:sz w:val="20"/>
              </w:rPr>
              <w:t>
Уәлиханов көшесі,15-үй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70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Түпқараған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 Шевченко қаласы,</w:t>
            </w:r>
            <w:r>
              <w:br/>
            </w:r>
            <w:r>
              <w:rPr>
                <w:rFonts w:ascii="Times New Roman"/>
                <w:b w:val="false"/>
                <w:i w:val="false"/>
                <w:color w:val="000000"/>
                <w:sz w:val="20"/>
              </w:rPr>
              <w:t>
Маяулыз көшесі, 6-д-үй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w:t>
            </w:r>
            <w:r>
              <w:br/>
            </w:r>
            <w:r>
              <w:rPr>
                <w:rFonts w:ascii="Times New Roman"/>
                <w:b w:val="false"/>
                <w:i w:val="false"/>
                <w:color w:val="000000"/>
                <w:sz w:val="20"/>
              </w:rPr>
              <w:t>
ауданының № 10 Ақшұқыр бөлімшесі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w:t>
            </w:r>
            <w:r>
              <w:br/>
            </w:r>
            <w:r>
              <w:rPr>
                <w:rFonts w:ascii="Times New Roman"/>
                <w:b w:val="false"/>
                <w:i w:val="false"/>
                <w:color w:val="000000"/>
                <w:sz w:val="20"/>
              </w:rPr>
              <w:t>
«Жайлау» ЖШС ғимараты Үштерек көшесі, 5-үй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(72938)33-28-44</w:t>
            </w:r>
          </w:p>
        </w:tc>
      </w:tr>
      <w:tr>
        <w:trPr>
          <w:trHeight w:val="85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Жетібай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кенті,</w:t>
            </w:r>
            <w:r>
              <w:br/>
            </w:r>
            <w:r>
              <w:rPr>
                <w:rFonts w:ascii="Times New Roman"/>
                <w:b w:val="false"/>
                <w:i w:val="false"/>
                <w:color w:val="000000"/>
                <w:sz w:val="20"/>
              </w:rPr>
              <w:t>
Жаңақұрылыс көшесі,</w:t>
            </w:r>
            <w:r>
              <w:br/>
            </w:r>
            <w:r>
              <w:rPr>
                <w:rFonts w:ascii="Times New Roman"/>
                <w:b w:val="false"/>
                <w:i w:val="false"/>
                <w:color w:val="000000"/>
                <w:sz w:val="20"/>
              </w:rPr>
              <w:t>
№10 ғимарат</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орталық» РМК филиалы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орталық» РМК филиалы</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w:t>
            </w:r>
            <w:r>
              <w:br/>
            </w:r>
            <w:r>
              <w:rPr>
                <w:rFonts w:ascii="Times New Roman"/>
                <w:b w:val="false"/>
                <w:i w:val="false"/>
                <w:color w:val="000000"/>
                <w:sz w:val="20"/>
              </w:rPr>
              <w:t>
Павлов көшесі, 48-үй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8 (7182) 70-42-01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w:t>
            </w:r>
            <w:r>
              <w:br/>
            </w:r>
            <w:r>
              <w:rPr>
                <w:rFonts w:ascii="Times New Roman"/>
                <w:b w:val="false"/>
                <w:i w:val="false"/>
                <w:color w:val="000000"/>
                <w:sz w:val="20"/>
              </w:rPr>
              <w:t>
Кутузов көшесі, 204-үй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8 (8182) 34-59-05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Павлодар қалалық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w:t>
            </w:r>
            <w:r>
              <w:br/>
            </w:r>
            <w:r>
              <w:rPr>
                <w:rFonts w:ascii="Times New Roman"/>
                <w:b w:val="false"/>
                <w:i w:val="false"/>
                <w:color w:val="000000"/>
                <w:sz w:val="20"/>
              </w:rPr>
              <w:t>
Есеналиев көшесі, 24-үй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8 (7182) 70-42-09</w:t>
            </w:r>
          </w:p>
        </w:tc>
      </w:tr>
      <w:tr>
        <w:trPr>
          <w:trHeight w:val="69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w:t>
            </w:r>
            <w:r>
              <w:br/>
            </w:r>
            <w:r>
              <w:rPr>
                <w:rFonts w:ascii="Times New Roman"/>
                <w:b w:val="false"/>
                <w:i w:val="false"/>
                <w:color w:val="000000"/>
                <w:sz w:val="20"/>
              </w:rPr>
              <w:t>
Толстой көшесі, 10-үй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8 (7182) 32-26-83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w:t>
            </w:r>
            <w:r>
              <w:br/>
            </w:r>
            <w:r>
              <w:rPr>
                <w:rFonts w:ascii="Times New Roman"/>
                <w:b w:val="false"/>
                <w:i w:val="false"/>
                <w:color w:val="000000"/>
                <w:sz w:val="20"/>
              </w:rPr>
              <w:t>
Мәшhүр Жүсіп көшесі, 92/2-үй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(7182) 70-42-27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w:t>
            </w:r>
            <w:r>
              <w:br/>
            </w:r>
            <w:r>
              <w:rPr>
                <w:rFonts w:ascii="Times New Roman"/>
                <w:b w:val="false"/>
                <w:i w:val="false"/>
                <w:color w:val="000000"/>
                <w:sz w:val="20"/>
              </w:rPr>
              <w:t>
Ленин көшесі, 10-үй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8 (7183) 76-91-77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w:t>
            </w:r>
            <w:r>
              <w:br/>
            </w:r>
            <w:r>
              <w:rPr>
                <w:rFonts w:ascii="Times New Roman"/>
                <w:b w:val="false"/>
                <w:i w:val="false"/>
                <w:color w:val="000000"/>
                <w:sz w:val="20"/>
              </w:rPr>
              <w:t>
Абай көшесі, 72-үй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w:t>
            </w:r>
            <w:r>
              <w:br/>
            </w:r>
            <w:r>
              <w:rPr>
                <w:rFonts w:ascii="Times New Roman"/>
                <w:b w:val="false"/>
                <w:i w:val="false"/>
                <w:color w:val="000000"/>
                <w:sz w:val="20"/>
              </w:rPr>
              <w:t>
Сәтбаев көшесі, 49-үй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8 (71840) 9-23-61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w:t>
            </w:r>
            <w:r>
              <w:br/>
            </w:r>
            <w:r>
              <w:rPr>
                <w:rFonts w:ascii="Times New Roman"/>
                <w:b w:val="false"/>
                <w:i w:val="false"/>
                <w:color w:val="000000"/>
                <w:sz w:val="20"/>
              </w:rPr>
              <w:t>
Торайғыров көшесі, 58-үй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w:t>
            </w:r>
            <w:r>
              <w:br/>
            </w:r>
            <w:r>
              <w:rPr>
                <w:rFonts w:ascii="Times New Roman"/>
                <w:b w:val="false"/>
                <w:i w:val="false"/>
                <w:color w:val="000000"/>
                <w:sz w:val="20"/>
              </w:rPr>
              <w:t>
В. Чайко көшесі, 45-үй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8 (71836) 2-33-37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w:t>
            </w:r>
            <w:r>
              <w:br/>
            </w:r>
            <w:r>
              <w:rPr>
                <w:rFonts w:ascii="Times New Roman"/>
                <w:b w:val="false"/>
                <w:i w:val="false"/>
                <w:color w:val="000000"/>
                <w:sz w:val="20"/>
              </w:rPr>
              <w:t>
Тургенов көшесі, 85-үй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w:t>
            </w:r>
            <w:r>
              <w:br/>
            </w:r>
            <w:r>
              <w:rPr>
                <w:rFonts w:ascii="Times New Roman"/>
                <w:b w:val="false"/>
                <w:i w:val="false"/>
                <w:color w:val="000000"/>
                <w:sz w:val="20"/>
              </w:rPr>
              <w:t>
Тәшімов көшесі,114-үй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w:t>
            </w:r>
            <w:r>
              <w:br/>
            </w:r>
            <w:r>
              <w:rPr>
                <w:rFonts w:ascii="Times New Roman"/>
                <w:b w:val="false"/>
                <w:i w:val="false"/>
                <w:color w:val="000000"/>
                <w:sz w:val="20"/>
              </w:rPr>
              <w:t>
Иса Байзақов көшесі, 14-үй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8 (71832) 22-91-11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w:t>
            </w:r>
            <w:r>
              <w:br/>
            </w:r>
            <w:r>
              <w:rPr>
                <w:rFonts w:ascii="Times New Roman"/>
                <w:b w:val="false"/>
                <w:i w:val="false"/>
                <w:color w:val="000000"/>
                <w:sz w:val="20"/>
              </w:rPr>
              <w:t>
Сейфуллин көшесі, 13-үй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102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w:t>
            </w:r>
            <w:r>
              <w:br/>
            </w:r>
            <w:r>
              <w:rPr>
                <w:rFonts w:ascii="Times New Roman"/>
                <w:b w:val="false"/>
                <w:i w:val="false"/>
                <w:color w:val="000000"/>
                <w:sz w:val="20"/>
              </w:rPr>
              <w:t>
Тәуелсіздіктің 10 жылдығы көшесі</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8 (71834) 9-12-51</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орталық» РМК филиалы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 облысы бойынша орталық» РМК филиалы</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r>
              <w:br/>
            </w:r>
            <w:r>
              <w:rPr>
                <w:rFonts w:ascii="Times New Roman"/>
                <w:b w:val="false"/>
                <w:i w:val="false"/>
                <w:color w:val="000000"/>
                <w:sz w:val="20"/>
              </w:rPr>
              <w:t>
Әуезов көшесі, 157-үй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57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72-үй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бойынша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w:t>
            </w:r>
            <w:r>
              <w:br/>
            </w:r>
            <w:r>
              <w:rPr>
                <w:rFonts w:ascii="Times New Roman"/>
                <w:b w:val="false"/>
                <w:i w:val="false"/>
                <w:color w:val="000000"/>
                <w:sz w:val="20"/>
              </w:rPr>
              <w:t>
Д. Сыздықов көшесі, 4-үй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79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бойынша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Ташық ауылы,</w:t>
            </w:r>
            <w:r>
              <w:br/>
            </w:r>
            <w:r>
              <w:rPr>
                <w:rFonts w:ascii="Times New Roman"/>
                <w:b w:val="false"/>
                <w:i w:val="false"/>
                <w:color w:val="000000"/>
                <w:sz w:val="20"/>
              </w:rPr>
              <w:t>
Победа көшесі, 67-үй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бойынша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w:t>
            </w:r>
            <w:r>
              <w:br/>
            </w:r>
            <w:r>
              <w:rPr>
                <w:rFonts w:ascii="Times New Roman"/>
                <w:b w:val="false"/>
                <w:i w:val="false"/>
                <w:color w:val="000000"/>
                <w:sz w:val="20"/>
              </w:rPr>
              <w:t>
Труд көшесі, 11-үй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67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Явленко ауылы,</w:t>
            </w:r>
            <w:r>
              <w:br/>
            </w:r>
            <w:r>
              <w:rPr>
                <w:rFonts w:ascii="Times New Roman"/>
                <w:b w:val="false"/>
                <w:i w:val="false"/>
                <w:color w:val="000000"/>
                <w:sz w:val="20"/>
              </w:rPr>
              <w:t>
Ленин көшесі, 6-үй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бойынша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w:t>
            </w:r>
            <w:r>
              <w:br/>
            </w:r>
            <w:r>
              <w:rPr>
                <w:rFonts w:ascii="Times New Roman"/>
                <w:b w:val="false"/>
                <w:i w:val="false"/>
                <w:color w:val="000000"/>
                <w:sz w:val="20"/>
              </w:rPr>
              <w:t>
Горький орамы, 10 Г-үй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бойынша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ауылы,</w:t>
            </w:r>
            <w:r>
              <w:br/>
            </w:r>
            <w:r>
              <w:rPr>
                <w:rFonts w:ascii="Times New Roman"/>
                <w:b w:val="false"/>
                <w:i w:val="false"/>
                <w:color w:val="000000"/>
                <w:sz w:val="20"/>
              </w:rPr>
              <w:t>
Ленин көшесі, 7-үй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бойынша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w:t>
            </w:r>
            <w:r>
              <w:br/>
            </w:r>
            <w:r>
              <w:rPr>
                <w:rFonts w:ascii="Times New Roman"/>
                <w:b w:val="false"/>
                <w:i w:val="false"/>
                <w:color w:val="000000"/>
                <w:sz w:val="20"/>
              </w:rPr>
              <w:t>
Институтская көшесі, 1 В-үй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бойынша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w:t>
            </w:r>
            <w:r>
              <w:br/>
            </w:r>
            <w:r>
              <w:rPr>
                <w:rFonts w:ascii="Times New Roman"/>
                <w:b w:val="false"/>
                <w:i w:val="false"/>
                <w:color w:val="000000"/>
                <w:sz w:val="20"/>
              </w:rPr>
              <w:t>
Юбилейная көшесі, 62-үй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бойынша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қаласы,</w:t>
            </w:r>
            <w:r>
              <w:br/>
            </w:r>
            <w:r>
              <w:rPr>
                <w:rFonts w:ascii="Times New Roman"/>
                <w:b w:val="false"/>
                <w:i w:val="false"/>
                <w:color w:val="000000"/>
                <w:sz w:val="20"/>
              </w:rPr>
              <w:t>
С. Мұқанов көшесі, 11-үй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бойынша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w:t>
            </w:r>
            <w:r>
              <w:br/>
            </w:r>
            <w:r>
              <w:rPr>
                <w:rFonts w:ascii="Times New Roman"/>
                <w:b w:val="false"/>
                <w:i w:val="false"/>
                <w:color w:val="000000"/>
                <w:sz w:val="20"/>
              </w:rPr>
              <w:t>
Қазақстан Конституциясы көшесі, 208-үй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бойынша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Тимерязев ауылы,</w:t>
            </w:r>
            <w:r>
              <w:br/>
            </w:r>
            <w:r>
              <w:rPr>
                <w:rFonts w:ascii="Times New Roman"/>
                <w:b w:val="false"/>
                <w:i w:val="false"/>
                <w:color w:val="000000"/>
                <w:sz w:val="20"/>
              </w:rPr>
              <w:t>
Уәлиханов көшесі, 17-үй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r>
              <w:br/>
            </w:r>
            <w:r>
              <w:rPr>
                <w:rFonts w:ascii="Times New Roman"/>
                <w:b w:val="false"/>
                <w:i w:val="false"/>
                <w:color w:val="000000"/>
                <w:sz w:val="20"/>
              </w:rPr>
              <w:t>
8 (71537) 2-03-03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бойынша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 көл ауылы,</w:t>
            </w:r>
            <w:r>
              <w:br/>
            </w:r>
            <w:r>
              <w:rPr>
                <w:rFonts w:ascii="Times New Roman"/>
                <w:b w:val="false"/>
                <w:i w:val="false"/>
                <w:color w:val="000000"/>
                <w:sz w:val="20"/>
              </w:rPr>
              <w:t>
Уәлиханов көшесі, 80-үй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r>
              <w:br/>
            </w:r>
            <w:r>
              <w:rPr>
                <w:rFonts w:ascii="Times New Roman"/>
                <w:b w:val="false"/>
                <w:i w:val="false"/>
                <w:color w:val="000000"/>
                <w:sz w:val="20"/>
              </w:rPr>
              <w:t>
8 (71542) 2-28-12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бойынша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w:t>
            </w:r>
            <w:r>
              <w:br/>
            </w:r>
            <w:r>
              <w:rPr>
                <w:rFonts w:ascii="Times New Roman"/>
                <w:b w:val="false"/>
                <w:i w:val="false"/>
                <w:color w:val="000000"/>
                <w:sz w:val="20"/>
              </w:rPr>
              <w:t>
Желтоқсан көшесі, 31-үй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орталғы» РМК филиалы</w:t>
            </w:r>
          </w:p>
        </w:tc>
      </w:tr>
      <w:tr>
        <w:trPr>
          <w:trHeight w:val="43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орталық» РМК филиалы</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w:t>
            </w:r>
            <w:r>
              <w:br/>
            </w:r>
            <w:r>
              <w:rPr>
                <w:rFonts w:ascii="Times New Roman"/>
                <w:b w:val="false"/>
                <w:i w:val="false"/>
                <w:color w:val="000000"/>
                <w:sz w:val="20"/>
              </w:rPr>
              <w:t>
Мәделі қожа көшесі, н/ж</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21-09-00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Шымкент қалалық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w:t>
            </w:r>
            <w:r>
              <w:br/>
            </w:r>
            <w:r>
              <w:rPr>
                <w:rFonts w:ascii="Times New Roman"/>
                <w:b w:val="false"/>
                <w:i w:val="false"/>
                <w:color w:val="000000"/>
                <w:sz w:val="20"/>
              </w:rPr>
              <w:t xml:space="preserve">
Мәделі қожа көшесі, н/ж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99-72-76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Шымкент қалалық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w:t>
            </w:r>
            <w:r>
              <w:br/>
            </w:r>
            <w:r>
              <w:rPr>
                <w:rFonts w:ascii="Times New Roman"/>
                <w:b w:val="false"/>
                <w:i w:val="false"/>
                <w:color w:val="000000"/>
                <w:sz w:val="20"/>
              </w:rPr>
              <w:t>
Мәделі қожа көшесі, н/ж</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Шымкент қалалық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w:t>
            </w:r>
            <w:r>
              <w:br/>
            </w:r>
            <w:r>
              <w:rPr>
                <w:rFonts w:ascii="Times New Roman"/>
                <w:b w:val="false"/>
                <w:i w:val="false"/>
                <w:color w:val="000000"/>
                <w:sz w:val="20"/>
              </w:rPr>
              <w:t>
Оспанов көшесі, 61-үй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Шымкент қалалық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w:t>
            </w:r>
            <w:r>
              <w:br/>
            </w:r>
            <w:r>
              <w:rPr>
                <w:rFonts w:ascii="Times New Roman"/>
                <w:b w:val="false"/>
                <w:i w:val="false"/>
                <w:color w:val="000000"/>
                <w:sz w:val="20"/>
              </w:rPr>
              <w:t>
Сайрам көшесі</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Шымкент қалалық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w:t>
            </w:r>
            <w:r>
              <w:br/>
            </w:r>
            <w:r>
              <w:rPr>
                <w:rFonts w:ascii="Times New Roman"/>
                <w:b w:val="false"/>
                <w:i w:val="false"/>
                <w:color w:val="000000"/>
                <w:sz w:val="20"/>
              </w:rPr>
              <w:t>
Республика көшесі, 15-үй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61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w:t>
            </w:r>
            <w:r>
              <w:br/>
            </w:r>
            <w:r>
              <w:rPr>
                <w:rFonts w:ascii="Times New Roman"/>
                <w:b w:val="false"/>
                <w:i w:val="false"/>
                <w:color w:val="000000"/>
                <w:sz w:val="20"/>
              </w:rPr>
              <w:t>
Ергөбек көшесі, н/ж.</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w:t>
            </w:r>
            <w:r>
              <w:br/>
            </w:r>
            <w:r>
              <w:rPr>
                <w:rFonts w:ascii="Times New Roman"/>
                <w:b w:val="false"/>
                <w:i w:val="false"/>
                <w:color w:val="000000"/>
                <w:sz w:val="20"/>
              </w:rPr>
              <w:t>
Мыңбұлақ көшесі, н/ж</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w:t>
            </w:r>
            <w:r>
              <w:br/>
            </w:r>
            <w:r>
              <w:rPr>
                <w:rFonts w:ascii="Times New Roman"/>
                <w:b w:val="false"/>
                <w:i w:val="false"/>
                <w:color w:val="000000"/>
                <w:sz w:val="20"/>
              </w:rPr>
              <w:t>
Абылайхан көшесі 10-үй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w:t>
            </w:r>
            <w:r>
              <w:br/>
            </w:r>
            <w:r>
              <w:rPr>
                <w:rFonts w:ascii="Times New Roman"/>
                <w:b w:val="false"/>
                <w:i w:val="false"/>
                <w:color w:val="000000"/>
                <w:sz w:val="20"/>
              </w:rPr>
              <w:t>
Қонаев көшесі, н/ж</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w:t>
            </w:r>
            <w:r>
              <w:br/>
            </w:r>
            <w:r>
              <w:rPr>
                <w:rFonts w:ascii="Times New Roman"/>
                <w:b w:val="false"/>
                <w:i w:val="false"/>
                <w:color w:val="000000"/>
                <w:sz w:val="20"/>
              </w:rPr>
              <w:t>
Жайшыбеков көшесі, н/ж</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w:t>
            </w:r>
            <w:r>
              <w:br/>
            </w:r>
            <w:r>
              <w:rPr>
                <w:rFonts w:ascii="Times New Roman"/>
                <w:b w:val="false"/>
                <w:i w:val="false"/>
                <w:color w:val="000000"/>
                <w:sz w:val="20"/>
              </w:rPr>
              <w:t>
Жібек жолы көшесі, н/ж</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w:t>
            </w:r>
            <w:r>
              <w:br/>
            </w:r>
            <w:r>
              <w:rPr>
                <w:rFonts w:ascii="Times New Roman"/>
                <w:b w:val="false"/>
                <w:i w:val="false"/>
                <w:color w:val="000000"/>
                <w:sz w:val="20"/>
              </w:rPr>
              <w:t>
Қажымұқан көшесі, н/ж.</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w:t>
            </w:r>
            <w:r>
              <w:br/>
            </w:r>
            <w:r>
              <w:rPr>
                <w:rFonts w:ascii="Times New Roman"/>
                <w:b w:val="false"/>
                <w:i w:val="false"/>
                <w:color w:val="000000"/>
                <w:sz w:val="20"/>
              </w:rPr>
              <w:t>
Тілеулі мыңбасы көшесі, н/ж</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(72533) 41679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w:t>
            </w:r>
            <w:r>
              <w:br/>
            </w:r>
            <w:r>
              <w:rPr>
                <w:rFonts w:ascii="Times New Roman"/>
                <w:b w:val="false"/>
                <w:i w:val="false"/>
                <w:color w:val="000000"/>
                <w:sz w:val="20"/>
              </w:rPr>
              <w:t>
Төлеби көшесі, н/ж</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w:t>
            </w:r>
            <w:r>
              <w:br/>
            </w:r>
            <w:r>
              <w:rPr>
                <w:rFonts w:ascii="Times New Roman"/>
                <w:b w:val="false"/>
                <w:i w:val="false"/>
                <w:color w:val="000000"/>
                <w:sz w:val="20"/>
              </w:rPr>
              <w:t>
Т. Рысқұлов көшесі, 189-үй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w:t>
            </w:r>
            <w:r>
              <w:br/>
            </w:r>
            <w:r>
              <w:rPr>
                <w:rFonts w:ascii="Times New Roman"/>
                <w:b w:val="false"/>
                <w:i w:val="false"/>
                <w:color w:val="000000"/>
                <w:sz w:val="20"/>
              </w:rPr>
              <w:t>
Қыстаубаев көшесі, н/ж</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w:t>
            </w:r>
            <w:r>
              <w:br/>
            </w:r>
            <w:r>
              <w:rPr>
                <w:rFonts w:ascii="Times New Roman"/>
                <w:b w:val="false"/>
                <w:i w:val="false"/>
                <w:color w:val="000000"/>
                <w:sz w:val="20"/>
              </w:rPr>
              <w:t>
Қожанов көшесі, н/ж</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w:t>
            </w:r>
            <w:r>
              <w:br/>
            </w:r>
            <w:r>
              <w:rPr>
                <w:rFonts w:ascii="Times New Roman"/>
                <w:b w:val="false"/>
                <w:i w:val="false"/>
                <w:color w:val="000000"/>
                <w:sz w:val="20"/>
              </w:rPr>
              <w:t>
Шораұлы көшесі, н/ж</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w:t>
            </w:r>
            <w:r>
              <w:br/>
            </w:r>
            <w:r>
              <w:rPr>
                <w:rFonts w:ascii="Times New Roman"/>
                <w:b w:val="false"/>
                <w:i w:val="false"/>
                <w:color w:val="000000"/>
                <w:sz w:val="20"/>
              </w:rPr>
              <w:t>
А. Жылқышиев көшесі, н/ж</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w:t>
            </w:r>
            <w:r>
              <w:br/>
            </w:r>
            <w:r>
              <w:rPr>
                <w:rFonts w:ascii="Times New Roman"/>
                <w:b w:val="false"/>
                <w:i w:val="false"/>
                <w:color w:val="000000"/>
                <w:sz w:val="20"/>
              </w:rPr>
              <w:t>
Шардара орамы, н/ж</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орталық» РМК филиалы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орталық» РМК филиалы</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қаласы,Жандосов</w:t>
            </w:r>
            <w:r>
              <w:br/>
            </w:r>
            <w:r>
              <w:rPr>
                <w:rFonts w:ascii="Times New Roman"/>
                <w:b w:val="false"/>
                <w:i w:val="false"/>
                <w:color w:val="000000"/>
                <w:sz w:val="20"/>
              </w:rPr>
              <w:t>
көшесі, 51-үй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w:t>
            </w:r>
          </w:p>
          <w:p>
            <w:pPr>
              <w:spacing w:after="20"/>
              <w:ind w:left="20"/>
              <w:jc w:val="both"/>
            </w:pPr>
            <w:r>
              <w:rPr>
                <w:rFonts w:ascii="Times New Roman"/>
                <w:b w:val="false"/>
                <w:i w:val="false"/>
                <w:color w:val="000000"/>
                <w:sz w:val="20"/>
              </w:rPr>
              <w:t>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Жандосов көшесі, 51-үй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Бөгенбай батыр көшесі,</w:t>
            </w:r>
            <w:r>
              <w:br/>
            </w:r>
            <w:r>
              <w:rPr>
                <w:rFonts w:ascii="Times New Roman"/>
                <w:b w:val="false"/>
                <w:i w:val="false"/>
                <w:color w:val="000000"/>
                <w:sz w:val="20"/>
              </w:rPr>
              <w:t>
221-үй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Шаңырақ-2 шағынауданы, Жанқожа батыр көшесі, 24-үй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54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Алмагүл шағынауданы, 9а-үй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60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Төлеби көшесі, 155-үй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Марков көшесі, 44-үй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Рихард Зорге көшесі, 9-үй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орталық» РМК филиалы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орталық» РМК филиалы</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br/>
            </w:r>
            <w:r>
              <w:rPr>
                <w:rFonts w:ascii="Times New Roman"/>
                <w:b w:val="false"/>
                <w:i w:val="false"/>
                <w:color w:val="000000"/>
                <w:sz w:val="20"/>
              </w:rPr>
              <w:t>
Республика даңғылы, 12/2-үй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 бойынша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br/>
            </w:r>
            <w:r>
              <w:rPr>
                <w:rFonts w:ascii="Times New Roman"/>
                <w:b w:val="false"/>
                <w:i w:val="false"/>
                <w:color w:val="000000"/>
                <w:sz w:val="20"/>
              </w:rPr>
              <w:t>
Мирзоян көшесі, 25-үй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61-84-11</w:t>
            </w:r>
          </w:p>
        </w:tc>
      </w:tr>
      <w:tr>
        <w:trPr>
          <w:trHeight w:val="39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br/>
            </w:r>
            <w:r>
              <w:rPr>
                <w:rFonts w:ascii="Times New Roman"/>
                <w:b w:val="false"/>
                <w:i w:val="false"/>
                <w:color w:val="000000"/>
                <w:sz w:val="20"/>
              </w:rPr>
              <w:t>
Республика даңғылы, 12/2-үй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40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br/>
            </w:r>
            <w:r>
              <w:rPr>
                <w:rFonts w:ascii="Times New Roman"/>
                <w:b w:val="false"/>
                <w:i w:val="false"/>
                <w:color w:val="000000"/>
                <w:sz w:val="20"/>
              </w:rPr>
              <w:t>
Абай көшесі, 53-үй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Железнодорожный кенті, Ақтасты қаласы, 20-үй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br/>
            </w:r>
            <w:r>
              <w:rPr>
                <w:rFonts w:ascii="Times New Roman"/>
                <w:b w:val="false"/>
                <w:i w:val="false"/>
                <w:color w:val="000000"/>
                <w:sz w:val="20"/>
              </w:rPr>
              <w:t>
Республика даңғылы, 43-үй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br/>
            </w:r>
            <w:r>
              <w:rPr>
                <w:rFonts w:ascii="Times New Roman"/>
                <w:b w:val="false"/>
                <w:i w:val="false"/>
                <w:color w:val="000000"/>
                <w:sz w:val="20"/>
              </w:rPr>
              <w:t>
Бөгенбай даңғылы, 6а-үй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16/2-үй</w:t>
            </w:r>
            <w:r>
              <w:br/>
            </w:r>
            <w:r>
              <w:rPr>
                <w:rFonts w:ascii="Times New Roman"/>
                <w:b w:val="false"/>
                <w:i w:val="false"/>
                <w:color w:val="000000"/>
                <w:sz w:val="20"/>
              </w:rPr>
              <w:t>
(«Темірбанк» АҚ ғимаратында)</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br/>
            </w:r>
            <w:r>
              <w:rPr>
                <w:rFonts w:ascii="Times New Roman"/>
                <w:b w:val="false"/>
                <w:i w:val="false"/>
                <w:color w:val="000000"/>
                <w:sz w:val="20"/>
              </w:rPr>
              <w:t>
Кемеңгерұлы көшесі, 6/1-үй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96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w:t>
            </w:r>
            <w:r>
              <w:br/>
            </w:r>
            <w:r>
              <w:rPr>
                <w:rFonts w:ascii="Times New Roman"/>
                <w:b w:val="false"/>
                <w:i w:val="false"/>
                <w:color w:val="000000"/>
                <w:sz w:val="20"/>
              </w:rPr>
              <w:t>
бөлімшесі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br/>
            </w:r>
            <w:r>
              <w:rPr>
                <w:rFonts w:ascii="Times New Roman"/>
                <w:b w:val="false"/>
                <w:i w:val="false"/>
                <w:color w:val="000000"/>
                <w:sz w:val="20"/>
              </w:rPr>
              <w:t>
Сарыарқа даңғылы, 12-үй («БТА-банк» АҚ ғимаратында)</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br/>
            </w:r>
            <w:r>
              <w:rPr>
                <w:rFonts w:ascii="Times New Roman"/>
                <w:b w:val="false"/>
                <w:i w:val="false"/>
                <w:color w:val="000000"/>
                <w:sz w:val="20"/>
              </w:rPr>
              <w:t>
Жеңіс даңғылы, 34-үй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br/>
            </w:r>
            <w:r>
              <w:rPr>
                <w:rFonts w:ascii="Times New Roman"/>
                <w:b w:val="false"/>
                <w:i w:val="false"/>
                <w:color w:val="000000"/>
                <w:sz w:val="20"/>
              </w:rPr>
              <w:t>
Сауран көшесі, 7-үй</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бөлімше</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br/>
            </w:r>
            <w:r>
              <w:rPr>
                <w:rFonts w:ascii="Times New Roman"/>
                <w:b w:val="false"/>
                <w:i w:val="false"/>
                <w:color w:val="000000"/>
                <w:sz w:val="20"/>
              </w:rPr>
              <w:t>
Қабанбай батыр даңғылы,</w:t>
            </w:r>
            <w:r>
              <w:br/>
            </w:r>
            <w:r>
              <w:rPr>
                <w:rFonts w:ascii="Times New Roman"/>
                <w:b w:val="false"/>
                <w:i w:val="false"/>
                <w:color w:val="000000"/>
                <w:sz w:val="20"/>
              </w:rPr>
              <w:t>
5/1-үй № 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50-91-95</w:t>
            </w:r>
          </w:p>
        </w:tc>
      </w:tr>
    </w:tbl>
    <w:bookmarkStart w:name="z1013" w:id="313"/>
    <w:p>
      <w:pPr>
        <w:spacing w:after="0"/>
        <w:ind w:left="0"/>
        <w:jc w:val="both"/>
      </w:pPr>
      <w:r>
        <w:rPr>
          <w:rFonts w:ascii="Times New Roman"/>
          <w:b w:val="false"/>
          <w:i w:val="false"/>
          <w:color w:val="000000"/>
          <w:sz w:val="28"/>
        </w:rPr>
        <w:t>
«Мүгедек баланы тәрбиелеуші анасына немесе</w:t>
      </w:r>
      <w:r>
        <w:br/>
      </w:r>
      <w:r>
        <w:rPr>
          <w:rFonts w:ascii="Times New Roman"/>
          <w:b w:val="false"/>
          <w:i w:val="false"/>
          <w:color w:val="000000"/>
          <w:sz w:val="28"/>
        </w:rPr>
        <w:t>
әкесіне, бала асырап алушыға, қамқоршысына</w:t>
      </w:r>
      <w:r>
        <w:br/>
      </w:r>
      <w:r>
        <w:rPr>
          <w:rFonts w:ascii="Times New Roman"/>
          <w:b w:val="false"/>
          <w:i w:val="false"/>
          <w:color w:val="000000"/>
          <w:sz w:val="28"/>
        </w:rPr>
        <w:t xml:space="preserve">
(қорғаншысына) жәрдемақы тағайындау»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313"/>
    <w:bookmarkStart w:name="z1014" w:id="314"/>
    <w:p>
      <w:pPr>
        <w:spacing w:after="0"/>
        <w:ind w:left="0"/>
        <w:jc w:val="left"/>
      </w:pPr>
      <w:r>
        <w:rPr>
          <w:rFonts w:ascii="Times New Roman"/>
          <w:b/>
          <w:i w:val="false"/>
          <w:color w:val="000000"/>
        </w:rPr>
        <w:t xml:space="preserve"> 
Кесте. Сапа мен тиімділік көрсеткіштерінің мәні</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8"/>
        <w:gridCol w:w="2370"/>
        <w:gridCol w:w="2370"/>
        <w:gridCol w:w="2372"/>
      </w:tblGrid>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жағдайларының</w:t>
            </w:r>
            <w:r>
              <w:br/>
            </w:r>
            <w:r>
              <w:rPr>
                <w:rFonts w:ascii="Times New Roman"/>
                <w:b w:val="false"/>
                <w:i w:val="false"/>
                <w:color w:val="000000"/>
                <w:sz w:val="20"/>
              </w:rPr>
              <w:t>
%-ы (үлесі)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қанағаттанатын тұтынушылардың %-ы (үлесі)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сапасына және оны ұсыну тәртібі туралы ақпаратқа қанағаттанатын тұтынушылардың %-ы (үлесі)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жеткізуге болатын қызметтердің %-ы (үлесі)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қанағаттанатын тұтынушылардың %-ы (үлесі)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w:t>
            </w:r>
            <w:r>
              <w:br/>
            </w:r>
            <w:r>
              <w:rPr>
                <w:rFonts w:ascii="Times New Roman"/>
                <w:b w:val="false"/>
                <w:i w:val="false"/>
                <w:color w:val="000000"/>
                <w:sz w:val="20"/>
              </w:rPr>
              <w:t>
қанағаттанатын тұтынушылардың %-ы (үлесі)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9" w:id="31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7 сәуірдегі</w:t>
      </w:r>
      <w:r>
        <w:br/>
      </w:r>
      <w:r>
        <w:rPr>
          <w:rFonts w:ascii="Times New Roman"/>
          <w:b w:val="false"/>
          <w:i w:val="false"/>
          <w:color w:val="000000"/>
          <w:sz w:val="28"/>
        </w:rPr>
        <w:t xml:space="preserve">
№ 393 қаулысымен   </w:t>
      </w:r>
      <w:r>
        <w:br/>
      </w:r>
      <w:r>
        <w:rPr>
          <w:rFonts w:ascii="Times New Roman"/>
          <w:b w:val="false"/>
          <w:i w:val="false"/>
          <w:color w:val="000000"/>
          <w:sz w:val="28"/>
        </w:rPr>
        <w:t xml:space="preserve">
бекітілген      </w:t>
      </w:r>
    </w:p>
    <w:bookmarkEnd w:id="315"/>
    <w:bookmarkStart w:name="z1020" w:id="316"/>
    <w:p>
      <w:pPr>
        <w:spacing w:after="0"/>
        <w:ind w:left="0"/>
        <w:jc w:val="left"/>
      </w:pPr>
      <w:r>
        <w:rPr>
          <w:rFonts w:ascii="Times New Roman"/>
          <w:b/>
          <w:i w:val="false"/>
          <w:color w:val="000000"/>
        </w:rPr>
        <w:t xml:space="preserve"> 
«Жерлеуге арналған біржолғы төлемдерді тағайындау» мемлекеттік қызмет стандарты</w:t>
      </w:r>
    </w:p>
    <w:bookmarkEnd w:id="316"/>
    <w:p>
      <w:pPr>
        <w:spacing w:after="0"/>
        <w:ind w:left="0"/>
        <w:jc w:val="both"/>
      </w:pPr>
      <w:r>
        <w:rPr>
          <w:rFonts w:ascii="Times New Roman"/>
          <w:b w:val="false"/>
          <w:i w:val="false"/>
          <w:color w:val="ff0000"/>
          <w:sz w:val="28"/>
        </w:rPr>
        <w:t xml:space="preserve">      Ескерту. Қаулы стандартпен толықтырылды - ҚР Үкіметінің 2012.08.17 </w:t>
      </w:r>
      <w:r>
        <w:rPr>
          <w:rFonts w:ascii="Times New Roman"/>
          <w:b w:val="false"/>
          <w:i w:val="false"/>
          <w:color w:val="ff0000"/>
          <w:sz w:val="28"/>
        </w:rPr>
        <w:t>N 1059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1021" w:id="317"/>
    <w:p>
      <w:pPr>
        <w:spacing w:after="0"/>
        <w:ind w:left="0"/>
        <w:jc w:val="both"/>
      </w:pPr>
      <w:r>
        <w:rPr>
          <w:rFonts w:ascii="Times New Roman"/>
          <w:b w:val="false"/>
          <w:i w:val="false"/>
          <w:color w:val="000000"/>
          <w:sz w:val="28"/>
        </w:rPr>
        <w:t>
      1. Мемлекеттік қызметті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Қазақстан Республикасы Еңбек және халықты әлеуметтік қорғау министрлігі Зейнетақы төлеу жөніндегі мемлекеттік орталығының аумақтық бөлімшелері (бұдан әрі – уәкілетті ұйым)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сәуiрдегi Қазақстан Республикасы Заңының 11-бабы </w:t>
      </w:r>
      <w:r>
        <w:rPr>
          <w:rFonts w:ascii="Times New Roman"/>
          <w:b w:val="false"/>
          <w:i w:val="false"/>
          <w:color w:val="000000"/>
          <w:sz w:val="28"/>
        </w:rPr>
        <w:t>32-тармағының</w:t>
      </w:r>
      <w:r>
        <w:rPr>
          <w:rFonts w:ascii="Times New Roman"/>
          <w:b w:val="false"/>
          <w:i w:val="false"/>
          <w:color w:val="000000"/>
          <w:sz w:val="28"/>
        </w:rPr>
        <w:t>, «Қазақстан Республикасында мүгедектiгi бойынша, асыраушысынан айрылу жағдайы бойынша және жасына байланысты берiлетiн мемлекеттiк әлеуметтiк жәрдемақылар туралы» 1997 жылғы 16 маусымдағы Қазақстан Республикасы Заңының 6-бабы </w:t>
      </w:r>
      <w:r>
        <w:rPr>
          <w:rFonts w:ascii="Times New Roman"/>
          <w:b w:val="false"/>
          <w:i w:val="false"/>
          <w:color w:val="000000"/>
          <w:sz w:val="28"/>
        </w:rPr>
        <w:t>3-1-тармағының</w:t>
      </w:r>
      <w:r>
        <w:rPr>
          <w:rFonts w:ascii="Times New Roman"/>
          <w:b w:val="false"/>
          <w:i w:val="false"/>
          <w:color w:val="000000"/>
          <w:sz w:val="28"/>
        </w:rPr>
        <w:t>, «Қазақстан Республикасында зейнетақымен қамсыздандыру туралы» 1997 жылғы 20 маусымдағы Қазақстан Республикасы Заңының 8-бабы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3-тармақтарының</w:t>
      </w:r>
      <w:r>
        <w:rPr>
          <w:rFonts w:ascii="Times New Roman"/>
          <w:b w:val="false"/>
          <w:i w:val="false"/>
          <w:color w:val="000000"/>
          <w:sz w:val="28"/>
        </w:rPr>
        <w:t>, «Жерасты және ашық кен жұмыстарында, еңбек жағдайлары ерекше зиянды және ерекше ауыр жұмыстарда немесе еңбек жағдайлары зиянды және ауыр жұмыстарда iстеген адамдарға берiлетiн мемлекеттiк арнайы жәрдемақы туралы» 1999 жылғы 13 шілдедегі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Қазақстан Республикасы Үкіметінің 2006 жылғы 25 тамыздағы № 819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Мүгедектігі бойынша, асыраушысынан айрылу жағдайы бойынша және жасына байланысты берілетін мемлекеттік базалық әлеуметтік жәрдемақыларды, Зейнетақы төлеу жөніндегі мемлекеттік орталықтан төленетін зейнетақы төлемдерін, мемлекеттік базалық зейнетақы төлемін, мемлекеттік арнайы жәрдемақыларды тағайындауды және төлеуді жүзеге асыру ережесінің, Қазақстан Республикасы Үкіметінің 2007 жылғы 23 ақпандағы № 138 </w:t>
      </w:r>
      <w:r>
        <w:rPr>
          <w:rFonts w:ascii="Times New Roman"/>
          <w:b w:val="false"/>
          <w:i w:val="false"/>
          <w:color w:val="000000"/>
          <w:sz w:val="28"/>
        </w:rPr>
        <w:t>қаулысымен</w:t>
      </w:r>
      <w:r>
        <w:rPr>
          <w:rFonts w:ascii="Times New Roman"/>
          <w:b w:val="false"/>
          <w:i w:val="false"/>
          <w:color w:val="000000"/>
          <w:sz w:val="28"/>
        </w:rPr>
        <w:t xml:space="preserve"> бекітілген Кеден органдарын қоспағанда, әскери қызметшілерге, құқық қорғау органдарының арнаулы атақтар мен сыныптық шендер берілген қызметкерлеріне, сондай-ақ әскери және арнаулы атақтар, сыныптық шендер алу және нысанды киім киіп жүру құқықтары 2012 жылғы 1 қаңтардан бастап жойылған адамдарға зейнетақы төлемдерін, мемлекеттік базалық зейнетақы төлемін, мемлекеттік базалық әлеуметтік жәрдемақыларды тағайындау мен төлеуді жүзеге асыру ережесінің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толық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Еңбек және халықты әлеуметтік қорғау министрлігінің www.enbek.gov.kz интернет-ресурсында;</w:t>
      </w:r>
      <w:r>
        <w:br/>
      </w:r>
      <w:r>
        <w:rPr>
          <w:rFonts w:ascii="Times New Roman"/>
          <w:b w:val="false"/>
          <w:i w:val="false"/>
          <w:color w:val="000000"/>
          <w:sz w:val="28"/>
        </w:rPr>
        <w:t>
</w:t>
      </w:r>
      <w:r>
        <w:rPr>
          <w:rFonts w:ascii="Times New Roman"/>
          <w:b w:val="false"/>
          <w:i w:val="false"/>
          <w:color w:val="000000"/>
          <w:sz w:val="28"/>
        </w:rPr>
        <w:t>
      2) уәкілетті ұйымның www.gcvp.kz интернет-ресурсында;</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w:t>
      </w:r>
      <w:r>
        <w:br/>
      </w:r>
      <w:r>
        <w:rPr>
          <w:rFonts w:ascii="Times New Roman"/>
          <w:b w:val="false"/>
          <w:i w:val="false"/>
          <w:color w:val="000000"/>
          <w:sz w:val="28"/>
        </w:rPr>
        <w:t>
      уәкілетті ұйымда:</w:t>
      </w:r>
      <w:r>
        <w:br/>
      </w:r>
      <w:r>
        <w:rPr>
          <w:rFonts w:ascii="Times New Roman"/>
          <w:b w:val="false"/>
          <w:i w:val="false"/>
          <w:color w:val="000000"/>
          <w:sz w:val="28"/>
        </w:rPr>
        <w:t>
      Қазақстан Республикасы Еңбек және халықты әлеуметтік қорғау министрлігі Бақылау және әлеуметтік қорғау комитеті аумақтық органы (бұдан әрі – бақылау және әлеуметтік қорғау жөніндегі аумақтық органдар) шешімінің көшірмесімен қызметті тағайындау не қызмет көрсетуден бас тарту туралы электронды құжат нысанындағы немесе қағаз тасығыштағы уәжделген жауап.</w:t>
      </w:r>
      <w:r>
        <w:br/>
      </w:r>
      <w:r>
        <w:rPr>
          <w:rFonts w:ascii="Times New Roman"/>
          <w:b w:val="false"/>
          <w:i w:val="false"/>
          <w:color w:val="000000"/>
          <w:sz w:val="28"/>
        </w:rPr>
        <w:t>
</w:t>
      </w:r>
      <w:r>
        <w:rPr>
          <w:rFonts w:ascii="Times New Roman"/>
          <w:b w:val="false"/>
          <w:i w:val="false"/>
          <w:color w:val="000000"/>
          <w:sz w:val="28"/>
        </w:rPr>
        <w:t>
      6. Мемлекеттік қызмет уәкілетті органнан зейнетақы төлемдерiн алушыны, оның ішінде мемлекеттiк базалық зейнетақы төлемдерін, мемлекеттік әлеуметтік жәрдемақыларды, мемлекеттік арнайы жәрдемақы алушыны жерлеуді жүзеге асырған отбасы мүшелеріне, не жеке және заңды тұлғаларға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қызметті көрсету мерзімдері мемлекеттік қызмет алушы өтініш берген сәттен бастап: уәкілетті органда: бес жұмыс күні;</w:t>
      </w:r>
      <w:r>
        <w:br/>
      </w:r>
      <w:r>
        <w:rPr>
          <w:rFonts w:ascii="Times New Roman"/>
          <w:b w:val="false"/>
          <w:i w:val="false"/>
          <w:color w:val="000000"/>
          <w:sz w:val="28"/>
        </w:rPr>
        <w:t>
</w:t>
      </w:r>
      <w:r>
        <w:rPr>
          <w:rFonts w:ascii="Times New Roman"/>
          <w:b w:val="false"/>
          <w:i w:val="false"/>
          <w:color w:val="000000"/>
          <w:sz w:val="28"/>
        </w:rPr>
        <w:t>
      2) мемлекеттік қызмет алушы өтініш берген күні сол жерде көрсетілетін мемлекеттік қызметті алуға дейін күтудің шекті ең көп уақыты бір мемлекеттік қызмет алушыға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w:t>
      </w:r>
      <w:r>
        <w:rPr>
          <w:rFonts w:ascii="Times New Roman"/>
          <w:b w:val="false"/>
          <w:i w:val="false"/>
          <w:color w:val="000000"/>
          <w:sz w:val="28"/>
        </w:rPr>
        <w:t>
      3) мемлекеттік қызмет алушы өтініш берген күні сол жерде көрсетілетін мемлекеттік қызметті мемлекеттік қызмет алушыға қызмет көрсетудің шекті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Уәкілетті ұйымның жұмыс кестесі: демалыс және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мереке күндерін қоспағанда, сағат 13.00-ден 14.00-ге дейін түскі үзіліспен күн сайын сағат 9.00-ден 18.00-ге дейін.</w:t>
      </w:r>
      <w:r>
        <w:br/>
      </w:r>
      <w:r>
        <w:rPr>
          <w:rFonts w:ascii="Times New Roman"/>
          <w:b w:val="false"/>
          <w:i w:val="false"/>
          <w:color w:val="000000"/>
          <w:sz w:val="28"/>
        </w:rPr>
        <w:t>
      Азаматтарды қабылдау: сағат 9.00-ден 13.00-ге дейін, бұл ретте сағат 13.00-ден 14.00-ге дейін азаматтарды қабылдауды кезекші мамандар жүргізеді.</w:t>
      </w:r>
      <w:r>
        <w:br/>
      </w:r>
      <w:r>
        <w:rPr>
          <w:rFonts w:ascii="Times New Roman"/>
          <w:b w:val="false"/>
          <w:i w:val="false"/>
          <w:color w:val="000000"/>
          <w:sz w:val="28"/>
        </w:rPr>
        <w:t>
      Алдын ала жазылу және жедел қызмет көрсету көзделмеген.</w:t>
      </w:r>
      <w:r>
        <w:br/>
      </w:r>
      <w:r>
        <w:rPr>
          <w:rFonts w:ascii="Times New Roman"/>
          <w:b w:val="false"/>
          <w:i w:val="false"/>
          <w:color w:val="000000"/>
          <w:sz w:val="28"/>
        </w:rPr>
        <w:t>
</w:t>
      </w:r>
      <w:r>
        <w:rPr>
          <w:rFonts w:ascii="Times New Roman"/>
          <w:b w:val="false"/>
          <w:i w:val="false"/>
          <w:color w:val="000000"/>
          <w:sz w:val="28"/>
        </w:rPr>
        <w:t>
      10. Мемлекеттік қызмет уәкілетті ұйымның жеке кіреберіс, күту залы бар, мүмкiндiктерi шектеулi адамдар үшiн қолайлы жағдайлар көзделген, қажетті құжаттарды дайындау үшін орындықтармен (отырғыштармен) және үстелдермен, ақпараттық стенділермен жабдықталған ғимаратында көрсетіледі.</w:t>
      </w:r>
      <w:r>
        <w:br/>
      </w:r>
      <w:r>
        <w:rPr>
          <w:rFonts w:ascii="Times New Roman"/>
          <w:b w:val="false"/>
          <w:i w:val="false"/>
          <w:color w:val="000000"/>
          <w:sz w:val="28"/>
        </w:rPr>
        <w:t>
      Уәкілетті ұйымның үй-жайлары санитарлық-эпидемиологиялық нормаларға, ғимараттардың қауіпсіздік талаптарына сай, күзет және өртке қарсы сигнализациямен жарақталған.</w:t>
      </w:r>
    </w:p>
    <w:bookmarkEnd w:id="317"/>
    <w:bookmarkStart w:name="z1032" w:id="318"/>
    <w:p>
      <w:pPr>
        <w:spacing w:after="0"/>
        <w:ind w:left="0"/>
        <w:jc w:val="left"/>
      </w:pPr>
      <w:r>
        <w:rPr>
          <w:rFonts w:ascii="Times New Roman"/>
          <w:b/>
          <w:i w:val="false"/>
          <w:color w:val="000000"/>
        </w:rPr>
        <w:t xml:space="preserve"> 
2. Мемлекеттік қызмет көрсетудің тәртібі</w:t>
      </w:r>
    </w:p>
    <w:bookmarkEnd w:id="318"/>
    <w:bookmarkStart w:name="z1033" w:id="319"/>
    <w:p>
      <w:pPr>
        <w:spacing w:after="0"/>
        <w:ind w:left="0"/>
        <w:jc w:val="both"/>
      </w:pPr>
      <w:r>
        <w:rPr>
          <w:rFonts w:ascii="Times New Roman"/>
          <w:b w:val="false"/>
          <w:i w:val="false"/>
          <w:color w:val="000000"/>
          <w:sz w:val="28"/>
        </w:rPr>
        <w:t>
      11. Уәкілетті ұйымда мемлекеттік қызметті алу үшін мемлекеттік қызмет алушылар мынадай құжаттарды тапсырады:</w:t>
      </w:r>
      <w:r>
        <w:br/>
      </w:r>
      <w:r>
        <w:rPr>
          <w:rFonts w:ascii="Times New Roman"/>
          <w:b w:val="false"/>
          <w:i w:val="false"/>
          <w:color w:val="000000"/>
          <w:sz w:val="28"/>
        </w:rPr>
        <w:t>
</w:t>
      </w:r>
      <w:r>
        <w:rPr>
          <w:rFonts w:ascii="Times New Roman"/>
          <w:b w:val="false"/>
          <w:i w:val="false"/>
          <w:color w:val="000000"/>
          <w:sz w:val="28"/>
        </w:rPr>
        <w:t>
      1) жерлеуді жүзеге асырған адамның жеке басын куәландыратын құжаттардың көшірмелері не заңды тұлғаны мемлекеттiк тiркеу (қайта тіркеу) туралы куәліктің көшірмесі немесе анықтамасы (заңды тұлғалар үшiн) немесе жерлеудi жүзеге асырған дара кәсiпкер патентiнiң (жеке тұлғалар үшiн) көшiрмесi және салыстыру үшін түпнұсқасы не нотариалды расталған көшірмелері;</w:t>
      </w:r>
      <w:r>
        <w:br/>
      </w:r>
      <w:r>
        <w:rPr>
          <w:rFonts w:ascii="Times New Roman"/>
          <w:b w:val="false"/>
          <w:i w:val="false"/>
          <w:color w:val="000000"/>
          <w:sz w:val="28"/>
        </w:rPr>
        <w:t>
</w:t>
      </w:r>
      <w:r>
        <w:rPr>
          <w:rFonts w:ascii="Times New Roman"/>
          <w:b w:val="false"/>
          <w:i w:val="false"/>
          <w:color w:val="000000"/>
          <w:sz w:val="28"/>
        </w:rPr>
        <w:t>
      2) Қазақстан Республикасы Әдiлет министрлiгiнiң азаматтық хал актiлерiн тiркеу жөнiндегi органдары берген сақтандыру анықтамасы;</w:t>
      </w:r>
      <w:r>
        <w:br/>
      </w:r>
      <w:r>
        <w:rPr>
          <w:rFonts w:ascii="Times New Roman"/>
          <w:b w:val="false"/>
          <w:i w:val="false"/>
          <w:color w:val="000000"/>
          <w:sz w:val="28"/>
        </w:rPr>
        <w:t>
</w:t>
      </w:r>
      <w:r>
        <w:rPr>
          <w:rFonts w:ascii="Times New Roman"/>
          <w:b w:val="false"/>
          <w:i w:val="false"/>
          <w:color w:val="000000"/>
          <w:sz w:val="28"/>
        </w:rPr>
        <w:t>
      3) қайтыс болуы туралы куәлiгiнiң көшiрмесi және салыстыру үшін түпнұсқасы не нотариалды расталған көшірмесі.</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Үкіметінің 30.04.2013 </w:t>
      </w:r>
      <w:r>
        <w:rPr>
          <w:rFonts w:ascii="Times New Roman"/>
          <w:b w:val="false"/>
          <w:i w:val="false"/>
          <w:color w:val="000000"/>
          <w:sz w:val="28"/>
        </w:rPr>
        <w:t>№ 434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уәкілетті ұйымда өтініш нысанын мемлекеттік қызметке өтініш берушінің тұрғылықты жері бойынша уәкілетті ұйымға уәкілетті ұйымның маманы береді.</w:t>
      </w:r>
      <w:r>
        <w:br/>
      </w:r>
      <w:r>
        <w:rPr>
          <w:rFonts w:ascii="Times New Roman"/>
          <w:b w:val="false"/>
          <w:i w:val="false"/>
          <w:color w:val="000000"/>
          <w:sz w:val="28"/>
        </w:rPr>
        <w:t>
</w:t>
      </w:r>
      <w:r>
        <w:rPr>
          <w:rFonts w:ascii="Times New Roman"/>
          <w:b w:val="false"/>
          <w:i w:val="false"/>
          <w:color w:val="000000"/>
          <w:sz w:val="28"/>
        </w:rPr>
        <w:t>
      13. Құжаттарды қабылдау тікелей:</w:t>
      </w:r>
      <w:r>
        <w:br/>
      </w:r>
      <w:r>
        <w:rPr>
          <w:rFonts w:ascii="Times New Roman"/>
          <w:b w:val="false"/>
          <w:i w:val="false"/>
          <w:color w:val="000000"/>
          <w:sz w:val="28"/>
        </w:rPr>
        <w:t>
      мемлекеттік қызмет алушының тұрғылықты жері бойынша уәкілетті ұйым бөлімшесінің ғимаратында жүзеге асырылады.</w:t>
      </w:r>
      <w:r>
        <w:br/>
      </w:r>
      <w:r>
        <w:rPr>
          <w:rFonts w:ascii="Times New Roman"/>
          <w:b w:val="false"/>
          <w:i w:val="false"/>
          <w:color w:val="000000"/>
          <w:sz w:val="28"/>
        </w:rPr>
        <w:t>
      Мемлекеттік қызметті алу үшін қажетті құжаттарды қабылдауды жүзеге асыратын жауапты адамның деректері www.gcvp.kz интернет-ресурсында, сондай-ақ уәкілетті ұйым бөлімшелері үй-жайларының көрнекті жерінде мемлекеттік және орыс тілдерінде орналастырылады.</w:t>
      </w:r>
      <w:r>
        <w:br/>
      </w:r>
      <w:r>
        <w:rPr>
          <w:rFonts w:ascii="Times New Roman"/>
          <w:b w:val="false"/>
          <w:i w:val="false"/>
          <w:color w:val="000000"/>
          <w:sz w:val="28"/>
        </w:rPr>
        <w:t>
</w:t>
      </w:r>
      <w:r>
        <w:rPr>
          <w:rFonts w:ascii="Times New Roman"/>
          <w:b w:val="false"/>
          <w:i w:val="false"/>
          <w:color w:val="000000"/>
          <w:sz w:val="28"/>
        </w:rPr>
        <w:t>
      14. Мемлекеттік қызмет алу үшін барлық қажетті құжаттарды тапсырған кезде мемлекеттік қызметті алушыға уәкілетті ұйымда мемлекеттік қызмет алушыға мемлекеттік қызмет алушы мемлекеттік қызмет алатын күні, құжаттарды қабылдаған адамның тегі және аты-жөні көрсетілген құжаттарды қабылдау туралы белгісі бар өтініштің үзбелі талоны беріледі.</w:t>
      </w:r>
      <w:r>
        <w:br/>
      </w:r>
      <w:r>
        <w:rPr>
          <w:rFonts w:ascii="Times New Roman"/>
          <w:b w:val="false"/>
          <w:i w:val="false"/>
          <w:color w:val="000000"/>
          <w:sz w:val="28"/>
        </w:rPr>
        <w:t>
</w:t>
      </w:r>
      <w:r>
        <w:rPr>
          <w:rFonts w:ascii="Times New Roman"/>
          <w:b w:val="false"/>
          <w:i w:val="false"/>
          <w:color w:val="000000"/>
          <w:sz w:val="28"/>
        </w:rPr>
        <w:t>
      15. Жерлеуге арналған біржолғы төлемді уәкiлеттi ұйым тиiстi банктiк операциялардың түрлерiне қаржы нарығы мен қаржы ұйымдарын реттеу және қадағалау жөнiндегi уәкiлеттi органның лицензиясы бар ұйымдардың, жеке тұлғалардың, ұйымдарда ашқан банк шотына аударады.</w:t>
      </w:r>
      <w:r>
        <w:br/>
      </w:r>
      <w:r>
        <w:rPr>
          <w:rFonts w:ascii="Times New Roman"/>
          <w:b w:val="false"/>
          <w:i w:val="false"/>
          <w:color w:val="000000"/>
          <w:sz w:val="28"/>
        </w:rPr>
        <w:t>
      Заңды тұлғаларға жерлеуге арналған біржолғы төлемді аударуды уәкілетті ұйым олардың ағымдағы шотына жүргізеді.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көрсетуден:</w:t>
      </w:r>
      <w:r>
        <w:br/>
      </w:r>
      <w:r>
        <w:rPr>
          <w:rFonts w:ascii="Times New Roman"/>
          <w:b w:val="false"/>
          <w:i w:val="false"/>
          <w:color w:val="000000"/>
          <w:sz w:val="28"/>
        </w:rPr>
        <w:t>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барлық қажетті құжаттар ұсынылмаған жағдайда мемлекеттік қызмет алушының жерлеуге арналған біржолғы төлем алудан бас тартылады.</w:t>
      </w:r>
      <w:r>
        <w:br/>
      </w:r>
      <w:r>
        <w:rPr>
          <w:rFonts w:ascii="Times New Roman"/>
          <w:b w:val="false"/>
          <w:i w:val="false"/>
          <w:color w:val="000000"/>
          <w:sz w:val="28"/>
        </w:rPr>
        <w:t>
      Мемлекеттік қызмет көрсетуді тоқтата тұру үшін негіздемелер көзделмеген.</w:t>
      </w:r>
    </w:p>
    <w:bookmarkEnd w:id="319"/>
    <w:bookmarkStart w:name="z1042" w:id="320"/>
    <w:p>
      <w:pPr>
        <w:spacing w:after="0"/>
        <w:ind w:left="0"/>
        <w:jc w:val="left"/>
      </w:pPr>
      <w:r>
        <w:rPr>
          <w:rFonts w:ascii="Times New Roman"/>
          <w:b/>
          <w:i w:val="false"/>
          <w:color w:val="000000"/>
        </w:rPr>
        <w:t xml:space="preserve"> 
3. Жұмыс қағидаттары</w:t>
      </w:r>
    </w:p>
    <w:bookmarkEnd w:id="320"/>
    <w:bookmarkStart w:name="z1043" w:id="321"/>
    <w:p>
      <w:pPr>
        <w:spacing w:after="0"/>
        <w:ind w:left="0"/>
        <w:jc w:val="both"/>
      </w:pPr>
      <w:r>
        <w:rPr>
          <w:rFonts w:ascii="Times New Roman"/>
          <w:b w:val="false"/>
          <w:i w:val="false"/>
          <w:color w:val="000000"/>
          <w:sz w:val="28"/>
        </w:rPr>
        <w:t>
      17. Уәкілетті ұйымның қызметі адамның конституциялық құқықтарының, қызметтiк борышын атқару кезінде заңдылықтың сақталу қағидаттарына негiзделедi және сыпайылық, толық ақпарат беру, оның сақталуын, қорғалуын және құпиялылығын қамтамасыз ету қағидаттарында жүзеге асырылады.</w:t>
      </w:r>
    </w:p>
    <w:bookmarkEnd w:id="321"/>
    <w:bookmarkStart w:name="z1044" w:id="322"/>
    <w:p>
      <w:pPr>
        <w:spacing w:after="0"/>
        <w:ind w:left="0"/>
        <w:jc w:val="left"/>
      </w:pPr>
      <w:r>
        <w:rPr>
          <w:rFonts w:ascii="Times New Roman"/>
          <w:b/>
          <w:i w:val="false"/>
          <w:color w:val="000000"/>
        </w:rPr>
        <w:t xml:space="preserve"> 
4. Жұмыс нәтижелері</w:t>
      </w:r>
    </w:p>
    <w:bookmarkEnd w:id="322"/>
    <w:bookmarkStart w:name="z1045" w:id="323"/>
    <w:p>
      <w:pPr>
        <w:spacing w:after="0"/>
        <w:ind w:left="0"/>
        <w:jc w:val="both"/>
      </w:pPr>
      <w:r>
        <w:rPr>
          <w:rFonts w:ascii="Times New Roman"/>
          <w:b w:val="false"/>
          <w:i w:val="false"/>
          <w:color w:val="000000"/>
          <w:sz w:val="28"/>
        </w:rPr>
        <w:t>
      18. Мемлекеттік қызмет алушыларға мемлекеттік қызметті көрсету нәтижелері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сапа мен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Уәкілетті ұйымның жұмысы бағаланатын мемлекеттік қызметтің сапасы мен тиімділігі көрсеткіштерінің нысаналы мәндері Қазақстан Республикасы Еңбек және халықты әлеуметтік қорғау министрінің бұйрығымен жыл сайын бекітіледі.</w:t>
      </w:r>
    </w:p>
    <w:bookmarkEnd w:id="323"/>
    <w:bookmarkStart w:name="z1047" w:id="324"/>
    <w:p>
      <w:pPr>
        <w:spacing w:after="0"/>
        <w:ind w:left="0"/>
        <w:jc w:val="left"/>
      </w:pPr>
      <w:r>
        <w:rPr>
          <w:rFonts w:ascii="Times New Roman"/>
          <w:b/>
          <w:i w:val="false"/>
          <w:color w:val="000000"/>
        </w:rPr>
        <w:t xml:space="preserve"> 
5. Шағымдану тәртібі</w:t>
      </w:r>
    </w:p>
    <w:bookmarkEnd w:id="324"/>
    <w:bookmarkStart w:name="z1048" w:id="325"/>
    <w:p>
      <w:pPr>
        <w:spacing w:after="0"/>
        <w:ind w:left="0"/>
        <w:jc w:val="both"/>
      </w:pPr>
      <w:r>
        <w:rPr>
          <w:rFonts w:ascii="Times New Roman"/>
          <w:b w:val="false"/>
          <w:i w:val="false"/>
          <w:color w:val="000000"/>
          <w:sz w:val="28"/>
        </w:rPr>
        <w:t>
      20. Осы стандартқа </w:t>
      </w:r>
      <w:r>
        <w:rPr>
          <w:rFonts w:ascii="Times New Roman"/>
          <w:b w:val="false"/>
          <w:i w:val="false"/>
          <w:color w:val="000000"/>
          <w:sz w:val="28"/>
        </w:rPr>
        <w:t>1-қосымшада</w:t>
      </w:r>
      <w:r>
        <w:rPr>
          <w:rFonts w:ascii="Times New Roman"/>
          <w:b w:val="false"/>
          <w:i w:val="false"/>
          <w:color w:val="000000"/>
          <w:sz w:val="28"/>
        </w:rPr>
        <w:t xml:space="preserve"> уәкілетті ұйым қызметкерлерінің әрекетіне (әрекетсіздігіне) шағымдану тәртібін түсіндіретін және шағым дайындауға жәрдемдесетін лауазымды адамның байланыс деректері көрсетілген.</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жағдайларда шағымдар мемлекеттік қызмет алушының таңдауы бойынша тікелей:</w:t>
      </w:r>
      <w:r>
        <w:br/>
      </w:r>
      <w:r>
        <w:rPr>
          <w:rFonts w:ascii="Times New Roman"/>
          <w:b w:val="false"/>
          <w:i w:val="false"/>
          <w:color w:val="000000"/>
          <w:sz w:val="28"/>
        </w:rPr>
        <w:t>
</w:t>
      </w:r>
      <w:r>
        <w:rPr>
          <w:rFonts w:ascii="Times New Roman"/>
          <w:b w:val="false"/>
          <w:i w:val="false"/>
          <w:color w:val="000000"/>
          <w:sz w:val="28"/>
        </w:rPr>
        <w:t>
      1) уәкілетті ұйымның басшысына. Уәкілетті ұйым басшысының азаматтарды қабылдау кестесі осы стандартқа 1-қосымшада келтірілген, сондай-ақ www.gcvp.kz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2) Қазақстан Республикасы Еңбек және халықты әлеуметтік қорғау министрлігінің 8 (7172) 74-37-23, 74-33-65, 74-28-41 нөмірлері бойынша «сенім телефонына»;</w:t>
      </w:r>
      <w:r>
        <w:br/>
      </w:r>
      <w:r>
        <w:rPr>
          <w:rFonts w:ascii="Times New Roman"/>
          <w:b w:val="false"/>
          <w:i w:val="false"/>
          <w:color w:val="000000"/>
          <w:sz w:val="28"/>
        </w:rPr>
        <w:t>
</w:t>
      </w:r>
      <w:r>
        <w:rPr>
          <w:rFonts w:ascii="Times New Roman"/>
          <w:b w:val="false"/>
          <w:i w:val="false"/>
          <w:color w:val="000000"/>
          <w:sz w:val="28"/>
        </w:rPr>
        <w:t>
      3) Қазақстан Республикасы Еңбек және халықты әлеуметтік қорғау министрлігінің www.enbek.gov.kz мекенжайы бойынша интернет-ресурсында «сұрақ-жауап» бөлімінде;</w:t>
      </w:r>
      <w:r>
        <w:br/>
      </w:r>
      <w:r>
        <w:rPr>
          <w:rFonts w:ascii="Times New Roman"/>
          <w:b w:val="false"/>
          <w:i w:val="false"/>
          <w:color w:val="000000"/>
          <w:sz w:val="28"/>
        </w:rPr>
        <w:t>
</w:t>
      </w:r>
      <w:r>
        <w:rPr>
          <w:rFonts w:ascii="Times New Roman"/>
          <w:b w:val="false"/>
          <w:i w:val="false"/>
          <w:color w:val="000000"/>
          <w:sz w:val="28"/>
        </w:rPr>
        <w:t>
      4) Еңбек және халықты әлеуметтік қорғау министрінің блогына (Қазақстан Республикасы Еңбек және халықты әлеуметтік қорғау министрлігінің www.enbek.gov.kz мекенжай бойынша интернет-ресурсының «Қазақстан Республикасы Еңбек және халықты әлеуметтік қорғау министрінің блогы» парағы);</w:t>
      </w:r>
      <w:r>
        <w:br/>
      </w:r>
      <w:r>
        <w:rPr>
          <w:rFonts w:ascii="Times New Roman"/>
          <w:b w:val="false"/>
          <w:i w:val="false"/>
          <w:color w:val="000000"/>
          <w:sz w:val="28"/>
        </w:rPr>
        <w:t>
</w:t>
      </w:r>
      <w:r>
        <w:rPr>
          <w:rFonts w:ascii="Times New Roman"/>
          <w:b w:val="false"/>
          <w:i w:val="false"/>
          <w:color w:val="000000"/>
          <w:sz w:val="28"/>
        </w:rPr>
        <w:t>
      5) 010000, Астана қаласы, Орынбор көшесі, № 8 үй, 6-кіреберіс мекенжайы бойынша Қазақстан Республикасы Еңбек және халықты әлеуметтік қорғау министрлігінде орналасқан шағымдар мен ұсыныстарға арналған жәшік арқылы;</w:t>
      </w:r>
      <w:r>
        <w:br/>
      </w:r>
      <w:r>
        <w:rPr>
          <w:rFonts w:ascii="Times New Roman"/>
          <w:b w:val="false"/>
          <w:i w:val="false"/>
          <w:color w:val="000000"/>
          <w:sz w:val="28"/>
        </w:rPr>
        <w:t>
</w:t>
      </w:r>
      <w:r>
        <w:rPr>
          <w:rFonts w:ascii="Times New Roman"/>
          <w:b w:val="false"/>
          <w:i w:val="false"/>
          <w:color w:val="000000"/>
          <w:sz w:val="28"/>
        </w:rPr>
        <w:t>
      6) жазбаша шағыммен 010000, Астана қаласы, Орынбор көшесі, № 8 үй, 6-кіреберіс мекенжайы бойынша Қазақстан Республикасы Еңбек және халықты әлеуметтік қорғау министрлігінің кеңсесіне жүгіну арқылы жолданады.</w:t>
      </w:r>
      <w:r>
        <w:br/>
      </w:r>
      <w:r>
        <w:rPr>
          <w:rFonts w:ascii="Times New Roman"/>
          <w:b w:val="false"/>
          <w:i w:val="false"/>
          <w:color w:val="000000"/>
          <w:sz w:val="28"/>
        </w:rPr>
        <w:t>
</w:t>
      </w:r>
      <w:r>
        <w:rPr>
          <w:rFonts w:ascii="Times New Roman"/>
          <w:b w:val="false"/>
          <w:i w:val="false"/>
          <w:color w:val="000000"/>
          <w:sz w:val="28"/>
        </w:rPr>
        <w:t>
      22. Уәкілетті ұйымның қызметкерлері дөрекі қызмет көрсеткен жағдайларда шағым кабинетінің нөмірі мемлекеттік қызмет көрсететін тиісті мекеменің ғимаратындағы ақпараттық стендісінде көрсетілген олардың басшысына беріледі.</w:t>
      </w:r>
      <w:r>
        <w:br/>
      </w:r>
      <w:r>
        <w:rPr>
          <w:rFonts w:ascii="Times New Roman"/>
          <w:b w:val="false"/>
          <w:i w:val="false"/>
          <w:color w:val="000000"/>
          <w:sz w:val="28"/>
        </w:rPr>
        <w:t>
      Уәкілетті ұйымның жұмыс кестесі, электронды поштасының мекенжайы осы стандартқа </w:t>
      </w:r>
      <w:r>
        <w:rPr>
          <w:rFonts w:ascii="Times New Roman"/>
          <w:b w:val="false"/>
          <w:i w:val="false"/>
          <w:color w:val="000000"/>
          <w:sz w:val="28"/>
        </w:rPr>
        <w:t>1-қосымшада</w:t>
      </w:r>
      <w:r>
        <w:rPr>
          <w:rFonts w:ascii="Times New Roman"/>
          <w:b w:val="false"/>
          <w:i w:val="false"/>
          <w:color w:val="000000"/>
          <w:sz w:val="28"/>
        </w:rPr>
        <w:t>, не мекенжайлары мен телефондары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мемлекеттік қызмет алушы заңнамада белгіленген тәртіппен сотқа жүгінуге құқылы.</w:t>
      </w:r>
      <w:r>
        <w:br/>
      </w:r>
      <w:r>
        <w:rPr>
          <w:rFonts w:ascii="Times New Roman"/>
          <w:b w:val="false"/>
          <w:i w:val="false"/>
          <w:color w:val="000000"/>
          <w:sz w:val="28"/>
        </w:rPr>
        <w:t>
      24. Жеке тұлғаның шағымында оның тегі, аты, әкесінің аты, пошталық мекенжайы көрсетіледі. Шағымға мемлекеттік қызмет алушы қол қоюға тиіс. Шағым бергенде әрекетіне шағым жасалатын органның атауы немесе лауазымды тұлғаның лауазымы, тегі және аты-жөні, өтініш және талап беру себебі көрсетіледі.</w:t>
      </w:r>
      <w:r>
        <w:br/>
      </w:r>
      <w:r>
        <w:rPr>
          <w:rFonts w:ascii="Times New Roman"/>
          <w:b w:val="false"/>
          <w:i w:val="false"/>
          <w:color w:val="000000"/>
          <w:sz w:val="28"/>
        </w:rPr>
        <w:t>
</w:t>
      </w:r>
      <w:r>
        <w:rPr>
          <w:rFonts w:ascii="Times New Roman"/>
          <w:b w:val="false"/>
          <w:i w:val="false"/>
          <w:color w:val="000000"/>
          <w:sz w:val="28"/>
        </w:rPr>
        <w:t>
      25. Уәкілетті ұйымға жазбаша шағым жазған мемлекеттік қызмет алушыға жауап алу күні және шағымды қарау барысы туралы білуге болатын лауазымды тұлғаның байланыс деректері көрсетілген талон беріледі.</w:t>
      </w:r>
      <w:r>
        <w:br/>
      </w:r>
      <w:r>
        <w:rPr>
          <w:rFonts w:ascii="Times New Roman"/>
          <w:b w:val="false"/>
          <w:i w:val="false"/>
          <w:color w:val="000000"/>
          <w:sz w:val="28"/>
        </w:rPr>
        <w:t>
</w:t>
      </w:r>
      <w:r>
        <w:rPr>
          <w:rFonts w:ascii="Times New Roman"/>
          <w:b w:val="false"/>
          <w:i w:val="false"/>
          <w:color w:val="000000"/>
          <w:sz w:val="28"/>
        </w:rPr>
        <w:t>
      26. Уәкілетті ұйымның және оның бөлімшелерінің қызметі туралы ақпарат http://www.enbek.gov.kz, www.gcvp.kz интернет-ресурстарында орналастырылады; телефоны: 8 (7172) 75 37 10.</w:t>
      </w:r>
      <w:r>
        <w:br/>
      </w:r>
      <w:r>
        <w:rPr>
          <w:rFonts w:ascii="Times New Roman"/>
          <w:b w:val="false"/>
          <w:i w:val="false"/>
          <w:color w:val="000000"/>
          <w:sz w:val="28"/>
        </w:rPr>
        <w:t>
      Қазақстан Республикасы Еңбек және халықты әлеуметтік қорғау министрлігінің мекенжайы: 010000, Астана қаласы, Орынбор көшесі, № 8, интернет-ресурсы: http://www.enbek.gov.kz.</w:t>
      </w:r>
    </w:p>
    <w:bookmarkEnd w:id="325"/>
    <w:bookmarkStart w:name="z1060" w:id="326"/>
    <w:p>
      <w:pPr>
        <w:spacing w:after="0"/>
        <w:ind w:left="0"/>
        <w:jc w:val="both"/>
      </w:pPr>
      <w:r>
        <w:rPr>
          <w:rFonts w:ascii="Times New Roman"/>
          <w:b w:val="false"/>
          <w:i w:val="false"/>
          <w:color w:val="000000"/>
          <w:sz w:val="28"/>
        </w:rPr>
        <w:t xml:space="preserve">
«Жерлеуге арналған біржолғы  </w:t>
      </w:r>
      <w:r>
        <w:br/>
      </w:r>
      <w:r>
        <w:rPr>
          <w:rFonts w:ascii="Times New Roman"/>
          <w:b w:val="false"/>
          <w:i w:val="false"/>
          <w:color w:val="000000"/>
          <w:sz w:val="28"/>
        </w:rPr>
        <w:t xml:space="preserve">
төлемдерді тағайындау»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1-қосымша           </w:t>
      </w:r>
    </w:p>
    <w:bookmarkEnd w:id="326"/>
    <w:bookmarkStart w:name="z1061" w:id="327"/>
    <w:p>
      <w:pPr>
        <w:spacing w:after="0"/>
        <w:ind w:left="0"/>
        <w:jc w:val="left"/>
      </w:pPr>
      <w:r>
        <w:rPr>
          <w:rFonts w:ascii="Times New Roman"/>
          <w:b/>
          <w:i w:val="false"/>
          <w:color w:val="000000"/>
        </w:rPr>
        <w:t xml:space="preserve"> 
Уәкілетті ұйымның құрылымдық бөлімшелері мен Қазақстан Республикасы Еңбек және халықты әлеуметтік қорғау министрлігі Бақылау және әлеуметтік қорғау комитетінің аумақтық органдарының тізбесі</w:t>
      </w:r>
    </w:p>
    <w:bookmarkEnd w:id="327"/>
    <w:bookmarkStart w:name="z1062" w:id="328"/>
    <w:p>
      <w:pPr>
        <w:spacing w:after="0"/>
        <w:ind w:left="0"/>
        <w:jc w:val="left"/>
      </w:pPr>
      <w:r>
        <w:rPr>
          <w:rFonts w:ascii="Times New Roman"/>
          <w:b/>
          <w:i w:val="false"/>
          <w:color w:val="000000"/>
        </w:rPr>
        <w:t xml:space="preserve"> 
Ақмола облысы уәкілетті ұйымның құрылымдық бөлімшелері</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2391"/>
        <w:gridCol w:w="4506"/>
        <w:gridCol w:w="1874"/>
        <w:gridCol w:w="3206"/>
      </w:tblGrid>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орналасқан заңды мекенжайы (қала, аудан, көше, үйдің (пәтердің) нөмірі),электронды поштаның мекенжайы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облыстық филиалы</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М. Горький көшесі, 73 akmola@gcvp.kz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 5-26-49</w:t>
            </w:r>
          </w:p>
        </w:tc>
        <w:tc>
          <w:tcPr>
            <w:tcW w:w="3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Нұрмағамбетов көшесі, 116 akmola4@gcvp.kz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8-716382-16-54</w:t>
            </w:r>
          </w:p>
        </w:tc>
        <w:tc>
          <w:tcPr>
            <w:tcW w:w="0" w:type="auto"/>
            <w:vMerge/>
            <w:tcBorders>
              <w:top w:val="nil"/>
              <w:left w:val="single" w:color="cfcfcf" w:sz="5"/>
              <w:bottom w:val="single" w:color="cfcfcf" w:sz="5"/>
              <w:right w:val="single" w:color="cfcfcf" w:sz="5"/>
            </w:tcBorders>
          </w:tcPr>
          <w:p/>
        </w:tc>
      </w:tr>
      <w:tr>
        <w:trPr>
          <w:trHeight w:val="99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ауылы, Әл-Фараби көшесі, 49 akmola7@gcvp.kz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8-716412-22-66</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Сейфуллин көшесі, 2 а akmola1@gcvp.kz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8-716434-12-40</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ауылы, Тәшенов көшесі, 31/12 akmola17@gcvp.kz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8-716442-12-36</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Бөгенбай көшесі, 21 akmola16@gcvp.kz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8-716462-16-34</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қаласы,Толкунова көшесі, 72 akmola15@gcvp.kz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8-716364-42-58</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Жеңіс көшесі, 1/1 akmola5@gcvp.kz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 2-13-00</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қаласы,Уәлиханов көшесі, 41 akmola12@gcvp.kz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 2-15-42</w:t>
            </w:r>
          </w:p>
        </w:tc>
        <w:tc>
          <w:tcPr>
            <w:tcW w:w="3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Достық көшесі, 1 akmola8@gcvp.kz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 2-19-49</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Уәлиханов көшесі, 2 akmola14@gcvp.kz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 2-18-71</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Достық көшесі, 14 akmola3@gcvp.kz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 2-17-02</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 қаласы, Ғабдуллин көшесі, 102 akmola9@gcvp.kz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 9-15-53</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Бейбітшілік көшесі, 48 akmola11@gcvp.kz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 2-13-79</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Т. Әубәкіров көшесі, 4 akmola18@gcvp.kz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 2-14-75</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Балкашино ауылы, Ленин көшесі, 121 akmola10@gcvp.kz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 9-23-46</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3-шағын аудан, 1 akmola13@gcvp.kz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 6-14-74</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ауылы, Лермонтов көшесі, 16 а akmola2@gcvp.kz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 2-16-86</w:t>
            </w:r>
          </w:p>
        </w:tc>
        <w:tc>
          <w:tcPr>
            <w:tcW w:w="0" w:type="auto"/>
            <w:vMerge/>
            <w:tcBorders>
              <w:top w:val="nil"/>
              <w:left w:val="single" w:color="cfcfcf" w:sz="5"/>
              <w:bottom w:val="single" w:color="cfcfcf" w:sz="5"/>
              <w:right w:val="single" w:color="cfcfcf" w:sz="5"/>
            </w:tcBorders>
          </w:tcPr>
          <w:p/>
        </w:tc>
      </w:tr>
      <w:tr>
        <w:trPr>
          <w:trHeight w:val="130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 akmola6@gcvp.kz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 3-11-23</w:t>
            </w:r>
          </w:p>
        </w:tc>
        <w:tc>
          <w:tcPr>
            <w:tcW w:w="0" w:type="auto"/>
            <w:vMerge/>
            <w:tcBorders>
              <w:top w:val="nil"/>
              <w:left w:val="single" w:color="cfcfcf" w:sz="5"/>
              <w:bottom w:val="single" w:color="cfcfcf" w:sz="5"/>
              <w:right w:val="single" w:color="cfcfcf" w:sz="5"/>
            </w:tcBorders>
          </w:tcPr>
          <w:p/>
        </w:tc>
      </w:tr>
    </w:tbl>
    <w:bookmarkStart w:name="z1063" w:id="329"/>
    <w:p>
      <w:pPr>
        <w:spacing w:after="0"/>
        <w:ind w:left="0"/>
        <w:jc w:val="left"/>
      </w:pPr>
      <w:r>
        <w:rPr>
          <w:rFonts w:ascii="Times New Roman"/>
          <w:b/>
          <w:i w:val="false"/>
          <w:color w:val="000000"/>
        </w:rPr>
        <w:t xml:space="preserve"> 
Ақтөбе облысы уәкілетті ұйымның құрылымдық бөлімшелері</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2391"/>
        <w:gridCol w:w="4506"/>
        <w:gridCol w:w="1874"/>
        <w:gridCol w:w="3206"/>
      </w:tblGrid>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нөмірі), электронды поштаның мекенжайы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облыстық филиалы</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Асау Барақ көшесі, 45 aktobe@gcvp.kz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8-713221-00-13</w:t>
            </w:r>
          </w:p>
        </w:tc>
        <w:tc>
          <w:tcPr>
            <w:tcW w:w="3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Байтұрсынов көшесі, 15 aktobe02@gcvp.kz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3-20-45</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 Алтынсарин көшесі, 3 aktobe03@gcvp.kz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8-713392-12-60</w:t>
            </w:r>
          </w:p>
        </w:tc>
        <w:tc>
          <w:tcPr>
            <w:tcW w:w="0" w:type="auto"/>
            <w:vMerge/>
            <w:tcBorders>
              <w:top w:val="nil"/>
              <w:left w:val="single" w:color="cfcfcf" w:sz="5"/>
              <w:bottom w:val="single" w:color="cfcfcf" w:sz="5"/>
              <w:right w:val="single" w:color="cfcfcf" w:sz="5"/>
            </w:tcBorders>
          </w:tcPr>
          <w:p/>
        </w:tc>
      </w:tr>
      <w:tr>
        <w:trPr>
          <w:trHeight w:val="100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ауылы, Барақ батыр көшесі, 54 aktobe04@gcvp.kz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2-28-02</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  Алтынсарин көшесі, 10 aktobe05@gcvp.kz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8-713432-15-65</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ауылы, Байғанин көшесі, 114-1 aktobe06@gcvp.kz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8-713313-10-83</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Гагарин көшесі, 2 aktobe07@gcvp.kz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8-713333-61-98</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Әбілқайыр хан көшесі, 71 aktobe08@gcvp.kz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2-23-94</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аудандық бөлімшесі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ауылы, Асау Барақ көшесі, 7 aktobe09@gcvp.kz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2-23-01</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Көкжар көшесі, 69 а aktobe10@gcvp.kz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2-17-06</w:t>
            </w:r>
          </w:p>
        </w:tc>
        <w:tc>
          <w:tcPr>
            <w:tcW w:w="0" w:type="auto"/>
            <w:vMerge/>
            <w:tcBorders>
              <w:top w:val="nil"/>
              <w:left w:val="single" w:color="cfcfcf" w:sz="5"/>
              <w:bottom w:val="single" w:color="cfcfcf" w:sz="5"/>
              <w:right w:val="single" w:color="cfcfcf" w:sz="5"/>
            </w:tcBorders>
          </w:tcPr>
          <w:p/>
        </w:tc>
      </w:tr>
      <w:tr>
        <w:trPr>
          <w:trHeight w:val="6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Астана көшесі, 31aktobe11@gcvp.kz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2-12-36</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Шиловский көшесі, 6 aktobe12@gcvp.kz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8-713362-11-53</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бөлімшесі</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Әйтеке би көшесі, 109 aktobe13@gcvp.kz</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2-11-19</w:t>
            </w:r>
          </w:p>
        </w:tc>
        <w:tc>
          <w:tcPr>
            <w:tcW w:w="0" w:type="auto"/>
            <w:vMerge/>
            <w:tcBorders>
              <w:top w:val="nil"/>
              <w:left w:val="single" w:color="cfcfcf" w:sz="5"/>
              <w:bottom w:val="single" w:color="cfcfcf" w:sz="5"/>
              <w:right w:val="single" w:color="cfcfcf" w:sz="5"/>
            </w:tcBorders>
          </w:tcPr>
          <w:p/>
        </w:tc>
      </w:tr>
    </w:tbl>
    <w:bookmarkStart w:name="z1064" w:id="330"/>
    <w:p>
      <w:pPr>
        <w:spacing w:after="0"/>
        <w:ind w:left="0"/>
        <w:jc w:val="left"/>
      </w:pPr>
      <w:r>
        <w:rPr>
          <w:rFonts w:ascii="Times New Roman"/>
          <w:b/>
          <w:i w:val="false"/>
          <w:color w:val="000000"/>
        </w:rPr>
        <w:t xml:space="preserve"> 
Алматы облысы уәкілетті ұйымның құрылымдық бөлімшелері</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2389"/>
        <w:gridCol w:w="4501"/>
        <w:gridCol w:w="1887"/>
        <w:gridCol w:w="3200"/>
      </w:tblGrid>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нөмірі), электронды поштаның мекенжайы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филиалы</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көшесі, 93/95 almatyobl@gcvp.kz</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 7-71-38, 7-15-50</w:t>
            </w:r>
          </w:p>
        </w:tc>
        <w:tc>
          <w:tcPr>
            <w:tcW w:w="3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Капшағай қалалық бөлімшесі</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Достық көшесі, 3 almaty3@gcvp.kz</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4-36-08</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бөлімшесі</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Төлебаев көшесі, 58/64 almaty4@gcvp.kz</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 4-29-67</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бөлімшесі</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Тәуелсіздік көшесі, 6 almaty5@gcvp.kz</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8-728354-25-87</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бөлімшесі</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ауылы, Бұланов көшесі, 1 almaty6@gcvp.kz</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8-728322-17-38</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бөлімшесі</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Садық Құсайын көшесі, 89 almaty7@gcvp.kz</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8-728332-27-90</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бөлімшесі</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Қонаев көшесі, 85 almaty8@gcvp.kz</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8-727739-15-82</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бөлімшесі</w:t>
            </w:r>
          </w:p>
        </w:tc>
        <w:tc>
          <w:tcPr>
            <w:tcW w:w="4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Пугачев көшесі, 76 almaty9@gcvp.kz</w:t>
            </w:r>
          </w:p>
        </w:tc>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 4-09-76</w:t>
            </w: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 қ аудандық бөлімшесі</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Жібек жолы көшесі, 40 almaty20@gcvp.kz</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8-72776 2-05-64</w:t>
            </w:r>
          </w:p>
        </w:tc>
        <w:tc>
          <w:tcPr>
            <w:tcW w:w="0" w:type="auto"/>
            <w:vMerge/>
            <w:tcBorders>
              <w:top w:val="nil"/>
              <w:left w:val="single" w:color="cfcfcf" w:sz="5"/>
              <w:bottom w:val="single" w:color="cfcfcf" w:sz="5"/>
              <w:right w:val="single" w:color="cfcfcf" w:sz="5"/>
            </w:tcBorders>
          </w:tcPr>
          <w:p/>
        </w:tc>
      </w:tr>
      <w:tr>
        <w:trPr>
          <w:trHeight w:val="9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аудандық </w:t>
            </w:r>
          </w:p>
          <w:p>
            <w:pPr>
              <w:spacing w:after="20"/>
              <w:ind w:left="20"/>
              <w:jc w:val="both"/>
            </w:pPr>
            <w:r>
              <w:rPr>
                <w:rFonts w:ascii="Times New Roman"/>
                <w:b w:val="false"/>
                <w:i w:val="false"/>
                <w:color w:val="000000"/>
                <w:sz w:val="20"/>
              </w:rPr>
              <w:t>бөлімшесі</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ауылы, Бәйдібек би көшесі, 184 almaty2@gcvp.kz</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 2-26-87</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бөлімшесі</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ауылы, Титов көшесі, 3 а almaty10@gcvp.kz</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 2-12-35</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бөлімшесі</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Құсмолданов көшесі, 17 almaty11@gcvp.kz</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 2-22-48</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Қарасай аудандық бөлімшесі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Наурызбай батыр көшесі, 35 almaty1@gcvp.kz</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8-727712-20-44</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бөлімшесі</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ауылы, Мәметова көшесі, 6/4 almaty12@gcvp.kz</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 3-16-21</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бөлімшесі</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ауылы, Қабанбай батыр көшесі, 10 almaty13@gcvp.kz</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 2-06-14</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Панфилов аудандық бөлімшесі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Розыбакиев көшесі, 18 almaty14@gcvp.kz</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 5-34-63</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Райымбек аудандық бөлімшесі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Қонаев көшесі, 104 almaty15@gcvp.kz</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 2-10-20</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бөлімшесі</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ауылы, Абай көшесі, 62 almaty16@gcvp.kz</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 2-11-01</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бөлімшесі</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ауылы, Балпық би көшесі, 122 almaty17@gcvp.kz</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 3-04-39</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бөлімшесі</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Гагарин көшесі, 76 almaty19@gcvp.kz</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 5-67-02</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бөлімшесі</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Кентал Исламов көшесі, 89, almaty18@gcvp.kz</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8-727782-16-56</w:t>
            </w:r>
          </w:p>
        </w:tc>
        <w:tc>
          <w:tcPr>
            <w:tcW w:w="0" w:type="auto"/>
            <w:vMerge/>
            <w:tcBorders>
              <w:top w:val="nil"/>
              <w:left w:val="single" w:color="cfcfcf" w:sz="5"/>
              <w:bottom w:val="single" w:color="cfcfcf" w:sz="5"/>
              <w:right w:val="single" w:color="cfcfcf" w:sz="5"/>
            </w:tcBorders>
          </w:tcPr>
          <w:p/>
        </w:tc>
      </w:tr>
    </w:tbl>
    <w:bookmarkStart w:name="z1065" w:id="331"/>
    <w:p>
      <w:pPr>
        <w:spacing w:after="0"/>
        <w:ind w:left="0"/>
        <w:jc w:val="left"/>
      </w:pPr>
      <w:r>
        <w:rPr>
          <w:rFonts w:ascii="Times New Roman"/>
          <w:b/>
          <w:i w:val="false"/>
          <w:color w:val="000000"/>
        </w:rPr>
        <w:t xml:space="preserve"> 
Атырау облысы бойынша уәкілетті ұйымның құрылымдық бөлімшелері</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2621"/>
        <w:gridCol w:w="4774"/>
        <w:gridCol w:w="1660"/>
        <w:gridCol w:w="3490"/>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нөмірі), электронды поштаның мекенжайы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облыстық филиалы</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көшесі, 13 atyrau@gcvp.kz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 2-58-20</w:t>
            </w:r>
          </w:p>
        </w:tc>
        <w:tc>
          <w:tcPr>
            <w:tcW w:w="3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бөлімшесі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Әбдірахманов көшесі, 30 atyrau03@gcvp.kz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5-13-41</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бөлімшесі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Индербор кенті, Меңдіғалиев көшесі, 30 atyrau01@gcvp.kz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2-16-63</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бөлімшесі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Егеменді Қазақстан көшесі, 2 а atyrau02@gcvp.kz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2-09-78</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бөлімшесі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Абай көшесі, 6 atyrau04@gcvp.kz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2-04-93</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бөлімшесі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Қарабалин көшесі, 24 а atyrau05@gcvp.kz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2-16-27</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бөлімшесі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Доссор ауылы, 3-учаске atyrau06@gcvp.kz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8-71235 2-13-74</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бөлімшесі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 Жеңістің 50 жылдығы көшесі, 9 atyrau07@gcvp.kz</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2-13-58</w:t>
            </w:r>
          </w:p>
        </w:tc>
        <w:tc>
          <w:tcPr>
            <w:tcW w:w="0" w:type="auto"/>
            <w:vMerge/>
            <w:tcBorders>
              <w:top w:val="nil"/>
              <w:left w:val="single" w:color="cfcfcf" w:sz="5"/>
              <w:bottom w:val="single" w:color="cfcfcf" w:sz="5"/>
              <w:right w:val="single" w:color="cfcfcf" w:sz="5"/>
            </w:tcBorders>
          </w:tcPr>
          <w:p/>
        </w:tc>
      </w:tr>
    </w:tbl>
    <w:bookmarkStart w:name="z1066" w:id="332"/>
    <w:p>
      <w:pPr>
        <w:spacing w:after="0"/>
        <w:ind w:left="0"/>
        <w:jc w:val="left"/>
      </w:pPr>
      <w:r>
        <w:rPr>
          <w:rFonts w:ascii="Times New Roman"/>
          <w:b/>
          <w:i w:val="false"/>
          <w:color w:val="000000"/>
        </w:rPr>
        <w:t xml:space="preserve"> 
Шығыс Қазақстан облысы бойынша уәкілетті ұйымның құрылымдық бөлімшелері</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2580"/>
        <w:gridCol w:w="4698"/>
        <w:gridCol w:w="1878"/>
        <w:gridCol w:w="3399"/>
      </w:tblGrid>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нөмірі), электронды поштаның мекенжайы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облыстық филиалы</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3 vko@gcvp.kz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8-723225-35-38</w:t>
            </w:r>
          </w:p>
        </w:tc>
        <w:tc>
          <w:tcPr>
            <w:tcW w:w="3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бөлімшесі</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Қонаев көшесі, 40 vko1@gcvp.kz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 4-20-91</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бөлімшесі</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Курчатов көшесі, 2 vko2@gcvp.kz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8-72251 2-27-05</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бөлімшесі</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Урунхаев көшесі, 57 vko3@gcvp.kz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52-14-98</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бөлімшесі</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Абай көшесі, 41 mail505@gcvp.kz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 9-19-72</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бөлімшесі</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Абай көшесі, 47 а vko4@gcvp.kz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 3-61-73</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бөлімшесі</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Владимировка ауылы, Сейфуллин көшесі, 130 vko5@gcvp.kz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 9-16-71</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бөлімшесі</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Коммунистическая көшесі, 1 vko6@gcvp.kz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 2-18-44</w:t>
            </w:r>
          </w:p>
        </w:tc>
        <w:tc>
          <w:tcPr>
            <w:tcW w:w="0" w:type="auto"/>
            <w:vMerge/>
            <w:tcBorders>
              <w:top w:val="nil"/>
              <w:left w:val="single" w:color="cfcfcf" w:sz="5"/>
              <w:bottom w:val="single" w:color="cfcfcf" w:sz="5"/>
              <w:right w:val="single" w:color="cfcfcf" w:sz="5"/>
            </w:tcBorders>
          </w:tcPr>
          <w:p/>
        </w:tc>
      </w:tr>
      <w:tr>
        <w:trPr>
          <w:trHeight w:val="9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Глубокое аудандық </w:t>
            </w:r>
          </w:p>
          <w:p>
            <w:pPr>
              <w:spacing w:after="20"/>
              <w:ind w:left="20"/>
              <w:jc w:val="both"/>
            </w:pPr>
            <w:r>
              <w:rPr>
                <w:rFonts w:ascii="Times New Roman"/>
                <w:b w:val="false"/>
                <w:i w:val="false"/>
                <w:color w:val="000000"/>
                <w:sz w:val="20"/>
              </w:rPr>
              <w:t>бөлімшесі</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ауылы, Пирогов көшесі, 6 vko7@gcvp.kz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 2-25-86</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бөлімшесі</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 Ленин көшесі, 131 vko8@gcvp.kz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 6-55-34</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аудандық бөлімшесі</w:t>
            </w:r>
          </w:p>
        </w:tc>
        <w:tc>
          <w:tcPr>
            <w:tcW w:w="4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Манапов көшесі, 22 vko9@gcvp.kz</w:t>
            </w:r>
          </w:p>
        </w:tc>
        <w:tc>
          <w:tcPr>
            <w:tcW w:w="1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8-723402-69-47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бөлімшесі</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қаласы, Бірінші май көшесі, 23 vko10@gcvp.kz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8-723356-21-49</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аудандық бөлімшесі</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ауылы, Маяковский көшесі, 32 vko11@gcvp.kz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 2-90-58</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бөлімшесі</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Алитев көшесі, 18 vko12@gcvp.kz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 2-17-95</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бөлімшесі</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Малдыбаев көшесі, 2 vko13@gcvp.kz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 2-38-38</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бөлімшесі</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Қабенов көшесі, 20 vko14@gcvp.kz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 2-14-82</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бөлімшесі</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ауылы, 4 vko19@gcvp.kz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 2-74-77</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бөлімшесі</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3 vko17@gcvp.kz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25-49-98</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бөлімшесі</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Қабанбай көшесі, 66 vko15@gcvp.kz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 3-35-06</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аудандық бөлімшесі</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Молодежная көшесі, 19 vko16@gcvp.kz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 3-37-61</w:t>
            </w:r>
          </w:p>
        </w:tc>
        <w:tc>
          <w:tcPr>
            <w:tcW w:w="0" w:type="auto"/>
            <w:vMerge/>
            <w:tcBorders>
              <w:top w:val="nil"/>
              <w:left w:val="single" w:color="cfcfcf" w:sz="5"/>
              <w:bottom w:val="single" w:color="cfcfcf" w:sz="5"/>
              <w:right w:val="single" w:color="cfcfcf" w:sz="5"/>
            </w:tcBorders>
          </w:tcPr>
          <w:p/>
        </w:tc>
      </w:tr>
    </w:tbl>
    <w:bookmarkStart w:name="z1067" w:id="333"/>
    <w:p>
      <w:pPr>
        <w:spacing w:after="0"/>
        <w:ind w:left="0"/>
        <w:jc w:val="left"/>
      </w:pPr>
      <w:r>
        <w:rPr>
          <w:rFonts w:ascii="Times New Roman"/>
          <w:b/>
          <w:i w:val="false"/>
          <w:color w:val="000000"/>
        </w:rPr>
        <w:t xml:space="preserve"> 
Жамбыл облысы бойынша уәкілетті ұйымның құрылымдық бөлімшелері</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2566"/>
        <w:gridCol w:w="4674"/>
        <w:gridCol w:w="1949"/>
        <w:gridCol w:w="3370"/>
      </w:tblGrid>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ұйым бөлімшесі орналасқан заңды мекенжай (қала, аудан, көше, үйдің (пәтердің) нөмірі), электронды поштаның мекенжайы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облыстық филиалы</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Қазыбек би көшесі, 137 zhambyl@gcvp.kz</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45-95-03, 45-35-01</w:t>
            </w:r>
          </w:p>
        </w:tc>
        <w:tc>
          <w:tcPr>
            <w:tcW w:w="3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бөлімшесі</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Қонаев көшесі, 123 taraz2@gcvp.kz</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8-726372-25-57</w:t>
            </w:r>
          </w:p>
        </w:tc>
        <w:tc>
          <w:tcPr>
            <w:tcW w:w="0" w:type="auto"/>
            <w:vMerge/>
            <w:tcBorders>
              <w:top w:val="nil"/>
              <w:left w:val="single" w:color="cfcfcf" w:sz="5"/>
              <w:bottom w:val="single" w:color="cfcfcf" w:sz="5"/>
              <w:right w:val="single" w:color="cfcfcf" w:sz="5"/>
            </w:tcBorders>
          </w:tcP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бөлімшесі</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Жүнісов көшесі, 12 taraz10@gcvp.kz</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8-726332-11-34</w:t>
            </w:r>
          </w:p>
        </w:tc>
        <w:tc>
          <w:tcPr>
            <w:tcW w:w="0" w:type="auto"/>
            <w:vMerge/>
            <w:tcBorders>
              <w:top w:val="nil"/>
              <w:left w:val="single" w:color="cfcfcf" w:sz="5"/>
              <w:bottom w:val="single" w:color="cfcfcf" w:sz="5"/>
              <w:right w:val="single" w:color="cfcfcf" w:sz="5"/>
            </w:tcBorders>
          </w:tcP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бөлімшесі</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Момышұлы ауылы, Қонаев көшесі, 3 taraz9@gcvp.kz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 2-11-73</w:t>
            </w:r>
          </w:p>
        </w:tc>
        <w:tc>
          <w:tcPr>
            <w:tcW w:w="0" w:type="auto"/>
            <w:vMerge/>
            <w:tcBorders>
              <w:top w:val="nil"/>
              <w:left w:val="single" w:color="cfcfcf" w:sz="5"/>
              <w:bottom w:val="single" w:color="cfcfcf" w:sz="5"/>
              <w:right w:val="single" w:color="cfcfcf" w:sz="5"/>
            </w:tcBorders>
          </w:tcP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аудандық бөлімшесі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ауылы, Төле би көшесі, 47 taraz8@gcvp.kz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 2-15-49,2-12-30</w:t>
            </w:r>
          </w:p>
        </w:tc>
        <w:tc>
          <w:tcPr>
            <w:tcW w:w="0" w:type="auto"/>
            <w:vMerge/>
            <w:tcBorders>
              <w:top w:val="nil"/>
              <w:left w:val="single" w:color="cfcfcf" w:sz="5"/>
              <w:bottom w:val="single" w:color="cfcfcf" w:sz="5"/>
              <w:right w:val="single" w:color="cfcfcf" w:sz="5"/>
            </w:tcBorders>
          </w:tcP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аудандық бөлімшесі</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Ысмайылов көшесі, 132 taraz7@gcvp.kz</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 2-19-99, 2-26-68</w:t>
            </w:r>
          </w:p>
        </w:tc>
        <w:tc>
          <w:tcPr>
            <w:tcW w:w="0" w:type="auto"/>
            <w:vMerge/>
            <w:tcBorders>
              <w:top w:val="nil"/>
              <w:left w:val="single" w:color="cfcfcf" w:sz="5"/>
              <w:bottom w:val="single" w:color="cfcfcf" w:sz="5"/>
              <w:right w:val="single" w:color="cfcfcf" w:sz="5"/>
            </w:tcBorders>
          </w:tcP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аудандық бөлімшесі</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Сарымолдаев ауылы, Омархожаев көшесі, 8/2 taraz6@gcvp.kz</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 4-07-56,4-07-55</w:t>
            </w:r>
          </w:p>
        </w:tc>
        <w:tc>
          <w:tcPr>
            <w:tcW w:w="0" w:type="auto"/>
            <w:vMerge/>
            <w:tcBorders>
              <w:top w:val="nil"/>
              <w:left w:val="single" w:color="cfcfcf" w:sz="5"/>
              <w:bottom w:val="single" w:color="cfcfcf" w:sz="5"/>
              <w:right w:val="single" w:color="cfcfcf" w:sz="5"/>
            </w:tcBorders>
          </w:tcP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аудандық бөлімшесі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ауылы, Рысқұлбеков көшесі, 3 taraz1@gcvp.kz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8-726422-41-94</w:t>
            </w:r>
          </w:p>
        </w:tc>
        <w:tc>
          <w:tcPr>
            <w:tcW w:w="0" w:type="auto"/>
            <w:vMerge/>
            <w:tcBorders>
              <w:top w:val="nil"/>
              <w:left w:val="single" w:color="cfcfcf" w:sz="5"/>
              <w:bottom w:val="single" w:color="cfcfcf" w:sz="5"/>
              <w:right w:val="single" w:color="cfcfcf" w:sz="5"/>
            </w:tcBorders>
          </w:tcP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бөлімшесі</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31 taraz5@gcvp.kz</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8-726346-24-54</w:t>
            </w:r>
          </w:p>
        </w:tc>
        <w:tc>
          <w:tcPr>
            <w:tcW w:w="0" w:type="auto"/>
            <w:vMerge/>
            <w:tcBorders>
              <w:top w:val="nil"/>
              <w:left w:val="single" w:color="cfcfcf" w:sz="5"/>
              <w:bottom w:val="single" w:color="cfcfcf" w:sz="5"/>
              <w:right w:val="single" w:color="cfcfcf" w:sz="5"/>
            </w:tcBorders>
          </w:tcP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бөлімшесі</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Рысқұлов көшесі, 18 taraz4@gcvp.kz</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8-726446-18-48</w:t>
            </w:r>
          </w:p>
        </w:tc>
        <w:tc>
          <w:tcPr>
            <w:tcW w:w="0" w:type="auto"/>
            <w:vMerge/>
            <w:tcBorders>
              <w:top w:val="nil"/>
              <w:left w:val="single" w:color="cfcfcf" w:sz="5"/>
              <w:bottom w:val="single" w:color="cfcfcf" w:sz="5"/>
              <w:right w:val="single" w:color="cfcfcf" w:sz="5"/>
            </w:tcBorders>
          </w:tcPr>
          <w:p/>
        </w:tc>
      </w:tr>
      <w:tr>
        <w:trPr>
          <w:trHeight w:val="9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бөлімшесі</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 би ауылы, Балуан Шолақ көшесі, 192 taraz3@gcvp.kz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8-726383-19-32, 3-31-65</w:t>
            </w:r>
          </w:p>
        </w:tc>
        <w:tc>
          <w:tcPr>
            <w:tcW w:w="0" w:type="auto"/>
            <w:vMerge/>
            <w:tcBorders>
              <w:top w:val="nil"/>
              <w:left w:val="single" w:color="cfcfcf" w:sz="5"/>
              <w:bottom w:val="single" w:color="cfcfcf" w:sz="5"/>
              <w:right w:val="single" w:color="cfcfcf" w:sz="5"/>
            </w:tcBorders>
          </w:tcPr>
          <w:p/>
        </w:tc>
      </w:tr>
    </w:tbl>
    <w:bookmarkStart w:name="z1068" w:id="334"/>
    <w:p>
      <w:pPr>
        <w:spacing w:after="0"/>
        <w:ind w:left="0"/>
        <w:jc w:val="left"/>
      </w:pPr>
      <w:r>
        <w:rPr>
          <w:rFonts w:ascii="Times New Roman"/>
          <w:b/>
          <w:i w:val="false"/>
          <w:color w:val="000000"/>
        </w:rPr>
        <w:t xml:space="preserve"> 
Батыс Қазақстан облысы бойынша уәкілетті ұйымның құрылымдық бөлімшелері</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2579"/>
        <w:gridCol w:w="4703"/>
        <w:gridCol w:w="1878"/>
        <w:gridCol w:w="3396"/>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нөмірі), электронды поштаның мекенжайы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29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облыстық филиалы</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Жүнісов көшесі, 96 uralsk@gcvp.kz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 1-06-29</w:t>
            </w:r>
          </w:p>
        </w:tc>
        <w:tc>
          <w:tcPr>
            <w:tcW w:w="3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бөлімшесі</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 Меңдалиев көшесі, 45 uralsk02@gcvp.kz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8-711369-10-94</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аудандық бөлімшесі</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Железнодорожная көшесі, 80, uralsk03@gcvp.kz uralsk14@gcvp.kz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8-711250-54-74</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бөлімшесі</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1 мамыр көшесі, 6 uralsk04@gcvp.kz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8-711412-17-04</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бөлімшесі</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Шарафутдинов көшесі, 40 uralsk05@gcvp.kz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8-711352-11-70</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бөлімшесі</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Переметное кенті, Жеңіс көшесі, 24 в uralsk06@gcvp.kz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8-711302-20-42</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аудандық бөлімшесі</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 ауылы, Садықов көшесі, 9 uralsk07@gcvp.kz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8-711443-14-76</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бөлімшесі</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Мұхит көшесі, 14 uralsk08@gcvp.kz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8-711453-12-68</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бөлімшесі</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ауылы, Жұмағалиев көшесі, 3 uralsk09@gcvp.kz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8-711343-12-73</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 ауылы, Сапаров көшесі, 30-2 uralsk10@gcvp.kz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 2-12-58</w:t>
            </w:r>
          </w:p>
        </w:tc>
        <w:tc>
          <w:tcPr>
            <w:tcW w:w="0" w:type="auto"/>
            <w:vMerge/>
            <w:tcBorders>
              <w:top w:val="nil"/>
              <w:left w:val="single" w:color="cfcfcf" w:sz="5"/>
              <w:bottom w:val="single" w:color="cfcfcf" w:sz="5"/>
              <w:right w:val="single" w:color="cfcfcf" w:sz="5"/>
            </w:tcBorders>
          </w:tcPr>
          <w:p/>
        </w:tc>
      </w:tr>
      <w:tr>
        <w:trPr>
          <w:trHeight w:val="129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бөлімшесі</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ауылы, Юбилейная көшесі, 15 б uralsk11@gcvp.kz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 2-17-34</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аудандық бөлімшесі</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Сайхын ауылы, Биғалиев көшесі, 17/2 uralsk12@gcvp.kz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8-711402-12-07</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бөлімшесі</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 Есқалиев көшесі, 18 uralsk13@gcvp.kz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w:t>
            </w:r>
          </w:p>
          <w:p>
            <w:pPr>
              <w:spacing w:after="20"/>
              <w:ind w:left="20"/>
              <w:jc w:val="both"/>
            </w:pPr>
            <w:r>
              <w:rPr>
                <w:rFonts w:ascii="Times New Roman"/>
                <w:b w:val="false"/>
                <w:i w:val="false"/>
                <w:color w:val="000000"/>
                <w:sz w:val="20"/>
              </w:rPr>
              <w:t>3-40-56</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9" w:id="335"/>
    <w:p>
      <w:pPr>
        <w:spacing w:after="0"/>
        <w:ind w:left="0"/>
        <w:jc w:val="left"/>
      </w:pPr>
      <w:r>
        <w:rPr>
          <w:rFonts w:ascii="Times New Roman"/>
          <w:b/>
          <w:i w:val="false"/>
          <w:color w:val="000000"/>
        </w:rPr>
        <w:t xml:space="preserve"> 
Қарағанды облысы бойынша уәкілетті ұйымның құрылымдық бөлімшелері</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2682"/>
        <w:gridCol w:w="4596"/>
        <w:gridCol w:w="1878"/>
        <w:gridCol w:w="3399"/>
      </w:tblGrid>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нөмірі), электронды поштаның мекенжайы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облыстық филиалы</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Жамбыл көшесі, 2 karaganda@gcvp.kz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 1-27-24</w:t>
            </w:r>
          </w:p>
        </w:tc>
        <w:tc>
          <w:tcPr>
            <w:tcW w:w="3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Қарамеңді би көшесі, 15 karaganda9@gcvp.kz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8710364-87-54</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Гагарин көшесі, 8 karaganda15@gcvp.kz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8-710272-37-51</w:t>
            </w:r>
          </w:p>
        </w:tc>
        <w:tc>
          <w:tcPr>
            <w:tcW w:w="0" w:type="auto"/>
            <w:vMerge/>
            <w:tcBorders>
              <w:top w:val="nil"/>
              <w:left w:val="single" w:color="cfcfcf" w:sz="5"/>
              <w:bottom w:val="single" w:color="cfcfcf" w:sz="5"/>
              <w:right w:val="single" w:color="cfcfcf" w:sz="5"/>
            </w:tcBorders>
          </w:tcPr>
          <w:p/>
        </w:tc>
      </w:tr>
      <w:tr>
        <w:trPr>
          <w:trHeight w:val="9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аудандық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Абай көшесі, 14/2 karaganda12@gcvp.kz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8-710322-67-10</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аудандық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Ағыбай батыр көшесі, 18 karaganda11@gcvp.kz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 5-21-27</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аудандық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Шахтерская көшесі, 34karaganda5@gcvp.kz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8-721372-56-44</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Димитров көшесі, 99 karaganda4@gcvp.kz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8-721392-26-50</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аудандық бөлімшесі</w:t>
            </w:r>
          </w:p>
        </w:tc>
        <w:tc>
          <w:tcPr>
            <w:tcW w:w="4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Калинин көшесі, 17 karaganda2@gcvp.kz</w:t>
            </w:r>
          </w:p>
        </w:tc>
        <w:tc>
          <w:tcPr>
            <w:tcW w:w="1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 4-25-36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Әуезов көшесі, 30 karaganda1@gcvp.kz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8-721314-49-37</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Бөкейхан көшесі, 5 karaganda8@gcvp.kz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 2-11-61</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ауылы, Абылай хан көшесі, 30 karaganda14@gcvp.kz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2-11-45</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ауылы, Тәуелсіздік даңғылы, 1karaganda10@gcvp.kz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 2-61-62</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25 karaganda13@gcvp.kz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 3-19-40</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ауылы, Киров көшесі, 33 karaganda6@gcvp.kz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 2-25-60</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ауылы, Новая көшесі, 37 karaganda3@gcvp.kz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4-21-70</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ауылы, Абай көшесі, 53 karaganda16@gcvp.kz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 2-12-02</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Шортанбай көшесі, 37 karaganda7@gcvp.kz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 2-11-38</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қалалық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Сәтбаев даңғылы, 102 а-2karaganda@gcvp.kz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 3-32-70</w:t>
            </w:r>
          </w:p>
        </w:tc>
        <w:tc>
          <w:tcPr>
            <w:tcW w:w="0" w:type="auto"/>
            <w:vMerge/>
            <w:tcBorders>
              <w:top w:val="nil"/>
              <w:left w:val="single" w:color="cfcfcf" w:sz="5"/>
              <w:bottom w:val="single" w:color="cfcfcf" w:sz="5"/>
              <w:right w:val="single" w:color="cfcfcf" w:sz="5"/>
            </w:tcBorders>
          </w:tcPr>
          <w:p/>
        </w:tc>
      </w:tr>
    </w:tbl>
    <w:bookmarkStart w:name="z1070" w:id="336"/>
    <w:p>
      <w:pPr>
        <w:spacing w:after="0"/>
        <w:ind w:left="0"/>
        <w:jc w:val="left"/>
      </w:pPr>
      <w:r>
        <w:rPr>
          <w:rFonts w:ascii="Times New Roman"/>
          <w:b/>
          <w:i w:val="false"/>
          <w:color w:val="000000"/>
        </w:rPr>
        <w:t xml:space="preserve"> 
Қостанай облысы бойынша уәкілетті ұйымның құрылымдық бөлімшелері</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2685"/>
        <w:gridCol w:w="4582"/>
        <w:gridCol w:w="1881"/>
        <w:gridCol w:w="3406"/>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бөлімшесініңатауы</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нөмірі), электронды поштаның мекенжайы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облыстық филиалы</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Баймағамбетов көшесі, 195 kostanay@gcvp.kz</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8-714254-10-10</w:t>
            </w:r>
          </w:p>
        </w:tc>
        <w:tc>
          <w:tcPr>
            <w:tcW w:w="3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бөлімшесі</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көшесі, 43 kostanay01@gcvp.kz</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 7-12-40</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бөлімшесі</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Бейбітшілік көшесі, 39 kostanay03@gcvp.kz</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 3-55-63</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Рудненск қалалық бөлімшесі</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Ленин көшесі, 93 kostanay04@gcvp.kz</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 4-58-85</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бөлімшесі</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Обаған ауылы, Ленин көшесі, 4 kostanay05@gcvp.kz</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 3-41-70</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бөлімшесі</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Байтұрсынов көшесі, 43 kostanay07@gcvp.kz</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 2-11-88</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бөлімшесі</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Ленин көшесі, 1 kostanay08@gcvp.kz</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 2-13-41</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аудандық бөлімшесі</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ауылы, Мәуленов көшесі, 49 kostanay09@gcvp.kz</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 2-14-81</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Жітіғара қалалық бөлімшесі</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Жітіғара қаласы, 2-шағын аудан, 17 kostanay10@gcvp.kz</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 2-12-56</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бөлімшесі</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ауылы, Қосмы көшесі, 3 kostanay11@gcvp.kz</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 2-18-31</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бөлімшесі</w:t>
            </w:r>
          </w:p>
        </w:tc>
        <w:tc>
          <w:tcPr>
            <w:tcW w:w="4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Ысқақов көшесі, 70 kostanay12@gcvp.kz</w:t>
            </w:r>
          </w:p>
        </w:tc>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 2-16-85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бөлімшесі</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ауылы, Бейбітшілік көшесі, 5 kostanay13@gcvp.kz</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8-714413-23-37</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бөлімшесі</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 ауылы,Калинин көшесі, 53 kostanay14@gcvp.kz</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 2-31-86</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бөлімшесі</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Боровской ауылы, Абай көшесі, 93 kostanay15@gcvp.kz</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w:t>
            </w:r>
          </w:p>
          <w:p>
            <w:pPr>
              <w:spacing w:after="20"/>
              <w:ind w:left="20"/>
              <w:jc w:val="both"/>
            </w:pPr>
            <w:r>
              <w:rPr>
                <w:rFonts w:ascii="Times New Roman"/>
                <w:b w:val="false"/>
                <w:i w:val="false"/>
                <w:color w:val="000000"/>
                <w:sz w:val="20"/>
              </w:rPr>
              <w:t>2-12-64</w:t>
            </w:r>
          </w:p>
        </w:tc>
        <w:tc>
          <w:tcPr>
            <w:tcW w:w="0" w:type="auto"/>
            <w:vMerge/>
            <w:tcBorders>
              <w:top w:val="nil"/>
              <w:left w:val="single" w:color="cfcfcf" w:sz="5"/>
              <w:bottom w:val="single" w:color="cfcfcf" w:sz="5"/>
              <w:right w:val="single" w:color="cfcfcf" w:sz="5"/>
            </w:tcBorders>
          </w:tcPr>
          <w:p/>
        </w:tc>
      </w:tr>
      <w:tr>
        <w:trPr>
          <w:trHeight w:val="9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бөлімшесі</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ауылы, Қабанбай батыр көшесі, 12 kostanay16@gcvp.kz</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w:t>
            </w:r>
          </w:p>
          <w:p>
            <w:pPr>
              <w:spacing w:after="20"/>
              <w:ind w:left="20"/>
              <w:jc w:val="both"/>
            </w:pPr>
            <w:r>
              <w:rPr>
                <w:rFonts w:ascii="Times New Roman"/>
                <w:b w:val="false"/>
                <w:i w:val="false"/>
                <w:color w:val="000000"/>
                <w:sz w:val="20"/>
              </w:rPr>
              <w:t>9-17-88</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бөлімшесі</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ауылы, Ленин көшесі, 63 kostanay17@gcvp.kz</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w:t>
            </w:r>
          </w:p>
          <w:p>
            <w:pPr>
              <w:spacing w:after="20"/>
              <w:ind w:left="20"/>
              <w:jc w:val="both"/>
            </w:pPr>
            <w:r>
              <w:rPr>
                <w:rFonts w:ascii="Times New Roman"/>
                <w:b w:val="false"/>
                <w:i w:val="false"/>
                <w:color w:val="000000"/>
                <w:sz w:val="20"/>
              </w:rPr>
              <w:t>2-15-98</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аудандық бөлімшесі</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Тарановка ауылы, Калинин көшесі, 57 kostanay18@gcvp.kz</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w:t>
            </w:r>
          </w:p>
          <w:p>
            <w:pPr>
              <w:spacing w:after="20"/>
              <w:ind w:left="20"/>
              <w:jc w:val="both"/>
            </w:pPr>
            <w:r>
              <w:rPr>
                <w:rFonts w:ascii="Times New Roman"/>
                <w:b w:val="false"/>
                <w:i w:val="false"/>
                <w:color w:val="000000"/>
                <w:sz w:val="20"/>
              </w:rPr>
              <w:t>3-69-78</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бөлімшесі</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Мүсірепов көшесі, 25 kostanay19@gcvp.kz</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w:t>
            </w:r>
          </w:p>
          <w:p>
            <w:pPr>
              <w:spacing w:after="20"/>
              <w:ind w:left="20"/>
              <w:jc w:val="both"/>
            </w:pPr>
            <w:r>
              <w:rPr>
                <w:rFonts w:ascii="Times New Roman"/>
                <w:b w:val="false"/>
                <w:i w:val="false"/>
                <w:color w:val="000000"/>
                <w:sz w:val="20"/>
              </w:rPr>
              <w:t xml:space="preserve">2-16-00 </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бөлімшесі</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Ленин көшесі, 22 kostanay20@gcvp.kz</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w:t>
            </w:r>
          </w:p>
          <w:p>
            <w:pPr>
              <w:spacing w:after="20"/>
              <w:ind w:left="20"/>
              <w:jc w:val="both"/>
            </w:pPr>
            <w:r>
              <w:rPr>
                <w:rFonts w:ascii="Times New Roman"/>
                <w:b w:val="false"/>
                <w:i w:val="false"/>
                <w:color w:val="000000"/>
                <w:sz w:val="20"/>
              </w:rPr>
              <w:t xml:space="preserve">2-22-56 </w:t>
            </w:r>
          </w:p>
        </w:tc>
        <w:tc>
          <w:tcPr>
            <w:tcW w:w="0" w:type="auto"/>
            <w:vMerge/>
            <w:tcBorders>
              <w:top w:val="nil"/>
              <w:left w:val="single" w:color="cfcfcf" w:sz="5"/>
              <w:bottom w:val="single" w:color="cfcfcf" w:sz="5"/>
              <w:right w:val="single" w:color="cfcfcf" w:sz="5"/>
            </w:tcBorders>
          </w:tcPr>
          <w:p/>
        </w:tc>
      </w:tr>
    </w:tbl>
    <w:bookmarkStart w:name="z1071" w:id="337"/>
    <w:p>
      <w:pPr>
        <w:spacing w:after="0"/>
        <w:ind w:left="0"/>
        <w:jc w:val="left"/>
      </w:pPr>
      <w:r>
        <w:rPr>
          <w:rFonts w:ascii="Times New Roman"/>
          <w:b/>
          <w:i w:val="false"/>
          <w:color w:val="000000"/>
        </w:rPr>
        <w:t xml:space="preserve"> 
Қызылорда облысы бойынша уәкілетті ұйымның құрылымдық бөлімшелері</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2728"/>
        <w:gridCol w:w="4655"/>
        <w:gridCol w:w="1664"/>
        <w:gridCol w:w="3497"/>
      </w:tblGrid>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нөмірі), электронды поштаның мекенжайы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облыстық филиалы</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Жақаев көшесі, 20 kyzylorda@gcvp.kz</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 7-01-41</w:t>
            </w:r>
          </w:p>
        </w:tc>
        <w:tc>
          <w:tcPr>
            <w:tcW w:w="3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бөлімшесі</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Әбілхайыр хан көшесі, 34 kyzylorda1@gcvp.kz</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 2-41-30,</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бөлімшесі</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кенті, Әйтеке би көшесі, 95 kyzylorda4@gcvp.kz</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 2-13-22</w:t>
            </w:r>
          </w:p>
        </w:tc>
        <w:tc>
          <w:tcPr>
            <w:tcW w:w="0" w:type="auto"/>
            <w:vMerge/>
            <w:tcBorders>
              <w:top w:val="nil"/>
              <w:left w:val="single" w:color="cfcfcf" w:sz="5"/>
              <w:bottom w:val="single" w:color="cfcfcf" w:sz="5"/>
              <w:right w:val="single" w:color="cfcfcf" w:sz="5"/>
            </w:tcBorders>
          </w:tcPr>
          <w:p/>
        </w:tc>
      </w:tr>
      <w:tr>
        <w:trPr>
          <w:trHeight w:val="8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бөлімшесі</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Алтынсарин көшесі, 66 kyzylorda3@gcvp.kz</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 2-18-91</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аудандық бөлімшесі</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 Кеңес Армиясы көшесі, 11 kyzylorda2@gcvp.kz</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8-33622 7-18-29</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бөлімшесі</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 Абай көшесі, 1 kyzylorda5@gcvp.kz</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 3-12-94</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бөлімшесі</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кенті, Қонаев көшесі, 6 kyzylorda6@gcvp.kz</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 2-12-81</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бөлімшесі</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Байтұрсынов көшесі, 25 kyzylorda7@gcvp.kz</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 4-26-77</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бөлімшесі</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кенті, Көкенов көшесі, 26 kyzylorda8@gcvp.kz</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w:t>
            </w:r>
          </w:p>
          <w:p>
            <w:pPr>
              <w:spacing w:after="20"/>
              <w:ind w:left="20"/>
              <w:jc w:val="both"/>
            </w:pPr>
            <w:r>
              <w:rPr>
                <w:rFonts w:ascii="Times New Roman"/>
                <w:b w:val="false"/>
                <w:i w:val="false"/>
                <w:color w:val="000000"/>
                <w:sz w:val="20"/>
              </w:rPr>
              <w:t>2-20-81</w:t>
            </w:r>
          </w:p>
        </w:tc>
        <w:tc>
          <w:tcPr>
            <w:tcW w:w="0" w:type="auto"/>
            <w:vMerge/>
            <w:tcBorders>
              <w:top w:val="nil"/>
              <w:left w:val="single" w:color="cfcfcf" w:sz="5"/>
              <w:bottom w:val="single" w:color="cfcfcf" w:sz="5"/>
              <w:right w:val="single" w:color="cfcfcf" w:sz="5"/>
            </w:tcBorders>
          </w:tcPr>
          <w:p/>
        </w:tc>
      </w:tr>
    </w:tbl>
    <w:bookmarkStart w:name="z1072" w:id="338"/>
    <w:p>
      <w:pPr>
        <w:spacing w:after="0"/>
        <w:ind w:left="0"/>
        <w:jc w:val="left"/>
      </w:pPr>
      <w:r>
        <w:rPr>
          <w:rFonts w:ascii="Times New Roman"/>
          <w:b/>
          <w:i w:val="false"/>
          <w:color w:val="000000"/>
        </w:rPr>
        <w:t xml:space="preserve"> 
Маңғыстау облысы бойынша уәкілетті ұйымның құрылымдық бөлімшелері</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2682"/>
        <w:gridCol w:w="4596"/>
        <w:gridCol w:w="1878"/>
        <w:gridCol w:w="3399"/>
      </w:tblGrid>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w:t>
            </w:r>
          </w:p>
          <w:p>
            <w:pPr>
              <w:spacing w:after="20"/>
              <w:ind w:left="20"/>
              <w:jc w:val="both"/>
            </w:pPr>
            <w:r>
              <w:rPr>
                <w:rFonts w:ascii="Times New Roman"/>
                <w:b w:val="false"/>
                <w:i w:val="false"/>
                <w:color w:val="000000"/>
                <w:sz w:val="20"/>
              </w:rPr>
              <w:t>атауы</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нөмірі), электронды поштаның мекенжайы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облыстық филиалы</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24-шағын аудан, 7 aktau@gcvp.kz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8-729260-56-33</w:t>
            </w:r>
          </w:p>
        </w:tc>
        <w:tc>
          <w:tcPr>
            <w:tcW w:w="3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Шұғыла шағын ауданы aktau2@gcvp.kz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8-729343-44-04</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кеңсе ғимараты aktau1@gcvp.kz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2-12-99</w:t>
            </w:r>
          </w:p>
        </w:tc>
        <w:tc>
          <w:tcPr>
            <w:tcW w:w="0" w:type="auto"/>
            <w:vMerge/>
            <w:tcBorders>
              <w:top w:val="nil"/>
              <w:left w:val="single" w:color="cfcfcf" w:sz="5"/>
              <w:bottom w:val="single" w:color="cfcfcf" w:sz="5"/>
              <w:right w:val="single" w:color="cfcfcf" w:sz="5"/>
            </w:tcBorders>
          </w:tcPr>
          <w:p/>
        </w:tc>
      </w:tr>
      <w:tr>
        <w:trPr>
          <w:trHeight w:val="102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РУПС ғимараты aktau4@gcvp.kz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2-15-14</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Қарақиян аудандық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Досан батыр көшесі, 4 aktau3@gcvp.kz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 2-15-62</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Оңғалбайұлы көшесі, 15 aktau5@gcvp.kz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 2-22-01</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әкімшілік ғимараты aktau6@gcvp.kz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75-03-05</w:t>
            </w:r>
          </w:p>
        </w:tc>
        <w:tc>
          <w:tcPr>
            <w:tcW w:w="0" w:type="auto"/>
            <w:vMerge/>
            <w:tcBorders>
              <w:top w:val="nil"/>
              <w:left w:val="single" w:color="cfcfcf" w:sz="5"/>
              <w:bottom w:val="single" w:color="cfcfcf" w:sz="5"/>
              <w:right w:val="single" w:color="cfcfcf" w:sz="5"/>
            </w:tcBorders>
          </w:tcPr>
          <w:p/>
        </w:tc>
      </w:tr>
    </w:tbl>
    <w:bookmarkStart w:name="z1073" w:id="339"/>
    <w:p>
      <w:pPr>
        <w:spacing w:after="0"/>
        <w:ind w:left="0"/>
        <w:jc w:val="left"/>
      </w:pPr>
      <w:r>
        <w:rPr>
          <w:rFonts w:ascii="Times New Roman"/>
          <w:b/>
          <w:i w:val="false"/>
          <w:color w:val="000000"/>
        </w:rPr>
        <w:t xml:space="preserve"> 
Павлодар облысы бойынша уәкілетті ұйымның құрылымдық бөлімшелері</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2681"/>
        <w:gridCol w:w="4596"/>
        <w:gridCol w:w="1878"/>
        <w:gridCol w:w="3400"/>
      </w:tblGrid>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нөмірі), электронды поштаның мекенжайы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облыстық филиалы</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Ак. Сәтпаев көшесі, 44 pavlodar@gcvp.kz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8-718232-20-49</w:t>
            </w:r>
          </w:p>
        </w:tc>
        <w:tc>
          <w:tcPr>
            <w:tcW w:w="3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Астана көшесі, 26 pavlodar01@gcvp.kz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8-718376-04-13</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Пішембаев көшесі, 6 pavlodar03naz@gcvp.kz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8-718722-28-53</w:t>
            </w:r>
          </w:p>
        </w:tc>
        <w:tc>
          <w:tcPr>
            <w:tcW w:w="0" w:type="auto"/>
            <w:vMerge/>
            <w:tcBorders>
              <w:top w:val="nil"/>
              <w:left w:val="single" w:color="cfcfcf" w:sz="5"/>
              <w:bottom w:val="single" w:color="cfcfcf" w:sz="5"/>
              <w:right w:val="single" w:color="cfcfcf" w:sz="5"/>
            </w:tcBorders>
          </w:tcPr>
          <w:p/>
        </w:tc>
      </w:tr>
      <w:tr>
        <w:trPr>
          <w:trHeight w:val="9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Мүткенов көшесі, 12 а pavlodar04@gcvp.kz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2-11-52</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55 pavlodar05@gcvp.kz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 9-13-92</w:t>
            </w:r>
          </w:p>
        </w:tc>
        <w:tc>
          <w:tcPr>
            <w:tcW w:w="3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Әуезов көшесі, 54 pavlodar06@gcvp.kz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8-718312-24-19</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Ертіс ауылы, 2-жағалау көшесі, 44 pavlodar07@gcvp.kz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2-25-88</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ауылы, Елгин көшесі, 128 pavlodar08@gcvp.kz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 2-17-48</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Хамзин көшесі, 4 pavlodar09@gcvp.kz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 2-10-09</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ауылы, Абылай хан көшесі, 28 pavlodar10@gcvp.kz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 9-19-06</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Бейбітшілік көшесі, 22 а pavlodar11@gcvp.kz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53-25-02</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аудандық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Шевченко көшесі, 4 а pavlodar12@gcvp.kz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9-14-99</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бөлімшесі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1 мамыр көшесі, 24 pavlodar13@gcvp.kz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 2-10-48</w:t>
            </w:r>
          </w:p>
        </w:tc>
        <w:tc>
          <w:tcPr>
            <w:tcW w:w="0" w:type="auto"/>
            <w:vMerge/>
            <w:tcBorders>
              <w:top w:val="nil"/>
              <w:left w:val="single" w:color="cfcfcf" w:sz="5"/>
              <w:bottom w:val="single" w:color="cfcfcf" w:sz="5"/>
              <w:right w:val="single" w:color="cfcfcf" w:sz="5"/>
            </w:tcBorders>
          </w:tcPr>
          <w:p/>
        </w:tc>
      </w:tr>
    </w:tbl>
    <w:bookmarkStart w:name="z1074" w:id="340"/>
    <w:p>
      <w:pPr>
        <w:spacing w:after="0"/>
        <w:ind w:left="0"/>
        <w:jc w:val="left"/>
      </w:pPr>
      <w:r>
        <w:rPr>
          <w:rFonts w:ascii="Times New Roman"/>
          <w:b/>
          <w:i w:val="false"/>
          <w:color w:val="000000"/>
        </w:rPr>
        <w:t xml:space="preserve"> 
Солтүстік Қазақстан облысы бойынша ұйымның құрылымдық бөлімшелері</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2719"/>
        <w:gridCol w:w="4550"/>
        <w:gridCol w:w="1876"/>
        <w:gridCol w:w="3411"/>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нөмірі), электронды поштаның мекенжайы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6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облыстық филиалы</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Советская көшесі, 34 sko@gcvp.kz</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 6-43-28</w:t>
            </w:r>
          </w:p>
        </w:tc>
        <w:tc>
          <w:tcPr>
            <w:tcW w:w="3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 Мүсірепов атындағы аудандық бөлімшесі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Есіл ауылы,  Абылай хан көшесі, 22 sko11@gcvp.kz</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 2-12-54</w:t>
            </w:r>
          </w:p>
        </w:tc>
        <w:tc>
          <w:tcPr>
            <w:tcW w:w="0" w:type="auto"/>
            <w:vMerge/>
            <w:tcBorders>
              <w:top w:val="nil"/>
              <w:left w:val="single" w:color="cfcfcf" w:sz="5"/>
              <w:bottom w:val="single" w:color="cfcfcf" w:sz="5"/>
              <w:right w:val="single" w:color="cfcfcf" w:sz="5"/>
            </w:tcBorders>
          </w:tcPr>
          <w:p/>
        </w:tc>
      </w:tr>
      <w:tr>
        <w:trPr>
          <w:trHeight w:val="129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аудандық бөлімшесі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Алтынсарин көшесі, 14 sko07@gcvp.kz</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 2-21-74</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аудандық бөлімшесі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Уәлиханов көшесі, 5 sko03@gcvp.kz</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 2-18-63</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аудандық бөлімшесі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Құсайынов көшесі, 20 sko09@gcvp.kz</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2-16-65</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аудандық бөлімшесі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Гагарин көшесі, 44 sko05@gcvp.kz</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 2-14-72</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аудандық бөлімшесі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көшесі, 4 sko04@gcvp.kz</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 2-19-86</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аудандық бөлімшесі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Ульянов көшесі, 1 б sko06@gcvp.kz</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 2-19-74</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аудандық бөлімшесі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қаласы,  Ленин көшесі, 68 sko01@gcvp.kz</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2-11-70</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аудандық бөлімшесі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Дәрменов көшесі, 12 sko02@gcvp.kz</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w:t>
            </w:r>
          </w:p>
          <w:p>
            <w:pPr>
              <w:spacing w:after="20"/>
              <w:ind w:left="20"/>
              <w:jc w:val="both"/>
            </w:pPr>
            <w:r>
              <w:rPr>
                <w:rFonts w:ascii="Times New Roman"/>
                <w:b w:val="false"/>
                <w:i w:val="false"/>
                <w:color w:val="000000"/>
                <w:sz w:val="20"/>
              </w:rPr>
              <w:t>2-19-01</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аудандық бөлімшесі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 Аютас көшесі, 13 sko13@gcvp.kz</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8-715342-01-92</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аудандық бөлімшесі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Қызыләскер көшесі, 166 sko10@gcvp.kz</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8-715362-37-73</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аудандық бөлімшесі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Уәлиханов көшесі, 17 sko12@gcvp.kz</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8-715372-16-39</w:t>
            </w:r>
          </w:p>
        </w:tc>
        <w:tc>
          <w:tcPr>
            <w:tcW w:w="0" w:type="auto"/>
            <w:vMerge/>
            <w:tcBorders>
              <w:top w:val="nil"/>
              <w:left w:val="single" w:color="cfcfcf" w:sz="5"/>
              <w:bottom w:val="single" w:color="cfcfcf" w:sz="5"/>
              <w:right w:val="single" w:color="cfcfcf" w:sz="5"/>
            </w:tcBorders>
          </w:tcPr>
          <w:p/>
        </w:tc>
      </w:tr>
      <w:tr>
        <w:trPr>
          <w:trHeight w:val="106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аудандық бөлімшесі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Гагарин көшесі, 108 sko08@gcvp.kz</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 2-16-34</w:t>
            </w:r>
          </w:p>
        </w:tc>
        <w:tc>
          <w:tcPr>
            <w:tcW w:w="0" w:type="auto"/>
            <w:vMerge/>
            <w:tcBorders>
              <w:top w:val="nil"/>
              <w:left w:val="single" w:color="cfcfcf" w:sz="5"/>
              <w:bottom w:val="single" w:color="cfcfcf" w:sz="5"/>
              <w:right w:val="single" w:color="cfcfcf" w:sz="5"/>
            </w:tcBorders>
          </w:tcPr>
          <w:p/>
        </w:tc>
      </w:tr>
    </w:tbl>
    <w:bookmarkStart w:name="z1075" w:id="341"/>
    <w:p>
      <w:pPr>
        <w:spacing w:after="0"/>
        <w:ind w:left="0"/>
        <w:jc w:val="left"/>
      </w:pPr>
      <w:r>
        <w:rPr>
          <w:rFonts w:ascii="Times New Roman"/>
          <w:b/>
          <w:i w:val="false"/>
          <w:color w:val="000000"/>
        </w:rPr>
        <w:t xml:space="preserve"> 
Оңтүстік Қазақстан облысы бойынша ұйымның құрылымдық бөлімшелері</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2716"/>
        <w:gridCol w:w="4546"/>
        <w:gridCol w:w="1889"/>
        <w:gridCol w:w="3346"/>
      </w:tblGrid>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нөмірі), электронды поштаның мекенжайы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облыстық филиалы</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Төреқұлов көшесі, 2 shymsyst@gcvp.kz</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 3-99-16</w:t>
            </w:r>
          </w:p>
        </w:tc>
        <w:tc>
          <w:tcPr>
            <w:tcW w:w="3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9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аудандық бөлімшесі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Төле би көшесі, н/з shimkent14@gcvp.kz</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8-725402-28-73</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бөлімшесі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ауылы,Бәйдібек Қарашаұлы көшесі, 70 shimkent3@gcvp.kz</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 2-18-90</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бөлімшесі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н/ж shimkent4@gcvp.kz</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 2-18-77</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бөлімшесі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Байтереков көшесі, 7 shimkent1@gcvp.kz</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 3-47-09 3-59-71</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аудандық бөлімшесі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Әуезов көшесі, 5 shimkent5@gcvp.kz</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6-36-18</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Ордабасы аудандық бөлімшесі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Абай көшесі, 41 shimkent6@gcvp.kz</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 2-10-60</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Сайрам аудандық бөлімшесі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Жандарбеков көшесі, 3 shimkent8@gcvp.kz</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 2-17-99 2-25-90</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аудандық бөлімшесі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Исмаилов көшесі, 25 shimkent9@gcvp.kz</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 2-43-26</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аудандық бөлімшесі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Жібек жолы көшесі, н/з shimkent10@gcvp.kz</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 2-15-46 2-17-86</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бөлімшесі</w:t>
            </w:r>
          </w:p>
        </w:tc>
        <w:tc>
          <w:tcPr>
            <w:tcW w:w="4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209 shimkent11@gcvp.kz</w:t>
            </w:r>
          </w:p>
        </w:tc>
        <w:tc>
          <w:tcPr>
            <w:tcW w:w="1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6-25-60 6-20-81</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Түлкібас аудандық бөлімшесі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ауылы, Т. Рысқұлов көшесі, 282 shimkent12@gcvp.kz</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5-13-93</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бөлімшесі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Қызылорда тасжолы, н/ж shimkent2@gcvp.kz</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4-30-44 4-30-71</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Шардара аудандық бөлімшесі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Әл-Фараби көшесі, 14 shimkent13@gcvp.kz</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2-18-38</w:t>
            </w:r>
          </w:p>
        </w:tc>
        <w:tc>
          <w:tcPr>
            <w:tcW w:w="0" w:type="auto"/>
            <w:vMerge/>
            <w:tcBorders>
              <w:top w:val="nil"/>
              <w:left w:val="single" w:color="cfcfcf" w:sz="5"/>
              <w:bottom w:val="single" w:color="cfcfcf" w:sz="5"/>
              <w:right w:val="single" w:color="cfcfcf" w:sz="5"/>
            </w:tcBorders>
          </w:tcPr>
          <w:p/>
        </w:tc>
      </w:tr>
    </w:tbl>
    <w:bookmarkStart w:name="z1076" w:id="342"/>
    <w:p>
      <w:pPr>
        <w:spacing w:after="0"/>
        <w:ind w:left="0"/>
        <w:jc w:val="left"/>
      </w:pPr>
      <w:r>
        <w:rPr>
          <w:rFonts w:ascii="Times New Roman"/>
          <w:b/>
          <w:i w:val="false"/>
          <w:color w:val="000000"/>
        </w:rPr>
        <w:t xml:space="preserve"> 
Алматы қаласы бойынша ұйымның құрылымдық бөлімшелері</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2720"/>
        <w:gridCol w:w="4551"/>
        <w:gridCol w:w="1892"/>
        <w:gridCol w:w="3333"/>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атауы</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нөмірі), электронды поштаның мекенжайы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филиалы</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көшесі, 74 а almatygor@gcvp.kz</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8-727261-00-09</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бөлімшесі</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көшесі, 74 а almgor_auez@gcvp.kz</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 1-35-77</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бөлімшесі</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көшесі, 74 а almgor_alm@gcvp.kz</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 1-22-98</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бөлімшесі</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көшесі, 74 а almgor_bost@gcvp.kz</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 1-76-03</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бөлімшесі</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көшесі, 74 а almgor_jet@gcvp.kz</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 1-45-71</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бөлімшесі</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көшесі, 74 а almgor_turk@gcvp.kz</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8-72723 5-83-38 5-87-66</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бөлімшесі</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көшесі, 74 а almgor_med@gcvp.kz</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8-72726 1-04-00</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бөлімшесі</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көшесі, 74 а almgor_alatau@gcvp.kz</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8-72727 2-97-41</w:t>
            </w:r>
          </w:p>
        </w:tc>
        <w:tc>
          <w:tcPr>
            <w:tcW w:w="0" w:type="auto"/>
            <w:vMerge/>
            <w:tcBorders>
              <w:top w:val="nil"/>
              <w:left w:val="single" w:color="cfcfcf" w:sz="5"/>
              <w:bottom w:val="single" w:color="cfcfcf" w:sz="5"/>
              <w:right w:val="single" w:color="cfcfcf" w:sz="5"/>
            </w:tcBorders>
          </w:tcPr>
          <w:p/>
        </w:tc>
      </w:tr>
    </w:tbl>
    <w:bookmarkStart w:name="z1077" w:id="343"/>
    <w:p>
      <w:pPr>
        <w:spacing w:after="0"/>
        <w:ind w:left="0"/>
        <w:jc w:val="left"/>
      </w:pPr>
      <w:r>
        <w:rPr>
          <w:rFonts w:ascii="Times New Roman"/>
          <w:b/>
          <w:i w:val="false"/>
          <w:color w:val="000000"/>
        </w:rPr>
        <w:t xml:space="preserve"> 
Астана қаласы бойынша ұйымның құрылымдық бөлімшелері</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2766"/>
        <w:gridCol w:w="4629"/>
        <w:gridCol w:w="1693"/>
        <w:gridCol w:w="3397"/>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бөлімшесініңатауы</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 орналасқан заңды мекенжай (қала, аудан, көше, үйдің (пәтердің) нөмірі), электронды поштаның мекенжайы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қалалық филиалы</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Иманбаева көшесі, 16 astana_gor@gcvp.kz</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8-71722 1-65-00</w:t>
            </w:r>
          </w:p>
        </w:tc>
        <w:tc>
          <w:tcPr>
            <w:tcW w:w="3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w:t>
            </w:r>
          </w:p>
          <w:p>
            <w:pPr>
              <w:spacing w:after="20"/>
              <w:ind w:left="20"/>
              <w:jc w:val="both"/>
            </w:pPr>
            <w:r>
              <w:rPr>
                <w:rFonts w:ascii="Times New Roman"/>
                <w:b w:val="false"/>
                <w:i w:val="false"/>
                <w:color w:val="000000"/>
                <w:sz w:val="20"/>
              </w:rPr>
              <w:t>13 желтоқсандағы «Қазақстан Республикасының мерекелері туралы» </w:t>
            </w:r>
            <w:r>
              <w:rPr>
                <w:rFonts w:ascii="Times New Roman"/>
                <w:b w:val="false"/>
                <w:i w:val="false"/>
                <w:color w:val="000000"/>
                <w:sz w:val="20"/>
              </w:rPr>
              <w:t>заңымен</w:t>
            </w:r>
            <w:r>
              <w:rPr>
                <w:rFonts w:ascii="Times New Roman"/>
                <w:b w:val="false"/>
                <w:i w:val="false"/>
                <w:color w:val="000000"/>
                <w:sz w:val="20"/>
              </w:rPr>
              <w:t xml:space="preserve"> бекітілген мереке күндерін қоспағанда күн сайын сағат 9-00 бастап 18-00 дейін, түскі үзіліс сағат 13-00 бастап 14-00 дейін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бөлімшесі</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Иманбаева көшесі, 16 astana_almaty@gcvp.kz</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8-71722 1-65-04, 1-96-48</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бөлімшесі</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Иманбаева көшесі, 16 astana_vypl1@gcvp.kz</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8-71722  1-58-10</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бөлімшесі</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Иманбаева көшесі, 16 astana_maket@gcvp.kz</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8-71722 1-96-46, 1-08-41</w:t>
            </w:r>
          </w:p>
        </w:tc>
        <w:tc>
          <w:tcPr>
            <w:tcW w:w="0" w:type="auto"/>
            <w:vMerge/>
            <w:tcBorders>
              <w:top w:val="nil"/>
              <w:left w:val="single" w:color="cfcfcf" w:sz="5"/>
              <w:bottom w:val="single" w:color="cfcfcf" w:sz="5"/>
              <w:right w:val="single" w:color="cfcfcf" w:sz="5"/>
            </w:tcBorders>
          </w:tcPr>
          <w:p/>
        </w:tc>
      </w:tr>
    </w:tbl>
    <w:bookmarkStart w:name="z1078" w:id="344"/>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 Бақылау және әлеуметтік қорғау комитеттің облыстық, Астана, Алматы қалаларының аумақтық органдары</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4464"/>
        <w:gridCol w:w="4547"/>
        <w:gridCol w:w="2871"/>
      </w:tblGrid>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аумақтық органының атауы</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мен телефон нөмірі</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Бақылау және халықты әлеуметтік қорғау департаменті</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Әуелбеков көшесі, 179 а mt_kokshetau_org@gcvp.kz</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76-38-61</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Бақылау және халықты әлеуметтік қорғау департаменті</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Маресьев көшесі, 101 mt_aktobe_omk@gcvp.kz</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56-76-43</w:t>
            </w:r>
          </w:p>
        </w:tc>
      </w:tr>
      <w:tr>
        <w:trPr>
          <w:trHeight w:val="16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Бақылау және халықты әлеуметтік қорғау департаменті</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Мәуленов көшесі, 92 (бұрынғы Абылай хан даңғылы 93/95) mt_almaty2@gcvp.kz</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67-71-94</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Бақылау және халықты әлеуметтік қорғау департаменті</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Махамбет көшесі, 118 б depatyrau@gcvp.kz</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35-56-18</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Бақылау және халықты әлеуметтік қорғау департаменті</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32 dpvko@gcvp.kz</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47-15-33</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Бақылау және халықты әлеуметтік қорғау департаменті</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120 в deptaraz@enbek.kz</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45-96-22</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Бақылау және халықты әлеуметтік қорғау департаменті</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Сарайшық көшесі, 44/2.depzko@enbek.kz</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50-68-28</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Бақылау және халықты әлеуметтік қорғау департаменті</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Ермеков көшесі, 73 mt_karaganda@mintrud.kz</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43-20-97</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Бақылау және халықты әлеуметтік қорғау департаменті</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Қасымқанов көшесі, 34 depkost@enbek.kz</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50-04-17</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Бақылау және халықты әлеуметтік қорғау департаменті</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Жақаев көшесі, 47 depkyzyl@enbek.kz</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27-28-15</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Бақылау және халықты әлеуметтік қорғау департаменті</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24-шағын аудан, 7 mt_aktau@mintrud.kz</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60-52-44</w:t>
            </w:r>
          </w:p>
        </w:tc>
      </w:tr>
      <w:tr>
        <w:trPr>
          <w:trHeight w:val="136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бойынша Бақылау және </w:t>
            </w:r>
          </w:p>
          <w:p>
            <w:pPr>
              <w:spacing w:after="20"/>
              <w:ind w:left="20"/>
              <w:jc w:val="both"/>
            </w:pPr>
            <w:r>
              <w:rPr>
                <w:rFonts w:ascii="Times New Roman"/>
                <w:b w:val="false"/>
                <w:i w:val="false"/>
                <w:color w:val="000000"/>
                <w:sz w:val="20"/>
              </w:rPr>
              <w:t>халықты әлеуметтік қорғау департаменті</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Ленин көшесі, 59 deppavlodar@enbek.kz</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32-29-28</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Бақылау және халықты әлеуметтік қорғау департаменті</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Абай көшесі, 64 depsko@enbek.kz</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46-86-06</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Бақылау және халықты әлеуметтік қорғау департаменті</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даңғылы, 12 а mintrud_shym@mail.ru</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50-01-44</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Бақылау және халықты әлеуметтік қорғау департаменті</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Иманбаева көшесі, 68 а astana_dmtszn@mail.ru</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20-07-72</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Бақылау және халықты әлеуметтік қорғау департаменті</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даңғылы, 2 mt_depalmaty1@gcvp.kz</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79-58-01</w:t>
            </w:r>
          </w:p>
        </w:tc>
      </w:tr>
    </w:tbl>
    <w:bookmarkStart w:name="z1079" w:id="345"/>
    <w:p>
      <w:pPr>
        <w:spacing w:after="0"/>
        <w:ind w:left="0"/>
        <w:jc w:val="both"/>
      </w:pPr>
      <w:r>
        <w:rPr>
          <w:rFonts w:ascii="Times New Roman"/>
          <w:b w:val="false"/>
          <w:i w:val="false"/>
          <w:color w:val="000000"/>
          <w:sz w:val="28"/>
        </w:rPr>
        <w:t xml:space="preserve">
«Жерлеуге арналған біржолғы  </w:t>
      </w:r>
      <w:r>
        <w:br/>
      </w:r>
      <w:r>
        <w:rPr>
          <w:rFonts w:ascii="Times New Roman"/>
          <w:b w:val="false"/>
          <w:i w:val="false"/>
          <w:color w:val="000000"/>
          <w:sz w:val="28"/>
        </w:rPr>
        <w:t xml:space="preserve">
төлемдерді тағайындау»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2-қосымша           </w:t>
      </w:r>
    </w:p>
    <w:bookmarkEnd w:id="345"/>
    <w:bookmarkStart w:name="z1080" w:id="346"/>
    <w:p>
      <w:pPr>
        <w:spacing w:after="0"/>
        <w:ind w:left="0"/>
        <w:jc w:val="left"/>
      </w:pPr>
      <w:r>
        <w:rPr>
          <w:rFonts w:ascii="Times New Roman"/>
          <w:b/>
          <w:i w:val="false"/>
          <w:color w:val="000000"/>
        </w:rPr>
        <w:t xml:space="preserve"> 
Кесте. Сапа және тиiмдiлiк көрсеткiштерiнiң мәнi</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3"/>
        <w:gridCol w:w="2593"/>
        <w:gridCol w:w="2633"/>
        <w:gridCol w:w="2313"/>
      </w:tblGrid>
      <w:tr>
        <w:trPr>
          <w:trHeight w:val="45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тиiмдiлiк көрсеткiштерi</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165"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45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жағдайларының % (үлесi)</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45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үдерiсiнiң сапасына қанағаттанған тұтынушылардың % (үлесi)</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Тиiмдiлiк</w:t>
            </w:r>
          </w:p>
        </w:tc>
      </w:tr>
      <w:tr>
        <w:trPr>
          <w:trHeight w:val="45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Электрондық форматта қол жеткiзуге болатын ақпарат қызметтерiнiң % (үлесi)</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45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тәртiбiне қанағаттанған тұтынушылардың % (үлесi)</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45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 (үлесi)</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