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3fb29" w14:textId="b33fb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жылы байланысты гранттарды тартуға арналған өтінімдердің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7 сәуірдегі № 388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167-бабының 4-тармағына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2011 жылы байланысты гранттарды тартуға арналған өтінімдердің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К.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388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жылы байланысты гранттарды тартуға арналған өтінімдердің тізбесі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2673"/>
        <w:gridCol w:w="1733"/>
        <w:gridCol w:w="1733"/>
        <w:gridCol w:w="1733"/>
        <w:gridCol w:w="1733"/>
        <w:gridCol w:w="1733"/>
        <w:gridCol w:w="173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Жобаның атауы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Донор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Орындаушы агенттік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кезеңі (жылдар)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Жобаның жалпы құны (мың теңге)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 сомасы (мың теңге)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грантты қайта қаржыландыру сомасы (мың теңге)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жоспарлауға және халыққа әлеуметтік қызметтер көрсетуге инновациялық тәсілдер енгізу арқылы өңірдің бәсекеге қабілеттілігін арттыру (бұрынғы Семей өңірінің мысалында)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Біріккен Ұлттар Ұйымының Даму бағдарламасы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Экономикалық даму және сауда министрлігі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1747704,750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275250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1472454,750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Тікелей шетел инвестицияларының шағын және орта бизнесті дамытуға қатысуы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Еуропа Одағы Экономикалық Ынтымақтастық және Даму Ұйымымен бірлесе отырып (ЭЫДҮ)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Экономикалық даму және сауда министрлігі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сектор реформасы арқылы бәсекеге қабілеттілікті арттыру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Еуропа Одағы Экономикалық Ынтымақтастық және Даму Ұйымымен бірлесе отырып (ЭЫДҮ)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Экономикалық даму және сауда министрлігі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