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5e47" w14:textId="64b5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Тәуелсіздігінің 20 жылдығы құрметіне арналған мерекелік медаль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Тәуелсіздігінің 20 жылдығы құрметіне арналған мерекелік медаль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Премьер-Министрі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Тәуелсіздігінің 20 жылдығы құрметіне арналған мерекелік медаль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мемлекеттілігінің дамуы мен қалыптасуына және егемендігінің нығаюына елеулі үлес қосқан Қазақстан Республикасының азаматтары мен шетел азаматтарын көтермелеу мақсатында, сондай-ақ Қазақстан Республикасы Тәуелсіздігінің 20 жылдығын атап өту үшін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Тәуелсіздігіне 20 жыл» мерекелік медалі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Тәуелсіздігіне 20 жыл» мерекелік медалімен наградтау қағидасы;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Тәуелсіздігіне 20 жыл» мерекелік медалінің сипаттамасы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Президенті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№__ 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Тәуелсіздігіне 20 жыл»</w:t>
      </w:r>
      <w:r>
        <w:br/>
      </w:r>
      <w:r>
        <w:rPr>
          <w:rFonts w:ascii="Times New Roman"/>
          <w:b/>
          <w:i w:val="false"/>
          <w:color w:val="000000"/>
        </w:rPr>
        <w:t>
мерекелік медалімен наградтау</w:t>
      </w:r>
      <w:r>
        <w:br/>
      </w:r>
      <w:r>
        <w:rPr>
          <w:rFonts w:ascii="Times New Roman"/>
          <w:b/>
          <w:i w:val="false"/>
          <w:color w:val="000000"/>
        </w:rPr>
        <w:t>
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Осы Қағида «Қазақстан Республикасының Тәуелсіздігіне 20 жыл» мерекелік медалімен (бұдан әрі - мерекелік медаль) наградтау тәртібін реттейді.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Мерекелік медальмен Қазақстан Республикасының мемлекеттілігінің қалыптасуы, егемендігінің нығаюы мен әлеуметтік-экономикалық дамуына елеулі үлес қосқан Қазақстан Республикасының және шетелдік азаматтар наградталады.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Мерекелік медальмен наградтауға ұсыныстарды Қазақстан Республикасы Президентіне Қазақстан Республикасының Парламенті, Үкіметі, министрліктері, өзге де орталық мемлекеттік органдары, облыстардың, Астана және Алматы қалаларының әкімдері, сондай-ақ қоғамдық ұйымдар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Мерекелік медальді Қазақстан Республикасының Президенті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атынан және оның тапсырмасы бойынша мерекелік медальді, сондай-ақ: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Мемлекеттік хатшысы;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Астана және Алматы қалаларының әкімдері, сондай-ақ Мемлекет басшысы уәкілеттік берген өзге де лауазымды адамдар тапсыра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Наградталған адамға медальмен қоса белгіленген үлгідегі куәлік табыс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Мерекелік медальді тапсыру салтанатты жағдайда және жария түрде жүргізіледі. Ол наградталушының жеке өзіне тапсырылады. Тапсыру алдында Қазақстан Республикасы Президентінің наградтау туралы Жарлығы жария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Мерекелік медаль сол жақ омырауға тағылады. Қазақстан Республикасының мемлекеттік наградалары болған жағдайда солардан кейін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Мерекелік медальдің табыс етілгендігі туралы наградтауға арналған тізімге тиісті жазба жазылады.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 етілмеген медальдер мен олардың куәліктері қайтарылу себептері көрсетіле отырып, Қазақстан Республикасы Президенті Іс басқармасының Ордендер қоймасына қайтарылады, бұл туралы тізімдерге тиісті белгі қойылады.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