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0734" w14:textId="08b0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18 наурыздағы № 215 және 2010 жылғы 20 шілдедегі № 745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301 қаулысы. Күші жойылды - Қазақстан Республикасы Үкіметінің 2014 жылғы 3 наурыздағы № 171 қаулысымен</w:t>
      </w:r>
    </w:p>
    <w:p>
      <w:pPr>
        <w:spacing w:after="0"/>
        <w:ind w:left="0"/>
        <w:jc w:val="both"/>
      </w:pPr>
      <w:r>
        <w:rPr>
          <w:rFonts w:ascii="Times New Roman"/>
          <w:b w:val="false"/>
          <w:i w:val="false"/>
          <w:color w:val="ff0000"/>
          <w:sz w:val="28"/>
        </w:rPr>
        <w:t xml:space="preserve">      Ескерту. Күші жойылды - ҚР Үкіметінің 03.03.2014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«Техникалық инспекция саласында мемлекеттік қызмет көрсету стандарттарын бекіту туралы» Қазақстан Республикасы Үкіметінің 2010 жылғы 18 наурыздағы № 215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25-26, 186-құжат):</w:t>
      </w:r>
      <w:r>
        <w:br/>
      </w:r>
      <w:r>
        <w:rPr>
          <w:rFonts w:ascii="Times New Roman"/>
          <w:b w:val="false"/>
          <w:i w:val="false"/>
          <w:color w:val="000000"/>
          <w:sz w:val="28"/>
        </w:rPr>
        <w:t>
</w:t>
      </w:r>
      <w:r>
        <w:rPr>
          <w:rFonts w:ascii="Times New Roman"/>
          <w:b w:val="false"/>
          <w:i w:val="false"/>
          <w:color w:val="000000"/>
          <w:sz w:val="28"/>
        </w:rPr>
        <w:t>
      1), 2), 3) және 4) тармақшалар осы қаулыға 1, 2, 3 және 4-қосымшаларға сәйкес мынадай редакцияда жазылсын:</w:t>
      </w:r>
      <w:r>
        <w:br/>
      </w: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4)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301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наурыздағы </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
жүретін шассилер мен механизмдердің, монтаждалған арнайы</w:t>
      </w:r>
      <w:r>
        <w:br/>
      </w:r>
      <w:r>
        <w:rPr>
          <w:rFonts w:ascii="Times New Roman"/>
          <w:b/>
          <w:i w:val="false"/>
          <w:color w:val="000000"/>
        </w:rPr>
        <w:t>
жабдығы бар тіркемелерді қоса алғанда, олардың тіркемелерінің,</w:t>
      </w:r>
      <w:r>
        <w:br/>
      </w:r>
      <w:r>
        <w:rPr>
          <w:rFonts w:ascii="Times New Roman"/>
          <w:b/>
          <w:i w:val="false"/>
          <w:color w:val="000000"/>
        </w:rPr>
        <w:t>
өздігінен жүретін ауыл шаруашылығы, мелиоративтік және</w:t>
      </w:r>
      <w:r>
        <w:br/>
      </w:r>
      <w:r>
        <w:rPr>
          <w:rFonts w:ascii="Times New Roman"/>
          <w:b/>
          <w:i w:val="false"/>
          <w:color w:val="000000"/>
        </w:rPr>
        <w:t>
жол-құрылыс машиналары мен механизмдерінің, сондай-ақ</w:t>
      </w:r>
      <w:r>
        <w:br/>
      </w:r>
      <w:r>
        <w:rPr>
          <w:rFonts w:ascii="Times New Roman"/>
          <w:b/>
          <w:i w:val="false"/>
          <w:color w:val="000000"/>
        </w:rPr>
        <w:t>
өтімділігі жоғары арнайы машиналардың кепілін тіркеу және</w:t>
      </w:r>
      <w:r>
        <w:br/>
      </w:r>
      <w:r>
        <w:rPr>
          <w:rFonts w:ascii="Times New Roman"/>
          <w:b/>
          <w:i w:val="false"/>
          <w:color w:val="000000"/>
        </w:rPr>
        <w:t>
мемлекеттік тіркеу туралы куәлік беру»</w:t>
      </w:r>
      <w:r>
        <w:br/>
      </w:r>
      <w:r>
        <w:rPr>
          <w:rFonts w:ascii="Times New Roman"/>
          <w:b/>
          <w:i w:val="false"/>
          <w:color w:val="000000"/>
        </w:rPr>
        <w:t>
мемлекеттік қызмет стандарты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қызметін (бұдан әрі - мемлекеттік қызмет) осы стандартқа 1-қосымшада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көрсетеді.</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«Жылжымалы мүлік кепілін тіркеу туралы» Қазақстан Республикасының 1998 жылғы 30 маусымдағы Заңының 4-бабының </w:t>
      </w:r>
      <w:r>
        <w:rPr>
          <w:rFonts w:ascii="Times New Roman"/>
          <w:b w:val="false"/>
          <w:i w:val="false"/>
          <w:color w:val="000000"/>
          <w:sz w:val="28"/>
        </w:rPr>
        <w:t>1-тармағы</w:t>
      </w:r>
      <w:r>
        <w:rPr>
          <w:rFonts w:ascii="Times New Roman"/>
          <w:b w:val="false"/>
          <w:i w:val="false"/>
          <w:color w:val="000000"/>
          <w:sz w:val="28"/>
        </w:rPr>
        <w:t xml:space="preserve"> және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жоғары өтімді арнайы машиналардың кепілін тіркеу ережесін бекіту туралы» Қазақстан Республикасы Ауыл шаруашылығы министрінің 2005 жылғы 14 қазандағы № 597 бұйрығы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1-қосымшада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екі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тіркеу алымы алынады, ол (қолма-қол немесе қолма-қол ақшалай емес):</w:t>
      </w:r>
      <w:r>
        <w:br/>
      </w:r>
      <w:r>
        <w:rPr>
          <w:rFonts w:ascii="Times New Roman"/>
          <w:b w:val="false"/>
          <w:i w:val="false"/>
          <w:color w:val="000000"/>
          <w:sz w:val="28"/>
        </w:rPr>
        <w:t>
</w:t>
      </w:r>
      <w:r>
        <w:rPr>
          <w:rFonts w:ascii="Times New Roman"/>
          <w:b w:val="false"/>
          <w:i w:val="false"/>
          <w:color w:val="000000"/>
          <w:sz w:val="28"/>
        </w:rPr>
        <w:t>
      1) жеке тұлғалардан - 1 айлық есептік көрсеткіш мөлшерін;</w:t>
      </w:r>
      <w:r>
        <w:br/>
      </w:r>
      <w:r>
        <w:rPr>
          <w:rFonts w:ascii="Times New Roman"/>
          <w:b w:val="false"/>
          <w:i w:val="false"/>
          <w:color w:val="000000"/>
          <w:sz w:val="28"/>
        </w:rPr>
        <w:t>
</w:t>
      </w:r>
      <w:r>
        <w:rPr>
          <w:rFonts w:ascii="Times New Roman"/>
          <w:b w:val="false"/>
          <w:i w:val="false"/>
          <w:color w:val="000000"/>
          <w:sz w:val="28"/>
        </w:rPr>
        <w:t>
      2) заңды тұлғалардан - 5 айлық есептік көрсеткіш мөлшерін;</w:t>
      </w:r>
      <w:r>
        <w:br/>
      </w:r>
      <w:r>
        <w:rPr>
          <w:rFonts w:ascii="Times New Roman"/>
          <w:b w:val="false"/>
          <w:i w:val="false"/>
          <w:color w:val="000000"/>
          <w:sz w:val="28"/>
        </w:rPr>
        <w:t>
</w:t>
      </w:r>
      <w:r>
        <w:rPr>
          <w:rFonts w:ascii="Times New Roman"/>
          <w:b w:val="false"/>
          <w:i w:val="false"/>
          <w:color w:val="000000"/>
          <w:sz w:val="28"/>
        </w:rPr>
        <w:t>
      3) машиналар кепілін тіркеуді куәландыратын құжаттың телнұсқасын бергені үшін - 0,5 айлық есептік көрсеткішті құрайды.</w:t>
      </w:r>
      <w:r>
        <w:br/>
      </w:r>
      <w:r>
        <w:rPr>
          <w:rFonts w:ascii="Times New Roman"/>
          <w:b w:val="false"/>
          <w:i w:val="false"/>
          <w:color w:val="000000"/>
          <w:sz w:val="28"/>
        </w:rPr>
        <w:t>
      Тіркеу алымы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4"/>
    <w:bookmarkStart w:name="z29" w:id="5"/>
    <w:p>
      <w:pPr>
        <w:spacing w:after="0"/>
        <w:ind w:left="0"/>
        <w:jc w:val="left"/>
      </w:pPr>
      <w:r>
        <w:rPr>
          <w:rFonts w:ascii="Times New Roman"/>
          <w:b/>
          <w:i w:val="false"/>
          <w:color w:val="000000"/>
        </w:rPr>
        <w:t xml:space="preserve"> 
2. Мемлекеттік қызметті көрсету тәртібі</w:t>
      </w:r>
    </w:p>
    <w:bookmarkEnd w:id="5"/>
    <w:bookmarkStart w:name="z30" w:id="6"/>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белгіленген нысан бойынша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ол өкіл үшін - оның өкілеттігін растайтын құжат, сондай-ақ оның жеке басын куәландыратын құжаттар;</w:t>
      </w:r>
      <w:r>
        <w:br/>
      </w:r>
      <w:r>
        <w:rPr>
          <w:rFonts w:ascii="Times New Roman"/>
          <w:b w:val="false"/>
          <w:i w:val="false"/>
          <w:color w:val="000000"/>
          <w:sz w:val="28"/>
        </w:rPr>
        <w:t>
</w:t>
      </w:r>
      <w:r>
        <w:rPr>
          <w:rFonts w:ascii="Times New Roman"/>
          <w:b w:val="false"/>
          <w:i w:val="false"/>
          <w:color w:val="000000"/>
          <w:sz w:val="28"/>
        </w:rPr>
        <w:t>
      3) тіркеу алымының төленгені туралы құжат;</w:t>
      </w:r>
      <w:r>
        <w:br/>
      </w:r>
      <w:r>
        <w:rPr>
          <w:rFonts w:ascii="Times New Roman"/>
          <w:b w:val="false"/>
          <w:i w:val="false"/>
          <w:color w:val="000000"/>
          <w:sz w:val="28"/>
        </w:rPr>
        <w:t>
</w:t>
      </w:r>
      <w:r>
        <w:rPr>
          <w:rFonts w:ascii="Times New Roman"/>
          <w:b w:val="false"/>
          <w:i w:val="false"/>
          <w:color w:val="000000"/>
          <w:sz w:val="28"/>
        </w:rPr>
        <w:t>
      4) кепіл туралы шарт немесе кепілдің талаптарын қамтитын шарт;</w:t>
      </w:r>
      <w:r>
        <w:br/>
      </w:r>
      <w:r>
        <w:rPr>
          <w:rFonts w:ascii="Times New Roman"/>
          <w:b w:val="false"/>
          <w:i w:val="false"/>
          <w:color w:val="000000"/>
          <w:sz w:val="28"/>
        </w:rPr>
        <w:t>
</w:t>
      </w:r>
      <w:r>
        <w:rPr>
          <w:rFonts w:ascii="Times New Roman"/>
          <w:b w:val="false"/>
          <w:i w:val="false"/>
          <w:color w:val="000000"/>
          <w:sz w:val="28"/>
        </w:rPr>
        <w:t>
      5) машиналар келесі кепілге салынған жағдайда (қайта кепілге салу) - бұрынғы кепіл ұстаушылардың хабардар екендігі және машиналарды қайта кепілге салуға қарсы еместігі туралы хаттары.</w:t>
      </w:r>
      <w:r>
        <w:br/>
      </w:r>
      <w:r>
        <w:rPr>
          <w:rFonts w:ascii="Times New Roman"/>
          <w:b w:val="false"/>
          <w:i w:val="false"/>
          <w:color w:val="000000"/>
          <w:sz w:val="28"/>
        </w:rPr>
        <w:t>
</w:t>
      </w:r>
      <w:r>
        <w:rPr>
          <w:rFonts w:ascii="Times New Roman"/>
          <w:b w:val="false"/>
          <w:i w:val="false"/>
          <w:color w:val="000000"/>
          <w:sz w:val="28"/>
        </w:rPr>
        <w:t>
      12. Бланкіні осы Стандарттың 1-қосымшасында көрсетілген мекенжайлар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1-қосымшада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немесе сенім хат негізінде әрекет ететін уәкілетті өкіл арқылы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негіздері:</w:t>
      </w:r>
      <w:r>
        <w:br/>
      </w:r>
      <w:r>
        <w:rPr>
          <w:rFonts w:ascii="Times New Roman"/>
          <w:b w:val="false"/>
          <w:i w:val="false"/>
          <w:color w:val="000000"/>
          <w:sz w:val="28"/>
        </w:rPr>
        <w:t>
</w:t>
      </w:r>
      <w:r>
        <w:rPr>
          <w:rFonts w:ascii="Times New Roman"/>
          <w:b w:val="false"/>
          <w:i w:val="false"/>
          <w:color w:val="000000"/>
          <w:sz w:val="28"/>
        </w:rPr>
        <w:t>
      1) кепіл туралы шарттың немесе өзге де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сай келмеуі;</w:t>
      </w:r>
      <w:r>
        <w:br/>
      </w:r>
      <w:r>
        <w:rPr>
          <w:rFonts w:ascii="Times New Roman"/>
          <w:b w:val="false"/>
          <w:i w:val="false"/>
          <w:color w:val="000000"/>
          <w:sz w:val="28"/>
        </w:rPr>
        <w:t>
</w:t>
      </w:r>
      <w:r>
        <w:rPr>
          <w:rFonts w:ascii="Times New Roman"/>
          <w:b w:val="false"/>
          <w:i w:val="false"/>
          <w:color w:val="000000"/>
          <w:sz w:val="28"/>
        </w:rPr>
        <w:t>
      2) осы Стандарттың 11-тармағында көрсетілген құжаттарды табыс етпеу болып табылады.</w:t>
      </w:r>
    </w:p>
    <w:bookmarkEnd w:id="6"/>
    <w:bookmarkStart w:name="z43" w:id="7"/>
    <w:p>
      <w:pPr>
        <w:spacing w:after="0"/>
        <w:ind w:left="0"/>
        <w:jc w:val="left"/>
      </w:pPr>
      <w:r>
        <w:rPr>
          <w:rFonts w:ascii="Times New Roman"/>
          <w:b/>
          <w:i w:val="false"/>
          <w:color w:val="000000"/>
        </w:rPr>
        <w:t xml:space="preserve"> 
3. Жұмыс қағидаттары</w:t>
      </w:r>
    </w:p>
    <w:bookmarkEnd w:id="7"/>
    <w:bookmarkStart w:name="z44" w:id="8"/>
    <w:p>
      <w:pPr>
        <w:spacing w:after="0"/>
        <w:ind w:left="0"/>
        <w:jc w:val="both"/>
      </w:pPr>
      <w:r>
        <w:rPr>
          <w:rFonts w:ascii="Times New Roman"/>
          <w:b w:val="false"/>
          <w:i w:val="false"/>
          <w:color w:val="000000"/>
          <w:sz w:val="28"/>
        </w:rPr>
        <w:t>
      17. Мемлекеттік қызмет көрсетуші аумақтық испекциялардың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8"/>
    <w:bookmarkStart w:name="z49" w:id="9"/>
    <w:p>
      <w:pPr>
        <w:spacing w:after="0"/>
        <w:ind w:left="0"/>
        <w:jc w:val="left"/>
      </w:pPr>
      <w:r>
        <w:rPr>
          <w:rFonts w:ascii="Times New Roman"/>
          <w:b/>
          <w:i w:val="false"/>
          <w:color w:val="000000"/>
        </w:rPr>
        <w:t xml:space="preserve"> 
4. Жұмыс нәтижелері</w:t>
      </w:r>
    </w:p>
    <w:bookmarkEnd w:id="9"/>
    <w:bookmarkStart w:name="z50" w:id="1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2-қосымшаға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10"/>
    <w:bookmarkStart w:name="z52" w:id="11"/>
    <w:p>
      <w:pPr>
        <w:spacing w:after="0"/>
        <w:ind w:left="0"/>
        <w:jc w:val="left"/>
      </w:pPr>
      <w:r>
        <w:rPr>
          <w:rFonts w:ascii="Times New Roman"/>
          <w:b/>
          <w:i w:val="false"/>
          <w:color w:val="000000"/>
        </w:rPr>
        <w:t xml:space="preserve"> 
5. Шағымдану тәртібі</w:t>
      </w:r>
    </w:p>
    <w:bookmarkEnd w:id="11"/>
    <w:bookmarkStart w:name="z53" w:id="12"/>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1-қосымшада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www.tehnika@minagri.kz,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мекенжайлар бойынша аумақтық инспекциялардың кеңсесінен ала алады.</w:t>
      </w:r>
    </w:p>
    <w:bookmarkEnd w:id="12"/>
    <w:bookmarkStart w:name="z62" w:id="13"/>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тіркемелерінің,</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механизмдерінің,    </w:t>
      </w:r>
      <w:r>
        <w:br/>
      </w:r>
      <w:r>
        <w:rPr>
          <w:rFonts w:ascii="Times New Roman"/>
          <w:b w:val="false"/>
          <w:i w:val="false"/>
          <w:color w:val="000000"/>
          <w:sz w:val="28"/>
        </w:rPr>
        <w:t xml:space="preserve">
сондай-ақ өтімділігі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63" w:id="14"/>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(71639)21154, ф.21512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(71635)21168, ф.21672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w:t>
            </w:r>
            <w:r>
              <w:rPr>
                <w:rFonts w:ascii="Times New Roman"/>
                <w:b w:val="false"/>
                <w:i w:val="false"/>
                <w:color w:val="000000"/>
                <w:sz w:val="20"/>
              </w:rPr>
              <w:t>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64" w:id="15"/>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тіркемелерінің,</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механизмдерінің,    </w:t>
      </w:r>
      <w:r>
        <w:br/>
      </w:r>
      <w:r>
        <w:rPr>
          <w:rFonts w:ascii="Times New Roman"/>
          <w:b w:val="false"/>
          <w:i w:val="false"/>
          <w:color w:val="000000"/>
          <w:sz w:val="28"/>
        </w:rPr>
        <w:t xml:space="preserve">
сондай-ақ өтімділігі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bookmarkStart w:name="z65" w:id="16"/>
    <w:p>
      <w:pPr>
        <w:spacing w:after="0"/>
        <w:ind w:left="0"/>
        <w:jc w:val="left"/>
      </w:pPr>
      <w:r>
        <w:rPr>
          <w:rFonts w:ascii="Times New Roman"/>
          <w:b/>
          <w:i w:val="false"/>
          <w:color w:val="000000"/>
        </w:rPr>
        <w:t xml:space="preserve"> 
Кесте. Сапа және тиімділік көрсеткіштерінің мәні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көрсету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301 қаулысына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наурыздағы </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67" w:id="18"/>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
шассилер мен механизмдерді, өздігінен жүретін ауыл шаруашылығы,</w:t>
      </w:r>
      <w:r>
        <w:br/>
      </w:r>
      <w:r>
        <w:rPr>
          <w:rFonts w:ascii="Times New Roman"/>
          <w:b/>
          <w:i w:val="false"/>
          <w:color w:val="000000"/>
        </w:rPr>
        <w:t>
мелиоративтік және жол-құрылыс машиналары мен механизмдерін,</w:t>
      </w:r>
      <w:r>
        <w:br/>
      </w:r>
      <w:r>
        <w:rPr>
          <w:rFonts w:ascii="Times New Roman"/>
          <w:b/>
          <w:i w:val="false"/>
          <w:color w:val="000000"/>
        </w:rPr>
        <w:t>
сондай-ақ өтімділігі жоғары арнайы машиналарды жүргізу құқығына</w:t>
      </w:r>
      <w:r>
        <w:br/>
      </w:r>
      <w:r>
        <w:rPr>
          <w:rFonts w:ascii="Times New Roman"/>
          <w:b/>
          <w:i w:val="false"/>
          <w:color w:val="000000"/>
        </w:rPr>
        <w:t>
куәліктер беру» мемлекеттік қызмет стандарты 1. Жалпы ережелер</w:t>
      </w:r>
    </w:p>
    <w:bookmarkEnd w:id="18"/>
    <w:bookmarkStart w:name="z68" w:id="19"/>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жол-құрылысы машиналары мен механизмдерін, сондай-ақ өтімділігі жоғары арнайы машиналарды жүргізу құқығына куәліктер беру» мемлекеттік қызметін (бұдан әрі - мемлекеттік қызмет) осы стандартқа 1-қосымшада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1-бабының </w:t>
      </w:r>
      <w:r>
        <w:rPr>
          <w:rFonts w:ascii="Times New Roman"/>
          <w:b w:val="false"/>
          <w:i w:val="false"/>
          <w:color w:val="000000"/>
          <w:sz w:val="28"/>
        </w:rPr>
        <w:t>24) тармақшасы</w:t>
      </w:r>
      <w:r>
        <w:rPr>
          <w:rFonts w:ascii="Times New Roman"/>
          <w:b w:val="false"/>
          <w:i w:val="false"/>
          <w:color w:val="000000"/>
          <w:sz w:val="28"/>
        </w:rPr>
        <w:t xml:space="preserve"> және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жүргізу құқығына емтихандар қабылдау және куәліктер беру жөніндегі ережелерді бекіту туралы» Қазақстан Республикасы Премьер-Министрінің орынбасары - Қазақстан Республикасы Ауыл шаруашылығы министрінің 2004 жылғы 29 қаңтардағы № 33 </w:t>
      </w:r>
      <w:r>
        <w:rPr>
          <w:rFonts w:ascii="Times New Roman"/>
          <w:b w:val="false"/>
          <w:i w:val="false"/>
          <w:color w:val="000000"/>
          <w:sz w:val="28"/>
        </w:rPr>
        <w:t>бұйрығы</w:t>
      </w:r>
      <w:r>
        <w:rPr>
          <w:rFonts w:ascii="Times New Roman"/>
          <w:b w:val="false"/>
          <w:i w:val="false"/>
          <w:color w:val="000000"/>
          <w:sz w:val="28"/>
        </w:rPr>
        <w:t xml:space="preserve">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1-қосымшада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тракторшы-машинистің куәліктерін (телнұсқаларын) беру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аумақтық инспекция бекіткен кестеге сәйкес жүзеге асырылады, бірақ күнтізбелік 30 күннен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0,5 айлық есептік көрсеткішті (қолма-қол немесе қолма-қол ақшалай емес) құрайтын мемлекеттік баж белгіленген.</w:t>
      </w:r>
      <w:r>
        <w:br/>
      </w:r>
      <w:r>
        <w:rPr>
          <w:rFonts w:ascii="Times New Roman"/>
          <w:b w:val="false"/>
          <w:i w:val="false"/>
          <w:color w:val="000000"/>
          <w:sz w:val="28"/>
        </w:rPr>
        <w:t>
      Мемлекеттік баж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19"/>
    <w:bookmarkStart w:name="z81" w:id="20"/>
    <w:p>
      <w:pPr>
        <w:spacing w:after="0"/>
        <w:ind w:left="0"/>
        <w:jc w:val="left"/>
      </w:pPr>
      <w:r>
        <w:rPr>
          <w:rFonts w:ascii="Times New Roman"/>
          <w:b/>
          <w:i w:val="false"/>
          <w:color w:val="000000"/>
        </w:rPr>
        <w:t xml:space="preserve"> 
2. Мемлекеттік қызметті көрсету тәртібі</w:t>
      </w:r>
    </w:p>
    <w:bookmarkEnd w:id="20"/>
    <w:bookmarkStart w:name="z82" w:id="21"/>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дипломның және семестрлік және емтихандық ведомостардан үзінді көшірмелерінің немесе дипломға қосымшалардың көшірмелері;</w:t>
      </w:r>
      <w:r>
        <w:br/>
      </w:r>
      <w:r>
        <w:rPr>
          <w:rFonts w:ascii="Times New Roman"/>
          <w:b w:val="false"/>
          <w:i w:val="false"/>
          <w:color w:val="000000"/>
          <w:sz w:val="28"/>
        </w:rPr>
        <w:t>
</w:t>
      </w:r>
      <w:r>
        <w:rPr>
          <w:rFonts w:ascii="Times New Roman"/>
          <w:b w:val="false"/>
          <w:i w:val="false"/>
          <w:color w:val="000000"/>
          <w:sz w:val="28"/>
        </w:rPr>
        <w:t>
      3) машиналардың тиісті санаттарының бағдарламасы бойынша оқудан өткендігі туралы куәлік;</w:t>
      </w:r>
      <w:r>
        <w:br/>
      </w:r>
      <w:r>
        <w:rPr>
          <w:rFonts w:ascii="Times New Roman"/>
          <w:b w:val="false"/>
          <w:i w:val="false"/>
          <w:color w:val="000000"/>
          <w:sz w:val="28"/>
        </w:rPr>
        <w:t>
</w:t>
      </w:r>
      <w:r>
        <w:rPr>
          <w:rFonts w:ascii="Times New Roman"/>
          <w:b w:val="false"/>
          <w:i w:val="false"/>
          <w:color w:val="000000"/>
          <w:sz w:val="28"/>
        </w:rPr>
        <w:t>
      4) медициналық анықтама (нысан Бұйрықпен белгіленген);</w:t>
      </w:r>
      <w:r>
        <w:br/>
      </w:r>
      <w:r>
        <w:rPr>
          <w:rFonts w:ascii="Times New Roman"/>
          <w:b w:val="false"/>
          <w:i w:val="false"/>
          <w:color w:val="000000"/>
          <w:sz w:val="28"/>
        </w:rPr>
        <w:t>
</w:t>
      </w:r>
      <w:r>
        <w:rPr>
          <w:rFonts w:ascii="Times New Roman"/>
          <w:b w:val="false"/>
          <w:i w:val="false"/>
          <w:color w:val="000000"/>
          <w:sz w:val="28"/>
        </w:rPr>
        <w:t>
      5) куәліктер бергені үшін мемлекеттік баждың төленгені туралы түбіртек;</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өлшемі 3,5 х 4,5 сантиметр, төменгі оң жақ бұрышы ақ және түрлі-түсті екі фотосурет.</w:t>
      </w:r>
      <w:r>
        <w:br/>
      </w:r>
      <w:r>
        <w:rPr>
          <w:rFonts w:ascii="Times New Roman"/>
          <w:b w:val="false"/>
          <w:i w:val="false"/>
          <w:color w:val="000000"/>
          <w:sz w:val="28"/>
        </w:rPr>
        <w:t>
</w:t>
      </w:r>
      <w:r>
        <w:rPr>
          <w:rFonts w:ascii="Times New Roman"/>
          <w:b w:val="false"/>
          <w:i w:val="false"/>
          <w:color w:val="000000"/>
          <w:sz w:val="28"/>
        </w:rPr>
        <w:t>
      12. Бланкіні осы Стандарттың 1-қосымшасында көрсетілген мекенжайлар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1-қосымшада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қызметті ұсыну тұтынушының өзінің келуі арқылы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w:t>
      </w:r>
      <w:r>
        <w:br/>
      </w:r>
      <w:r>
        <w:rPr>
          <w:rFonts w:ascii="Times New Roman"/>
          <w:b w:val="false"/>
          <w:i w:val="false"/>
          <w:color w:val="000000"/>
          <w:sz w:val="28"/>
        </w:rPr>
        <w:t>
</w:t>
      </w:r>
      <w:r>
        <w:rPr>
          <w:rFonts w:ascii="Times New Roman"/>
          <w:b w:val="false"/>
          <w:i w:val="false"/>
          <w:color w:val="000000"/>
          <w:sz w:val="28"/>
        </w:rPr>
        <w:t>
      1) адамның осы Стандарттың 11-тармағында көрсетілген құжаттарды тапсырмауы;</w:t>
      </w:r>
      <w:r>
        <w:br/>
      </w:r>
      <w:r>
        <w:rPr>
          <w:rFonts w:ascii="Times New Roman"/>
          <w:b w:val="false"/>
          <w:i w:val="false"/>
          <w:color w:val="000000"/>
          <w:sz w:val="28"/>
        </w:rPr>
        <w:t>
</w:t>
      </w:r>
      <w:r>
        <w:rPr>
          <w:rFonts w:ascii="Times New Roman"/>
          <w:b w:val="false"/>
          <w:i w:val="false"/>
          <w:color w:val="000000"/>
          <w:sz w:val="28"/>
        </w:rPr>
        <w:t>
      2) өтініш берушінің машиналарды басқару құқығынан айырылуы;</w:t>
      </w:r>
      <w:r>
        <w:br/>
      </w:r>
      <w:r>
        <w:rPr>
          <w:rFonts w:ascii="Times New Roman"/>
          <w:b w:val="false"/>
          <w:i w:val="false"/>
          <w:color w:val="000000"/>
          <w:sz w:val="28"/>
        </w:rPr>
        <w:t>
</w:t>
      </w:r>
      <w:r>
        <w:rPr>
          <w:rFonts w:ascii="Times New Roman"/>
          <w:b w:val="false"/>
          <w:i w:val="false"/>
          <w:color w:val="000000"/>
          <w:sz w:val="28"/>
        </w:rPr>
        <w:t>
      3) сот тәртібімен көлік құралын басқару құқығының шектелуі;</w:t>
      </w:r>
      <w:r>
        <w:br/>
      </w:r>
      <w:r>
        <w:rPr>
          <w:rFonts w:ascii="Times New Roman"/>
          <w:b w:val="false"/>
          <w:i w:val="false"/>
          <w:color w:val="000000"/>
          <w:sz w:val="28"/>
        </w:rPr>
        <w:t>
</w:t>
      </w:r>
      <w:r>
        <w:rPr>
          <w:rFonts w:ascii="Times New Roman"/>
          <w:b w:val="false"/>
          <w:i w:val="false"/>
          <w:color w:val="000000"/>
          <w:sz w:val="28"/>
        </w:rPr>
        <w:t>
      4) егер өтініш беруші:</w:t>
      </w:r>
      <w:r>
        <w:br/>
      </w:r>
      <w:r>
        <w:rPr>
          <w:rFonts w:ascii="Times New Roman"/>
          <w:b w:val="false"/>
          <w:i w:val="false"/>
          <w:color w:val="000000"/>
          <w:sz w:val="28"/>
        </w:rPr>
        <w:t>
</w:t>
      </w:r>
      <w:r>
        <w:rPr>
          <w:rFonts w:ascii="Times New Roman"/>
          <w:b w:val="false"/>
          <w:i w:val="false"/>
          <w:color w:val="000000"/>
          <w:sz w:val="28"/>
        </w:rPr>
        <w:t>
      17 жасқа толмаған болса(30 кН (3,0 тк) сыныптағы доңғалақты тракторларды және шынжыр табанды тракторларды басқаруға құқық берген кезде («А» және «В» санаттары)</w:t>
      </w:r>
      <w:r>
        <w:br/>
      </w:r>
      <w:r>
        <w:rPr>
          <w:rFonts w:ascii="Times New Roman"/>
          <w:b w:val="false"/>
          <w:i w:val="false"/>
          <w:color w:val="000000"/>
          <w:sz w:val="28"/>
        </w:rPr>
        <w:t>
      20 жасқа толмаған болса (60 кН (6,0 тк) сыныптағы доңғалақты тракторларды және өздігінен жүретін машиналарды басқаруға құқық берген кезде («Б» және «Г» санаттары);</w:t>
      </w:r>
      <w:r>
        <w:br/>
      </w:r>
      <w:r>
        <w:rPr>
          <w:rFonts w:ascii="Times New Roman"/>
          <w:b w:val="false"/>
          <w:i w:val="false"/>
          <w:color w:val="000000"/>
          <w:sz w:val="28"/>
        </w:rPr>
        <w:t>
      көлік құралдарын кемінде он екі ай басқару өтілінің бар екендігін растайтын құжаттарды ұсынбаса («Д» санатындағы машиналарды басқаруға құқық берген кезде);</w:t>
      </w:r>
      <w:r>
        <w:br/>
      </w:r>
      <w:r>
        <w:rPr>
          <w:rFonts w:ascii="Times New Roman"/>
          <w:b w:val="false"/>
          <w:i w:val="false"/>
          <w:color w:val="000000"/>
          <w:sz w:val="28"/>
        </w:rPr>
        <w:t>
      тиісті машиналарда кемінде бір жыл жұмыс өтілінің бар екендігін және белгіленген бағдарлама бойынша қайта даярлаудан өткендігін және теориялық және практикалық емтихандарды тапсырғанын растайтын құжаттарды ұсынбаса («Г» санатындағы машиналарды басқаруға құқық берген кезде);</w:t>
      </w:r>
      <w:r>
        <w:br/>
      </w:r>
      <w:r>
        <w:rPr>
          <w:rFonts w:ascii="Times New Roman"/>
          <w:b w:val="false"/>
          <w:i w:val="false"/>
          <w:color w:val="000000"/>
          <w:sz w:val="28"/>
        </w:rPr>
        <w:t>
      тиісті машиналарда кемінде бір жыл жұмыс өтілінің бар екендігін және белгіленген бағдарлама бойынша қайта даярлаудан өткендігін және практикалық емтихандарды тапсырғанын растайтын құжаттарды ұсынбаса («Д» санатындағы машиналарды басқаруға құқық берген кезде).</w:t>
      </w:r>
    </w:p>
    <w:bookmarkEnd w:id="21"/>
    <w:bookmarkStart w:name="z100" w:id="22"/>
    <w:p>
      <w:pPr>
        <w:spacing w:after="0"/>
        <w:ind w:left="0"/>
        <w:jc w:val="left"/>
      </w:pPr>
      <w:r>
        <w:rPr>
          <w:rFonts w:ascii="Times New Roman"/>
          <w:b/>
          <w:i w:val="false"/>
          <w:color w:val="000000"/>
        </w:rPr>
        <w:t xml:space="preserve"> 
3. Жұмыс қағидаттары</w:t>
      </w:r>
    </w:p>
    <w:bookmarkEnd w:id="22"/>
    <w:bookmarkStart w:name="z101" w:id="23"/>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23"/>
    <w:bookmarkStart w:name="z106" w:id="24"/>
    <w:p>
      <w:pPr>
        <w:spacing w:after="0"/>
        <w:ind w:left="0"/>
        <w:jc w:val="left"/>
      </w:pPr>
      <w:r>
        <w:rPr>
          <w:rFonts w:ascii="Times New Roman"/>
          <w:b/>
          <w:i w:val="false"/>
          <w:color w:val="000000"/>
        </w:rPr>
        <w:t xml:space="preserve"> 
4. Жұмыс нәтижелері</w:t>
      </w:r>
    </w:p>
    <w:bookmarkEnd w:id="24"/>
    <w:bookmarkStart w:name="z107" w:id="25"/>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2-қосымшаға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25"/>
    <w:bookmarkStart w:name="z109" w:id="26"/>
    <w:p>
      <w:pPr>
        <w:spacing w:after="0"/>
        <w:ind w:left="0"/>
        <w:jc w:val="left"/>
      </w:pPr>
      <w:r>
        <w:rPr>
          <w:rFonts w:ascii="Times New Roman"/>
          <w:b/>
          <w:i w:val="false"/>
          <w:color w:val="000000"/>
        </w:rPr>
        <w:t xml:space="preserve"> 
5. Шағымдану тәртібі</w:t>
      </w:r>
    </w:p>
    <w:bookmarkEnd w:id="26"/>
    <w:bookmarkStart w:name="z110" w:id="27"/>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1-қосымшада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www.telmika@minagri.kz,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caғат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мекенжайлар аумақтық инспекциялардың кеңсесінен ала алады.</w:t>
      </w:r>
    </w:p>
    <w:bookmarkEnd w:id="27"/>
    <w:bookmarkStart w:name="z119" w:id="28"/>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 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(72232)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w:t>
            </w:r>
            <w:r>
              <w:rPr>
                <w:rFonts w:ascii="Times New Roman"/>
                <w:b w:val="false"/>
                <w:i w:val="false"/>
                <w:color w:val="000000"/>
                <w:sz w:val="20"/>
              </w:rPr>
              <w:t>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 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120" w:id="29"/>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9"/>
    <w:bookmarkStart w:name="z121" w:id="30"/>
    <w:p>
      <w:pPr>
        <w:spacing w:after="0"/>
        <w:ind w:left="0"/>
        <w:jc w:val="left"/>
      </w:pPr>
      <w:r>
        <w:rPr>
          <w:rFonts w:ascii="Times New Roman"/>
          <w:b/>
          <w:i w:val="false"/>
          <w:color w:val="000000"/>
        </w:rPr>
        <w:t xml:space="preserve"> 
Кесте. Сапа және тиімділік көрсеткіштерінің мәні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301 қаулысына     </w:t>
      </w:r>
      <w:r>
        <w:br/>
      </w:r>
      <w:r>
        <w:rPr>
          <w:rFonts w:ascii="Times New Roman"/>
          <w:b w:val="false"/>
          <w:i w:val="false"/>
          <w:color w:val="000000"/>
          <w:sz w:val="28"/>
        </w:rPr>
        <w:t xml:space="preserve">
3-қосымша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наурыздағы</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123" w:id="32"/>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
шассилер мен механизмдерді, өздігінен жүретін ауылшаруашылығы,</w:t>
      </w:r>
      <w:r>
        <w:br/>
      </w:r>
      <w:r>
        <w:rPr>
          <w:rFonts w:ascii="Times New Roman"/>
          <w:b/>
          <w:i w:val="false"/>
          <w:color w:val="000000"/>
        </w:rPr>
        <w:t>
мелиоративтік және жол-құрылыс машиналары мен механизмдерін,</w:t>
      </w:r>
      <w:r>
        <w:br/>
      </w:r>
      <w:r>
        <w:rPr>
          <w:rFonts w:ascii="Times New Roman"/>
          <w:b/>
          <w:i w:val="false"/>
          <w:color w:val="000000"/>
        </w:rPr>
        <w:t>
сондай-ақ өтімділігі жоғары арнайы машиналарды сенімхат бойынша</w:t>
      </w:r>
      <w:r>
        <w:br/>
      </w:r>
      <w:r>
        <w:rPr>
          <w:rFonts w:ascii="Times New Roman"/>
          <w:b/>
          <w:i w:val="false"/>
          <w:color w:val="000000"/>
        </w:rPr>
        <w:t>
басқаратын адамдарды тіркеу» мемлекеттік қызмет стандарты</w:t>
      </w:r>
    </w:p>
    <w:bookmarkEnd w:id="32"/>
    <w:bookmarkStart w:name="z124" w:id="33"/>
    <w:p>
      <w:pPr>
        <w:spacing w:after="0"/>
        <w:ind w:left="0"/>
        <w:jc w:val="left"/>
      </w:pPr>
      <w:r>
        <w:rPr>
          <w:rFonts w:ascii="Times New Roman"/>
          <w:b/>
          <w:i w:val="false"/>
          <w:color w:val="000000"/>
        </w:rPr>
        <w:t xml:space="preserve"> 
1. Жалпы ережелер</w:t>
      </w:r>
    </w:p>
    <w:bookmarkEnd w:id="33"/>
    <w:bookmarkStart w:name="z125" w:id="3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қызметін (бұдан әрі - мемлекеттік қызмет) осы стандартқа 1-қосымшада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1-бабының </w:t>
      </w:r>
      <w:r>
        <w:rPr>
          <w:rFonts w:ascii="Times New Roman"/>
          <w:b w:val="false"/>
          <w:i w:val="false"/>
          <w:color w:val="000000"/>
          <w:sz w:val="28"/>
        </w:rPr>
        <w:t>24)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1-қосымшада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басқаруға арналған сенімхатқа мөртабан қою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күнтізбелік бір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жабдықтаған.</w:t>
      </w:r>
    </w:p>
    <w:bookmarkEnd w:id="34"/>
    <w:bookmarkStart w:name="z138"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39" w:id="36"/>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еркін нысандағы бойынша өтініш;</w:t>
      </w:r>
      <w:r>
        <w:br/>
      </w:r>
      <w:r>
        <w:rPr>
          <w:rFonts w:ascii="Times New Roman"/>
          <w:b w:val="false"/>
          <w:i w:val="false"/>
          <w:color w:val="000000"/>
          <w:sz w:val="28"/>
        </w:rPr>
        <w:t>
</w:t>
      </w:r>
      <w:r>
        <w:rPr>
          <w:rFonts w:ascii="Times New Roman"/>
          <w:b w:val="false"/>
          <w:i w:val="false"/>
          <w:color w:val="000000"/>
          <w:sz w:val="28"/>
        </w:rPr>
        <w:t>
      2) көлікті басқару құқығына сенімхаттың түпнұсқасы мен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өтініш аумақтық инспекцияға еркін нысанда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Стаңдарттың 11-тармағында көрсетілген құжаттарды тұтынушы осы Стандартқа 1-қосымшада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16. Өтініш берушінің осы Стандарттың 11-тармағында көрсетілген құжаттарды ұсынбауы мемлекеттік қызмет көрсетуден бас тартуға негіз болып табылады.</w:t>
      </w:r>
    </w:p>
    <w:bookmarkEnd w:id="36"/>
    <w:bookmarkStart w:name="z149" w:id="37"/>
    <w:p>
      <w:pPr>
        <w:spacing w:after="0"/>
        <w:ind w:left="0"/>
        <w:jc w:val="left"/>
      </w:pPr>
      <w:r>
        <w:rPr>
          <w:rFonts w:ascii="Times New Roman"/>
          <w:b/>
          <w:i w:val="false"/>
          <w:color w:val="000000"/>
        </w:rPr>
        <w:t xml:space="preserve"> 
3. Жұмыс қағидаттары</w:t>
      </w:r>
    </w:p>
    <w:bookmarkEnd w:id="37"/>
    <w:bookmarkStart w:name="z150" w:id="38"/>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жағдайға,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38"/>
    <w:bookmarkStart w:name="z155" w:id="39"/>
    <w:p>
      <w:pPr>
        <w:spacing w:after="0"/>
        <w:ind w:left="0"/>
        <w:jc w:val="left"/>
      </w:pPr>
      <w:r>
        <w:rPr>
          <w:rFonts w:ascii="Times New Roman"/>
          <w:b/>
          <w:i w:val="false"/>
          <w:color w:val="000000"/>
        </w:rPr>
        <w:t xml:space="preserve"> 
4. Жұмыс нәтижелері</w:t>
      </w:r>
    </w:p>
    <w:bookmarkEnd w:id="39"/>
    <w:bookmarkStart w:name="z156" w:id="4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2-қосымшаға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40"/>
    <w:bookmarkStart w:name="z158" w:id="41"/>
    <w:p>
      <w:pPr>
        <w:spacing w:after="0"/>
        <w:ind w:left="0"/>
        <w:jc w:val="left"/>
      </w:pPr>
      <w:r>
        <w:rPr>
          <w:rFonts w:ascii="Times New Roman"/>
          <w:b/>
          <w:i w:val="false"/>
          <w:color w:val="000000"/>
        </w:rPr>
        <w:t xml:space="preserve"> 
5. Шағымдану тәртібі</w:t>
      </w:r>
    </w:p>
    <w:bookmarkEnd w:id="41"/>
    <w:bookmarkStart w:name="z159" w:id="42"/>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1-қосымшада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www.tehnika@minagri.kz, жұмыс күндері сағат 13.00-ден 14.30-ға дейінгі түскі үзілістен,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мекенжайлар аумақтық инспекциялардың кеңсесінен ала алады.</w:t>
      </w:r>
    </w:p>
    <w:bookmarkEnd w:id="42"/>
    <w:bookmarkStart w:name="z168" w:id="43"/>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3"/>
    <w:bookmarkStart w:name="z169" w:id="44"/>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 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 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w:t>
            </w:r>
            <w:r>
              <w:rPr>
                <w:rFonts w:ascii="Times New Roman"/>
                <w:b w:val="false"/>
                <w:i w:val="false"/>
                <w:color w:val="000000"/>
                <w:sz w:val="20"/>
              </w:rPr>
              <w:t>Б. 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72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170" w:id="45"/>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5"/>
    <w:bookmarkStart w:name="z171" w:id="46"/>
    <w:p>
      <w:pPr>
        <w:spacing w:after="0"/>
        <w:ind w:left="0"/>
        <w:jc w:val="left"/>
      </w:pPr>
      <w:r>
        <w:rPr>
          <w:rFonts w:ascii="Times New Roman"/>
          <w:b/>
          <w:i w:val="false"/>
          <w:color w:val="000000"/>
        </w:rPr>
        <w:t xml:space="preserve"> 
Кесте. Сапа және тиімділік көрсеткіштерінің мәні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301 қаулысына    </w:t>
      </w:r>
      <w:r>
        <w:br/>
      </w:r>
      <w:r>
        <w:rPr>
          <w:rFonts w:ascii="Times New Roman"/>
          <w:b w:val="false"/>
          <w:i w:val="false"/>
          <w:color w:val="000000"/>
          <w:sz w:val="28"/>
        </w:rPr>
        <w:t xml:space="preserve">
4-қосымша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наурыздағы</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173" w:id="48"/>
    <w:p>
      <w:pPr>
        <w:spacing w:after="0"/>
        <w:ind w:left="0"/>
        <w:jc w:val="left"/>
      </w:pPr>
      <w:r>
        <w:rPr>
          <w:rFonts w:ascii="Times New Roman"/>
          <w:b/>
          <w:i w:val="false"/>
          <w:color w:val="000000"/>
        </w:rPr>
        <w:t xml:space="preserve"> 
«Нөмірлік тіркеу белгілерін бере отырып, тракторларды және</w:t>
      </w:r>
      <w:r>
        <w:br/>
      </w:r>
      <w:r>
        <w:rPr>
          <w:rFonts w:ascii="Times New Roman"/>
          <w:b/>
          <w:i w:val="false"/>
          <w:color w:val="000000"/>
        </w:rPr>
        <w:t>
олардың базасында жасалған өздігінен жүретін шассилер мен</w:t>
      </w:r>
      <w:r>
        <w:br/>
      </w:r>
      <w:r>
        <w:rPr>
          <w:rFonts w:ascii="Times New Roman"/>
          <w:b/>
          <w:i w:val="false"/>
          <w:color w:val="000000"/>
        </w:rPr>
        <w:t>
механизмдерді, монтаждалған арнайы жабдығы бар тіркемелерді</w:t>
      </w:r>
      <w:r>
        <w:br/>
      </w:r>
      <w:r>
        <w:rPr>
          <w:rFonts w:ascii="Times New Roman"/>
          <w:b/>
          <w:i w:val="false"/>
          <w:color w:val="000000"/>
        </w:rPr>
        <w:t>
қоса алғанда, олардың тіркемелерін, өздігінен жүретін ауыл</w:t>
      </w:r>
      <w:r>
        <w:br/>
      </w:r>
      <w:r>
        <w:rPr>
          <w:rFonts w:ascii="Times New Roman"/>
          <w:b/>
          <w:i w:val="false"/>
          <w:color w:val="000000"/>
        </w:rPr>
        <w:t>
шаруашылығы, мелиоративтік және жол-құрылыс машиналары мен</w:t>
      </w:r>
      <w:r>
        <w:br/>
      </w:r>
      <w:r>
        <w:rPr>
          <w:rFonts w:ascii="Times New Roman"/>
          <w:b/>
          <w:i w:val="false"/>
          <w:color w:val="000000"/>
        </w:rPr>
        <w:t>
механизмдерін, сондай-ақ өтімділігі жоғары арнайы машиналарды</w:t>
      </w:r>
      <w:r>
        <w:br/>
      </w:r>
      <w:r>
        <w:rPr>
          <w:rFonts w:ascii="Times New Roman"/>
          <w:b/>
          <w:i w:val="false"/>
          <w:color w:val="000000"/>
        </w:rPr>
        <w:t>
тіркеу, қайта тіркеу» мемлекеттік қызмет стандарты</w:t>
      </w:r>
    </w:p>
    <w:bookmarkEnd w:id="48"/>
    <w:bookmarkStart w:name="z174" w:id="49"/>
    <w:p>
      <w:pPr>
        <w:spacing w:after="0"/>
        <w:ind w:left="0"/>
        <w:jc w:val="left"/>
      </w:pPr>
      <w:r>
        <w:rPr>
          <w:rFonts w:ascii="Times New Roman"/>
          <w:b/>
          <w:i w:val="false"/>
          <w:color w:val="000000"/>
        </w:rPr>
        <w:t xml:space="preserve"> 
1. Жалпы ережелер</w:t>
      </w:r>
    </w:p>
    <w:bookmarkEnd w:id="49"/>
    <w:bookmarkStart w:name="z175" w:id="50"/>
    <w:p>
      <w:pPr>
        <w:spacing w:after="0"/>
        <w:ind w:left="0"/>
        <w:jc w:val="both"/>
      </w:pPr>
      <w:r>
        <w:rPr>
          <w:rFonts w:ascii="Times New Roman"/>
          <w:b w:val="false"/>
          <w:i w:val="false"/>
          <w:color w:val="000000"/>
          <w:sz w:val="28"/>
        </w:rPr>
        <w:t>
      1.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қызметін (бұдан әрі - мемлекеттік қызмет) осы Стандартқа 1-қосымшада көрсетілген мекенжай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 2005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Премьер-Министрінің орынбасары - Қазақстан Республикасы Ауыл шаруашылығы министрінің 2003 жылғы 8 қыркүйектегі № 467 </w:t>
      </w:r>
      <w:r>
        <w:rPr>
          <w:rFonts w:ascii="Times New Roman"/>
          <w:b w:val="false"/>
          <w:i w:val="false"/>
          <w:color w:val="000000"/>
          <w:sz w:val="28"/>
        </w:rPr>
        <w:t>бұйрығы</w:t>
      </w:r>
      <w:r>
        <w:rPr>
          <w:rFonts w:ascii="Times New Roman"/>
          <w:b w:val="false"/>
          <w:i w:val="false"/>
          <w:color w:val="000000"/>
          <w:sz w:val="28"/>
        </w:rPr>
        <w:t xml:space="preserve">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1-қосымшада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тіркеу құжаттарын (телнұсқаларын) және мемлекеттік тіркеу белгілерін беру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күнтізбелік 15 күн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тіркеу алымы мен мемлекеттік баж (жаңа техникалық паспортты және мемлекеттік тіркеу нөмірлік белгісін алған кезде) алынады, олар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мыналарды құрайды (қолма қол немесе қолма қол ақшалай емес):</w:t>
      </w:r>
      <w:r>
        <w:br/>
      </w:r>
      <w:r>
        <w:rPr>
          <w:rFonts w:ascii="Times New Roman"/>
          <w:b w:val="false"/>
          <w:i w:val="false"/>
          <w:color w:val="000000"/>
          <w:sz w:val="28"/>
        </w:rPr>
        <w:t>
      тіркеу үшін мемлекеттік алым - 0,25 айлық есептік көрсеткіш;</w:t>
      </w:r>
      <w:r>
        <w:br/>
      </w:r>
      <w:r>
        <w:rPr>
          <w:rFonts w:ascii="Times New Roman"/>
          <w:b w:val="false"/>
          <w:i w:val="false"/>
          <w:color w:val="000000"/>
          <w:sz w:val="28"/>
        </w:rPr>
        <w:t>
      машинаға техникалық паспорт бергені үшін баж - 0,5 айлық есептік көрсеткіш;</w:t>
      </w:r>
      <w:r>
        <w:br/>
      </w:r>
      <w:r>
        <w:rPr>
          <w:rFonts w:ascii="Times New Roman"/>
          <w:b w:val="false"/>
          <w:i w:val="false"/>
          <w:color w:val="000000"/>
          <w:sz w:val="28"/>
        </w:rPr>
        <w:t>
      машинаға мемлекеттік тіркеу нөмірлік белгісін бергені үшін - 1 айлық есептік көрсеткіш.</w:t>
      </w:r>
      <w:r>
        <w:br/>
      </w:r>
      <w:r>
        <w:rPr>
          <w:rFonts w:ascii="Times New Roman"/>
          <w:b w:val="false"/>
          <w:i w:val="false"/>
          <w:color w:val="000000"/>
          <w:sz w:val="28"/>
        </w:rPr>
        <w:t>
      Тіркеу алымы және мемлекеттік баж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50"/>
    <w:bookmarkStart w:name="z188" w:id="51"/>
    <w:p>
      <w:pPr>
        <w:spacing w:after="0"/>
        <w:ind w:left="0"/>
        <w:jc w:val="left"/>
      </w:pPr>
      <w:r>
        <w:rPr>
          <w:rFonts w:ascii="Times New Roman"/>
          <w:b/>
          <w:i w:val="false"/>
          <w:color w:val="000000"/>
        </w:rPr>
        <w:t xml:space="preserve"> 
2. Мемлекеттік қызметті көрсету тәртібі</w:t>
      </w:r>
    </w:p>
    <w:bookmarkEnd w:id="51"/>
    <w:bookmarkStart w:name="z189" w:id="52"/>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жеке тұлғалар үшін - өтінім берушінің жеке басын және тұрғылықты жерін куәландыратын құжаттың көшірмесі мен түпнұсқасы;</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тұлғаның құрылтай құжаттары (куәліктің статистикалық картасының көшірмелері, салық төлеушіні тіркеу нөмірі (СТН), заңды тұлғаның мөрімен куәландырылған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4) машинаны мемлекеттік тіркегені, қайта тіркеуге және тіркеу құжатының телнұсқасын бергені үшін алымдардың төленгені туралы құжат;</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кәдеге жарату (жарамсыз деп тану, есептен шығару) жағдайларын қоспағанда, машинаның өзін</w:t>
      </w:r>
      <w:r>
        <w:br/>
      </w:r>
      <w:r>
        <w:rPr>
          <w:rFonts w:ascii="Times New Roman"/>
          <w:b w:val="false"/>
          <w:i w:val="false"/>
          <w:color w:val="000000"/>
          <w:sz w:val="28"/>
        </w:rPr>
        <w:t>
      машиналарды тіркеу пунктіне алып келуге кедергі болатын объективті жағдайлар болса (бұзылып қалу, габариті және (немесе) техникалық сипаттамасы мүмкіндік бермесе), машинаның тұрған жері бойынша инженер-инспектор жасаған машиналардың техникалық байқау актісін ұсынуға рұқсат етіледі. Бұл ретте, актінің жарамдылық мерзімі күнтізбелік 30 күнді құрайды;</w:t>
      </w:r>
      <w:r>
        <w:br/>
      </w:r>
      <w:r>
        <w:rPr>
          <w:rFonts w:ascii="Times New Roman"/>
          <w:b w:val="false"/>
          <w:i w:val="false"/>
          <w:color w:val="000000"/>
          <w:sz w:val="28"/>
        </w:rPr>
        <w:t>
</w:t>
      </w:r>
      <w:r>
        <w:rPr>
          <w:rFonts w:ascii="Times New Roman"/>
          <w:b w:val="false"/>
          <w:i w:val="false"/>
          <w:color w:val="000000"/>
          <w:sz w:val="28"/>
        </w:rPr>
        <w:t>
      6) шарттың (сату-сатып алу, айырбастау, сыйға тарту, қарыз және басқалары), машинаны қабылдау-беру актісінің немесе машинаға меншік құқығын растайтын өзге де құжаттың (анықтама-шот, кассалық кіріс ордерінің түбіртегі, соттың шешімі немесе меншік құқығын растайтын өзге де құжаттар)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7) машинаның тіркеу құжаты және мемлекеттік тіркеу нөмірлік белгісі үшін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
      8) жаңа және қолдан жасалған немесе Қазақстан Республикасының аумағына әкелінген машиналарға берілген Қазақстан Республикасының сәйкестік сертификаты немесе оның қауіпсіздік техникасының белгіленген талаптарына сәйкестігін растайтын басқа құжат;</w:t>
      </w:r>
      <w:r>
        <w:br/>
      </w:r>
      <w:r>
        <w:rPr>
          <w:rFonts w:ascii="Times New Roman"/>
          <w:b w:val="false"/>
          <w:i w:val="false"/>
          <w:color w:val="000000"/>
          <w:sz w:val="28"/>
        </w:rPr>
        <w:t>
</w:t>
      </w:r>
      <w:r>
        <w:rPr>
          <w:rFonts w:ascii="Times New Roman"/>
          <w:b w:val="false"/>
          <w:i w:val="false"/>
          <w:color w:val="000000"/>
          <w:sz w:val="28"/>
        </w:rPr>
        <w:t>
      9) осы тармақтың 10) тармақшасында белгіленген жағдайды қоспағанда, кедендік жүк декларациясы (машинаны шетелден сатып алған жағдайда), кедендік құжаттардың көшірмелерін осы құжаттарды берген кеден органы ғана куәландырады;</w:t>
      </w:r>
      <w:r>
        <w:br/>
      </w:r>
      <w:r>
        <w:rPr>
          <w:rFonts w:ascii="Times New Roman"/>
          <w:b w:val="false"/>
          <w:i w:val="false"/>
          <w:color w:val="000000"/>
          <w:sz w:val="28"/>
        </w:rPr>
        <w:t>
</w:t>
      </w:r>
      <w:r>
        <w:rPr>
          <w:rFonts w:ascii="Times New Roman"/>
          <w:b w:val="false"/>
          <w:i w:val="false"/>
          <w:color w:val="000000"/>
          <w:sz w:val="28"/>
        </w:rPr>
        <w:t>
      10) тауардың шығу сертификатының көшірмесін, Кеден одағының тауары болып табылатын машиналарды әкелу туралы және салыстырып тексеру үшін жанама салықтардың төленгені туралы салық органының белгісі бар жанама салықтарды төлеу туралы өтініштің көшірмесі мен түпнұсқасы;</w:t>
      </w:r>
      <w:r>
        <w:br/>
      </w:r>
      <w:r>
        <w:rPr>
          <w:rFonts w:ascii="Times New Roman"/>
          <w:b w:val="false"/>
          <w:i w:val="false"/>
          <w:color w:val="000000"/>
          <w:sz w:val="28"/>
        </w:rPr>
        <w:t>
</w:t>
      </w:r>
      <w:r>
        <w:rPr>
          <w:rFonts w:ascii="Times New Roman"/>
          <w:b w:val="false"/>
          <w:i w:val="false"/>
          <w:color w:val="000000"/>
          <w:sz w:val="28"/>
        </w:rPr>
        <w:t>
      11) жеке тұлғалар үшін көлік құралдарына салық төлегенін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Құжаттарды өкіл ұсынған жағдайда өтінішке оның өкілдігін растайтын құжат (сенімхат) қоса беріледі.</w:t>
      </w:r>
      <w:r>
        <w:br/>
      </w:r>
      <w:r>
        <w:rPr>
          <w:rFonts w:ascii="Times New Roman"/>
          <w:b w:val="false"/>
          <w:i w:val="false"/>
          <w:color w:val="000000"/>
          <w:sz w:val="28"/>
        </w:rPr>
        <w:t>
      Машиналарға және нөмірлі агрегаттарға меншік құқығын растайтын басқа да құжаттарға мыналар жатады:</w:t>
      </w:r>
      <w:r>
        <w:br/>
      </w:r>
      <w:r>
        <w:rPr>
          <w:rFonts w:ascii="Times New Roman"/>
          <w:b w:val="false"/>
          <w:i w:val="false"/>
          <w:color w:val="000000"/>
          <w:sz w:val="28"/>
        </w:rPr>
        <w:t>
      машиналарды сатып алғанын, сондай-ақ Қазақстан Республикасының кеден аумағына әкелгенін растайтын құжаттардың түпнұсқалары (МКД);</w:t>
      </w:r>
      <w:r>
        <w:br/>
      </w:r>
      <w:r>
        <w:rPr>
          <w:rFonts w:ascii="Times New Roman"/>
          <w:b w:val="false"/>
          <w:i w:val="false"/>
          <w:color w:val="000000"/>
          <w:sz w:val="28"/>
        </w:rPr>
        <w:t>
      нотариалды тәртіппен куәландырылған шарттар, куәліктер, мүлікке құқығы туралы құжаттар және басқа да құжаттар, сондай-ақ қолданыстағы заңнамаға сәйкес жасалған өзге де құжаттар;</w:t>
      </w:r>
      <w:r>
        <w:br/>
      </w:r>
      <w:r>
        <w:rPr>
          <w:rFonts w:ascii="Times New Roman"/>
          <w:b w:val="false"/>
          <w:i w:val="false"/>
          <w:color w:val="000000"/>
          <w:sz w:val="28"/>
        </w:rPr>
        <w:t>
      Қазақстан Республикасына әкелінген машиналардың «Транзит» белгілері және тіркеу құжаттары;</w:t>
      </w:r>
      <w:r>
        <w:br/>
      </w:r>
      <w:r>
        <w:rPr>
          <w:rFonts w:ascii="Times New Roman"/>
          <w:b w:val="false"/>
          <w:i w:val="false"/>
          <w:color w:val="000000"/>
          <w:sz w:val="28"/>
        </w:rPr>
        <w:t>
      заңды тұлғаның машинаны жеке тұлғаға сату туралы мөрмен куәландырылған бұйрығы (өкімі).</w:t>
      </w:r>
      <w:r>
        <w:br/>
      </w:r>
      <w:r>
        <w:rPr>
          <w:rFonts w:ascii="Times New Roman"/>
          <w:b w:val="false"/>
          <w:i w:val="false"/>
          <w:color w:val="000000"/>
          <w:sz w:val="28"/>
        </w:rPr>
        <w:t>
      Аумақтық инспекцияларда есепте тұрған және жаңа иелеріне, заңды немесе жеке тұлғаларға сатылған (берілген) заңды тұлғалардың машиналарын тіркеу қолда бар тіркеу құжаттарының, жалпы жиналыстың хаттамасы, жарғыға сәйкес жоғары органның шешімі, бірінші басшының қолы қойылып, мөрмен расталған осы ұйым бойынша бұйрықтың үзінді көшірмесі, негізгі құралдарды қабылдау-тапсыру актілері сатылған машина үшін төлемді растайтын төлем құжаттары, мемлекеттік мүлік жөніндегі аумақтық органдардың рұқсаттары (мемлекет меншігіндегі заңды тұлғалар үшін) негізінде жүргізіледі.</w:t>
      </w:r>
      <w:r>
        <w:br/>
      </w:r>
      <w:r>
        <w:rPr>
          <w:rFonts w:ascii="Times New Roman"/>
          <w:b w:val="false"/>
          <w:i w:val="false"/>
          <w:color w:val="000000"/>
          <w:sz w:val="28"/>
        </w:rPr>
        <w:t>
      Меншік иесі немесе иеленуші атынан тіркеу іс-қимылдарын олардың өкілдері жүзеге асыру жағдайы орын алса, онда олар тіркеу пунктіне осы тармақта белгіленген құжаттардан басқа өкіл-тұлғаның тіркеу іс-қимылдарын жүргізу кезінде меншік иесінің немесе иеленушінің мүдделерін білдіруге өкілеттілігін куәландыратын құжаттар ұсынылады.</w:t>
      </w:r>
      <w:r>
        <w:br/>
      </w:r>
      <w:r>
        <w:rPr>
          <w:rFonts w:ascii="Times New Roman"/>
          <w:b w:val="false"/>
          <w:i w:val="false"/>
          <w:color w:val="000000"/>
          <w:sz w:val="28"/>
        </w:rPr>
        <w:t>
      Егер мемлекеттік тіркеуге Қазақстан Республикасында бұрын мемлекеттік тіркеуде болмаған машина ұсынылса, онда тіркеу пунктіне осы тармақта белгіленген құжаттардан басқа жасаушы зауыт берген формулярдың көшірмесі беріледі.</w:t>
      </w:r>
      <w:r>
        <w:br/>
      </w:r>
      <w:r>
        <w:rPr>
          <w:rFonts w:ascii="Times New Roman"/>
          <w:b w:val="false"/>
          <w:i w:val="false"/>
          <w:color w:val="000000"/>
          <w:sz w:val="28"/>
        </w:rPr>
        <w:t>
      Егер мемлекеттік тіркеуге Қазақстан Республикасында бұрын мемлекеттік тіркеуде болған машина ұсынылса, тіркеу пунктіне осы тармақта белгіленген құжаттардан басқа бастапқы тіркеу құжаты ұсынылады, бірақ аталған құжатты ұсынбау мемлекеттік тіркеу жүргізуден бас тартуға негіз болып табылмайды.</w:t>
      </w:r>
      <w:r>
        <w:br/>
      </w:r>
      <w:r>
        <w:rPr>
          <w:rFonts w:ascii="Times New Roman"/>
          <w:b w:val="false"/>
          <w:i w:val="false"/>
          <w:color w:val="000000"/>
          <w:sz w:val="28"/>
        </w:rPr>
        <w:t>
      Егер машиналарды мемлекеттік тіркеуді қоса алғанда, тіркеу іс-қимылдарын жасауды меншік иелері болып табылмайтын тұлғалар жүргізсе, онда тіркеу іс-қимылдарының бастамашылары жеке және заңды тұлғалар үшін белгіленген құжаттардан басқа, тіркеу пунктіне шарттардың (жалдау, суб-жалдау, лизинг, сублизинг, кепілге беру және басқалар) нотариалды куәландырылған көшірмесін және машинаны қабылдау-беру актісін немесе машинаны иелену құқығын растайтын өзге құжатты, сондай-ақ меншік иесінің тиісті мемлекеттік тіркеу жүргізуге қолы қойылған (жеке тұлғалар үшін) немесе заңды тұлғаның бірінші басшысы қол қойып, мөрмен куәландырылған (заңды тұлғалар үшін) машинаның меншік иесінің жазбаша келісімін ұсынуға міндетті.</w:t>
      </w:r>
      <w:r>
        <w:br/>
      </w:r>
      <w:r>
        <w:rPr>
          <w:rFonts w:ascii="Times New Roman"/>
          <w:b w:val="false"/>
          <w:i w:val="false"/>
          <w:color w:val="000000"/>
          <w:sz w:val="28"/>
        </w:rPr>
        <w:t>
      Заңды және жеке тұлғалар аукциондар мен сауда биржалары арқылы сатып алатын машиналарды тіркеу тіркеу пунктіне өкілетті тұлғалардың мөрлерімен әрі қолдарымен куәландырылған аукцион хаттамасын және сатып алу-сату шартын бергеннен кейін жүргізіледі.</w:t>
      </w:r>
      <w:r>
        <w:br/>
      </w:r>
      <w:r>
        <w:rPr>
          <w:rFonts w:ascii="Times New Roman"/>
          <w:b w:val="false"/>
          <w:i w:val="false"/>
          <w:color w:val="000000"/>
          <w:sz w:val="28"/>
        </w:rPr>
        <w:t>
      Қолдан құрастырылған және дайындалған машиналар машиналардың Қазақстан Республикасының стандарттарына (сәйкестік сертификаты) және жол қозғалысы қауіпсіздігінің талаптарына сәйкестігін растайтын құжаттарының уәкілетті орган куәландырған көшірмелері берілгеннен кейін тіркеу іс-қимылдарын жасауға қабылданады.</w:t>
      </w:r>
      <w:r>
        <w:br/>
      </w:r>
      <w:r>
        <w:rPr>
          <w:rFonts w:ascii="Times New Roman"/>
          <w:b w:val="false"/>
          <w:i w:val="false"/>
          <w:color w:val="000000"/>
          <w:sz w:val="28"/>
        </w:rPr>
        <w:t>
</w:t>
      </w:r>
      <w:r>
        <w:rPr>
          <w:rFonts w:ascii="Times New Roman"/>
          <w:b w:val="false"/>
          <w:i w:val="false"/>
          <w:color w:val="000000"/>
          <w:sz w:val="28"/>
        </w:rPr>
        <w:t>
      12. Бланкілерді мекенжайлары осы Стандарттың 1-қосымшасында көрсетілген тіркеу орны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1-қосымшада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тұтынушыға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стандарттың 11-тармағындағы құжаттардың толық тізбесін бермеу мемлекеттік қызмет көрсетуден бас тартуға негіз болып табылады.</w:t>
      </w:r>
      <w:r>
        <w:br/>
      </w:r>
      <w:r>
        <w:rPr>
          <w:rFonts w:ascii="Times New Roman"/>
          <w:b w:val="false"/>
          <w:i w:val="false"/>
          <w:color w:val="000000"/>
          <w:sz w:val="28"/>
        </w:rPr>
        <w:t>
      Машинаны тіркеуден бас тарту туралы жазба лауазымды адамның қолымен және тіркеу пунктінің мөрімен куәландырылатын өтініште жүргізіледі. Мұндай жағдайда өтініш машина иесіне қайтарылады.</w:t>
      </w:r>
    </w:p>
    <w:bookmarkEnd w:id="52"/>
    <w:bookmarkStart w:name="z206" w:id="53"/>
    <w:p>
      <w:pPr>
        <w:spacing w:after="0"/>
        <w:ind w:left="0"/>
        <w:jc w:val="left"/>
      </w:pPr>
      <w:r>
        <w:rPr>
          <w:rFonts w:ascii="Times New Roman"/>
          <w:b/>
          <w:i w:val="false"/>
          <w:color w:val="000000"/>
        </w:rPr>
        <w:t xml:space="preserve"> 
3. Жұмыс қағидаттары</w:t>
      </w:r>
    </w:p>
    <w:bookmarkEnd w:id="53"/>
    <w:bookmarkStart w:name="z207" w:id="54"/>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54"/>
    <w:bookmarkStart w:name="z212" w:id="55"/>
    <w:p>
      <w:pPr>
        <w:spacing w:after="0"/>
        <w:ind w:left="0"/>
        <w:jc w:val="left"/>
      </w:pPr>
      <w:r>
        <w:rPr>
          <w:rFonts w:ascii="Times New Roman"/>
          <w:b/>
          <w:i w:val="false"/>
          <w:color w:val="000000"/>
        </w:rPr>
        <w:t xml:space="preserve"> 
4. Жұмыс нәтижелері</w:t>
      </w:r>
    </w:p>
    <w:bookmarkEnd w:id="55"/>
    <w:bookmarkStart w:name="z213" w:id="5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2-қосымшаға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56"/>
    <w:bookmarkStart w:name="z215" w:id="57"/>
    <w:p>
      <w:pPr>
        <w:spacing w:after="0"/>
        <w:ind w:left="0"/>
        <w:jc w:val="left"/>
      </w:pPr>
      <w:r>
        <w:rPr>
          <w:rFonts w:ascii="Times New Roman"/>
          <w:b/>
          <w:i w:val="false"/>
          <w:color w:val="000000"/>
        </w:rPr>
        <w:t xml:space="preserve"> 
5. Шағымдану тәртібі</w:t>
      </w:r>
    </w:p>
    <w:bookmarkEnd w:id="57"/>
    <w:bookmarkStart w:name="z216" w:id="58"/>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1-қосымшада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www.tеhnika@minagri.kz,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мекенжайлар аумақтық инспекциялардың кеңсесінен ала алады.</w:t>
      </w:r>
    </w:p>
    <w:bookmarkEnd w:id="58"/>
    <w:bookmarkStart w:name="z225" w:id="59"/>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w:t>
      </w:r>
      <w:r>
        <w:br/>
      </w:r>
      <w:r>
        <w:rPr>
          <w:rFonts w:ascii="Times New Roman"/>
          <w:b w:val="false"/>
          <w:i w:val="false"/>
          <w:color w:val="000000"/>
          <w:sz w:val="28"/>
        </w:rPr>
        <w:t xml:space="preserve">
ауылшаруашылығы,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w:t>
      </w:r>
      <w:r>
        <w:br/>
      </w:r>
      <w:r>
        <w:rPr>
          <w:rFonts w:ascii="Times New Roman"/>
          <w:b w:val="false"/>
          <w:i w:val="false"/>
          <w:color w:val="000000"/>
          <w:sz w:val="28"/>
        </w:rPr>
        <w:t xml:space="preserve">
өтімділігі жоғары арнайы       </w:t>
      </w:r>
      <w:r>
        <w:br/>
      </w:r>
      <w:r>
        <w:rPr>
          <w:rFonts w:ascii="Times New Roman"/>
          <w:b w:val="false"/>
          <w:i w:val="false"/>
          <w:color w:val="000000"/>
          <w:sz w:val="28"/>
        </w:rPr>
        <w:t xml:space="preserve">
машиналарды тіркеу,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9"/>
    <w:bookmarkStart w:name="z226" w:id="60"/>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 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 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66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66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w:t>
            </w:r>
            <w:r>
              <w:rPr>
                <w:rFonts w:ascii="Times New Roman"/>
                <w:b w:val="false"/>
                <w:i w:val="false"/>
                <w:color w:val="000000"/>
                <w:sz w:val="20"/>
              </w:rPr>
              <w:t>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72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227" w:id="61"/>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w:t>
      </w:r>
      <w:r>
        <w:br/>
      </w:r>
      <w:r>
        <w:rPr>
          <w:rFonts w:ascii="Times New Roman"/>
          <w:b w:val="false"/>
          <w:i w:val="false"/>
          <w:color w:val="000000"/>
          <w:sz w:val="28"/>
        </w:rPr>
        <w:t xml:space="preserve">
ауылшаруашылығы,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w:t>
      </w:r>
      <w:r>
        <w:br/>
      </w:r>
      <w:r>
        <w:rPr>
          <w:rFonts w:ascii="Times New Roman"/>
          <w:b w:val="false"/>
          <w:i w:val="false"/>
          <w:color w:val="000000"/>
          <w:sz w:val="28"/>
        </w:rPr>
        <w:t xml:space="preserve">
өтімділігі жоғары арнайы       </w:t>
      </w:r>
      <w:r>
        <w:br/>
      </w:r>
      <w:r>
        <w:rPr>
          <w:rFonts w:ascii="Times New Roman"/>
          <w:b w:val="false"/>
          <w:i w:val="false"/>
          <w:color w:val="000000"/>
          <w:sz w:val="28"/>
        </w:rPr>
        <w:t xml:space="preserve">
машиналарды тіркеу,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61"/>
    <w:bookmarkStart w:name="z228" w:id="62"/>
    <w:p>
      <w:pPr>
        <w:spacing w:after="0"/>
        <w:ind w:left="0"/>
        <w:jc w:val="left"/>
      </w:pPr>
      <w:r>
        <w:rPr>
          <w:rFonts w:ascii="Times New Roman"/>
          <w:b/>
          <w:i w:val="false"/>
          <w:color w:val="000000"/>
        </w:rPr>
        <w:t xml:space="preserve"> 
Кесте. Сапа және тиімділік көрсеткіштерінің мәні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373"/>
      </w:tblGrid>
      <w:tr>
        <w:trPr>
          <w:trHeight w:val="9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Қолжетімділік</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үдерісі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Сыпайылық</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